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page" w:horzAnchor="page" w:tblpX="738" w:tblpY="2314"/>
        <w:tblW w:w="5576" w:type="dxa"/>
        <w:tblLayout w:type="fixed"/>
        <w:tblCellMar>
          <w:left w:w="0" w:type="dxa"/>
          <w:right w:w="0" w:type="dxa"/>
        </w:tblCellMar>
        <w:tblLook w:val="04A0" w:firstRow="1" w:lastRow="0" w:firstColumn="1" w:lastColumn="0" w:noHBand="0" w:noVBand="1"/>
      </w:tblPr>
      <w:tblGrid>
        <w:gridCol w:w="5576"/>
      </w:tblGrid>
      <w:tr w:rsidR="00316086" w:rsidRPr="00C425E8" w14:paraId="519AC687" w14:textId="77777777" w:rsidTr="00312664">
        <w:trPr>
          <w:trHeight w:hRule="exact" w:val="788"/>
        </w:trPr>
        <w:tc>
          <w:tcPr>
            <w:tcW w:w="5576" w:type="dxa"/>
            <w:shd w:val="clear" w:color="auto" w:fill="auto"/>
          </w:tcPr>
          <w:p w14:paraId="67FC356F" w14:textId="7A7CA5A2" w:rsidR="00316086" w:rsidRPr="00C425E8" w:rsidRDefault="00316086" w:rsidP="003B78B5">
            <w:pPr>
              <w:pStyle w:val="TitelX11"/>
            </w:pPr>
            <w:r w:rsidRPr="00C425E8">
              <w:t xml:space="preserve">Oudernieuwsbrief </w:t>
            </w:r>
            <w:r w:rsidR="003B78B5">
              <w:t>1</w:t>
            </w:r>
          </w:p>
        </w:tc>
      </w:tr>
    </w:tbl>
    <w:tbl>
      <w:tblPr>
        <w:tblpPr w:vertAnchor="page" w:horzAnchor="page" w:tblpX="8069" w:tblpY="2065"/>
        <w:tblW w:w="0" w:type="auto"/>
        <w:tblLayout w:type="fixed"/>
        <w:tblCellMar>
          <w:left w:w="0" w:type="dxa"/>
          <w:right w:w="0" w:type="dxa"/>
        </w:tblCellMar>
        <w:tblLook w:val="04A0" w:firstRow="1" w:lastRow="0" w:firstColumn="1" w:lastColumn="0" w:noHBand="0" w:noVBand="1"/>
      </w:tblPr>
      <w:tblGrid>
        <w:gridCol w:w="3241"/>
      </w:tblGrid>
      <w:tr w:rsidR="00316086" w:rsidRPr="00C425E8" w14:paraId="72B2C92E" w14:textId="77777777" w:rsidTr="00312664">
        <w:trPr>
          <w:trHeight w:hRule="exact" w:val="920"/>
        </w:trPr>
        <w:tc>
          <w:tcPr>
            <w:tcW w:w="3241" w:type="dxa"/>
            <w:shd w:val="clear" w:color="auto" w:fill="auto"/>
          </w:tcPr>
          <w:p w14:paraId="53C51E3B" w14:textId="420AE77B" w:rsidR="00B40A07" w:rsidRDefault="00225816" w:rsidP="00312664">
            <w:pPr>
              <w:pStyle w:val="SchooljaarX11"/>
              <w:jc w:val="right"/>
            </w:pPr>
            <w:r>
              <w:t>s</w:t>
            </w:r>
            <w:r w:rsidR="00316086" w:rsidRPr="00C425E8">
              <w:t>chooljaar 201</w:t>
            </w:r>
            <w:r w:rsidR="00312664">
              <w:t>8</w:t>
            </w:r>
            <w:r w:rsidR="00316086" w:rsidRPr="00C425E8">
              <w:t>-201</w:t>
            </w:r>
            <w:r w:rsidR="00312664">
              <w:t>9</w:t>
            </w:r>
          </w:p>
          <w:p w14:paraId="39BF15C4" w14:textId="752072DC" w:rsidR="00312664" w:rsidRPr="00C425E8" w:rsidRDefault="00225816" w:rsidP="00312664">
            <w:pPr>
              <w:pStyle w:val="SchooljaarX11"/>
              <w:jc w:val="right"/>
            </w:pPr>
            <w:r>
              <w:t>o</w:t>
            </w:r>
            <w:r w:rsidR="00312664">
              <w:t>ktober 2018</w:t>
            </w:r>
          </w:p>
        </w:tc>
      </w:tr>
    </w:tbl>
    <w:p w14:paraId="4FDCE6C4" w14:textId="77777777" w:rsidR="00460433" w:rsidRPr="0033644A" w:rsidRDefault="00C540A5" w:rsidP="00542E65">
      <w:pPr>
        <w:pStyle w:val="Kopvaninhoudsopgave"/>
        <w:spacing w:before="240" w:line="280" w:lineRule="exact"/>
        <w:rPr>
          <w:rFonts w:ascii="Calibri" w:hAnsi="Calibri"/>
          <w:b/>
          <w:color w:val="098587" w:themeColor="accent6" w:themeShade="BF"/>
          <w:sz w:val="32"/>
          <w:szCs w:val="32"/>
        </w:rPr>
      </w:pPr>
      <w:r w:rsidRPr="0033644A">
        <w:rPr>
          <w:rFonts w:ascii="Calibri" w:hAnsi="Calibri"/>
          <w:b/>
          <w:color w:val="098587" w:themeColor="accent6" w:themeShade="BF"/>
          <w:sz w:val="32"/>
          <w:szCs w:val="32"/>
        </w:rPr>
        <w:t>Inhoud</w:t>
      </w:r>
    </w:p>
    <w:p w14:paraId="75982EE4" w14:textId="609373C7" w:rsidR="00700044" w:rsidRDefault="00700044" w:rsidP="00542E65">
      <w:pPr>
        <w:autoSpaceDE w:val="0"/>
        <w:autoSpaceDN w:val="0"/>
        <w:adjustRightInd w:val="0"/>
        <w:spacing w:line="280" w:lineRule="exact"/>
        <w:rPr>
          <w:color w:val="auto"/>
        </w:rPr>
      </w:pPr>
      <w:r>
        <w:rPr>
          <w:color w:val="auto"/>
        </w:rPr>
        <w:t>Belangrijke data</w:t>
      </w:r>
    </w:p>
    <w:p w14:paraId="13CD754F" w14:textId="43A7E610" w:rsidR="00542E65" w:rsidRPr="00542E65" w:rsidRDefault="00542E65" w:rsidP="00542E65">
      <w:pPr>
        <w:pStyle w:val="BasistekstX11"/>
      </w:pPr>
      <w:r>
        <w:t>Inleiding</w:t>
      </w:r>
    </w:p>
    <w:p w14:paraId="6A4BC5C1" w14:textId="4A46A02C" w:rsidR="00700044" w:rsidRDefault="00292A4D" w:rsidP="003B78B5">
      <w:pPr>
        <w:tabs>
          <w:tab w:val="left" w:pos="993"/>
        </w:tabs>
        <w:autoSpaceDE w:val="0"/>
        <w:autoSpaceDN w:val="0"/>
        <w:adjustRightInd w:val="0"/>
        <w:spacing w:line="300" w:lineRule="atLeast"/>
        <w:rPr>
          <w:color w:val="auto"/>
        </w:rPr>
      </w:pPr>
      <w:r>
        <w:rPr>
          <w:color w:val="auto"/>
        </w:rPr>
        <w:t xml:space="preserve">Onderwijs </w:t>
      </w:r>
      <w:r>
        <w:rPr>
          <w:color w:val="auto"/>
        </w:rPr>
        <w:tab/>
        <w:t xml:space="preserve">-   </w:t>
      </w:r>
      <w:r w:rsidR="00912764">
        <w:rPr>
          <w:color w:val="auto"/>
        </w:rPr>
        <w:t xml:space="preserve">   </w:t>
      </w:r>
      <w:r w:rsidR="00FB1F43">
        <w:rPr>
          <w:color w:val="auto"/>
        </w:rPr>
        <w:t>Portfolio avond leerjaar 1 en 2</w:t>
      </w:r>
    </w:p>
    <w:p w14:paraId="253E8881" w14:textId="31130D29" w:rsidR="00292A4D" w:rsidRDefault="00912764" w:rsidP="00C827EA">
      <w:pPr>
        <w:pStyle w:val="BasistekstX11"/>
        <w:numPr>
          <w:ilvl w:val="0"/>
          <w:numId w:val="33"/>
        </w:numPr>
        <w:tabs>
          <w:tab w:val="left" w:pos="993"/>
        </w:tabs>
      </w:pPr>
      <w:r>
        <w:t>Cito</w:t>
      </w:r>
    </w:p>
    <w:p w14:paraId="42ECA35A" w14:textId="0D0D46AF" w:rsidR="00D50497" w:rsidRDefault="00D50497" w:rsidP="00C827EA">
      <w:pPr>
        <w:pStyle w:val="BasistekstX11"/>
        <w:numPr>
          <w:ilvl w:val="0"/>
          <w:numId w:val="33"/>
        </w:numPr>
        <w:tabs>
          <w:tab w:val="left" w:pos="993"/>
        </w:tabs>
      </w:pPr>
      <w:r>
        <w:t>Gebruik schoolmaterialen</w:t>
      </w:r>
    </w:p>
    <w:p w14:paraId="515D54D5" w14:textId="1497F788" w:rsidR="00D50497" w:rsidRDefault="00D50497" w:rsidP="00C827EA">
      <w:pPr>
        <w:pStyle w:val="BasistekstX11"/>
        <w:numPr>
          <w:ilvl w:val="0"/>
          <w:numId w:val="33"/>
        </w:numPr>
        <w:tabs>
          <w:tab w:val="left" w:pos="993"/>
        </w:tabs>
      </w:pPr>
      <w:r>
        <w:t>Leerlingen van een collega school</w:t>
      </w:r>
    </w:p>
    <w:p w14:paraId="12626716" w14:textId="45244FF2" w:rsidR="00D50497" w:rsidRDefault="00D50497" w:rsidP="00C827EA">
      <w:pPr>
        <w:pStyle w:val="BasistekstX11"/>
        <w:numPr>
          <w:ilvl w:val="0"/>
          <w:numId w:val="33"/>
        </w:numPr>
        <w:tabs>
          <w:tab w:val="left" w:pos="993"/>
        </w:tabs>
      </w:pPr>
      <w:r>
        <w:t>Hoe werken we?</w:t>
      </w:r>
    </w:p>
    <w:p w14:paraId="4D416383" w14:textId="77777777" w:rsidR="00542E65" w:rsidRDefault="00542E65" w:rsidP="00542E65">
      <w:pPr>
        <w:pStyle w:val="BasistekstX11"/>
        <w:numPr>
          <w:ilvl w:val="0"/>
          <w:numId w:val="33"/>
        </w:numPr>
        <w:tabs>
          <w:tab w:val="left" w:pos="993"/>
        </w:tabs>
      </w:pPr>
      <w:r>
        <w:t xml:space="preserve">Creatieve MBO-scholenmarkt </w:t>
      </w:r>
    </w:p>
    <w:p w14:paraId="3C171535" w14:textId="424B12BB" w:rsidR="00A87D4D" w:rsidRDefault="00FB1F43" w:rsidP="00A87D4D">
      <w:pPr>
        <w:pStyle w:val="BasistekstX11"/>
        <w:tabs>
          <w:tab w:val="left" w:pos="993"/>
        </w:tabs>
      </w:pPr>
      <w:r>
        <w:t>Ondersteuning</w:t>
      </w:r>
    </w:p>
    <w:p w14:paraId="3AC2A64B" w14:textId="637ACE51" w:rsidR="00445CF6" w:rsidRDefault="00FB1F43" w:rsidP="00A87D4D">
      <w:pPr>
        <w:pStyle w:val="BasistekstX11"/>
        <w:tabs>
          <w:tab w:val="left" w:pos="993"/>
        </w:tabs>
      </w:pPr>
      <w:r>
        <w:t>Roosterzaken</w:t>
      </w:r>
    </w:p>
    <w:p w14:paraId="7949DD4D" w14:textId="1303A0B8" w:rsidR="00FB1F43" w:rsidRDefault="00FB1F43" w:rsidP="00A87D4D">
      <w:pPr>
        <w:pStyle w:val="BasistekstX11"/>
        <w:tabs>
          <w:tab w:val="left" w:pos="993"/>
        </w:tabs>
      </w:pPr>
      <w:r>
        <w:t>Fietsen Noordse Parklaan</w:t>
      </w:r>
    </w:p>
    <w:p w14:paraId="3438B5B9" w14:textId="048A4476" w:rsidR="00445CF6" w:rsidRDefault="00445CF6" w:rsidP="003B78B5">
      <w:pPr>
        <w:pStyle w:val="BasistekstX11"/>
        <w:tabs>
          <w:tab w:val="left" w:pos="993"/>
        </w:tabs>
      </w:pPr>
      <w:r>
        <w:t>Culturele activiteiten</w:t>
      </w:r>
    </w:p>
    <w:p w14:paraId="477103C3" w14:textId="723573C0" w:rsidR="00866E6C" w:rsidRDefault="00866E6C" w:rsidP="003B78B5">
      <w:pPr>
        <w:pStyle w:val="BasistekstX11"/>
        <w:tabs>
          <w:tab w:val="left" w:pos="993"/>
        </w:tabs>
      </w:pPr>
      <w:r>
        <w:t>U-pas</w:t>
      </w:r>
    </w:p>
    <w:p w14:paraId="2368BA75" w14:textId="77777777" w:rsidR="00CC1031" w:rsidRDefault="00CC1031" w:rsidP="00CC1031">
      <w:pPr>
        <w:pStyle w:val="BasistekstX11"/>
        <w:tabs>
          <w:tab w:val="left" w:pos="993"/>
        </w:tabs>
      </w:pPr>
      <w:r>
        <w:t>Belangrijke e-mailadressen</w:t>
      </w:r>
    </w:p>
    <w:p w14:paraId="23057811" w14:textId="5232DC46" w:rsidR="0033644A" w:rsidRDefault="0033644A" w:rsidP="00542E65">
      <w:pPr>
        <w:pStyle w:val="Kopvaninhoudsopgave"/>
        <w:spacing w:before="240" w:line="280" w:lineRule="atLeast"/>
        <w:rPr>
          <w:rFonts w:ascii="Calibri" w:hAnsi="Calibri"/>
          <w:b/>
          <w:color w:val="098587" w:themeColor="accent6" w:themeShade="BF"/>
          <w:sz w:val="32"/>
          <w:szCs w:val="32"/>
        </w:rPr>
      </w:pPr>
      <w:r>
        <w:rPr>
          <w:rFonts w:ascii="Calibri" w:hAnsi="Calibri"/>
          <w:b/>
          <w:color w:val="098587" w:themeColor="accent6" w:themeShade="BF"/>
          <w:sz w:val="32"/>
          <w:szCs w:val="32"/>
        </w:rPr>
        <w:t>Belangrijke data</w:t>
      </w:r>
    </w:p>
    <w:p w14:paraId="3D55A495" w14:textId="3BDDDD66" w:rsidR="00400E32" w:rsidRDefault="00312664" w:rsidP="00400E32">
      <w:pPr>
        <w:pStyle w:val="BasistekstX11"/>
      </w:pPr>
      <w:r>
        <w:t>8</w:t>
      </w:r>
      <w:r w:rsidR="00400E32">
        <w:t xml:space="preserve"> t/m </w:t>
      </w:r>
      <w:r>
        <w:t>15</w:t>
      </w:r>
      <w:r w:rsidR="00400E32">
        <w:t xml:space="preserve"> okt</w:t>
      </w:r>
      <w:r w:rsidR="00400E32">
        <w:tab/>
        <w:t>Bibliotheek leerjaar 1</w:t>
      </w:r>
    </w:p>
    <w:p w14:paraId="4F98BB57" w14:textId="77777777" w:rsidR="00312664" w:rsidRDefault="00312664" w:rsidP="00312664">
      <w:pPr>
        <w:pStyle w:val="BasistekstX11"/>
      </w:pPr>
      <w:r>
        <w:t>22 t/m 28 okt</w:t>
      </w:r>
      <w:r>
        <w:tab/>
        <w:t>Herfstvakantie</w:t>
      </w:r>
    </w:p>
    <w:p w14:paraId="60FE04BE" w14:textId="46498419" w:rsidR="00400E32" w:rsidRDefault="00312664" w:rsidP="00400E32">
      <w:pPr>
        <w:pStyle w:val="BasistekstX11"/>
      </w:pPr>
      <w:r>
        <w:t>6</w:t>
      </w:r>
      <w:r w:rsidR="00400E32">
        <w:t xml:space="preserve"> </w:t>
      </w:r>
      <w:r>
        <w:t>nov</w:t>
      </w:r>
      <w:r w:rsidR="00400E32">
        <w:tab/>
      </w:r>
      <w:r w:rsidR="00400E32">
        <w:tab/>
        <w:t>MBO-markt leerjaar 3 en 4</w:t>
      </w:r>
      <w:r>
        <w:t xml:space="preserve"> Vondellaan</w:t>
      </w:r>
    </w:p>
    <w:p w14:paraId="0D5D9218" w14:textId="2555F960" w:rsidR="00312664" w:rsidRDefault="00312664" w:rsidP="00400E32">
      <w:pPr>
        <w:pStyle w:val="BasistekstX11"/>
      </w:pPr>
      <w:r>
        <w:t xml:space="preserve">7 en </w:t>
      </w:r>
      <w:r w:rsidR="008005D8">
        <w:t>8 nov</w:t>
      </w:r>
      <w:r w:rsidR="008005D8">
        <w:tab/>
      </w:r>
      <w:proofErr w:type="spellStart"/>
      <w:r w:rsidR="008005D8">
        <w:t>jINC</w:t>
      </w:r>
      <w:proofErr w:type="spellEnd"/>
      <w:r>
        <w:t xml:space="preserve"> leerjaar 4</w:t>
      </w:r>
    </w:p>
    <w:p w14:paraId="66EE541E" w14:textId="23578D52" w:rsidR="00400E32" w:rsidRDefault="00312664" w:rsidP="00400E32">
      <w:pPr>
        <w:pStyle w:val="BasistekstX11"/>
      </w:pPr>
      <w:r>
        <w:t>8 nov</w:t>
      </w:r>
      <w:r>
        <w:tab/>
      </w:r>
      <w:r w:rsidR="00400E32">
        <w:tab/>
      </w:r>
      <w:r>
        <w:t>Portfolio-avond leerjaar 1 en 2</w:t>
      </w:r>
    </w:p>
    <w:p w14:paraId="70D53D9B" w14:textId="7BB4537C" w:rsidR="00312664" w:rsidRDefault="00312664" w:rsidP="00400E32">
      <w:pPr>
        <w:pStyle w:val="BasistekstX11"/>
      </w:pPr>
      <w:r>
        <w:t xml:space="preserve">10 nov </w:t>
      </w:r>
      <w:r>
        <w:tab/>
      </w:r>
      <w:r>
        <w:tab/>
        <w:t>Open Dag Vondellaan</w:t>
      </w:r>
    </w:p>
    <w:p w14:paraId="4FF3A71E" w14:textId="7E33344A" w:rsidR="00C97844" w:rsidRDefault="00C97844" w:rsidP="00400E32">
      <w:pPr>
        <w:pStyle w:val="BasistekstX11"/>
      </w:pPr>
      <w:r>
        <w:t>15 nov</w:t>
      </w:r>
      <w:r>
        <w:tab/>
      </w:r>
      <w:r>
        <w:tab/>
        <w:t>Ouderspreekavond leerjaar 3 en 4</w:t>
      </w:r>
    </w:p>
    <w:p w14:paraId="09F94B45" w14:textId="579905D1" w:rsidR="00312664" w:rsidRDefault="00312664" w:rsidP="00400E32">
      <w:pPr>
        <w:pStyle w:val="BasistekstX11"/>
      </w:pPr>
      <w:r>
        <w:t>17 nov</w:t>
      </w:r>
      <w:r>
        <w:tab/>
      </w:r>
      <w:r>
        <w:tab/>
        <w:t>VMBO-scholenmarkt Vondellaan</w:t>
      </w:r>
    </w:p>
    <w:p w14:paraId="79AC1DC8" w14:textId="37D1608E" w:rsidR="00312664" w:rsidRDefault="00312664" w:rsidP="00400E32">
      <w:pPr>
        <w:pStyle w:val="BasistekstX11"/>
      </w:pPr>
      <w:r>
        <w:t xml:space="preserve">19 </w:t>
      </w:r>
      <w:r w:rsidR="00400E32">
        <w:t>nov</w:t>
      </w:r>
      <w:r w:rsidR="00400E32">
        <w:tab/>
      </w:r>
      <w:r w:rsidR="00400E32">
        <w:tab/>
        <w:t>Schoolfeest</w:t>
      </w:r>
    </w:p>
    <w:p w14:paraId="2A79E377" w14:textId="0FCD1F03" w:rsidR="00400E32" w:rsidRDefault="00312664" w:rsidP="00400E32">
      <w:pPr>
        <w:pStyle w:val="BasistekstX11"/>
      </w:pPr>
      <w:r>
        <w:t>20</w:t>
      </w:r>
      <w:r w:rsidR="00400E32">
        <w:t xml:space="preserve"> nov</w:t>
      </w:r>
      <w:r w:rsidR="00400E32">
        <w:tab/>
      </w:r>
      <w:r w:rsidR="00400E32">
        <w:tab/>
      </w:r>
      <w:proofErr w:type="spellStart"/>
      <w:r w:rsidR="00400E32">
        <w:t>Organisatiedag</w:t>
      </w:r>
      <w:proofErr w:type="spellEnd"/>
      <w:r w:rsidR="008005D8">
        <w:t>:</w:t>
      </w:r>
      <w:r w:rsidR="00400E32">
        <w:t xml:space="preserve"> leerlingen GEEN les!</w:t>
      </w:r>
    </w:p>
    <w:p w14:paraId="26410646" w14:textId="77777777" w:rsidR="005F6176" w:rsidRPr="005F6176" w:rsidRDefault="005F6176" w:rsidP="005F6176">
      <w:pPr>
        <w:pStyle w:val="BasistekstX11"/>
      </w:pPr>
    </w:p>
    <w:p w14:paraId="03C1586E" w14:textId="40E7D942" w:rsidR="00292A4D" w:rsidRDefault="00400E32" w:rsidP="00292A4D">
      <w:pPr>
        <w:pStyle w:val="BasistekstX11"/>
        <w:rPr>
          <w:i/>
        </w:rPr>
      </w:pPr>
      <w:r>
        <w:rPr>
          <w:i/>
        </w:rPr>
        <w:t>(uitgebreidere informatie over activiteiten vindt u op onze website onder ‘Agenda’)</w:t>
      </w:r>
    </w:p>
    <w:p w14:paraId="5289FA03" w14:textId="070FF1FD" w:rsidR="00542E65" w:rsidRDefault="00542E65" w:rsidP="00542E65">
      <w:pPr>
        <w:pStyle w:val="Kopvaninhoudsopgave"/>
        <w:spacing w:before="240" w:line="280" w:lineRule="atLeast"/>
        <w:rPr>
          <w:rFonts w:ascii="Calibri" w:hAnsi="Calibri"/>
          <w:b/>
          <w:color w:val="098587" w:themeColor="accent6" w:themeShade="BF"/>
          <w:sz w:val="32"/>
          <w:szCs w:val="32"/>
        </w:rPr>
      </w:pPr>
      <w:r>
        <w:rPr>
          <w:rFonts w:ascii="Calibri" w:hAnsi="Calibri"/>
          <w:b/>
          <w:color w:val="098587" w:themeColor="accent6" w:themeShade="BF"/>
          <w:sz w:val="32"/>
          <w:szCs w:val="32"/>
        </w:rPr>
        <w:t>Inleiding</w:t>
      </w:r>
    </w:p>
    <w:p w14:paraId="250E87AD" w14:textId="77777777" w:rsidR="00542E65" w:rsidRDefault="00542E65" w:rsidP="00542E65">
      <w:pPr>
        <w:spacing w:line="280" w:lineRule="exact"/>
      </w:pPr>
      <w:r w:rsidRPr="00535F67">
        <w:t xml:space="preserve">We zijn het schooljaar nog nooit met zoveel nieuwe leerlingen en nieuwe collega’s begonnen. Voor het eerst zijn we het schooljaar ook op de Noordse Parklaan gestart. Deze locatie is qua leerlingenaantal gelijkwaardig aan de Vondellaan, maar niet qua voorzieningen. </w:t>
      </w:r>
    </w:p>
    <w:p w14:paraId="439D4B27" w14:textId="77777777" w:rsidR="00542E65" w:rsidRDefault="00542E65" w:rsidP="00542E65">
      <w:pPr>
        <w:spacing w:line="280" w:lineRule="exact"/>
      </w:pPr>
      <w:r w:rsidRPr="00535F67">
        <w:t xml:space="preserve">Het rooster is zo gemaakt dat alle leerlingen op beide locaties les hebben. Dit maakt het rooster extra complex. Merel is dit jaar gestart als fulltime roostermaker. In deze </w:t>
      </w:r>
      <w:r w:rsidRPr="00535F67">
        <w:t xml:space="preserve">oudernieuwsbrief geeft ze aan hoe en op welk moment roosterwijzigingen zijn te verwachten en waarom. </w:t>
      </w:r>
    </w:p>
    <w:p w14:paraId="657B705E" w14:textId="77777777" w:rsidR="00542E65" w:rsidRDefault="00542E65" w:rsidP="00542E65">
      <w:pPr>
        <w:spacing w:line="280" w:lineRule="exact"/>
      </w:pPr>
    </w:p>
    <w:p w14:paraId="5626FB04" w14:textId="77777777" w:rsidR="00542E65" w:rsidRDefault="00542E65" w:rsidP="00542E65">
      <w:pPr>
        <w:spacing w:line="280" w:lineRule="exact"/>
      </w:pPr>
      <w:r w:rsidRPr="00535F67">
        <w:t xml:space="preserve">Het is belangrijk hier te vermelden dat het de laatste jaren meer en meer bij X11 is gaan horen dat we buitenschoolse (culturele) activiteiten organiseren om de leeromgeving te verrijken en daarnaast dat medewerkers van X11 breder verantwoordelijkheid nemen in het onderwijs. Daar waar zij participeren in regionale of landelijke ontwikkelingen moet er met enige regelmaat geschoven worden in het rooster. </w:t>
      </w:r>
    </w:p>
    <w:p w14:paraId="21892B4E" w14:textId="77777777" w:rsidR="00542E65" w:rsidRDefault="00542E65" w:rsidP="00542E65">
      <w:pPr>
        <w:spacing w:line="280" w:lineRule="exact"/>
      </w:pPr>
    </w:p>
    <w:p w14:paraId="4267BD80" w14:textId="77777777" w:rsidR="00542E65" w:rsidRDefault="00542E65" w:rsidP="00542E65">
      <w:pPr>
        <w:spacing w:line="280" w:lineRule="exact"/>
      </w:pPr>
      <w:r w:rsidRPr="00535F67">
        <w:t xml:space="preserve">Op de eerste informatieavond van dit schooljaar hebben de mentoren veel ouders gesproken. We hechten groot belang aan deze oudermomenten, omdat we van mening zijn dat we ons werk alleen goed kunnen doen in relatie met leerlingen en jullie als ouders. </w:t>
      </w:r>
    </w:p>
    <w:p w14:paraId="71AD2203" w14:textId="77777777" w:rsidR="00542E65" w:rsidRDefault="00542E65" w:rsidP="00542E65">
      <w:pPr>
        <w:spacing w:line="280" w:lineRule="exact"/>
      </w:pPr>
    </w:p>
    <w:p w14:paraId="605A0CC4" w14:textId="20DDA26E" w:rsidR="00542E65" w:rsidRPr="00535F67" w:rsidRDefault="00542E65" w:rsidP="00542E65">
      <w:pPr>
        <w:spacing w:line="280" w:lineRule="exact"/>
      </w:pPr>
      <w:r w:rsidRPr="00535F67">
        <w:t xml:space="preserve">Ook buiten georganiseerde contactmomenten vinden we het belangrijk dat jullie ons weten te vinden om vragen te stellen of om kritische en blije berichten te delen. Het meest logische aanspreekpunt daarvoor is in veel gevallen de mentor, maar weet ook dat je altijd een direct bericht naar mij kan sturen </w:t>
      </w:r>
      <w:hyperlink r:id="rId8" w:history="1">
        <w:r w:rsidRPr="00535F67">
          <w:rPr>
            <w:rStyle w:val="Hyperlink"/>
          </w:rPr>
          <w:t>moniekrieter@x11.nu</w:t>
        </w:r>
      </w:hyperlink>
      <w:r w:rsidRPr="00535F67">
        <w:t xml:space="preserve">.  </w:t>
      </w:r>
    </w:p>
    <w:p w14:paraId="09C32080" w14:textId="19FEB4F1" w:rsidR="00542E65" w:rsidRPr="00542E65" w:rsidRDefault="00542E65" w:rsidP="00542E65">
      <w:pPr>
        <w:spacing w:before="80" w:line="280" w:lineRule="exact"/>
        <w:jc w:val="right"/>
      </w:pPr>
      <w:r w:rsidRPr="00542E65">
        <w:rPr>
          <w:i/>
        </w:rPr>
        <w:t>Moniek Rieter</w:t>
      </w:r>
    </w:p>
    <w:p w14:paraId="0C61F362" w14:textId="504BC912" w:rsidR="00292A4D" w:rsidRDefault="00292A4D" w:rsidP="00D50497">
      <w:pPr>
        <w:pStyle w:val="Kopvaninhoudsopgave"/>
        <w:spacing w:before="240" w:line="280" w:lineRule="atLeast"/>
        <w:rPr>
          <w:rFonts w:ascii="Calibri" w:hAnsi="Calibri"/>
          <w:b/>
          <w:color w:val="098587" w:themeColor="accent6" w:themeShade="BF"/>
          <w:sz w:val="32"/>
          <w:szCs w:val="32"/>
        </w:rPr>
      </w:pPr>
      <w:r>
        <w:rPr>
          <w:rFonts w:ascii="Calibri" w:hAnsi="Calibri"/>
          <w:b/>
          <w:color w:val="098587" w:themeColor="accent6" w:themeShade="BF"/>
          <w:sz w:val="32"/>
          <w:szCs w:val="32"/>
        </w:rPr>
        <w:t>Onderwijs</w:t>
      </w:r>
    </w:p>
    <w:p w14:paraId="508DEAE9" w14:textId="2A8A132B" w:rsidR="00292A4D" w:rsidRPr="00C827EA" w:rsidRDefault="00C97844" w:rsidP="008C13F7">
      <w:pPr>
        <w:spacing w:before="120" w:line="300" w:lineRule="atLeast"/>
        <w:rPr>
          <w:rFonts w:ascii="Calibri" w:hAnsi="Calibri" w:cs="Times New Roman"/>
          <w:color w:val="098587" w:themeColor="accent6" w:themeShade="BF"/>
          <w:sz w:val="24"/>
          <w:szCs w:val="24"/>
        </w:rPr>
      </w:pPr>
      <w:r>
        <w:rPr>
          <w:rFonts w:ascii="Calibri" w:hAnsi="Calibri"/>
          <w:b/>
          <w:bCs/>
          <w:color w:val="098587" w:themeColor="accent6" w:themeShade="BF"/>
          <w:sz w:val="24"/>
          <w:szCs w:val="24"/>
        </w:rPr>
        <w:t>Portfolio avond leerjaar 1 en 2</w:t>
      </w:r>
    </w:p>
    <w:p w14:paraId="33387794" w14:textId="77777777" w:rsidR="001C2F13" w:rsidRDefault="00C97844" w:rsidP="00C97844">
      <w:pPr>
        <w:pStyle w:val="Normaalweb"/>
        <w:rPr>
          <w:rFonts w:asciiTheme="minorHAnsi" w:hAnsiTheme="minorHAnsi" w:cstheme="minorHAnsi"/>
          <w:color w:val="auto"/>
        </w:rPr>
      </w:pPr>
      <w:r w:rsidRPr="00C97844">
        <w:rPr>
          <w:rFonts w:asciiTheme="minorHAnsi" w:hAnsiTheme="minorHAnsi" w:cstheme="minorHAnsi"/>
          <w:color w:val="auto"/>
        </w:rPr>
        <w:t>Op 8 november is er voor leerjaar 1 en 2 een portfolio av</w:t>
      </w:r>
      <w:r w:rsidR="001C2F13">
        <w:rPr>
          <w:rFonts w:asciiTheme="minorHAnsi" w:hAnsiTheme="minorHAnsi" w:cstheme="minorHAnsi"/>
          <w:color w:val="auto"/>
        </w:rPr>
        <w:t>ond op de Noordse Parklaan.</w:t>
      </w:r>
      <w:r w:rsidRPr="00C97844">
        <w:rPr>
          <w:rFonts w:asciiTheme="minorHAnsi" w:hAnsiTheme="minorHAnsi" w:cstheme="minorHAnsi"/>
          <w:color w:val="auto"/>
        </w:rPr>
        <w:t xml:space="preserve"> </w:t>
      </w:r>
    </w:p>
    <w:p w14:paraId="59FB4746" w14:textId="77777777" w:rsidR="001C2F13" w:rsidRDefault="001C2F13" w:rsidP="00C97844">
      <w:pPr>
        <w:pStyle w:val="Normaalweb"/>
        <w:rPr>
          <w:rFonts w:asciiTheme="minorHAnsi" w:hAnsiTheme="minorHAnsi" w:cstheme="minorHAnsi"/>
          <w:color w:val="auto"/>
        </w:rPr>
      </w:pPr>
    </w:p>
    <w:p w14:paraId="57A32015" w14:textId="19FB925E" w:rsidR="00C97844" w:rsidRPr="00C97844" w:rsidRDefault="00C97844" w:rsidP="00C97844">
      <w:pPr>
        <w:pStyle w:val="Normaalweb"/>
        <w:rPr>
          <w:rFonts w:asciiTheme="minorHAnsi" w:hAnsiTheme="minorHAnsi" w:cstheme="minorHAnsi"/>
          <w:color w:val="auto"/>
        </w:rPr>
      </w:pPr>
      <w:r w:rsidRPr="00C97844">
        <w:rPr>
          <w:rFonts w:asciiTheme="minorHAnsi" w:hAnsiTheme="minorHAnsi" w:cstheme="minorHAnsi"/>
          <w:color w:val="auto"/>
        </w:rPr>
        <w:t>De procedure richting deze avond is hetzelfde als vorig jaar, er zijn 10 minuten gesprekken, waarvoor kan worden ingeschreven via Magister. Wat er anders is dan vorig jaar</w:t>
      </w:r>
      <w:r w:rsidR="00542E65">
        <w:rPr>
          <w:rFonts w:asciiTheme="minorHAnsi" w:hAnsiTheme="minorHAnsi" w:cstheme="minorHAnsi"/>
          <w:color w:val="auto"/>
        </w:rPr>
        <w:t>,</w:t>
      </w:r>
      <w:r w:rsidRPr="00C97844">
        <w:rPr>
          <w:rFonts w:asciiTheme="minorHAnsi" w:hAnsiTheme="minorHAnsi" w:cstheme="minorHAnsi"/>
          <w:color w:val="auto"/>
        </w:rPr>
        <w:t xml:space="preserve"> is dat de leerling zelf dit gesprek voorbereidt en de reflectie en het gesprek voert, de docent zit erbij als coach</w:t>
      </w:r>
      <w:r>
        <w:rPr>
          <w:rFonts w:asciiTheme="minorHAnsi" w:hAnsiTheme="minorHAnsi" w:cstheme="minorHAnsi"/>
          <w:color w:val="auto"/>
        </w:rPr>
        <w:t>.</w:t>
      </w:r>
    </w:p>
    <w:p w14:paraId="6DFFAC84" w14:textId="77777777" w:rsidR="00866E6C" w:rsidRDefault="00866E6C" w:rsidP="00C97844">
      <w:pPr>
        <w:pStyle w:val="Normaalweb"/>
        <w:rPr>
          <w:rFonts w:asciiTheme="minorHAnsi" w:hAnsiTheme="minorHAnsi" w:cstheme="minorHAnsi"/>
          <w:color w:val="auto"/>
        </w:rPr>
      </w:pPr>
    </w:p>
    <w:p w14:paraId="0C8D7E9A" w14:textId="798B3F13" w:rsidR="001C2F13" w:rsidRDefault="00C97844" w:rsidP="00C97844">
      <w:pPr>
        <w:pStyle w:val="Normaalweb"/>
        <w:rPr>
          <w:rFonts w:asciiTheme="minorHAnsi" w:hAnsiTheme="minorHAnsi" w:cstheme="minorHAnsi"/>
          <w:color w:val="auto"/>
        </w:rPr>
      </w:pPr>
      <w:r w:rsidRPr="00C97844">
        <w:rPr>
          <w:rFonts w:asciiTheme="minorHAnsi" w:hAnsiTheme="minorHAnsi" w:cstheme="minorHAnsi"/>
          <w:color w:val="auto"/>
        </w:rPr>
        <w:t xml:space="preserve">Op dinsdag 6 november zal er ruimte worden ingepland voor mentoren van leerjaar 1 en 2 om portfolio </w:t>
      </w:r>
      <w:r w:rsidRPr="00C97844">
        <w:rPr>
          <w:rFonts w:asciiTheme="minorHAnsi" w:hAnsiTheme="minorHAnsi" w:cstheme="minorHAnsi"/>
          <w:color w:val="auto"/>
        </w:rPr>
        <w:lastRenderedPageBreak/>
        <w:t xml:space="preserve">gesprekken te doen met hun leerlingen. Er zullen op deze dag geen reguliere lessen zijn. De klas wordt in 3 groepen verdeeld van 1,5 uur. Tijdens dit moment maken ze onder begeleiding van de mentor hun portfolio klaar, oefenen ze het portfolio gesprek en bereiden ze de portfolio avond voor. </w:t>
      </w:r>
    </w:p>
    <w:p w14:paraId="1CEED570" w14:textId="77777777" w:rsidR="001C2F13" w:rsidRDefault="001C2F13" w:rsidP="00C97844">
      <w:pPr>
        <w:pStyle w:val="Normaalweb"/>
        <w:rPr>
          <w:rFonts w:asciiTheme="minorHAnsi" w:hAnsiTheme="minorHAnsi" w:cstheme="minorHAnsi"/>
          <w:color w:val="auto"/>
        </w:rPr>
      </w:pPr>
    </w:p>
    <w:p w14:paraId="28129940" w14:textId="2B3EA28D" w:rsidR="00C97844" w:rsidRDefault="00C97844" w:rsidP="00C97844">
      <w:pPr>
        <w:pStyle w:val="Normaalweb"/>
        <w:rPr>
          <w:rFonts w:asciiTheme="minorHAnsi" w:hAnsiTheme="minorHAnsi" w:cstheme="minorHAnsi"/>
          <w:color w:val="auto"/>
        </w:rPr>
      </w:pPr>
      <w:r w:rsidRPr="00C97844">
        <w:rPr>
          <w:rFonts w:asciiTheme="minorHAnsi" w:hAnsiTheme="minorHAnsi" w:cstheme="minorHAnsi"/>
          <w:color w:val="auto"/>
        </w:rPr>
        <w:t>Het is belangrijk dat voor die tijd alle inschrijvingen van ouders binnen zijn via Magister, zodat de leerling weet welke docent bij het gesprek aanwezig zal zijn en daar eventueel zijn/haar gesprek een beetje op kan inrichten.</w:t>
      </w:r>
    </w:p>
    <w:p w14:paraId="3BEB8506" w14:textId="75CBEE03" w:rsidR="00C97844" w:rsidRPr="00C97844" w:rsidRDefault="00C97844" w:rsidP="00C233FE">
      <w:pPr>
        <w:pStyle w:val="BasistekstX11"/>
        <w:spacing w:before="80"/>
        <w:jc w:val="right"/>
        <w:rPr>
          <w:i/>
        </w:rPr>
      </w:pPr>
      <w:r>
        <w:rPr>
          <w:i/>
        </w:rPr>
        <w:t>Marion Willemsen</w:t>
      </w:r>
    </w:p>
    <w:p w14:paraId="33644940" w14:textId="0E0E2FC4" w:rsidR="00DF4AA4" w:rsidRPr="00C827EA" w:rsidRDefault="00292A4D" w:rsidP="00C17998">
      <w:pPr>
        <w:spacing w:before="240" w:line="300" w:lineRule="atLeast"/>
        <w:rPr>
          <w:rFonts w:ascii="Calibri" w:hAnsi="Calibri" w:cstheme="minorHAnsi"/>
          <w:b/>
          <w:color w:val="0CB3B6" w:themeColor="accent6"/>
          <w:sz w:val="24"/>
          <w:szCs w:val="24"/>
        </w:rPr>
      </w:pPr>
      <w:r w:rsidRPr="00C827EA">
        <w:rPr>
          <w:rFonts w:ascii="Calibri" w:hAnsi="Calibri" w:cstheme="minorHAnsi"/>
          <w:b/>
          <w:iCs/>
          <w:color w:val="098587" w:themeColor="accent6" w:themeShade="BF"/>
          <w:sz w:val="24"/>
          <w:szCs w:val="24"/>
        </w:rPr>
        <w:t xml:space="preserve">Cito … </w:t>
      </w:r>
      <w:r w:rsidR="00DF4AA4" w:rsidRPr="00C827EA">
        <w:rPr>
          <w:rFonts w:ascii="Calibri" w:hAnsi="Calibri" w:cstheme="minorHAnsi"/>
          <w:b/>
          <w:iCs/>
          <w:color w:val="098587" w:themeColor="accent6" w:themeShade="BF"/>
          <w:sz w:val="24"/>
          <w:szCs w:val="24"/>
        </w:rPr>
        <w:t>Wat en waarom?</w:t>
      </w:r>
    </w:p>
    <w:p w14:paraId="388A918C" w14:textId="77777777" w:rsidR="00C97844" w:rsidRPr="00C97844" w:rsidRDefault="00C97844" w:rsidP="00C97844">
      <w:pPr>
        <w:rPr>
          <w:rFonts w:asciiTheme="minorHAnsi" w:hAnsiTheme="minorHAnsi" w:cstheme="minorHAnsi"/>
          <w:color w:val="000000"/>
        </w:rPr>
      </w:pPr>
      <w:r w:rsidRPr="00C97844">
        <w:rPr>
          <w:rFonts w:asciiTheme="minorHAnsi" w:hAnsiTheme="minorHAnsi" w:cstheme="minorHAnsi"/>
          <w:color w:val="000000"/>
        </w:rPr>
        <w:t>U kent de Cito vast van de toetsen op de basisschool. </w:t>
      </w:r>
    </w:p>
    <w:p w14:paraId="36FE7590" w14:textId="77777777" w:rsidR="00C97844" w:rsidRPr="00C97844" w:rsidRDefault="00C97844" w:rsidP="00C97844">
      <w:pPr>
        <w:rPr>
          <w:rFonts w:asciiTheme="minorHAnsi" w:hAnsiTheme="minorHAnsi" w:cstheme="minorHAnsi"/>
          <w:color w:val="000000"/>
        </w:rPr>
      </w:pPr>
      <w:r w:rsidRPr="00C97844">
        <w:rPr>
          <w:rFonts w:asciiTheme="minorHAnsi" w:hAnsiTheme="minorHAnsi" w:cstheme="minorHAnsi"/>
          <w:color w:val="000000"/>
        </w:rPr>
        <w:t>Op X11 nemen we in leerjaar 1, 2 en 3 ook toetsen af van het Cito Volgsysteem (VAS).</w:t>
      </w:r>
    </w:p>
    <w:p w14:paraId="5AF0D6A6" w14:textId="77777777" w:rsidR="00C97844" w:rsidRPr="00C97844" w:rsidRDefault="00C97844" w:rsidP="00C97844">
      <w:pPr>
        <w:rPr>
          <w:rFonts w:asciiTheme="minorHAnsi" w:hAnsiTheme="minorHAnsi" w:cstheme="minorHAnsi"/>
          <w:color w:val="000000"/>
        </w:rPr>
      </w:pPr>
      <w:r w:rsidRPr="00C97844">
        <w:rPr>
          <w:rFonts w:asciiTheme="minorHAnsi" w:hAnsiTheme="minorHAnsi" w:cstheme="minorHAnsi"/>
          <w:color w:val="000000"/>
        </w:rPr>
        <w:t>Hiermee kunnen zowel wij, de leerlingen en uzelf de vooruitgang van leerlingen betreft bepaalde vaardigheden bijhouden. Er worden dus geen cijfers aan verbonden. </w:t>
      </w:r>
    </w:p>
    <w:p w14:paraId="64678721" w14:textId="77777777" w:rsidR="00C97844" w:rsidRPr="00C97844" w:rsidRDefault="00C97844" w:rsidP="00C97844">
      <w:pPr>
        <w:rPr>
          <w:rFonts w:asciiTheme="minorHAnsi" w:hAnsiTheme="minorHAnsi" w:cstheme="minorHAnsi"/>
          <w:color w:val="000000"/>
        </w:rPr>
      </w:pPr>
      <w:r w:rsidRPr="00C97844">
        <w:rPr>
          <w:rFonts w:asciiTheme="minorHAnsi" w:hAnsiTheme="minorHAnsi" w:cstheme="minorHAnsi"/>
          <w:color w:val="000000"/>
        </w:rPr>
        <w:t>Wel worden de resultaten van Cito VAS ter ondersteuning gebruikt bij de niveaubesprekingen eind leerjaar 2. </w:t>
      </w:r>
    </w:p>
    <w:p w14:paraId="72B7DB3F" w14:textId="77777777" w:rsidR="00C97844" w:rsidRPr="00C97844" w:rsidRDefault="00C97844" w:rsidP="00C97844">
      <w:pPr>
        <w:rPr>
          <w:rFonts w:asciiTheme="minorHAnsi" w:hAnsiTheme="minorHAnsi" w:cstheme="minorHAnsi"/>
          <w:color w:val="000000"/>
        </w:rPr>
      </w:pPr>
    </w:p>
    <w:p w14:paraId="1262ED0F" w14:textId="77777777" w:rsidR="00C97844" w:rsidRPr="00963143" w:rsidRDefault="00C97844" w:rsidP="00963143">
      <w:pPr>
        <w:spacing w:line="300" w:lineRule="atLeast"/>
        <w:rPr>
          <w:rFonts w:asciiTheme="minorHAnsi" w:hAnsiTheme="minorHAnsi" w:cstheme="minorHAnsi"/>
          <w:b/>
          <w:color w:val="000000"/>
        </w:rPr>
      </w:pPr>
      <w:r w:rsidRPr="00963143">
        <w:rPr>
          <w:rFonts w:asciiTheme="minorHAnsi" w:hAnsiTheme="minorHAnsi" w:cstheme="minorHAnsi"/>
          <w:b/>
          <w:i/>
          <w:iCs/>
          <w:color w:val="000000"/>
        </w:rPr>
        <w:t>Afname toetsen</w:t>
      </w:r>
    </w:p>
    <w:p w14:paraId="782D24F3" w14:textId="77777777" w:rsidR="00C97844" w:rsidRPr="00C97844" w:rsidRDefault="00C97844" w:rsidP="00C97844">
      <w:pPr>
        <w:rPr>
          <w:rFonts w:asciiTheme="minorHAnsi" w:hAnsiTheme="minorHAnsi" w:cstheme="minorHAnsi"/>
          <w:color w:val="000000"/>
        </w:rPr>
      </w:pPr>
      <w:r w:rsidRPr="00C97844">
        <w:rPr>
          <w:rFonts w:asciiTheme="minorHAnsi" w:hAnsiTheme="minorHAnsi" w:cstheme="minorHAnsi"/>
          <w:color w:val="000000"/>
        </w:rPr>
        <w:t xml:space="preserve">Afgelopen week is Cito VAS toets 0 afgenomen in leerjaar 1. Dit gebeurde voor de eerste keer digitaal. Als alle leerlingen klaar zijn en alle resultaten bekend zijn, worden de resultaten besproken in de </w:t>
      </w:r>
      <w:proofErr w:type="spellStart"/>
      <w:r w:rsidRPr="00C97844">
        <w:rPr>
          <w:rFonts w:asciiTheme="minorHAnsi" w:hAnsiTheme="minorHAnsi" w:cstheme="minorHAnsi"/>
          <w:color w:val="000000"/>
        </w:rPr>
        <w:t>mentorles</w:t>
      </w:r>
      <w:proofErr w:type="spellEnd"/>
      <w:r w:rsidRPr="00C97844">
        <w:rPr>
          <w:rFonts w:asciiTheme="minorHAnsi" w:hAnsiTheme="minorHAnsi" w:cstheme="minorHAnsi"/>
          <w:color w:val="000000"/>
        </w:rPr>
        <w:t xml:space="preserve"> en aan de leerlingen meegeven.</w:t>
      </w:r>
    </w:p>
    <w:p w14:paraId="59B20A70" w14:textId="5154630A" w:rsidR="00C97844" w:rsidRDefault="00C97844" w:rsidP="00C97844">
      <w:r w:rsidRPr="00C97844">
        <w:rPr>
          <w:rFonts w:asciiTheme="minorHAnsi" w:hAnsiTheme="minorHAnsi" w:cstheme="minorHAnsi"/>
          <w:color w:val="000000"/>
        </w:rPr>
        <w:t xml:space="preserve">In maart maakt leerjaar 2 Cito VAS toets 2. Toets 1 (leerjaar 1) staat gepland in mei en toets 3 (leerjaar 3) in april. Ook deze toetsen zullen vanaf nu digitaal worden afgenomen. </w:t>
      </w:r>
    </w:p>
    <w:p w14:paraId="38FA4567" w14:textId="359AB2D0" w:rsidR="00DF4AA4" w:rsidRPr="00225816" w:rsidRDefault="00DF4AA4" w:rsidP="00C233FE">
      <w:pPr>
        <w:spacing w:before="80" w:line="300" w:lineRule="atLeast"/>
        <w:jc w:val="right"/>
        <w:rPr>
          <w:rStyle w:val="Hyperlink"/>
          <w:rFonts w:asciiTheme="minorHAnsi" w:hAnsiTheme="minorHAnsi" w:cstheme="minorHAnsi"/>
        </w:rPr>
      </w:pPr>
      <w:r w:rsidRPr="00225816">
        <w:rPr>
          <w:rFonts w:asciiTheme="minorHAnsi" w:hAnsiTheme="minorHAnsi" w:cstheme="minorHAnsi"/>
          <w:i/>
          <w:color w:val="000000"/>
        </w:rPr>
        <w:t>Joke Bolt</w:t>
      </w:r>
      <w:r w:rsidR="004A5C1F" w:rsidRPr="00225816">
        <w:rPr>
          <w:rFonts w:asciiTheme="minorHAnsi" w:hAnsiTheme="minorHAnsi" w:cstheme="minorHAnsi"/>
          <w:i/>
          <w:color w:val="000000"/>
        </w:rPr>
        <w:t xml:space="preserve">, </w:t>
      </w:r>
      <w:hyperlink r:id="rId9" w:history="1">
        <w:r w:rsidRPr="00225816">
          <w:rPr>
            <w:rStyle w:val="Hyperlink"/>
            <w:rFonts w:asciiTheme="minorHAnsi" w:hAnsiTheme="minorHAnsi" w:cstheme="minorHAnsi"/>
          </w:rPr>
          <w:t>jokebolt@x11.nu</w:t>
        </w:r>
      </w:hyperlink>
    </w:p>
    <w:p w14:paraId="07DA1859" w14:textId="72621857" w:rsidR="00C233FE" w:rsidRDefault="00C233FE" w:rsidP="00C233FE">
      <w:pPr>
        <w:spacing w:before="240" w:line="300" w:lineRule="atLeast"/>
        <w:rPr>
          <w:rFonts w:ascii="Calibri" w:hAnsi="Calibri" w:cstheme="minorHAnsi"/>
          <w:b/>
          <w:iCs/>
          <w:color w:val="098587" w:themeColor="accent6" w:themeShade="BF"/>
          <w:sz w:val="24"/>
          <w:szCs w:val="24"/>
        </w:rPr>
      </w:pPr>
      <w:r>
        <w:rPr>
          <w:rFonts w:ascii="Calibri" w:hAnsi="Calibri" w:cstheme="minorHAnsi"/>
          <w:b/>
          <w:iCs/>
          <w:color w:val="098587" w:themeColor="accent6" w:themeShade="BF"/>
          <w:sz w:val="24"/>
          <w:szCs w:val="24"/>
        </w:rPr>
        <w:t>Gebruik schoolmaterialen</w:t>
      </w:r>
    </w:p>
    <w:p w14:paraId="5581CB13" w14:textId="7C7CB9B0" w:rsidR="00C233FE" w:rsidRPr="00C233FE" w:rsidRDefault="00C233FE" w:rsidP="00C233FE">
      <w:pPr>
        <w:spacing w:line="280" w:lineRule="exact"/>
        <w:rPr>
          <w:b/>
        </w:rPr>
      </w:pPr>
      <w:r w:rsidRPr="00C233FE">
        <w:rPr>
          <w:b/>
        </w:rPr>
        <w:t>Camera’s fotografie X</w:t>
      </w:r>
      <w:r>
        <w:rPr>
          <w:b/>
        </w:rPr>
        <w:t>11</w:t>
      </w:r>
    </w:p>
    <w:p w14:paraId="06D22F18" w14:textId="2570C4DD" w:rsidR="00C233FE" w:rsidRPr="00D00F18" w:rsidRDefault="00C233FE" w:rsidP="00C233FE">
      <w:pPr>
        <w:spacing w:line="280" w:lineRule="exact"/>
      </w:pPr>
      <w:r w:rsidRPr="00D00F18">
        <w:t>Alle camera’s en tassen zijn genummerd. Leerlingen checken voor gebruik alle onderdelen van de camera en de toebehoren (</w:t>
      </w:r>
      <w:proofErr w:type="spellStart"/>
      <w:r w:rsidRPr="00D00F18">
        <w:t>lensdop</w:t>
      </w:r>
      <w:proofErr w:type="spellEnd"/>
      <w:r w:rsidRPr="00D00F18">
        <w:t>, kaart, kabeltje en tas) en vinken</w:t>
      </w:r>
      <w:r>
        <w:t xml:space="preserve"> </w:t>
      </w:r>
      <w:r>
        <w:t>op</w:t>
      </w:r>
      <w:r w:rsidRPr="00D00F18">
        <w:t xml:space="preserve"> een formulier aan of deze het doen en aanwezig zijn. Dit doen ze v</w:t>
      </w:r>
      <w:r w:rsidR="00300B5B">
        <w:t>óó</w:t>
      </w:r>
      <w:r w:rsidRPr="00D00F18">
        <w:t>r en n</w:t>
      </w:r>
      <w:r w:rsidR="00300B5B">
        <w:t>á</w:t>
      </w:r>
      <w:r w:rsidRPr="00D00F18">
        <w:t xml:space="preserve"> gebruik. </w:t>
      </w:r>
    </w:p>
    <w:p w14:paraId="749FEBB8" w14:textId="77777777" w:rsidR="00C233FE" w:rsidRPr="00D00F18" w:rsidRDefault="00C233FE" w:rsidP="00C233FE">
      <w:pPr>
        <w:spacing w:line="280" w:lineRule="exact"/>
      </w:pPr>
      <w:r w:rsidRPr="00D00F18">
        <w:t>Mocht er iets niet werken, beschadigd of incompleet zijn dan weten wij wie er het laatst de camera heeft gebruikt en nemen wij contact op met ouders / verzorgers om dit verzekeringstechnisch af te handelen.</w:t>
      </w:r>
    </w:p>
    <w:p w14:paraId="3622F51E" w14:textId="77777777" w:rsidR="00C233FE" w:rsidRPr="00D00F18" w:rsidRDefault="00C233FE" w:rsidP="00C233FE">
      <w:pPr>
        <w:spacing w:line="280" w:lineRule="exact"/>
      </w:pPr>
    </w:p>
    <w:p w14:paraId="762262BA" w14:textId="77777777" w:rsidR="00C233FE" w:rsidRPr="00D00F18" w:rsidRDefault="00C233FE" w:rsidP="00C233FE">
      <w:pPr>
        <w:spacing w:line="280" w:lineRule="exact"/>
      </w:pPr>
      <w:r w:rsidRPr="00D00F18">
        <w:t xml:space="preserve">De camera’s worden in de tas met </w:t>
      </w:r>
      <w:proofErr w:type="spellStart"/>
      <w:r w:rsidRPr="00D00F18">
        <w:t>lensdop</w:t>
      </w:r>
      <w:proofErr w:type="spellEnd"/>
      <w:r w:rsidRPr="00D00F18">
        <w:t xml:space="preserve"> bewaard in een kluiskast op de Vondel of op de NPL. </w:t>
      </w:r>
    </w:p>
    <w:p w14:paraId="203269D1" w14:textId="77777777" w:rsidR="00C233FE" w:rsidRPr="00D00F18" w:rsidRDefault="00C233FE" w:rsidP="00C233FE">
      <w:pPr>
        <w:spacing w:line="280" w:lineRule="exact"/>
      </w:pPr>
      <w:r w:rsidRPr="00D00F18">
        <w:t xml:space="preserve">Leerlingen dragen altijd de cameraband om hun nek. </w:t>
      </w:r>
    </w:p>
    <w:p w14:paraId="49122E4C" w14:textId="77777777" w:rsidR="00C233FE" w:rsidRPr="00D00F18" w:rsidRDefault="00C233FE" w:rsidP="00C233FE">
      <w:pPr>
        <w:spacing w:line="280" w:lineRule="exact"/>
      </w:pPr>
    </w:p>
    <w:p w14:paraId="5986FC5D" w14:textId="77777777" w:rsidR="00C233FE" w:rsidRPr="00D00F18" w:rsidRDefault="00C233FE" w:rsidP="00C233FE">
      <w:pPr>
        <w:spacing w:line="280" w:lineRule="exact"/>
      </w:pPr>
      <w:r w:rsidRPr="00D00F18">
        <w:t xml:space="preserve">De camera’s zijn onder beheer van Marleen en José en worden alleen door hun uitgegeven aan derden in overleg. </w:t>
      </w:r>
    </w:p>
    <w:p w14:paraId="2A8C6510" w14:textId="77777777" w:rsidR="00C233FE" w:rsidRPr="00D00F18" w:rsidRDefault="00C233FE" w:rsidP="00C233FE">
      <w:pPr>
        <w:spacing w:line="280" w:lineRule="exact"/>
      </w:pPr>
    </w:p>
    <w:p w14:paraId="670DD227" w14:textId="77777777" w:rsidR="00C233FE" w:rsidRPr="00D00F18" w:rsidRDefault="00C233FE" w:rsidP="00C233FE">
      <w:pPr>
        <w:spacing w:line="280" w:lineRule="exact"/>
      </w:pPr>
      <w:r w:rsidRPr="00D00F18">
        <w:t xml:space="preserve">De nieuwste camera’s worden gebruikt door de derdejaars en de oudere door de tweedejaars en voor excursies etc. </w:t>
      </w:r>
    </w:p>
    <w:p w14:paraId="384CB944" w14:textId="0252A375" w:rsidR="00C233FE" w:rsidRDefault="00300B5B" w:rsidP="00300B5B">
      <w:pPr>
        <w:pStyle w:val="BasistekstX11"/>
        <w:spacing w:before="80"/>
        <w:jc w:val="right"/>
        <w:rPr>
          <w:i/>
        </w:rPr>
      </w:pPr>
      <w:r>
        <w:rPr>
          <w:i/>
        </w:rPr>
        <w:t>Marleen Kuipers en José Pasmans</w:t>
      </w:r>
    </w:p>
    <w:p w14:paraId="7F682B9A" w14:textId="00A8187B" w:rsidR="00D50497" w:rsidRDefault="00D50497" w:rsidP="00D50497">
      <w:pPr>
        <w:spacing w:before="240" w:line="300" w:lineRule="atLeast"/>
        <w:rPr>
          <w:rFonts w:ascii="Calibri" w:hAnsi="Calibri" w:cstheme="minorHAnsi"/>
          <w:b/>
          <w:iCs/>
          <w:color w:val="098587" w:themeColor="accent6" w:themeShade="BF"/>
          <w:sz w:val="24"/>
          <w:szCs w:val="24"/>
        </w:rPr>
      </w:pPr>
      <w:r>
        <w:rPr>
          <w:rFonts w:ascii="Calibri" w:hAnsi="Calibri" w:cstheme="minorHAnsi"/>
          <w:b/>
          <w:iCs/>
          <w:color w:val="098587" w:themeColor="accent6" w:themeShade="BF"/>
          <w:sz w:val="24"/>
          <w:szCs w:val="24"/>
        </w:rPr>
        <w:t xml:space="preserve">Leerlingen van een </w:t>
      </w:r>
      <w:r w:rsidR="008005D8">
        <w:rPr>
          <w:rFonts w:ascii="Calibri" w:hAnsi="Calibri" w:cstheme="minorHAnsi"/>
          <w:b/>
          <w:iCs/>
          <w:color w:val="098587" w:themeColor="accent6" w:themeShade="BF"/>
          <w:sz w:val="24"/>
          <w:szCs w:val="24"/>
        </w:rPr>
        <w:t>collega-school</w:t>
      </w:r>
    </w:p>
    <w:p w14:paraId="1ECBFB9F" w14:textId="77777777" w:rsidR="00D50497" w:rsidRDefault="00300B5B" w:rsidP="00300B5B">
      <w:pPr>
        <w:spacing w:line="280" w:lineRule="exact"/>
      </w:pPr>
      <w:r w:rsidRPr="0078750A">
        <w:t xml:space="preserve">Bij de start van het schooljaar zijn er veel nieuwe gezichten. Eind september kwamen daar nog een paar nieuwe gezichten bij. </w:t>
      </w:r>
    </w:p>
    <w:p w14:paraId="4DE56204" w14:textId="77777777" w:rsidR="00D50497" w:rsidRDefault="00D50497" w:rsidP="00300B5B">
      <w:pPr>
        <w:spacing w:line="280" w:lineRule="exact"/>
      </w:pPr>
    </w:p>
    <w:p w14:paraId="3391BBF2" w14:textId="77777777" w:rsidR="00D50497" w:rsidRDefault="00D50497" w:rsidP="00300B5B">
      <w:pPr>
        <w:spacing w:line="280" w:lineRule="exact"/>
      </w:pPr>
      <w:r>
        <w:t xml:space="preserve">Twaalf </w:t>
      </w:r>
      <w:r w:rsidR="00300B5B" w:rsidRPr="0078750A">
        <w:t xml:space="preserve">leerlingen van het </w:t>
      </w:r>
      <w:proofErr w:type="spellStart"/>
      <w:r w:rsidR="00300B5B" w:rsidRPr="0078750A">
        <w:t>Trajectum</w:t>
      </w:r>
      <w:proofErr w:type="spellEnd"/>
      <w:r w:rsidR="00300B5B" w:rsidRPr="0078750A">
        <w:t xml:space="preserve"> College zouden oorspronkelijk het keuzevak robotica op hun eigen school volgen, maar door omstandigheden bleek dit niet mogelijk. Als scholen werkend vanuit dezelfde stichting probeer je elkaar te helpen, vandaar dat ze gedurende de eerste periode op sommige momenten meedraaien in gebouw 1 op de Noordse Parklaan. </w:t>
      </w:r>
    </w:p>
    <w:p w14:paraId="5BC7E7F4" w14:textId="77777777" w:rsidR="00D50497" w:rsidRDefault="00D50497" w:rsidP="00300B5B">
      <w:pPr>
        <w:spacing w:line="280" w:lineRule="exact"/>
      </w:pPr>
    </w:p>
    <w:p w14:paraId="48B22B3E" w14:textId="78E3F200" w:rsidR="00300B5B" w:rsidRDefault="00300B5B" w:rsidP="00300B5B">
      <w:pPr>
        <w:spacing w:line="280" w:lineRule="exact"/>
      </w:pPr>
      <w:r w:rsidRPr="0078750A">
        <w:t>Voor hen prettig dat we hen helpen, voor ons een mogelijkheid om ons verder in robotica te verdiepen!</w:t>
      </w:r>
    </w:p>
    <w:p w14:paraId="3D163836" w14:textId="741A6DFB" w:rsidR="00D50497" w:rsidRDefault="00D50497" w:rsidP="00D50497">
      <w:pPr>
        <w:spacing w:before="240" w:line="300" w:lineRule="atLeast"/>
        <w:rPr>
          <w:rFonts w:ascii="Calibri" w:hAnsi="Calibri" w:cstheme="minorHAnsi"/>
          <w:b/>
          <w:iCs/>
          <w:color w:val="098587" w:themeColor="accent6" w:themeShade="BF"/>
          <w:sz w:val="24"/>
          <w:szCs w:val="24"/>
        </w:rPr>
      </w:pPr>
      <w:r>
        <w:rPr>
          <w:rFonts w:ascii="Calibri" w:hAnsi="Calibri" w:cstheme="minorHAnsi"/>
          <w:b/>
          <w:iCs/>
          <w:color w:val="098587" w:themeColor="accent6" w:themeShade="BF"/>
          <w:sz w:val="24"/>
          <w:szCs w:val="24"/>
        </w:rPr>
        <w:t>Hoe werken we?</w:t>
      </w:r>
    </w:p>
    <w:p w14:paraId="556E110F" w14:textId="77777777" w:rsidR="00D50497" w:rsidRDefault="00D50497" w:rsidP="00D50497">
      <w:pPr>
        <w:spacing w:line="280" w:lineRule="exact"/>
      </w:pPr>
      <w:r w:rsidRPr="0078750A">
        <w:t xml:space="preserve">Afgelopen jaar hebben we in iedere oudernieuwsbrief aandacht besteed hoe vakgroepen werken, hoe vakken gegeven worden. Uiteraard had dit als doel om je als ouder te informeren, maar ook om je handvatten te geven om je zoon of dochter te helpen, mocht hij daar behoefte </w:t>
      </w:r>
      <w:r w:rsidRPr="0078750A">
        <w:lastRenderedPageBreak/>
        <w:t xml:space="preserve">aan hebben. Op de informatieavonden vingen we signalen op dat het prettig zou zijn om daar opnieuw iets over te delen. Zodoende gaan we een oudernieuwsbrief opzetten per klas waarin we zullen aangeven hoe er bij de verschillende vakken gewerkt wordt. We hebben even tijd nodig om een dergelijk nieuwsbrief in elkaar te zetten, maar je  mag deze rond de herfstvakantie van ons verwachten. </w:t>
      </w:r>
    </w:p>
    <w:p w14:paraId="37557EF8" w14:textId="66734A6F" w:rsidR="00300B5B" w:rsidRDefault="00D50497" w:rsidP="00D50497">
      <w:pPr>
        <w:spacing w:before="80" w:line="280" w:lineRule="exact"/>
        <w:jc w:val="right"/>
        <w:rPr>
          <w:i/>
        </w:rPr>
      </w:pPr>
      <w:r>
        <w:rPr>
          <w:i/>
        </w:rPr>
        <w:t>Jeppe den Uijl</w:t>
      </w:r>
    </w:p>
    <w:p w14:paraId="2CDA1E17" w14:textId="25C379C1" w:rsidR="00542E65" w:rsidRDefault="00542E65" w:rsidP="00542E65">
      <w:pPr>
        <w:spacing w:before="240" w:line="300" w:lineRule="atLeast"/>
        <w:rPr>
          <w:rFonts w:ascii="Calibri" w:hAnsi="Calibri" w:cstheme="minorHAnsi"/>
          <w:b/>
          <w:iCs/>
          <w:color w:val="098587" w:themeColor="accent6" w:themeShade="BF"/>
          <w:sz w:val="24"/>
          <w:szCs w:val="24"/>
        </w:rPr>
      </w:pPr>
      <w:r>
        <w:rPr>
          <w:rFonts w:ascii="Calibri" w:hAnsi="Calibri" w:cstheme="minorHAnsi"/>
          <w:b/>
          <w:iCs/>
          <w:color w:val="098587" w:themeColor="accent6" w:themeShade="BF"/>
          <w:sz w:val="24"/>
          <w:szCs w:val="24"/>
        </w:rPr>
        <w:t>Creatieve MBO-markt</w:t>
      </w:r>
    </w:p>
    <w:p w14:paraId="5EDC3E3C" w14:textId="77777777" w:rsidR="00542E65" w:rsidRDefault="00542E65" w:rsidP="00542E65">
      <w:pPr>
        <w:spacing w:line="280" w:lineRule="exact"/>
      </w:pPr>
      <w:r w:rsidRPr="00535F67">
        <w:t xml:space="preserve">Ook dit schooljaar organiseert X11 weer de creatieve MBO-markt. Dit jaar zal hij plaatsvinden op dinsdag 6 november op de Vondellaan van 19.00 tot 21.00. De creatieve MBO-markt is het moment waarop de leerling zich kan laten informeren en oriënteren op verschillende MBO opleidingen. Op de markt staan de </w:t>
      </w:r>
      <w:proofErr w:type="spellStart"/>
      <w:r w:rsidRPr="00535F67">
        <w:t>MBO’s</w:t>
      </w:r>
      <w:proofErr w:type="spellEnd"/>
      <w:r w:rsidRPr="00535F67">
        <w:t xml:space="preserve"> om informatie te delen. </w:t>
      </w:r>
    </w:p>
    <w:p w14:paraId="096E6856" w14:textId="77777777" w:rsidR="00542E65" w:rsidRDefault="00542E65" w:rsidP="00542E65">
      <w:pPr>
        <w:spacing w:line="280" w:lineRule="exact"/>
      </w:pPr>
    </w:p>
    <w:p w14:paraId="41219E58" w14:textId="424C6FEB" w:rsidR="00542E65" w:rsidRPr="00535F67" w:rsidRDefault="00542E65" w:rsidP="00542E65">
      <w:pPr>
        <w:spacing w:line="280" w:lineRule="exact"/>
      </w:pPr>
      <w:r w:rsidRPr="00535F67">
        <w:t xml:space="preserve">Tijdens verschillende informatierondes kunnen de leerlingen (en ouders) specifieke informatie krijgen over de opleidingen van het MBO. Dit jaar zijn onder andere aanwezig: </w:t>
      </w:r>
      <w:proofErr w:type="spellStart"/>
      <w:r w:rsidRPr="00535F67">
        <w:t>Nimeto</w:t>
      </w:r>
      <w:proofErr w:type="spellEnd"/>
      <w:r w:rsidRPr="00535F67">
        <w:t xml:space="preserve">, het Grafisch Lyceum Utrecht, ROC Midden-Nederland, MBO Utrecht, de MBO Theaterschool, HMC Amsterdam, ROC van Amsterdam en de vakschool Schoonhoven. </w:t>
      </w:r>
    </w:p>
    <w:p w14:paraId="66A51FC4" w14:textId="77777777" w:rsidR="00542E65" w:rsidRDefault="00542E65" w:rsidP="00542E65">
      <w:pPr>
        <w:spacing w:line="280" w:lineRule="exact"/>
      </w:pPr>
    </w:p>
    <w:p w14:paraId="41C45DC0" w14:textId="5722A1C6" w:rsidR="00542E65" w:rsidRPr="00535F67" w:rsidRDefault="00542E65" w:rsidP="00542E65">
      <w:pPr>
        <w:spacing w:line="280" w:lineRule="exact"/>
      </w:pPr>
      <w:r w:rsidRPr="00535F67">
        <w:t>We gaan ervan uit dat de leerlingen aanwezig zijn tijdens deze avond vooral omdat dit de uitgelezen kans is om in 2 uur tijd met veel verschillende opleidingen in contact te komen.</w:t>
      </w:r>
    </w:p>
    <w:p w14:paraId="254D690A" w14:textId="77777777" w:rsidR="00542E65" w:rsidRPr="00542E65" w:rsidRDefault="00542E65" w:rsidP="00866E6C">
      <w:pPr>
        <w:spacing w:before="80" w:line="280" w:lineRule="exact"/>
        <w:jc w:val="right"/>
        <w:rPr>
          <w:i/>
        </w:rPr>
      </w:pPr>
      <w:r w:rsidRPr="00542E65">
        <w:rPr>
          <w:i/>
        </w:rPr>
        <w:t>Mylo Janssen</w:t>
      </w:r>
    </w:p>
    <w:p w14:paraId="20A3CD35" w14:textId="31199403" w:rsidR="00400E32" w:rsidRPr="00FB1F43" w:rsidRDefault="00C97844" w:rsidP="00D50497">
      <w:pPr>
        <w:pStyle w:val="BasistekstX11"/>
        <w:spacing w:before="240"/>
        <w:rPr>
          <w:rFonts w:ascii="Calibri" w:hAnsi="Calibri"/>
          <w:b/>
          <w:color w:val="098587" w:themeColor="accent6" w:themeShade="BF"/>
          <w:sz w:val="32"/>
          <w:szCs w:val="32"/>
        </w:rPr>
      </w:pPr>
      <w:r w:rsidRPr="00FB1F43">
        <w:rPr>
          <w:rFonts w:ascii="Calibri" w:hAnsi="Calibri"/>
          <w:b/>
          <w:color w:val="098587" w:themeColor="accent6" w:themeShade="BF"/>
          <w:sz w:val="32"/>
          <w:szCs w:val="32"/>
        </w:rPr>
        <w:t>Ondersteuning</w:t>
      </w:r>
    </w:p>
    <w:p w14:paraId="2C7809EF" w14:textId="77777777" w:rsidR="00C97844" w:rsidRPr="00FD2490" w:rsidRDefault="00C97844" w:rsidP="00C97844">
      <w:r w:rsidRPr="00FD2490">
        <w:t xml:space="preserve">Het uitgangspunt van ondersteuning op X11 is dat </w:t>
      </w:r>
      <w:r w:rsidRPr="00FD2490">
        <w:rPr>
          <w:b/>
        </w:rPr>
        <w:t>alle</w:t>
      </w:r>
      <w:r w:rsidRPr="00FD2490">
        <w:t xml:space="preserve"> leerlingen de best passende loopbaan doorlopen. </w:t>
      </w:r>
    </w:p>
    <w:p w14:paraId="4C634A9F" w14:textId="77777777" w:rsidR="00963143" w:rsidRDefault="00963143" w:rsidP="00C97844"/>
    <w:p w14:paraId="1421E763" w14:textId="50399704" w:rsidR="00C97844" w:rsidRPr="00FD2490" w:rsidRDefault="00C97844" w:rsidP="00C97844">
      <w:r w:rsidRPr="00FD2490">
        <w:t xml:space="preserve">De mentor is voor leerlingen en ouders het eerste aanspreekpunt. De mentor kan indien nodig altijd beroep doen op het ondersteuningsteam. We gaan dan uit van de hulpvraag van de mentor of betreffende leerling en kijken </w:t>
      </w:r>
      <w:r w:rsidRPr="00FD2490">
        <w:t>samen met hen welke ondersteuningsbehoefte er is, zodat we de juiste ondersteuning op maat kunnen bieden. Onderdeel hiervan is bijvoorbeeld leerlingen ondersteunen en laten leren in de situatie, dus in de les.</w:t>
      </w:r>
    </w:p>
    <w:p w14:paraId="37947309" w14:textId="1C825D14" w:rsidR="00963143" w:rsidRPr="00963143" w:rsidRDefault="00963143" w:rsidP="00C233FE">
      <w:pPr>
        <w:spacing w:before="80"/>
        <w:jc w:val="right"/>
        <w:rPr>
          <w:i/>
        </w:rPr>
      </w:pPr>
      <w:r>
        <w:rPr>
          <w:i/>
        </w:rPr>
        <w:t>Ondersteuningsteam X11:</w:t>
      </w:r>
    </w:p>
    <w:p w14:paraId="3ADB866F" w14:textId="77777777" w:rsidR="00C97844" w:rsidRPr="00C97844" w:rsidRDefault="00C97844" w:rsidP="00963143">
      <w:pPr>
        <w:jc w:val="right"/>
        <w:rPr>
          <w:i/>
        </w:rPr>
      </w:pPr>
      <w:r w:rsidRPr="00C97844">
        <w:rPr>
          <w:i/>
        </w:rPr>
        <w:t>Marlon Verschuren, Marion Willemsen, Jeppe den Uijl en Joke Bolt</w:t>
      </w:r>
    </w:p>
    <w:p w14:paraId="0A62A78E" w14:textId="2F5CE16D" w:rsidR="00A87D4D" w:rsidRPr="00C17998" w:rsidRDefault="00963143" w:rsidP="00D50497">
      <w:pPr>
        <w:spacing w:before="240"/>
        <w:rPr>
          <w:rFonts w:ascii="Calibri" w:hAnsi="Calibri"/>
          <w:b/>
          <w:color w:val="098587" w:themeColor="accent6" w:themeShade="BF"/>
          <w:sz w:val="32"/>
          <w:szCs w:val="32"/>
        </w:rPr>
      </w:pPr>
      <w:r>
        <w:rPr>
          <w:rFonts w:ascii="Calibri" w:hAnsi="Calibri"/>
          <w:b/>
          <w:color w:val="098587" w:themeColor="accent6" w:themeShade="BF"/>
          <w:sz w:val="32"/>
          <w:szCs w:val="32"/>
        </w:rPr>
        <w:t>Roosterzaken</w:t>
      </w:r>
    </w:p>
    <w:p w14:paraId="118A4432"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b/>
          <w:bCs/>
          <w:iCs/>
          <w:sz w:val="18"/>
          <w:szCs w:val="18"/>
        </w:rPr>
        <w:t xml:space="preserve">Basisrooster </w:t>
      </w:r>
    </w:p>
    <w:p w14:paraId="33F46307" w14:textId="77777777" w:rsidR="00D50497" w:rsidRDefault="00FB1F43" w:rsidP="00FB1F43">
      <w:pPr>
        <w:pStyle w:val="xmsonormal"/>
        <w:spacing w:line="280" w:lineRule="atLeast"/>
        <w:rPr>
          <w:rFonts w:ascii="Arial" w:hAnsi="Arial" w:cs="Arial"/>
          <w:sz w:val="18"/>
          <w:szCs w:val="18"/>
        </w:rPr>
      </w:pPr>
      <w:r w:rsidRPr="00FB1F43">
        <w:rPr>
          <w:rFonts w:ascii="Arial" w:hAnsi="Arial" w:cs="Arial"/>
          <w:sz w:val="18"/>
          <w:szCs w:val="18"/>
        </w:rPr>
        <w:t xml:space="preserve">Elke periode (10 weken) zetten wij een nieuw basisrooster online. Dit basisrooster is het rooster voor een gewone week en deze is online te vinden onder het tabblad </w:t>
      </w:r>
      <w:r w:rsidRPr="00FB1F43">
        <w:rPr>
          <w:rFonts w:ascii="Arial" w:hAnsi="Arial" w:cs="Arial"/>
          <w:i/>
          <w:iCs/>
          <w:sz w:val="18"/>
          <w:szCs w:val="18"/>
        </w:rPr>
        <w:t>basisrooster.</w:t>
      </w:r>
      <w:r w:rsidRPr="00FB1F43">
        <w:rPr>
          <w:rFonts w:ascii="Arial" w:hAnsi="Arial" w:cs="Arial"/>
          <w:sz w:val="18"/>
          <w:szCs w:val="18"/>
        </w:rPr>
        <w:t xml:space="preserve"> Dit basisrooster verandert in de ideale situatie niet meer in deze 10 weken. </w:t>
      </w:r>
    </w:p>
    <w:p w14:paraId="0066DF20" w14:textId="7A915199"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De ervaring leert dat wij naar aanleiding van feedback van docenten en andere betrokkenen gedurende periode soms wijzigingen moeten doorvoeren. Dit proberen wij uiteraard tot het minimum te beperken.</w:t>
      </w:r>
    </w:p>
    <w:p w14:paraId="058A8181"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 </w:t>
      </w:r>
    </w:p>
    <w:p w14:paraId="2D96F228"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b/>
          <w:bCs/>
          <w:iCs/>
          <w:sz w:val="18"/>
          <w:szCs w:val="18"/>
        </w:rPr>
        <w:t>Weekrooster</w:t>
      </w:r>
    </w:p>
    <w:p w14:paraId="12F19989" w14:textId="77777777" w:rsidR="00D50497" w:rsidRDefault="00FB1F43" w:rsidP="00FB1F43">
      <w:pPr>
        <w:pStyle w:val="xmsonormal"/>
        <w:spacing w:line="280" w:lineRule="atLeast"/>
        <w:rPr>
          <w:rFonts w:ascii="Arial" w:hAnsi="Arial" w:cs="Arial"/>
          <w:sz w:val="18"/>
          <w:szCs w:val="18"/>
        </w:rPr>
      </w:pPr>
      <w:r w:rsidRPr="00FB1F43">
        <w:rPr>
          <w:rFonts w:ascii="Arial" w:hAnsi="Arial" w:cs="Arial"/>
          <w:sz w:val="18"/>
          <w:szCs w:val="18"/>
        </w:rPr>
        <w:t xml:space="preserve">Omdat wij veel activiteiten buiten het curriculum organiseren (denk aan (culturele) projecten, bezoeken van instellingen, samenwerking met het werkveld en lessen op externe locaties) maken wij elke week een weekrooster aan. Dit wijkt af van het basisrooster, omdat wij ernaar streven een zo compleet en compact mogelijk rooster te behouden. </w:t>
      </w:r>
    </w:p>
    <w:p w14:paraId="12D4A48A" w14:textId="4187D48A"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 xml:space="preserve">Dit rooster staat elke donderdagmiddag online voor de daaropvolgende week onder het tabblad </w:t>
      </w:r>
      <w:r w:rsidRPr="00FB1F43">
        <w:rPr>
          <w:rFonts w:ascii="Arial" w:hAnsi="Arial" w:cs="Arial"/>
          <w:i/>
          <w:iCs/>
          <w:sz w:val="18"/>
          <w:szCs w:val="18"/>
        </w:rPr>
        <w:t xml:space="preserve">datum &gt; voorbeeld: </w:t>
      </w:r>
      <w:r w:rsidRPr="00FB1F43">
        <w:rPr>
          <w:rFonts w:ascii="Arial" w:hAnsi="Arial" w:cs="Arial"/>
          <w:i/>
          <w:iCs/>
          <w:sz w:val="18"/>
          <w:szCs w:val="18"/>
          <w:u w:val="single"/>
        </w:rPr>
        <w:t>24 – 28 september</w:t>
      </w:r>
      <w:r w:rsidRPr="00FB1F43">
        <w:rPr>
          <w:rFonts w:ascii="Arial" w:hAnsi="Arial" w:cs="Arial"/>
          <w:i/>
          <w:iCs/>
          <w:sz w:val="18"/>
          <w:szCs w:val="18"/>
        </w:rPr>
        <w:t xml:space="preserve"> . </w:t>
      </w:r>
      <w:r w:rsidRPr="00FB1F43">
        <w:rPr>
          <w:rFonts w:ascii="Arial" w:hAnsi="Arial" w:cs="Arial"/>
          <w:sz w:val="18"/>
          <w:szCs w:val="18"/>
        </w:rPr>
        <w:t>In het rood staan in dit rooster alle lessen gemarkeerd die gewijzigd zijn ten opzichte van het basisrooster. Deze wijziging kan in tijd, lokaal of docent zijn.</w:t>
      </w:r>
    </w:p>
    <w:p w14:paraId="02B8F1AE"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 </w:t>
      </w:r>
    </w:p>
    <w:p w14:paraId="0C1C4A23" w14:textId="77777777" w:rsidR="00FB1F43" w:rsidRPr="00FB1F43" w:rsidRDefault="00FB1F43" w:rsidP="00FB1F43">
      <w:pPr>
        <w:pStyle w:val="xmsonormal"/>
        <w:spacing w:line="280" w:lineRule="atLeast"/>
        <w:rPr>
          <w:rFonts w:ascii="Arial" w:hAnsi="Arial" w:cs="Arial"/>
          <w:sz w:val="18"/>
          <w:szCs w:val="18"/>
        </w:rPr>
      </w:pPr>
      <w:proofErr w:type="spellStart"/>
      <w:r w:rsidRPr="00FB1F43">
        <w:rPr>
          <w:rFonts w:ascii="Arial" w:hAnsi="Arial" w:cs="Arial"/>
          <w:b/>
          <w:bCs/>
          <w:iCs/>
          <w:sz w:val="18"/>
          <w:szCs w:val="18"/>
        </w:rPr>
        <w:t>Dagrooster</w:t>
      </w:r>
      <w:proofErr w:type="spellEnd"/>
      <w:r w:rsidRPr="00FB1F43">
        <w:rPr>
          <w:rFonts w:ascii="Arial" w:hAnsi="Arial" w:cs="Arial"/>
          <w:b/>
          <w:bCs/>
          <w:iCs/>
          <w:sz w:val="18"/>
          <w:szCs w:val="18"/>
        </w:rPr>
        <w:t xml:space="preserve"> </w:t>
      </w:r>
    </w:p>
    <w:p w14:paraId="3454D91A"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 xml:space="preserve">Elke dag kunnen er roosterwijzigingen zijn door ziekte van collega’s en onvoorziene omstandigheden. Deze wijzigingen worden dagelijks vóór 8.00 online gezet. Bij plotseling uitval van docenten kunnen wij ook ‘stipuren’ inzetten. Een aanwezige docent neemt het uur over en </w:t>
      </w:r>
      <w:r w:rsidRPr="00FB1F43">
        <w:rPr>
          <w:rFonts w:ascii="Arial" w:hAnsi="Arial" w:cs="Arial"/>
          <w:sz w:val="18"/>
          <w:szCs w:val="18"/>
        </w:rPr>
        <w:lastRenderedPageBreak/>
        <w:t xml:space="preserve">werkt met hen aan de lesstof die de afwezige docent aanlevert. In het </w:t>
      </w:r>
      <w:proofErr w:type="spellStart"/>
      <w:r w:rsidRPr="00FB1F43">
        <w:rPr>
          <w:rFonts w:ascii="Arial" w:hAnsi="Arial" w:cs="Arial"/>
          <w:sz w:val="18"/>
          <w:szCs w:val="18"/>
        </w:rPr>
        <w:t>stipuur</w:t>
      </w:r>
      <w:proofErr w:type="spellEnd"/>
      <w:r w:rsidRPr="00FB1F43">
        <w:rPr>
          <w:rFonts w:ascii="Arial" w:hAnsi="Arial" w:cs="Arial"/>
          <w:sz w:val="18"/>
          <w:szCs w:val="18"/>
        </w:rPr>
        <w:t xml:space="preserve"> wordt dus gewerkt aan het vak wat anders uit zou vallen, deze wordt ingezet als er voldoende docenten beschikbaar zijn.</w:t>
      </w:r>
    </w:p>
    <w:p w14:paraId="36198BFF" w14:textId="77777777" w:rsidR="00FB1F43" w:rsidRPr="00FB1F43" w:rsidRDefault="00FB1F43" w:rsidP="00FB1F43">
      <w:pPr>
        <w:pStyle w:val="xmsonormal"/>
        <w:spacing w:line="280" w:lineRule="atLeast"/>
        <w:rPr>
          <w:rFonts w:ascii="Arial" w:hAnsi="Arial" w:cs="Arial"/>
          <w:sz w:val="18"/>
          <w:szCs w:val="18"/>
        </w:rPr>
      </w:pPr>
      <w:r w:rsidRPr="00FB1F43">
        <w:rPr>
          <w:rFonts w:ascii="Arial" w:hAnsi="Arial" w:cs="Arial"/>
          <w:sz w:val="18"/>
          <w:szCs w:val="18"/>
        </w:rPr>
        <w:t> </w:t>
      </w:r>
    </w:p>
    <w:p w14:paraId="0D1C8883" w14:textId="51F9ED6C" w:rsidR="00FB1F43" w:rsidRDefault="00FB1F43" w:rsidP="00FB1F43">
      <w:pPr>
        <w:rPr>
          <w:color w:val="000000"/>
          <w:lang w:eastAsia="en-US"/>
        </w:rPr>
      </w:pPr>
      <w:r w:rsidRPr="00FB1F43">
        <w:rPr>
          <w:color w:val="000000"/>
          <w:lang w:eastAsia="en-US"/>
        </w:rPr>
        <w:t xml:space="preserve">Mochten hierover in de aankomende periode nog vragen zijn dan willen wij jullie vragen de mentor van de klas te mailen. Deze kan de vraag direct beantwoorden of een terugkoppeling doen naar roosterzaken. </w:t>
      </w:r>
    </w:p>
    <w:p w14:paraId="7C161F13" w14:textId="10C8B892" w:rsidR="00FB1F43" w:rsidRPr="00FB1F43" w:rsidRDefault="00FB1F43" w:rsidP="00C233FE">
      <w:pPr>
        <w:pStyle w:val="BasistekstX11"/>
        <w:spacing w:before="80"/>
        <w:jc w:val="right"/>
        <w:rPr>
          <w:i/>
          <w:lang w:eastAsia="en-US"/>
        </w:rPr>
      </w:pPr>
      <w:r>
        <w:rPr>
          <w:i/>
          <w:lang w:eastAsia="en-US"/>
        </w:rPr>
        <w:t>Merel Eijkelhof, roostermaker</w:t>
      </w:r>
    </w:p>
    <w:p w14:paraId="228F378E" w14:textId="7E2DA67E" w:rsidR="00445CF6" w:rsidRDefault="00FB1F43" w:rsidP="00D50497">
      <w:pPr>
        <w:spacing w:before="240" w:line="300" w:lineRule="atLeast"/>
        <w:rPr>
          <w:rFonts w:ascii="Calibri" w:hAnsi="Calibri"/>
          <w:b/>
          <w:color w:val="098587" w:themeColor="accent6" w:themeShade="BF"/>
          <w:sz w:val="32"/>
          <w:szCs w:val="32"/>
        </w:rPr>
      </w:pPr>
      <w:r>
        <w:rPr>
          <w:rFonts w:ascii="Calibri" w:hAnsi="Calibri"/>
          <w:b/>
          <w:color w:val="098587" w:themeColor="accent6" w:themeShade="BF"/>
          <w:sz w:val="32"/>
          <w:szCs w:val="32"/>
        </w:rPr>
        <w:t>Fietsen Noordse Parklaan</w:t>
      </w:r>
    </w:p>
    <w:p w14:paraId="624ADAA3" w14:textId="0E61F575" w:rsidR="00FB1F43" w:rsidRDefault="00FB1F43" w:rsidP="00FB1F43">
      <w:pPr>
        <w:rPr>
          <w:rFonts w:asciiTheme="minorHAnsi" w:hAnsiTheme="minorHAnsi" w:cstheme="minorBidi"/>
          <w:color w:val="auto"/>
          <w:sz w:val="24"/>
          <w:szCs w:val="24"/>
        </w:rPr>
      </w:pPr>
      <w:r>
        <w:t xml:space="preserve">Om beter zicht te houden op het schoolterrein is vanaf </w:t>
      </w:r>
      <w:r w:rsidR="00AF46BD">
        <w:t>nu</w:t>
      </w:r>
      <w:r>
        <w:t xml:space="preserve"> het hek aan de Lagenoord gesloten. De school is bereikbaar via de ingang aan de Noordse Parklaan.</w:t>
      </w:r>
    </w:p>
    <w:p w14:paraId="59D9E4EF" w14:textId="77777777" w:rsidR="00AF46BD" w:rsidRDefault="00AF46BD" w:rsidP="00FB1F43"/>
    <w:p w14:paraId="6CB28FC1" w14:textId="173085EF" w:rsidR="00FB1F43" w:rsidRDefault="00FB1F43" w:rsidP="00FB1F43">
      <w:r>
        <w:t>De laatste weken zijn er in de omgeving meerdere fietsen gestolen. Laten we met z’n allen proberen hier alert op te zijn.</w:t>
      </w:r>
    </w:p>
    <w:p w14:paraId="78172CA1" w14:textId="77777777" w:rsidR="00AF46BD" w:rsidRDefault="00AF46BD" w:rsidP="00FB1F43"/>
    <w:p w14:paraId="1941D893" w14:textId="542A5BF8" w:rsidR="00FB1F43" w:rsidRDefault="00FB1F43" w:rsidP="00FB1F43">
      <w:r>
        <w:t>Om het risico te beperken is het belangrijk je fiets in een fietsenrek dubbel op slot te zetten.</w:t>
      </w:r>
    </w:p>
    <w:p w14:paraId="0E1E43D1" w14:textId="77777777" w:rsidR="00FB1F43" w:rsidRDefault="00FB1F43" w:rsidP="00FB1F43">
      <w:r>
        <w:t xml:space="preserve">’s Nachts is er geen toezicht meer op het schoolplein. </w:t>
      </w:r>
    </w:p>
    <w:p w14:paraId="1955CFD3" w14:textId="77777777" w:rsidR="00FB1F43" w:rsidRDefault="00FB1F43" w:rsidP="00FB1F43"/>
    <w:p w14:paraId="3A1C562F" w14:textId="6C2317D2" w:rsidR="00FB1F43" w:rsidRDefault="00FB1F43" w:rsidP="00FB1F43">
      <w:r>
        <w:t>Mocht het zijn dat je je fiets ‘s nachts wilt laten staan, laat het even weten dan kunnen we je fiets op een veilige plek stallen.</w:t>
      </w:r>
    </w:p>
    <w:p w14:paraId="38593E37" w14:textId="267D8E7D" w:rsidR="00FB1F43" w:rsidRPr="00FB1F43" w:rsidRDefault="00FB1F43" w:rsidP="00C233FE">
      <w:pPr>
        <w:pStyle w:val="BasistekstX11"/>
        <w:spacing w:before="80"/>
        <w:jc w:val="right"/>
        <w:rPr>
          <w:i/>
        </w:rPr>
      </w:pPr>
      <w:r>
        <w:rPr>
          <w:i/>
        </w:rPr>
        <w:t xml:space="preserve">Ercan </w:t>
      </w:r>
      <w:r w:rsidR="008005D8">
        <w:rPr>
          <w:i/>
        </w:rPr>
        <w:t xml:space="preserve">Korkmaz </w:t>
      </w:r>
      <w:r>
        <w:rPr>
          <w:i/>
        </w:rPr>
        <w:t>en Odin</w:t>
      </w:r>
      <w:r w:rsidR="008005D8">
        <w:rPr>
          <w:i/>
        </w:rPr>
        <w:t xml:space="preserve"> Meeuwsen</w:t>
      </w:r>
    </w:p>
    <w:p w14:paraId="4E909129" w14:textId="08A01EDE" w:rsidR="00445CF6" w:rsidRDefault="00445CF6" w:rsidP="00D50497">
      <w:pPr>
        <w:spacing w:before="240" w:line="300" w:lineRule="atLeast"/>
        <w:rPr>
          <w:rFonts w:ascii="Calibri" w:hAnsi="Calibri"/>
          <w:b/>
          <w:color w:val="098587" w:themeColor="accent6" w:themeShade="BF"/>
          <w:sz w:val="32"/>
          <w:szCs w:val="32"/>
        </w:rPr>
      </w:pPr>
      <w:r w:rsidRPr="00445CF6">
        <w:rPr>
          <w:rFonts w:ascii="Calibri" w:hAnsi="Calibri"/>
          <w:b/>
          <w:color w:val="098587" w:themeColor="accent6" w:themeShade="BF"/>
          <w:sz w:val="32"/>
          <w:szCs w:val="32"/>
        </w:rPr>
        <w:t>Culturele activiteiten</w:t>
      </w:r>
    </w:p>
    <w:p w14:paraId="03C2C187" w14:textId="77777777" w:rsidR="00300B5B" w:rsidRPr="0078750A" w:rsidRDefault="00300B5B" w:rsidP="00300B5B">
      <w:pPr>
        <w:spacing w:line="280" w:lineRule="exact"/>
      </w:pPr>
      <w:r w:rsidRPr="0078750A">
        <w:t>Op X11 is leren van en met culturele partners van groot belang. Zo hebben we bij de start van dit schooljaar alweer maximaal gebruik gemaakt van de kansen die de culturele omgeving ons biedt. Ik denk voor eenieder leuk om te zien wat we dan zoal gedaan hebben:</w:t>
      </w:r>
    </w:p>
    <w:p w14:paraId="6187072C" w14:textId="77777777" w:rsidR="00300B5B" w:rsidRPr="0078750A" w:rsidRDefault="00300B5B" w:rsidP="00300B5B">
      <w:pPr>
        <w:pStyle w:val="Lijstalinea"/>
        <w:numPr>
          <w:ilvl w:val="0"/>
          <w:numId w:val="37"/>
        </w:numPr>
        <w:spacing w:line="280" w:lineRule="exact"/>
        <w:ind w:left="284" w:hanging="284"/>
        <w:contextualSpacing/>
      </w:pPr>
      <w:r w:rsidRPr="0078750A">
        <w:t xml:space="preserve">Leerlingen uit leerjaar 2 zijn tijdens de introductie bij verschillende culturele plekken in omgeving op bezoek geweest, zoals Kasteel de Haar, het Universiteitsmuseum, Museum Speelklok, </w:t>
      </w:r>
      <w:proofErr w:type="spellStart"/>
      <w:r w:rsidRPr="0078750A">
        <w:t>DomUnder</w:t>
      </w:r>
      <w:proofErr w:type="spellEnd"/>
    </w:p>
    <w:p w14:paraId="142B067E" w14:textId="77777777" w:rsidR="00300B5B" w:rsidRPr="0078750A" w:rsidRDefault="00300B5B" w:rsidP="00300B5B">
      <w:pPr>
        <w:pStyle w:val="Lijstalinea"/>
        <w:numPr>
          <w:ilvl w:val="0"/>
          <w:numId w:val="37"/>
        </w:numPr>
        <w:spacing w:line="280" w:lineRule="exact"/>
        <w:ind w:left="284" w:hanging="284"/>
        <w:contextualSpacing/>
      </w:pPr>
      <w:r w:rsidRPr="0078750A">
        <w:t xml:space="preserve">Ook hadden ze een workshop illustreren van </w:t>
      </w:r>
      <w:proofErr w:type="spellStart"/>
      <w:r w:rsidRPr="0078750A">
        <w:t>Urlaub</w:t>
      </w:r>
      <w:proofErr w:type="spellEnd"/>
      <w:r w:rsidRPr="0078750A">
        <w:t xml:space="preserve"> </w:t>
      </w:r>
    </w:p>
    <w:p w14:paraId="51A4CBA4" w14:textId="4C42BA2E" w:rsidR="00300B5B" w:rsidRPr="0078750A" w:rsidRDefault="00300B5B" w:rsidP="00300B5B">
      <w:pPr>
        <w:pStyle w:val="Lijstalinea"/>
        <w:numPr>
          <w:ilvl w:val="0"/>
          <w:numId w:val="37"/>
        </w:numPr>
        <w:spacing w:line="280" w:lineRule="exact"/>
        <w:ind w:left="284" w:hanging="284"/>
        <w:contextualSpacing/>
      </w:pPr>
      <w:r w:rsidRPr="0078750A">
        <w:t>Leerlingen uit leerjaar 4 hebben het culturele veld in Rotterdam onderzocht, o</w:t>
      </w:r>
      <w:r w:rsidR="008005D8">
        <w:t>.</w:t>
      </w:r>
      <w:r w:rsidRPr="0078750A">
        <w:t>a</w:t>
      </w:r>
      <w:r w:rsidR="008005D8">
        <w:t>.</w:t>
      </w:r>
      <w:r w:rsidRPr="0078750A">
        <w:t xml:space="preserve"> de Kunsthal, Museum </w:t>
      </w:r>
      <w:proofErr w:type="spellStart"/>
      <w:r w:rsidRPr="0078750A">
        <w:t>Boijmans</w:t>
      </w:r>
      <w:proofErr w:type="spellEnd"/>
      <w:r w:rsidR="008005D8">
        <w:t xml:space="preserve"> </w:t>
      </w:r>
      <w:r w:rsidRPr="0078750A">
        <w:t>van Beuningen en Museum Rotterdam</w:t>
      </w:r>
    </w:p>
    <w:p w14:paraId="3A253170" w14:textId="77777777" w:rsidR="00300B5B" w:rsidRPr="0078750A" w:rsidRDefault="00300B5B" w:rsidP="00300B5B">
      <w:pPr>
        <w:pStyle w:val="Lijstalinea"/>
        <w:numPr>
          <w:ilvl w:val="0"/>
          <w:numId w:val="37"/>
        </w:numPr>
        <w:spacing w:line="280" w:lineRule="exact"/>
        <w:ind w:left="284" w:hanging="284"/>
        <w:contextualSpacing/>
      </w:pPr>
      <w:r w:rsidRPr="0078750A">
        <w:t>Leerlingen uit leerjaar 4 hebben Den Haag ook al bezocht, onder andere de Tweede Kamer tijdens de algemene beschouwingen en het Haags Gemeentemuseum</w:t>
      </w:r>
    </w:p>
    <w:p w14:paraId="3FE66DE1" w14:textId="77777777" w:rsidR="00300B5B" w:rsidRPr="0078750A" w:rsidRDefault="00300B5B" w:rsidP="00300B5B">
      <w:pPr>
        <w:pStyle w:val="Lijstalinea"/>
        <w:numPr>
          <w:ilvl w:val="0"/>
          <w:numId w:val="37"/>
        </w:numPr>
        <w:spacing w:line="280" w:lineRule="exact"/>
        <w:ind w:left="284" w:hanging="284"/>
        <w:contextualSpacing/>
      </w:pPr>
      <w:r w:rsidRPr="0078750A">
        <w:t xml:space="preserve">Toen hadden ze er al een bezoek op zitten aan het Louis </w:t>
      </w:r>
      <w:proofErr w:type="spellStart"/>
      <w:r w:rsidRPr="0078750A">
        <w:t>Hartlooper</w:t>
      </w:r>
      <w:proofErr w:type="spellEnd"/>
      <w:r w:rsidRPr="0078750A">
        <w:t xml:space="preserve"> Complex, waar ze de introductie van het blok film kregen</w:t>
      </w:r>
    </w:p>
    <w:p w14:paraId="06122290" w14:textId="77777777" w:rsidR="00300B5B" w:rsidRPr="0078750A" w:rsidRDefault="00300B5B" w:rsidP="00300B5B">
      <w:pPr>
        <w:pStyle w:val="Lijstalinea"/>
        <w:numPr>
          <w:ilvl w:val="0"/>
          <w:numId w:val="37"/>
        </w:numPr>
        <w:spacing w:line="280" w:lineRule="exact"/>
        <w:ind w:left="284" w:hanging="284"/>
        <w:contextualSpacing/>
      </w:pPr>
      <w:r w:rsidRPr="0078750A">
        <w:t>Leerlingen uit leerjaar 1 t/m 3 hebben de afgelopen dagen het Nederlands Filmfestival bezocht</w:t>
      </w:r>
    </w:p>
    <w:p w14:paraId="00C4AF48" w14:textId="77777777" w:rsidR="00300B5B" w:rsidRPr="0078750A" w:rsidRDefault="00300B5B" w:rsidP="00300B5B">
      <w:pPr>
        <w:pStyle w:val="Lijstalinea"/>
        <w:numPr>
          <w:ilvl w:val="0"/>
          <w:numId w:val="37"/>
        </w:numPr>
        <w:spacing w:line="280" w:lineRule="exact"/>
        <w:ind w:left="284" w:hanging="284"/>
        <w:contextualSpacing/>
      </w:pPr>
      <w:r w:rsidRPr="0078750A">
        <w:t>Een twaalftal leerlingen uit leerjaar 2 hebben de afgelopen dagen gezorgd voor een enorm graffitiwerk op de muziekschool aan de Makassarstraat in Lombok, komende zondag wordt dit feestelijk geopend</w:t>
      </w:r>
    </w:p>
    <w:p w14:paraId="1484FCC7" w14:textId="77777777" w:rsidR="00300B5B" w:rsidRPr="0078750A" w:rsidRDefault="00300B5B" w:rsidP="00300B5B">
      <w:pPr>
        <w:pStyle w:val="Lijstalinea"/>
        <w:numPr>
          <w:ilvl w:val="0"/>
          <w:numId w:val="37"/>
        </w:numPr>
        <w:spacing w:line="280" w:lineRule="exact"/>
        <w:ind w:left="284" w:hanging="284"/>
        <w:contextualSpacing/>
      </w:pPr>
      <w:r w:rsidRPr="0078750A">
        <w:t xml:space="preserve">Een tweede klas is bezig om een expositie te maken geïnspireerd op de muziek van artiesten op het Le Guess </w:t>
      </w:r>
      <w:proofErr w:type="spellStart"/>
      <w:r w:rsidRPr="0078750A">
        <w:t>Who</w:t>
      </w:r>
      <w:proofErr w:type="spellEnd"/>
      <w:r w:rsidRPr="0078750A">
        <w:t xml:space="preserve">? festival, dit wordt begin november gepresenteerd in </w:t>
      </w:r>
      <w:proofErr w:type="spellStart"/>
      <w:r w:rsidRPr="0078750A">
        <w:t>TivoliVredenbrug</w:t>
      </w:r>
      <w:proofErr w:type="spellEnd"/>
    </w:p>
    <w:p w14:paraId="4CE22ACC" w14:textId="77777777" w:rsidR="00300B5B" w:rsidRPr="0078750A" w:rsidRDefault="00300B5B" w:rsidP="00300B5B">
      <w:pPr>
        <w:pStyle w:val="Lijstalinea"/>
        <w:numPr>
          <w:ilvl w:val="0"/>
          <w:numId w:val="37"/>
        </w:numPr>
        <w:spacing w:line="280" w:lineRule="exact"/>
        <w:ind w:left="284" w:hanging="284"/>
        <w:contextualSpacing/>
      </w:pPr>
      <w:r w:rsidRPr="0078750A">
        <w:t xml:space="preserve">Twee andere tweede klassen zijn is samenwerking met Setup </w:t>
      </w:r>
      <w:proofErr w:type="spellStart"/>
      <w:r w:rsidRPr="0078750A">
        <w:t>medialab</w:t>
      </w:r>
      <w:proofErr w:type="spellEnd"/>
      <w:r w:rsidRPr="0078750A">
        <w:t xml:space="preserve"> bezig met het maken van interactieve installaties die te zien gaan zijn op de Culturele Zondag begin november</w:t>
      </w:r>
    </w:p>
    <w:p w14:paraId="1B90A48C" w14:textId="74B5B1FD" w:rsidR="00300B5B" w:rsidRDefault="00300B5B" w:rsidP="00300B5B">
      <w:pPr>
        <w:pStyle w:val="Lijstalinea"/>
        <w:numPr>
          <w:ilvl w:val="0"/>
          <w:numId w:val="37"/>
        </w:numPr>
        <w:spacing w:line="280" w:lineRule="exact"/>
        <w:ind w:left="284" w:hanging="284"/>
        <w:contextualSpacing/>
      </w:pPr>
      <w:r w:rsidRPr="0078750A">
        <w:t>Dan is er nog een eerste klas die op bezoek is geweest op de docentenopleiding van de Hogeschool voor de Kunsten Utrecht</w:t>
      </w:r>
      <w:r>
        <w:t>.</w:t>
      </w:r>
    </w:p>
    <w:p w14:paraId="797A341D" w14:textId="77777777" w:rsidR="00300B5B" w:rsidRPr="00300B5B" w:rsidRDefault="00300B5B" w:rsidP="00300B5B">
      <w:pPr>
        <w:pStyle w:val="BasistekstX11"/>
      </w:pPr>
    </w:p>
    <w:p w14:paraId="17055525" w14:textId="77777777" w:rsidR="00300B5B" w:rsidRPr="0078750A" w:rsidRDefault="00300B5B" w:rsidP="00300B5B">
      <w:pPr>
        <w:spacing w:line="280" w:lineRule="exact"/>
      </w:pPr>
      <w:r w:rsidRPr="0078750A">
        <w:t>Het fijne is dat samenwerkingen steeds vaker ontstaan door contacten die docenten hebben of leerlingen of ouders. Dus we horen het heel graag als je een idee of contact hebt waarvan je denkt dat ie iets toe kan voegen aan ons onderwijs!</w:t>
      </w:r>
    </w:p>
    <w:p w14:paraId="140D1746" w14:textId="01430A1E" w:rsidR="00445CF6" w:rsidRPr="00445CF6" w:rsidRDefault="00C17998" w:rsidP="00C233FE">
      <w:pPr>
        <w:pStyle w:val="BasistekstX11"/>
        <w:spacing w:before="80"/>
        <w:jc w:val="right"/>
        <w:rPr>
          <w:i/>
          <w:color w:val="auto"/>
        </w:rPr>
      </w:pPr>
      <w:r>
        <w:rPr>
          <w:i/>
          <w:color w:val="auto"/>
        </w:rPr>
        <w:t>Jeppe den Uijl</w:t>
      </w:r>
    </w:p>
    <w:p w14:paraId="5A32EE1C" w14:textId="77777777" w:rsidR="00D16367" w:rsidRPr="00401497" w:rsidRDefault="00D16367" w:rsidP="00D16367">
      <w:pPr>
        <w:tabs>
          <w:tab w:val="left" w:pos="426"/>
        </w:tabs>
        <w:spacing w:before="240" w:line="276" w:lineRule="auto"/>
        <w:rPr>
          <w:b/>
          <w:bCs/>
          <w:color w:val="098587" w:themeColor="accent3" w:themeShade="BF"/>
          <w:sz w:val="28"/>
          <w:szCs w:val="28"/>
        </w:rPr>
      </w:pPr>
      <w:r w:rsidRPr="00401497">
        <w:rPr>
          <w:rFonts w:asciiTheme="majorHAnsi" w:hAnsiTheme="majorHAnsi"/>
          <w:b/>
          <w:bCs/>
          <w:color w:val="098587" w:themeColor="accent3" w:themeShade="BF"/>
          <w:sz w:val="28"/>
          <w:szCs w:val="28"/>
        </w:rPr>
        <w:t xml:space="preserve">U-pas </w:t>
      </w:r>
      <w:r w:rsidRPr="00401497">
        <w:rPr>
          <w:rFonts w:asciiTheme="majorHAnsi" w:hAnsiTheme="majorHAnsi"/>
          <w:bCs/>
          <w:color w:val="098587" w:themeColor="accent3" w:themeShade="BF"/>
          <w:sz w:val="28"/>
          <w:szCs w:val="28"/>
        </w:rPr>
        <w:t>regeling gemeente Utrecht</w:t>
      </w:r>
    </w:p>
    <w:p w14:paraId="6EE59993" w14:textId="77777777" w:rsidR="00D16367" w:rsidRPr="00D16367" w:rsidRDefault="00D16367" w:rsidP="00D16367">
      <w:pPr>
        <w:tabs>
          <w:tab w:val="left" w:pos="426"/>
          <w:tab w:val="left" w:pos="900"/>
        </w:tabs>
      </w:pPr>
      <w:r w:rsidRPr="00D16367">
        <w:t xml:space="preserve">De gemeente Utrecht heeft sinds enige jaren een budget beschikbaar gesteld dat wordt ingezet voor leerlingen van 12 tot 16 jaar in het voortgezet onderwijs. </w:t>
      </w:r>
    </w:p>
    <w:p w14:paraId="7941860C" w14:textId="77777777" w:rsidR="00D16367" w:rsidRPr="00D16367" w:rsidRDefault="00D16367" w:rsidP="00D16367">
      <w:pPr>
        <w:tabs>
          <w:tab w:val="left" w:pos="426"/>
          <w:tab w:val="left" w:pos="900"/>
        </w:tabs>
        <w:rPr>
          <w:bCs/>
        </w:rPr>
      </w:pPr>
      <w:r w:rsidRPr="00D16367">
        <w:t xml:space="preserve">De pas is bedoeld voor leerlingen uit gezinnen met een laag inkomen en is beschikbaar voor inwoners van </w:t>
      </w:r>
      <w:r w:rsidRPr="00D16367">
        <w:lastRenderedPageBreak/>
        <w:t xml:space="preserve">Utrecht, Houten, De Bilt en Maarssen. </w:t>
      </w:r>
      <w:r w:rsidRPr="00D16367">
        <w:rPr>
          <w:bCs/>
        </w:rPr>
        <w:t xml:space="preserve">Meer informatie over de U-pas en het aanvragen hiervan kunt u vinden op </w:t>
      </w:r>
      <w:hyperlink r:id="rId10" w:history="1">
        <w:r w:rsidRPr="00D16367">
          <w:rPr>
            <w:bCs/>
            <w:color w:val="0000FF"/>
            <w:u w:val="single"/>
          </w:rPr>
          <w:t>www.u-pas.nl</w:t>
        </w:r>
      </w:hyperlink>
      <w:r w:rsidRPr="00D16367">
        <w:rPr>
          <w:bCs/>
        </w:rPr>
        <w:t>.</w:t>
      </w:r>
    </w:p>
    <w:p w14:paraId="61C07F0E" w14:textId="77777777" w:rsidR="00D16367" w:rsidRPr="00D16367" w:rsidRDefault="00D16367" w:rsidP="00D16367">
      <w:pPr>
        <w:tabs>
          <w:tab w:val="left" w:pos="426"/>
          <w:tab w:val="left" w:pos="900"/>
        </w:tabs>
        <w:rPr>
          <w:bCs/>
        </w:rPr>
      </w:pPr>
    </w:p>
    <w:p w14:paraId="30D7304D" w14:textId="78C378BD" w:rsidR="00D16367" w:rsidRPr="00D16367" w:rsidRDefault="00D16367" w:rsidP="00D16367">
      <w:pPr>
        <w:tabs>
          <w:tab w:val="left" w:pos="426"/>
          <w:tab w:val="left" w:pos="900"/>
        </w:tabs>
        <w:rPr>
          <w:bCs/>
        </w:rPr>
      </w:pPr>
      <w:r w:rsidRPr="00D16367">
        <w:rPr>
          <w:bCs/>
        </w:rPr>
        <w:t xml:space="preserve">Is de leerling in het bezit van een geldige U-pas; </w:t>
      </w:r>
      <w:r w:rsidRPr="00D16367">
        <w:rPr>
          <w:bCs/>
          <w:i/>
          <w:color w:val="auto"/>
        </w:rPr>
        <w:t xml:space="preserve">zorg dan dat er een duidelijk kopie van voor én achterkant </w:t>
      </w:r>
      <w:r w:rsidRPr="00D16367">
        <w:rPr>
          <w:i/>
          <w:color w:val="auto"/>
        </w:rPr>
        <w:t>aan het begin van het schooljaar</w:t>
      </w:r>
      <w:r w:rsidRPr="00D16367">
        <w:rPr>
          <w:bCs/>
          <w:i/>
          <w:color w:val="auto"/>
        </w:rPr>
        <w:t xml:space="preserve"> wordt ingeleverd bij de administratie van school, maar zeker vóór de </w:t>
      </w:r>
      <w:proofErr w:type="spellStart"/>
      <w:r w:rsidRPr="00D16367">
        <w:rPr>
          <w:bCs/>
          <w:i/>
          <w:color w:val="auto"/>
        </w:rPr>
        <w:t>Herfstvakantie</w:t>
      </w:r>
      <w:r>
        <w:rPr>
          <w:bCs/>
          <w:i/>
          <w:color w:val="auto"/>
        </w:rPr>
        <w:t>l</w:t>
      </w:r>
      <w:proofErr w:type="spellEnd"/>
      <w:r>
        <w:rPr>
          <w:bCs/>
          <w:i/>
          <w:color w:val="auto"/>
        </w:rPr>
        <w:t xml:space="preserve">! </w:t>
      </w:r>
      <w:r w:rsidRPr="00D16367">
        <w:rPr>
          <w:bCs/>
        </w:rPr>
        <w:t xml:space="preserve">Mailen </w:t>
      </w:r>
      <w:r w:rsidRPr="00D16367">
        <w:rPr>
          <w:bCs/>
          <w:color w:val="auto"/>
        </w:rPr>
        <w:t xml:space="preserve">mag ook naar </w:t>
      </w:r>
      <w:hyperlink r:id="rId11" w:history="1">
        <w:r w:rsidRPr="00D16367">
          <w:rPr>
            <w:rStyle w:val="Hyperlink"/>
            <w:bCs/>
          </w:rPr>
          <w:t>info@x11.nu</w:t>
        </w:r>
      </w:hyperlink>
      <w:r w:rsidRPr="00D16367">
        <w:rPr>
          <w:bCs/>
        </w:rPr>
        <w:t xml:space="preserve">. </w:t>
      </w:r>
    </w:p>
    <w:p w14:paraId="4A64C93F" w14:textId="77777777" w:rsidR="00D16367" w:rsidRPr="00D16367" w:rsidRDefault="00D16367" w:rsidP="00D16367">
      <w:pPr>
        <w:tabs>
          <w:tab w:val="left" w:pos="426"/>
          <w:tab w:val="left" w:pos="900"/>
        </w:tabs>
        <w:rPr>
          <w:bCs/>
          <w:color w:val="B68710" w:themeColor="accent5" w:themeShade="BF"/>
        </w:rPr>
      </w:pPr>
    </w:p>
    <w:p w14:paraId="1900DA80" w14:textId="77777777" w:rsidR="00D16367" w:rsidRDefault="00D16367" w:rsidP="00D16367">
      <w:pPr>
        <w:tabs>
          <w:tab w:val="left" w:pos="567"/>
          <w:tab w:val="left" w:pos="990"/>
        </w:tabs>
        <w:rPr>
          <w:i/>
          <w:iCs/>
        </w:rPr>
      </w:pPr>
      <w:r w:rsidRPr="00D16367">
        <w:rPr>
          <w:i/>
          <w:iCs/>
        </w:rPr>
        <w:t>(Er zijn meerdere gemeentes die ondersteunende regelingen hebben. Informeer hiervoor bij uw woongemeente.)</w:t>
      </w:r>
    </w:p>
    <w:p w14:paraId="10290681" w14:textId="1BBC11BA" w:rsidR="00D16367" w:rsidRPr="00D16367" w:rsidRDefault="00D16367" w:rsidP="00D16367">
      <w:pPr>
        <w:tabs>
          <w:tab w:val="left" w:pos="567"/>
          <w:tab w:val="left" w:pos="990"/>
        </w:tabs>
        <w:spacing w:before="120"/>
        <w:jc w:val="right"/>
        <w:rPr>
          <w:i/>
        </w:rPr>
      </w:pPr>
      <w:r>
        <w:rPr>
          <w:i/>
        </w:rPr>
        <w:t>Mary van Hofwegen</w:t>
      </w:r>
    </w:p>
    <w:p w14:paraId="080415AC" w14:textId="17330FBD" w:rsidR="00C17998" w:rsidRPr="00445CF6" w:rsidRDefault="00C17998" w:rsidP="00D50497">
      <w:pPr>
        <w:spacing w:before="240"/>
        <w:rPr>
          <w:rFonts w:ascii="Calibri" w:hAnsi="Calibri"/>
          <w:b/>
          <w:color w:val="098587" w:themeColor="accent6" w:themeShade="BF"/>
          <w:sz w:val="32"/>
          <w:szCs w:val="32"/>
        </w:rPr>
      </w:pPr>
      <w:r w:rsidRPr="00445CF6">
        <w:rPr>
          <w:rFonts w:ascii="Calibri" w:hAnsi="Calibri"/>
          <w:b/>
          <w:color w:val="098587" w:themeColor="accent6" w:themeShade="BF"/>
          <w:sz w:val="32"/>
          <w:szCs w:val="32"/>
        </w:rPr>
        <w:t>Belangrijke emailadressen</w:t>
      </w:r>
    </w:p>
    <w:p w14:paraId="1FC02694" w14:textId="77777777" w:rsidR="00C17998" w:rsidRPr="008C13F7" w:rsidRDefault="00C17998" w:rsidP="00C17998">
      <w:pPr>
        <w:pStyle w:val="BasistekstX11"/>
        <w:spacing w:before="120"/>
        <w:rPr>
          <w:rFonts w:ascii="Calibri" w:hAnsi="Calibri"/>
          <w:b/>
          <w:color w:val="098587" w:themeColor="accent6" w:themeShade="BF"/>
          <w:sz w:val="24"/>
          <w:szCs w:val="24"/>
        </w:rPr>
      </w:pPr>
      <w:r>
        <w:rPr>
          <w:rFonts w:ascii="Calibri" w:hAnsi="Calibri"/>
          <w:b/>
          <w:color w:val="098587" w:themeColor="accent6" w:themeShade="BF"/>
          <w:sz w:val="24"/>
          <w:szCs w:val="24"/>
        </w:rPr>
        <w:t>afwezig@x11.nu</w:t>
      </w:r>
    </w:p>
    <w:p w14:paraId="4425B1BA" w14:textId="0D396952" w:rsidR="00C17998" w:rsidRPr="00022BD7" w:rsidRDefault="0083608F" w:rsidP="00FB1F43">
      <w:pPr>
        <w:pStyle w:val="Pa1"/>
        <w:spacing w:line="300" w:lineRule="atLeast"/>
        <w:rPr>
          <w:rFonts w:ascii="Arial" w:hAnsi="Arial" w:cs="Arial"/>
          <w:b/>
          <w:sz w:val="18"/>
          <w:szCs w:val="18"/>
        </w:rPr>
      </w:pPr>
      <w:r>
        <w:rPr>
          <w:rFonts w:ascii="Arial" w:hAnsi="Arial" w:cs="Arial"/>
          <w:color w:val="000000"/>
          <w:sz w:val="18"/>
          <w:szCs w:val="18"/>
        </w:rPr>
        <w:t>Ziek- en afwezigheidsmeldingen</w:t>
      </w:r>
      <w:r w:rsidR="00C17998">
        <w:rPr>
          <w:rFonts w:ascii="Arial" w:hAnsi="Arial" w:cs="Arial"/>
          <w:color w:val="000000"/>
          <w:sz w:val="18"/>
          <w:szCs w:val="18"/>
        </w:rPr>
        <w:t xml:space="preserve">; </w:t>
      </w:r>
      <w:r w:rsidRPr="0083608F">
        <w:rPr>
          <w:rFonts w:ascii="Arial" w:hAnsi="Arial" w:cs="Arial"/>
          <w:color w:val="000000"/>
          <w:sz w:val="18"/>
          <w:szCs w:val="18"/>
        </w:rPr>
        <w:t>graag</w:t>
      </w:r>
      <w:r w:rsidR="00C17998" w:rsidRPr="0083608F">
        <w:rPr>
          <w:rFonts w:ascii="Arial" w:hAnsi="Arial" w:cs="Arial"/>
          <w:color w:val="000000"/>
          <w:sz w:val="18"/>
          <w:szCs w:val="18"/>
        </w:rPr>
        <w:t xml:space="preserve"> vóór 8.40 uur, door één van de ouders/verzorgers doorgeven</w:t>
      </w:r>
      <w:r w:rsidRPr="0083608F">
        <w:rPr>
          <w:rFonts w:ascii="Arial" w:hAnsi="Arial" w:cs="Arial"/>
          <w:color w:val="000000"/>
          <w:sz w:val="18"/>
          <w:szCs w:val="18"/>
        </w:rPr>
        <w:t>.</w:t>
      </w:r>
      <w:r w:rsidR="00C17998" w:rsidRPr="0083608F">
        <w:rPr>
          <w:rFonts w:ascii="Arial" w:hAnsi="Arial" w:cs="Arial"/>
          <w:color w:val="000000"/>
          <w:sz w:val="18"/>
          <w:szCs w:val="18"/>
        </w:rPr>
        <w:t xml:space="preserve"> </w:t>
      </w:r>
    </w:p>
    <w:p w14:paraId="7520153E" w14:textId="6E8A2449" w:rsidR="00C17998" w:rsidRDefault="00C17998" w:rsidP="00C17998">
      <w:pPr>
        <w:pStyle w:val="BasistekstX11"/>
      </w:pPr>
      <w:r>
        <w:t xml:space="preserve">We verwerken </w:t>
      </w:r>
      <w:r w:rsidRPr="00C17998">
        <w:rPr>
          <w:b/>
        </w:rPr>
        <w:t>alleen</w:t>
      </w:r>
      <w:r>
        <w:t xml:space="preserve"> de afmeldingen van het mailadres van (een) van de ouders.</w:t>
      </w:r>
    </w:p>
    <w:p w14:paraId="449EF8E2" w14:textId="21BED364" w:rsidR="00FB1F43" w:rsidRDefault="00FB1F43" w:rsidP="00C17998">
      <w:pPr>
        <w:pStyle w:val="BasistekstX11"/>
      </w:pPr>
    </w:p>
    <w:p w14:paraId="30C05C46" w14:textId="71BAFAA2" w:rsidR="00FB1F43" w:rsidRDefault="00FB1F43" w:rsidP="00C17998">
      <w:pPr>
        <w:pStyle w:val="BasistekstX11"/>
      </w:pPr>
      <w:r>
        <w:t>Bij afmelding voor een doktersbez</w:t>
      </w:r>
      <w:r w:rsidR="00C233FE">
        <w:t>oek etc. graag vermelden vanaf hoe laat tot hoe laat uw kind afwezig is.</w:t>
      </w:r>
    </w:p>
    <w:p w14:paraId="66606BDF" w14:textId="77777777" w:rsidR="00C17998" w:rsidRPr="00713E9C" w:rsidRDefault="00C17998" w:rsidP="00C233FE">
      <w:pPr>
        <w:pStyle w:val="BasistekstX11"/>
        <w:spacing w:before="80" w:line="280" w:lineRule="atLeast"/>
        <w:jc w:val="right"/>
        <w:rPr>
          <w:i/>
        </w:rPr>
      </w:pPr>
      <w:r>
        <w:rPr>
          <w:i/>
        </w:rPr>
        <w:t>Mary van Hofwegen</w:t>
      </w:r>
    </w:p>
    <w:p w14:paraId="1C173C5B" w14:textId="77777777" w:rsidR="00C17998" w:rsidRPr="00C17998" w:rsidRDefault="00C17998" w:rsidP="00C17998">
      <w:pPr>
        <w:spacing w:before="240"/>
        <w:rPr>
          <w:rFonts w:ascii="Calibri" w:hAnsi="Calibri"/>
          <w:b/>
          <w:color w:val="098587" w:themeColor="accent6" w:themeShade="BF"/>
          <w:sz w:val="24"/>
          <w:szCs w:val="24"/>
        </w:rPr>
      </w:pPr>
      <w:r w:rsidRPr="00C17998">
        <w:rPr>
          <w:rFonts w:ascii="Calibri" w:hAnsi="Calibri"/>
          <w:b/>
          <w:color w:val="098587" w:themeColor="accent6" w:themeShade="BF"/>
          <w:sz w:val="24"/>
          <w:szCs w:val="24"/>
        </w:rPr>
        <w:t>magister@X11.nu</w:t>
      </w:r>
    </w:p>
    <w:p w14:paraId="42732994" w14:textId="15C57D12" w:rsidR="00C17998" w:rsidRDefault="00C17998" w:rsidP="00C17998">
      <w:pPr>
        <w:spacing w:line="300" w:lineRule="atLeast"/>
        <w:rPr>
          <w:rFonts w:asciiTheme="minorHAnsi" w:hAnsiTheme="minorHAnsi" w:cstheme="minorHAnsi"/>
        </w:rPr>
      </w:pPr>
      <w:r w:rsidRPr="00912764">
        <w:rPr>
          <w:rFonts w:asciiTheme="minorHAnsi" w:hAnsiTheme="minorHAnsi" w:cstheme="minorHAnsi"/>
        </w:rPr>
        <w:t xml:space="preserve">Veel ouders hebben </w:t>
      </w:r>
      <w:r>
        <w:rPr>
          <w:rFonts w:asciiTheme="minorHAnsi" w:hAnsiTheme="minorHAnsi" w:cstheme="minorHAnsi"/>
        </w:rPr>
        <w:t>tijdens de kennismakings</w:t>
      </w:r>
      <w:r w:rsidRPr="00912764">
        <w:rPr>
          <w:rFonts w:asciiTheme="minorHAnsi" w:hAnsiTheme="minorHAnsi" w:cstheme="minorHAnsi"/>
        </w:rPr>
        <w:t xml:space="preserve">avond hun inlognaam en wachtwoord voor </w:t>
      </w:r>
      <w:r>
        <w:rPr>
          <w:rFonts w:asciiTheme="minorHAnsi" w:hAnsiTheme="minorHAnsi" w:cstheme="minorHAnsi"/>
        </w:rPr>
        <w:t>M</w:t>
      </w:r>
      <w:r w:rsidRPr="00912764">
        <w:rPr>
          <w:rFonts w:asciiTheme="minorHAnsi" w:hAnsiTheme="minorHAnsi" w:cstheme="minorHAnsi"/>
        </w:rPr>
        <w:t xml:space="preserve">agister ontvangen. </w:t>
      </w:r>
      <w:r>
        <w:rPr>
          <w:rFonts w:asciiTheme="minorHAnsi" w:hAnsiTheme="minorHAnsi" w:cstheme="minorHAnsi"/>
        </w:rPr>
        <w:t>Hierin</w:t>
      </w:r>
      <w:r w:rsidRPr="00912764">
        <w:rPr>
          <w:rFonts w:asciiTheme="minorHAnsi" w:hAnsiTheme="minorHAnsi" w:cstheme="minorHAnsi"/>
        </w:rPr>
        <w:t xml:space="preserve"> kunt u als ouders de cijfers, absentie, huiswerk en voortgangsrapportage van uw kind bekijken. Ook </w:t>
      </w:r>
      <w:r w:rsidR="0083608F">
        <w:rPr>
          <w:rFonts w:asciiTheme="minorHAnsi" w:hAnsiTheme="minorHAnsi" w:cstheme="minorHAnsi"/>
        </w:rPr>
        <w:t>kunt</w:t>
      </w:r>
      <w:r w:rsidRPr="00912764">
        <w:rPr>
          <w:rFonts w:asciiTheme="minorHAnsi" w:hAnsiTheme="minorHAnsi" w:cstheme="minorHAnsi"/>
        </w:rPr>
        <w:t xml:space="preserve"> </w:t>
      </w:r>
      <w:r w:rsidR="0083608F">
        <w:rPr>
          <w:rFonts w:asciiTheme="minorHAnsi" w:hAnsiTheme="minorHAnsi" w:cstheme="minorHAnsi"/>
        </w:rPr>
        <w:t xml:space="preserve">u zich via </w:t>
      </w:r>
      <w:r>
        <w:rPr>
          <w:rFonts w:asciiTheme="minorHAnsi" w:hAnsiTheme="minorHAnsi" w:cstheme="minorHAnsi"/>
        </w:rPr>
        <w:t>M</w:t>
      </w:r>
      <w:r w:rsidRPr="00912764">
        <w:rPr>
          <w:rFonts w:asciiTheme="minorHAnsi" w:hAnsiTheme="minorHAnsi" w:cstheme="minorHAnsi"/>
        </w:rPr>
        <w:t>agister aanmelden voor de ouder</w:t>
      </w:r>
      <w:r>
        <w:rPr>
          <w:rFonts w:asciiTheme="minorHAnsi" w:hAnsiTheme="minorHAnsi" w:cstheme="minorHAnsi"/>
        </w:rPr>
        <w:t>spreekavond</w:t>
      </w:r>
      <w:r w:rsidRPr="00912764">
        <w:rPr>
          <w:rFonts w:asciiTheme="minorHAnsi" w:hAnsiTheme="minorHAnsi" w:cstheme="minorHAnsi"/>
        </w:rPr>
        <w:t>.</w:t>
      </w:r>
    </w:p>
    <w:p w14:paraId="7806A2C1" w14:textId="77777777" w:rsidR="0083608F" w:rsidRDefault="00C17998" w:rsidP="00C17998">
      <w:pPr>
        <w:spacing w:line="300" w:lineRule="atLeast"/>
        <w:rPr>
          <w:rFonts w:asciiTheme="minorHAnsi" w:hAnsiTheme="minorHAnsi" w:cstheme="minorHAnsi"/>
        </w:rPr>
      </w:pPr>
      <w:r w:rsidRPr="00912764">
        <w:rPr>
          <w:rFonts w:asciiTheme="minorHAnsi" w:hAnsiTheme="minorHAnsi" w:cstheme="minorHAnsi"/>
        </w:rPr>
        <w:br/>
        <w:t>Het is belangrijk dat u z</w:t>
      </w:r>
      <w:r w:rsidR="0083608F">
        <w:rPr>
          <w:rFonts w:asciiTheme="minorHAnsi" w:hAnsiTheme="minorHAnsi" w:cstheme="minorHAnsi"/>
        </w:rPr>
        <w:t>é</w:t>
      </w:r>
      <w:r w:rsidRPr="00912764">
        <w:rPr>
          <w:rFonts w:asciiTheme="minorHAnsi" w:hAnsiTheme="minorHAnsi" w:cstheme="minorHAnsi"/>
        </w:rPr>
        <w:t xml:space="preserve">lf uw gegevens als e-mailadres en telefoonnummer up-to-date houdt. </w:t>
      </w:r>
      <w:r w:rsidR="0083608F">
        <w:rPr>
          <w:rFonts w:asciiTheme="minorHAnsi" w:hAnsiTheme="minorHAnsi" w:cstheme="minorHAnsi"/>
        </w:rPr>
        <w:t>Wij gebruiken Magister ook voor het verzenden van berichten aan u.</w:t>
      </w:r>
      <w:r w:rsidRPr="00912764">
        <w:rPr>
          <w:rFonts w:asciiTheme="minorHAnsi" w:hAnsiTheme="minorHAnsi" w:cstheme="minorHAnsi"/>
        </w:rPr>
        <w:t xml:space="preserve"> </w:t>
      </w:r>
    </w:p>
    <w:p w14:paraId="71CBB129" w14:textId="319ECD49" w:rsidR="00C17998" w:rsidRPr="004A5C1F" w:rsidRDefault="00C17998" w:rsidP="00C17998">
      <w:pPr>
        <w:spacing w:line="300" w:lineRule="atLeast"/>
        <w:rPr>
          <w:rFonts w:asciiTheme="minorHAnsi" w:hAnsiTheme="minorHAnsi" w:cstheme="minorHAnsi"/>
          <w:b/>
          <w:i/>
        </w:rPr>
      </w:pPr>
      <w:r w:rsidRPr="00912764">
        <w:rPr>
          <w:rFonts w:asciiTheme="minorHAnsi" w:hAnsiTheme="minorHAnsi" w:cstheme="minorHAnsi"/>
        </w:rPr>
        <w:br/>
        <w:t xml:space="preserve">Mocht u hulp nodig hebben bij het inloggen of bij andere </w:t>
      </w:r>
      <w:r w:rsidRPr="00912764">
        <w:rPr>
          <w:rFonts w:asciiTheme="minorHAnsi" w:hAnsiTheme="minorHAnsi" w:cstheme="minorHAnsi"/>
        </w:rPr>
        <w:t xml:space="preserve">zaken rondom </w:t>
      </w:r>
      <w:r>
        <w:rPr>
          <w:rFonts w:asciiTheme="minorHAnsi" w:hAnsiTheme="minorHAnsi" w:cstheme="minorHAnsi"/>
        </w:rPr>
        <w:t>M</w:t>
      </w:r>
      <w:r w:rsidRPr="00912764">
        <w:rPr>
          <w:rFonts w:asciiTheme="minorHAnsi" w:hAnsiTheme="minorHAnsi" w:cstheme="minorHAnsi"/>
        </w:rPr>
        <w:t xml:space="preserve">agister dan kunt u mailen naar: </w:t>
      </w:r>
      <w:hyperlink r:id="rId12" w:history="1">
        <w:r w:rsidRPr="004A5C1F">
          <w:rPr>
            <w:rStyle w:val="Hyperlink"/>
            <w:rFonts w:asciiTheme="minorHAnsi" w:hAnsiTheme="minorHAnsi" w:cstheme="minorHAnsi"/>
            <w:b/>
            <w:i w:val="0"/>
          </w:rPr>
          <w:t>magister@x11.nu</w:t>
        </w:r>
      </w:hyperlink>
      <w:r w:rsidRPr="004A5C1F">
        <w:rPr>
          <w:rStyle w:val="Hyperlink"/>
          <w:rFonts w:asciiTheme="minorHAnsi" w:hAnsiTheme="minorHAnsi" w:cstheme="minorHAnsi"/>
          <w:b/>
          <w:i w:val="0"/>
        </w:rPr>
        <w:t>.</w:t>
      </w:r>
    </w:p>
    <w:p w14:paraId="194035B4" w14:textId="14E11466" w:rsidR="00D16367" w:rsidRDefault="00C17998" w:rsidP="00C233FE">
      <w:pPr>
        <w:pStyle w:val="BasistekstX11"/>
        <w:spacing w:before="80"/>
        <w:jc w:val="right"/>
        <w:rPr>
          <w:i/>
        </w:rPr>
      </w:pPr>
      <w:r>
        <w:rPr>
          <w:i/>
        </w:rPr>
        <w:t>Bas Lubbers</w:t>
      </w:r>
    </w:p>
    <w:p w14:paraId="0AB7CFA8" w14:textId="42D56CAC" w:rsidR="00D16367" w:rsidRDefault="00D16367" w:rsidP="00D16367">
      <w:pPr>
        <w:spacing w:before="240"/>
        <w:rPr>
          <w:rFonts w:ascii="Calibri" w:hAnsi="Calibri"/>
          <w:b/>
          <w:color w:val="098587" w:themeColor="accent6" w:themeShade="BF"/>
          <w:sz w:val="32"/>
          <w:szCs w:val="32"/>
        </w:rPr>
      </w:pPr>
      <w:r>
        <w:rPr>
          <w:rFonts w:ascii="Calibri" w:hAnsi="Calibri"/>
          <w:b/>
          <w:color w:val="098587" w:themeColor="accent6" w:themeShade="BF"/>
          <w:sz w:val="32"/>
          <w:szCs w:val="32"/>
        </w:rPr>
        <w:t>5 oktober De dag van de Leraar</w:t>
      </w:r>
      <w:r w:rsidR="00B537C5">
        <w:rPr>
          <w:rFonts w:ascii="Calibri" w:hAnsi="Calibri"/>
          <w:b/>
          <w:color w:val="098587" w:themeColor="accent6" w:themeShade="BF"/>
          <w:sz w:val="32"/>
          <w:szCs w:val="32"/>
        </w:rPr>
        <w:t>!</w:t>
      </w:r>
    </w:p>
    <w:p w14:paraId="10B6ED7C" w14:textId="6F3C7F7B" w:rsidR="00B537C5" w:rsidRDefault="00B537C5" w:rsidP="00B537C5">
      <w:pPr>
        <w:pStyle w:val="BasistekstX11"/>
        <w:spacing w:line="280" w:lineRule="atLeast"/>
      </w:pPr>
      <w:r>
        <w:t>Een landelijke dag, die is bedoeld om de leraren in het zonnetje te zetten, een hart onder de riem te steken en laten blijken dat hun werk en hun inzet wordt gewaardeerd!</w:t>
      </w:r>
    </w:p>
    <w:p w14:paraId="7EF390CC" w14:textId="6106D51F" w:rsidR="00B537C5" w:rsidRDefault="00B537C5" w:rsidP="00B537C5">
      <w:pPr>
        <w:pStyle w:val="BasistekstX11"/>
        <w:spacing w:line="280" w:lineRule="atLeast"/>
      </w:pPr>
    </w:p>
    <w:p w14:paraId="5E2AFF92" w14:textId="50E468AE" w:rsidR="00B537C5" w:rsidRDefault="00B537C5" w:rsidP="00B537C5">
      <w:pPr>
        <w:pStyle w:val="BasistekstX11"/>
        <w:spacing w:line="280" w:lineRule="atLeast"/>
      </w:pPr>
      <w:r>
        <w:t>Op X11, en ik denk op meerdere scholen, is dit een dag voor alle onderwijsmedewerkers. Dus gebak eten doen we met z’n allen!</w:t>
      </w:r>
    </w:p>
    <w:p w14:paraId="6590B473" w14:textId="77777777" w:rsidR="00B537C5" w:rsidRPr="00B537C5" w:rsidRDefault="00B537C5" w:rsidP="00B537C5">
      <w:pPr>
        <w:pStyle w:val="BasistekstX11"/>
        <w:spacing w:line="280" w:lineRule="atLeast"/>
      </w:pPr>
    </w:p>
    <w:p w14:paraId="19D84A59" w14:textId="545BE831" w:rsidR="00D16367" w:rsidRDefault="007A7FF3" w:rsidP="00D16367">
      <w:pPr>
        <w:pStyle w:val="BasistekstX11"/>
        <w:spacing w:before="80"/>
      </w:pPr>
      <w:r>
        <w:rPr>
          <w:noProof/>
        </w:rPr>
        <w:drawing>
          <wp:anchor distT="0" distB="0" distL="114300" distR="114300" simplePos="0" relativeHeight="251659264" behindDoc="0" locked="0" layoutInCell="1" allowOverlap="1" wp14:anchorId="2A907FB1" wp14:editId="61E3F364">
            <wp:simplePos x="0" y="0"/>
            <wp:positionH relativeFrom="margin">
              <wp:posOffset>3785235</wp:posOffset>
            </wp:positionH>
            <wp:positionV relativeFrom="paragraph">
              <wp:posOffset>1125346</wp:posOffset>
            </wp:positionV>
            <wp:extent cx="1181268" cy="885825"/>
            <wp:effectExtent l="0" t="0" r="0" b="0"/>
            <wp:wrapNone/>
            <wp:docPr id="9" name="Afbeelding 9" descr="cid:9c3347fc-141a-4e52-afc3-6b9291d5e28b@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c3347fc-141a-4e52-afc3-6b9291d5e28b@eurprd05.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1268"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94732B" wp14:editId="25131097">
            <wp:extent cx="2609850" cy="1957388"/>
            <wp:effectExtent l="0" t="0" r="0" b="5080"/>
            <wp:docPr id="4" name="Afbeelding 4" descr="cid:d9493f4b-00c2-49ab-9647-68efbef89fe7@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d9493f4b-00c2-49ab-9647-68efbef89fe7@eurprd05.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35564" cy="1976673"/>
                    </a:xfrm>
                    <a:prstGeom prst="rect">
                      <a:avLst/>
                    </a:prstGeom>
                    <a:noFill/>
                    <a:ln>
                      <a:noFill/>
                    </a:ln>
                  </pic:spPr>
                </pic:pic>
              </a:graphicData>
            </a:graphic>
          </wp:inline>
        </w:drawing>
      </w:r>
    </w:p>
    <w:p w14:paraId="64E772AB" w14:textId="440DC9FE" w:rsidR="007A7FF3" w:rsidRDefault="007A7FF3" w:rsidP="00661605">
      <w:pPr>
        <w:pStyle w:val="BasistekstX11"/>
        <w:spacing w:before="80" w:after="120"/>
        <w:rPr>
          <w:i/>
        </w:rPr>
      </w:pPr>
      <w:r w:rsidRPr="007A7FF3">
        <w:rPr>
          <w:i/>
        </w:rPr>
        <w:t>Gebak</w:t>
      </w:r>
      <w:r>
        <w:rPr>
          <w:i/>
        </w:rPr>
        <w:t xml:space="preserve"> én een cadeautje met begeleidende</w:t>
      </w:r>
      <w:r w:rsidR="00661605">
        <w:rPr>
          <w:i/>
        </w:rPr>
        <w:t xml:space="preserve"> </w:t>
      </w:r>
      <w:r>
        <w:rPr>
          <w:i/>
        </w:rPr>
        <w:t>brief van College van Bestuur van NUOVO!</w:t>
      </w:r>
    </w:p>
    <w:p w14:paraId="40A420F9" w14:textId="2A4BFB39" w:rsidR="00661605" w:rsidRPr="007A7FF3" w:rsidRDefault="00661605" w:rsidP="00D16367">
      <w:pPr>
        <w:pStyle w:val="BasistekstX11"/>
        <w:spacing w:before="80"/>
        <w:rPr>
          <w:i/>
        </w:rPr>
      </w:pPr>
      <w:r>
        <w:rPr>
          <w:noProof/>
        </w:rPr>
        <w:drawing>
          <wp:inline distT="0" distB="0" distL="0" distR="0" wp14:anchorId="3FF18456" wp14:editId="2F6EADC9">
            <wp:extent cx="2590800" cy="1943100"/>
            <wp:effectExtent l="0" t="0" r="0" b="0"/>
            <wp:docPr id="11" name="Afbeelding 11" descr="cid:63c70bd5-c6b8-495b-918d-9f0828f509af@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3c70bd5-c6b8-495b-918d-9f0828f509af@eurprd05.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98567" cy="1948925"/>
                    </a:xfrm>
                    <a:prstGeom prst="rect">
                      <a:avLst/>
                    </a:prstGeom>
                    <a:noFill/>
                    <a:ln>
                      <a:noFill/>
                    </a:ln>
                  </pic:spPr>
                </pic:pic>
              </a:graphicData>
            </a:graphic>
          </wp:inline>
        </w:drawing>
      </w:r>
    </w:p>
    <w:p w14:paraId="227EE5C1" w14:textId="77777777" w:rsidR="00D16367" w:rsidRPr="00445CF6" w:rsidRDefault="00D16367" w:rsidP="00C233FE">
      <w:pPr>
        <w:pStyle w:val="BasistekstX11"/>
        <w:spacing w:before="80"/>
        <w:jc w:val="right"/>
        <w:rPr>
          <w:b/>
        </w:rPr>
      </w:pPr>
      <w:bookmarkStart w:id="0" w:name="_GoBack"/>
      <w:bookmarkEnd w:id="0"/>
    </w:p>
    <w:sectPr w:rsidR="00D16367" w:rsidRPr="00445CF6" w:rsidSect="008C4074">
      <w:headerReference w:type="default" r:id="rId19"/>
      <w:headerReference w:type="first" r:id="rId20"/>
      <w:pgSz w:w="11906" w:h="16838" w:code="9"/>
      <w:pgMar w:top="3629" w:right="1134" w:bottom="1338" w:left="1134" w:header="284" w:footer="284" w:gutter="0"/>
      <w:pgNumType w:start="2"/>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47403" w14:textId="77777777" w:rsidR="00D168BD" w:rsidRDefault="00D168BD">
      <w:r>
        <w:separator/>
      </w:r>
    </w:p>
  </w:endnote>
  <w:endnote w:type="continuationSeparator" w:id="0">
    <w:p w14:paraId="1C15C685" w14:textId="77777777" w:rsidR="00D168BD" w:rsidRDefault="00D16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BD4CC" w14:textId="77777777" w:rsidR="00D168BD" w:rsidRDefault="00D168BD">
      <w:r>
        <w:separator/>
      </w:r>
    </w:p>
  </w:footnote>
  <w:footnote w:type="continuationSeparator" w:id="0">
    <w:p w14:paraId="57286FE9" w14:textId="77777777" w:rsidR="00D168BD" w:rsidRDefault="00D16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210A" w14:textId="77777777" w:rsidR="001A1510" w:rsidRDefault="001A1510" w:rsidP="00316086">
    <w:pPr>
      <w:pStyle w:val="BasistekstX11"/>
      <w:rPr>
        <w:noProof/>
      </w:rPr>
    </w:pPr>
    <w:r>
      <w:rPr>
        <w:noProof/>
      </w:rPr>
      <mc:AlternateContent>
        <mc:Choice Requires="wpc">
          <w:drawing>
            <wp:anchor distT="0" distB="0" distL="114300" distR="114300" simplePos="0" relativeHeight="251667456" behindDoc="1" locked="0" layoutInCell="0" allowOverlap="1" wp14:anchorId="5B18777B" wp14:editId="54AC871E">
              <wp:simplePos x="0" y="0"/>
              <wp:positionH relativeFrom="page">
                <wp:posOffset>0</wp:posOffset>
              </wp:positionH>
              <wp:positionV relativeFrom="page">
                <wp:posOffset>0</wp:posOffset>
              </wp:positionV>
              <wp:extent cx="7560310" cy="2157095"/>
              <wp:effectExtent l="0" t="0" r="2540" b="0"/>
              <wp:wrapNone/>
              <wp:docPr id="26" name="JE1604041640JU nieuwsbrief logo.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13"/>
                      <wps:cNvSpPr>
                        <a:spLocks noChangeArrowheads="1"/>
                      </wps:cNvSpPr>
                      <wps:spPr bwMode="auto">
                        <a:xfrm>
                          <a:off x="468630" y="0"/>
                          <a:ext cx="1405255" cy="124968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14"/>
                      <wps:cNvSpPr>
                        <a:spLocks noEditPoints="1"/>
                      </wps:cNvSpPr>
                      <wps:spPr bwMode="auto">
                        <a:xfrm>
                          <a:off x="591185" y="409575"/>
                          <a:ext cx="1132205" cy="537845"/>
                        </a:xfrm>
                        <a:custGeom>
                          <a:avLst/>
                          <a:gdLst>
                            <a:gd name="T0" fmla="*/ 0 w 1783"/>
                            <a:gd name="T1" fmla="*/ 847 h 847"/>
                            <a:gd name="T2" fmla="*/ 241 w 1783"/>
                            <a:gd name="T3" fmla="*/ 847 h 847"/>
                            <a:gd name="T4" fmla="*/ 415 w 1783"/>
                            <a:gd name="T5" fmla="*/ 547 h 847"/>
                            <a:gd name="T6" fmla="*/ 598 w 1783"/>
                            <a:gd name="T7" fmla="*/ 847 h 847"/>
                            <a:gd name="T8" fmla="*/ 842 w 1783"/>
                            <a:gd name="T9" fmla="*/ 847 h 847"/>
                            <a:gd name="T10" fmla="*/ 550 w 1783"/>
                            <a:gd name="T11" fmla="*/ 400 h 847"/>
                            <a:gd name="T12" fmla="*/ 808 w 1783"/>
                            <a:gd name="T13" fmla="*/ 0 h 847"/>
                            <a:gd name="T14" fmla="*/ 565 w 1783"/>
                            <a:gd name="T15" fmla="*/ 0 h 847"/>
                            <a:gd name="T16" fmla="*/ 424 w 1783"/>
                            <a:gd name="T17" fmla="*/ 241 h 847"/>
                            <a:gd name="T18" fmla="*/ 279 w 1783"/>
                            <a:gd name="T19" fmla="*/ 0 h 847"/>
                            <a:gd name="T20" fmla="*/ 34 w 1783"/>
                            <a:gd name="T21" fmla="*/ 0 h 847"/>
                            <a:gd name="T22" fmla="*/ 296 w 1783"/>
                            <a:gd name="T23" fmla="*/ 396 h 847"/>
                            <a:gd name="T24" fmla="*/ 0 w 1783"/>
                            <a:gd name="T25" fmla="*/ 847 h 847"/>
                            <a:gd name="T26" fmla="*/ 1043 w 1783"/>
                            <a:gd name="T27" fmla="*/ 847 h 847"/>
                            <a:gd name="T28" fmla="*/ 1259 w 1783"/>
                            <a:gd name="T29" fmla="*/ 847 h 847"/>
                            <a:gd name="T30" fmla="*/ 1259 w 1783"/>
                            <a:gd name="T31" fmla="*/ 0 h 847"/>
                            <a:gd name="T32" fmla="*/ 905 w 1783"/>
                            <a:gd name="T33" fmla="*/ 0 h 847"/>
                            <a:gd name="T34" fmla="*/ 905 w 1783"/>
                            <a:gd name="T35" fmla="*/ 182 h 847"/>
                            <a:gd name="T36" fmla="*/ 1043 w 1783"/>
                            <a:gd name="T37" fmla="*/ 182 h 847"/>
                            <a:gd name="T38" fmla="*/ 1043 w 1783"/>
                            <a:gd name="T39" fmla="*/ 847 h 847"/>
                            <a:gd name="T40" fmla="*/ 1567 w 1783"/>
                            <a:gd name="T41" fmla="*/ 847 h 847"/>
                            <a:gd name="T42" fmla="*/ 1783 w 1783"/>
                            <a:gd name="T43" fmla="*/ 847 h 847"/>
                            <a:gd name="T44" fmla="*/ 1783 w 1783"/>
                            <a:gd name="T45" fmla="*/ 0 h 847"/>
                            <a:gd name="T46" fmla="*/ 1429 w 1783"/>
                            <a:gd name="T47" fmla="*/ 0 h 847"/>
                            <a:gd name="T48" fmla="*/ 1429 w 1783"/>
                            <a:gd name="T49" fmla="*/ 182 h 847"/>
                            <a:gd name="T50" fmla="*/ 1567 w 1783"/>
                            <a:gd name="T51" fmla="*/ 182 h 847"/>
                            <a:gd name="T52" fmla="*/ 1567 w 1783"/>
                            <a:gd name="T53" fmla="*/ 847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3" h="847">
                              <a:moveTo>
                                <a:pt x="0" y="847"/>
                              </a:moveTo>
                              <a:lnTo>
                                <a:pt x="241" y="847"/>
                              </a:lnTo>
                              <a:lnTo>
                                <a:pt x="415" y="547"/>
                              </a:lnTo>
                              <a:lnTo>
                                <a:pt x="598" y="847"/>
                              </a:lnTo>
                              <a:lnTo>
                                <a:pt x="842" y="847"/>
                              </a:lnTo>
                              <a:lnTo>
                                <a:pt x="550" y="400"/>
                              </a:lnTo>
                              <a:lnTo>
                                <a:pt x="808" y="0"/>
                              </a:lnTo>
                              <a:lnTo>
                                <a:pt x="565" y="0"/>
                              </a:lnTo>
                              <a:lnTo>
                                <a:pt x="424" y="241"/>
                              </a:lnTo>
                              <a:lnTo>
                                <a:pt x="279" y="0"/>
                              </a:lnTo>
                              <a:lnTo>
                                <a:pt x="34" y="0"/>
                              </a:lnTo>
                              <a:lnTo>
                                <a:pt x="296" y="396"/>
                              </a:lnTo>
                              <a:lnTo>
                                <a:pt x="0" y="847"/>
                              </a:lnTo>
                              <a:close/>
                              <a:moveTo>
                                <a:pt x="1043" y="847"/>
                              </a:moveTo>
                              <a:lnTo>
                                <a:pt x="1259" y="847"/>
                              </a:lnTo>
                              <a:lnTo>
                                <a:pt x="1259" y="0"/>
                              </a:lnTo>
                              <a:lnTo>
                                <a:pt x="905" y="0"/>
                              </a:lnTo>
                              <a:lnTo>
                                <a:pt x="905" y="182"/>
                              </a:lnTo>
                              <a:lnTo>
                                <a:pt x="1043" y="182"/>
                              </a:lnTo>
                              <a:lnTo>
                                <a:pt x="1043" y="847"/>
                              </a:lnTo>
                              <a:close/>
                              <a:moveTo>
                                <a:pt x="1567" y="847"/>
                              </a:moveTo>
                              <a:lnTo>
                                <a:pt x="1783" y="847"/>
                              </a:lnTo>
                              <a:lnTo>
                                <a:pt x="1783" y="0"/>
                              </a:lnTo>
                              <a:lnTo>
                                <a:pt x="1429" y="0"/>
                              </a:lnTo>
                              <a:lnTo>
                                <a:pt x="1429" y="182"/>
                              </a:lnTo>
                              <a:lnTo>
                                <a:pt x="1567" y="182"/>
                              </a:lnTo>
                              <a:lnTo>
                                <a:pt x="1567" y="847"/>
                              </a:ln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noEditPoints="1"/>
                      </wps:cNvSpPr>
                      <wps:spPr bwMode="auto">
                        <a:xfrm>
                          <a:off x="591185" y="1022985"/>
                          <a:ext cx="1132840" cy="103505"/>
                        </a:xfrm>
                        <a:custGeom>
                          <a:avLst/>
                          <a:gdLst>
                            <a:gd name="T0" fmla="*/ 231 w 3569"/>
                            <a:gd name="T1" fmla="*/ 150 h 325"/>
                            <a:gd name="T2" fmla="*/ 116 w 3569"/>
                            <a:gd name="T3" fmla="*/ 255 h 325"/>
                            <a:gd name="T4" fmla="*/ 51 w 3569"/>
                            <a:gd name="T5" fmla="*/ 255 h 325"/>
                            <a:gd name="T6" fmla="*/ 48 w 3569"/>
                            <a:gd name="T7" fmla="*/ 96 h 325"/>
                            <a:gd name="T8" fmla="*/ 215 w 3569"/>
                            <a:gd name="T9" fmla="*/ 66 h 325"/>
                            <a:gd name="T10" fmla="*/ 409 w 3569"/>
                            <a:gd name="T11" fmla="*/ 222 h 325"/>
                            <a:gd name="T12" fmla="*/ 313 w 3569"/>
                            <a:gd name="T13" fmla="*/ 163 h 325"/>
                            <a:gd name="T14" fmla="*/ 406 w 3569"/>
                            <a:gd name="T15" fmla="*/ 104 h 325"/>
                            <a:gd name="T16" fmla="*/ 706 w 3569"/>
                            <a:gd name="T17" fmla="*/ 0 h 325"/>
                            <a:gd name="T18" fmla="*/ 657 w 3569"/>
                            <a:gd name="T19" fmla="*/ 231 h 325"/>
                            <a:gd name="T20" fmla="*/ 655 w 3569"/>
                            <a:gd name="T21" fmla="*/ 93 h 325"/>
                            <a:gd name="T22" fmla="*/ 614 w 3569"/>
                            <a:gd name="T23" fmla="*/ 104 h 325"/>
                            <a:gd name="T24" fmla="*/ 746 w 3569"/>
                            <a:gd name="T25" fmla="*/ 42 h 325"/>
                            <a:gd name="T26" fmla="*/ 746 w 3569"/>
                            <a:gd name="T27" fmla="*/ 42 h 325"/>
                            <a:gd name="T28" fmla="*/ 746 w 3569"/>
                            <a:gd name="T29" fmla="*/ 71 h 325"/>
                            <a:gd name="T30" fmla="*/ 957 w 3569"/>
                            <a:gd name="T31" fmla="*/ 255 h 325"/>
                            <a:gd name="T32" fmla="*/ 891 w 3569"/>
                            <a:gd name="T33" fmla="*/ 149 h 325"/>
                            <a:gd name="T34" fmla="*/ 834 w 3569"/>
                            <a:gd name="T35" fmla="*/ 127 h 325"/>
                            <a:gd name="T36" fmla="*/ 951 w 3569"/>
                            <a:gd name="T37" fmla="*/ 165 h 325"/>
                            <a:gd name="T38" fmla="*/ 951 w 3569"/>
                            <a:gd name="T39" fmla="*/ 184 h 325"/>
                            <a:gd name="T40" fmla="*/ 1216 w 3569"/>
                            <a:gd name="T41" fmla="*/ 241 h 325"/>
                            <a:gd name="T42" fmla="*/ 1133 w 3569"/>
                            <a:gd name="T43" fmla="*/ 163 h 325"/>
                            <a:gd name="T44" fmla="*/ 1275 w 3569"/>
                            <a:gd name="T45" fmla="*/ 150 h 325"/>
                            <a:gd name="T46" fmla="*/ 1350 w 3569"/>
                            <a:gd name="T47" fmla="*/ 103 h 325"/>
                            <a:gd name="T48" fmla="*/ 1327 w 3569"/>
                            <a:gd name="T49" fmla="*/ 255 h 325"/>
                            <a:gd name="T50" fmla="*/ 1454 w 3569"/>
                            <a:gd name="T51" fmla="*/ 140 h 325"/>
                            <a:gd name="T52" fmla="*/ 1409 w 3569"/>
                            <a:gd name="T53" fmla="*/ 66 h 325"/>
                            <a:gd name="T54" fmla="*/ 1598 w 3569"/>
                            <a:gd name="T55" fmla="*/ 71 h 325"/>
                            <a:gd name="T56" fmla="*/ 1730 w 3569"/>
                            <a:gd name="T57" fmla="*/ 71 h 325"/>
                            <a:gd name="T58" fmla="*/ 1795 w 3569"/>
                            <a:gd name="T59" fmla="*/ 163 h 325"/>
                            <a:gd name="T60" fmla="*/ 1891 w 3569"/>
                            <a:gd name="T61" fmla="*/ 104 h 325"/>
                            <a:gd name="T62" fmla="*/ 2068 w 3569"/>
                            <a:gd name="T63" fmla="*/ 105 h 325"/>
                            <a:gd name="T64" fmla="*/ 2019 w 3569"/>
                            <a:gd name="T65" fmla="*/ 255 h 325"/>
                            <a:gd name="T66" fmla="*/ 2138 w 3569"/>
                            <a:gd name="T67" fmla="*/ 114 h 325"/>
                            <a:gd name="T68" fmla="*/ 2373 w 3569"/>
                            <a:gd name="T69" fmla="*/ 66 h 325"/>
                            <a:gd name="T70" fmla="*/ 2207 w 3569"/>
                            <a:gd name="T71" fmla="*/ 96 h 325"/>
                            <a:gd name="T72" fmla="*/ 2210 w 3569"/>
                            <a:gd name="T73" fmla="*/ 255 h 325"/>
                            <a:gd name="T74" fmla="*/ 2275 w 3569"/>
                            <a:gd name="T75" fmla="*/ 255 h 325"/>
                            <a:gd name="T76" fmla="*/ 2390 w 3569"/>
                            <a:gd name="T77" fmla="*/ 150 h 325"/>
                            <a:gd name="T78" fmla="*/ 2373 w 3569"/>
                            <a:gd name="T79" fmla="*/ 66 h 325"/>
                            <a:gd name="T80" fmla="*/ 2562 w 3569"/>
                            <a:gd name="T81" fmla="*/ 325 h 325"/>
                            <a:gd name="T82" fmla="*/ 2610 w 3569"/>
                            <a:gd name="T83" fmla="*/ 245 h 325"/>
                            <a:gd name="T84" fmla="*/ 2475 w 3569"/>
                            <a:gd name="T85" fmla="*/ 157 h 325"/>
                            <a:gd name="T86" fmla="*/ 2610 w 3569"/>
                            <a:gd name="T87" fmla="*/ 71 h 325"/>
                            <a:gd name="T88" fmla="*/ 2567 w 3569"/>
                            <a:gd name="T89" fmla="*/ 211 h 325"/>
                            <a:gd name="T90" fmla="*/ 2786 w 3569"/>
                            <a:gd name="T91" fmla="*/ 222 h 325"/>
                            <a:gd name="T92" fmla="*/ 2690 w 3569"/>
                            <a:gd name="T93" fmla="*/ 163 h 325"/>
                            <a:gd name="T94" fmla="*/ 2782 w 3569"/>
                            <a:gd name="T95" fmla="*/ 104 h 325"/>
                            <a:gd name="T96" fmla="*/ 2978 w 3569"/>
                            <a:gd name="T97" fmla="*/ 196 h 325"/>
                            <a:gd name="T98" fmla="*/ 3005 w 3569"/>
                            <a:gd name="T99" fmla="*/ 255 h 325"/>
                            <a:gd name="T100" fmla="*/ 3090 w 3569"/>
                            <a:gd name="T101" fmla="*/ 255 h 325"/>
                            <a:gd name="T102" fmla="*/ 3090 w 3569"/>
                            <a:gd name="T103" fmla="*/ 255 h 325"/>
                            <a:gd name="T104" fmla="*/ 3090 w 3569"/>
                            <a:gd name="T105" fmla="*/ 0 h 325"/>
                            <a:gd name="T106" fmla="*/ 3229 w 3569"/>
                            <a:gd name="T107" fmla="*/ 96 h 325"/>
                            <a:gd name="T108" fmla="*/ 3231 w 3569"/>
                            <a:gd name="T109" fmla="*/ 255 h 325"/>
                            <a:gd name="T110" fmla="*/ 3303 w 3569"/>
                            <a:gd name="T111" fmla="*/ 255 h 325"/>
                            <a:gd name="T112" fmla="*/ 3569 w 3569"/>
                            <a:gd name="T113" fmla="*/ 71 h 325"/>
                            <a:gd name="T114" fmla="*/ 3443 w 3569"/>
                            <a:gd name="T115" fmla="*/ 266 h 325"/>
                            <a:gd name="T116" fmla="*/ 3520 w 3569"/>
                            <a:gd name="T117" fmla="*/ 221 h 325"/>
                            <a:gd name="T118" fmla="*/ 3520 w 3569"/>
                            <a:gd name="T119" fmla="*/ 95 h 325"/>
                            <a:gd name="T120" fmla="*/ 3521 w 3569"/>
                            <a:gd name="T121" fmla="*/ 160 h 325"/>
                            <a:gd name="T122" fmla="*/ 3521 w 3569"/>
                            <a:gd name="T123" fmla="*/ 16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69" h="325">
                              <a:moveTo>
                                <a:pt x="282" y="132"/>
                              </a:moveTo>
                              <a:cubicBezTo>
                                <a:pt x="282" y="255"/>
                                <a:pt x="282" y="255"/>
                                <a:pt x="282" y="255"/>
                              </a:cubicBezTo>
                              <a:cubicBezTo>
                                <a:pt x="231" y="255"/>
                                <a:pt x="231" y="255"/>
                                <a:pt x="231" y="255"/>
                              </a:cubicBezTo>
                              <a:cubicBezTo>
                                <a:pt x="231" y="150"/>
                                <a:pt x="231" y="150"/>
                                <a:pt x="231" y="150"/>
                              </a:cubicBezTo>
                              <a:cubicBezTo>
                                <a:pt x="231" y="126"/>
                                <a:pt x="229" y="106"/>
                                <a:pt x="200" y="106"/>
                              </a:cubicBezTo>
                              <a:cubicBezTo>
                                <a:pt x="172" y="106"/>
                                <a:pt x="166" y="129"/>
                                <a:pt x="166" y="152"/>
                              </a:cubicBezTo>
                              <a:cubicBezTo>
                                <a:pt x="166" y="255"/>
                                <a:pt x="166" y="255"/>
                                <a:pt x="166" y="255"/>
                              </a:cubicBezTo>
                              <a:cubicBezTo>
                                <a:pt x="116" y="255"/>
                                <a:pt x="116" y="255"/>
                                <a:pt x="116" y="255"/>
                              </a:cubicBezTo>
                              <a:cubicBezTo>
                                <a:pt x="116" y="152"/>
                                <a:pt x="116" y="152"/>
                                <a:pt x="116" y="152"/>
                              </a:cubicBezTo>
                              <a:cubicBezTo>
                                <a:pt x="116" y="130"/>
                                <a:pt x="117" y="106"/>
                                <a:pt x="85" y="106"/>
                              </a:cubicBezTo>
                              <a:cubicBezTo>
                                <a:pt x="75" y="106"/>
                                <a:pt x="51" y="112"/>
                                <a:pt x="51" y="148"/>
                              </a:cubicBezTo>
                              <a:cubicBezTo>
                                <a:pt x="51" y="255"/>
                                <a:pt x="51" y="255"/>
                                <a:pt x="51" y="255"/>
                              </a:cubicBezTo>
                              <a:cubicBezTo>
                                <a:pt x="0" y="255"/>
                                <a:pt x="0" y="255"/>
                                <a:pt x="0" y="255"/>
                              </a:cubicBezTo>
                              <a:cubicBezTo>
                                <a:pt x="0" y="71"/>
                                <a:pt x="0" y="71"/>
                                <a:pt x="0" y="71"/>
                              </a:cubicBezTo>
                              <a:cubicBezTo>
                                <a:pt x="48" y="71"/>
                                <a:pt x="48" y="71"/>
                                <a:pt x="48" y="71"/>
                              </a:cubicBezTo>
                              <a:cubicBezTo>
                                <a:pt x="48" y="96"/>
                                <a:pt x="48" y="96"/>
                                <a:pt x="48" y="96"/>
                              </a:cubicBezTo>
                              <a:cubicBezTo>
                                <a:pt x="49" y="96"/>
                                <a:pt x="49" y="96"/>
                                <a:pt x="49" y="96"/>
                              </a:cubicBezTo>
                              <a:cubicBezTo>
                                <a:pt x="62" y="77"/>
                                <a:pt x="81" y="66"/>
                                <a:pt x="105" y="66"/>
                              </a:cubicBezTo>
                              <a:cubicBezTo>
                                <a:pt x="128" y="66"/>
                                <a:pt x="149" y="74"/>
                                <a:pt x="159" y="96"/>
                              </a:cubicBezTo>
                              <a:cubicBezTo>
                                <a:pt x="170" y="80"/>
                                <a:pt x="189" y="66"/>
                                <a:pt x="215" y="66"/>
                              </a:cubicBezTo>
                              <a:cubicBezTo>
                                <a:pt x="254" y="66"/>
                                <a:pt x="282" y="84"/>
                                <a:pt x="282" y="132"/>
                              </a:cubicBezTo>
                              <a:close/>
                              <a:moveTo>
                                <a:pt x="497" y="175"/>
                              </a:moveTo>
                              <a:cubicBezTo>
                                <a:pt x="364" y="175"/>
                                <a:pt x="364" y="175"/>
                                <a:pt x="364" y="175"/>
                              </a:cubicBezTo>
                              <a:cubicBezTo>
                                <a:pt x="365" y="207"/>
                                <a:pt x="381" y="222"/>
                                <a:pt x="409" y="222"/>
                              </a:cubicBezTo>
                              <a:cubicBezTo>
                                <a:pt x="429" y="222"/>
                                <a:pt x="446" y="209"/>
                                <a:pt x="449" y="198"/>
                              </a:cubicBezTo>
                              <a:cubicBezTo>
                                <a:pt x="493" y="198"/>
                                <a:pt x="493" y="198"/>
                                <a:pt x="493" y="198"/>
                              </a:cubicBezTo>
                              <a:cubicBezTo>
                                <a:pt x="479" y="241"/>
                                <a:pt x="449" y="260"/>
                                <a:pt x="407" y="260"/>
                              </a:cubicBezTo>
                              <a:cubicBezTo>
                                <a:pt x="349" y="260"/>
                                <a:pt x="313" y="220"/>
                                <a:pt x="313" y="163"/>
                              </a:cubicBezTo>
                              <a:cubicBezTo>
                                <a:pt x="313" y="108"/>
                                <a:pt x="351" y="66"/>
                                <a:pt x="407" y="66"/>
                              </a:cubicBezTo>
                              <a:cubicBezTo>
                                <a:pt x="470" y="66"/>
                                <a:pt x="500" y="118"/>
                                <a:pt x="497" y="175"/>
                              </a:cubicBezTo>
                              <a:close/>
                              <a:moveTo>
                                <a:pt x="446" y="143"/>
                              </a:moveTo>
                              <a:cubicBezTo>
                                <a:pt x="441" y="117"/>
                                <a:pt x="430" y="104"/>
                                <a:pt x="406" y="104"/>
                              </a:cubicBezTo>
                              <a:cubicBezTo>
                                <a:pt x="374" y="104"/>
                                <a:pt x="364" y="129"/>
                                <a:pt x="364" y="143"/>
                              </a:cubicBezTo>
                              <a:lnTo>
                                <a:pt x="446" y="143"/>
                              </a:lnTo>
                              <a:close/>
                              <a:moveTo>
                                <a:pt x="656" y="0"/>
                              </a:moveTo>
                              <a:cubicBezTo>
                                <a:pt x="706" y="0"/>
                                <a:pt x="706" y="0"/>
                                <a:pt x="706" y="0"/>
                              </a:cubicBezTo>
                              <a:cubicBezTo>
                                <a:pt x="706" y="255"/>
                                <a:pt x="706" y="255"/>
                                <a:pt x="706" y="255"/>
                              </a:cubicBezTo>
                              <a:cubicBezTo>
                                <a:pt x="658" y="255"/>
                                <a:pt x="658" y="255"/>
                                <a:pt x="658" y="255"/>
                              </a:cubicBezTo>
                              <a:cubicBezTo>
                                <a:pt x="658" y="231"/>
                                <a:pt x="658" y="231"/>
                                <a:pt x="658" y="231"/>
                              </a:cubicBezTo>
                              <a:cubicBezTo>
                                <a:pt x="657" y="231"/>
                                <a:pt x="657" y="231"/>
                                <a:pt x="657" y="231"/>
                              </a:cubicBezTo>
                              <a:cubicBezTo>
                                <a:pt x="646" y="251"/>
                                <a:pt x="625" y="260"/>
                                <a:pt x="601" y="260"/>
                              </a:cubicBezTo>
                              <a:cubicBezTo>
                                <a:pt x="546" y="260"/>
                                <a:pt x="519" y="212"/>
                                <a:pt x="519" y="161"/>
                              </a:cubicBezTo>
                              <a:cubicBezTo>
                                <a:pt x="519" y="112"/>
                                <a:pt x="546" y="66"/>
                                <a:pt x="600" y="66"/>
                              </a:cubicBezTo>
                              <a:cubicBezTo>
                                <a:pt x="622" y="66"/>
                                <a:pt x="643" y="75"/>
                                <a:pt x="655" y="93"/>
                              </a:cubicBezTo>
                              <a:cubicBezTo>
                                <a:pt x="656" y="93"/>
                                <a:pt x="656" y="93"/>
                                <a:pt x="656" y="93"/>
                              </a:cubicBezTo>
                              <a:lnTo>
                                <a:pt x="656" y="0"/>
                              </a:lnTo>
                              <a:close/>
                              <a:moveTo>
                                <a:pt x="657" y="162"/>
                              </a:moveTo>
                              <a:cubicBezTo>
                                <a:pt x="657" y="132"/>
                                <a:pt x="647" y="104"/>
                                <a:pt x="614" y="104"/>
                              </a:cubicBezTo>
                              <a:cubicBezTo>
                                <a:pt x="581" y="104"/>
                                <a:pt x="569" y="132"/>
                                <a:pt x="569" y="163"/>
                              </a:cubicBezTo>
                              <a:cubicBezTo>
                                <a:pt x="569" y="191"/>
                                <a:pt x="583" y="222"/>
                                <a:pt x="614" y="222"/>
                              </a:cubicBezTo>
                              <a:cubicBezTo>
                                <a:pt x="647" y="222"/>
                                <a:pt x="657" y="193"/>
                                <a:pt x="657" y="162"/>
                              </a:cubicBezTo>
                              <a:close/>
                              <a:moveTo>
                                <a:pt x="746" y="42"/>
                              </a:moveTo>
                              <a:cubicBezTo>
                                <a:pt x="796" y="42"/>
                                <a:pt x="796" y="42"/>
                                <a:pt x="796" y="42"/>
                              </a:cubicBezTo>
                              <a:cubicBezTo>
                                <a:pt x="796" y="0"/>
                                <a:pt x="796" y="0"/>
                                <a:pt x="796" y="0"/>
                              </a:cubicBezTo>
                              <a:cubicBezTo>
                                <a:pt x="746" y="0"/>
                                <a:pt x="746" y="0"/>
                                <a:pt x="746" y="0"/>
                              </a:cubicBezTo>
                              <a:lnTo>
                                <a:pt x="746" y="42"/>
                              </a:lnTo>
                              <a:close/>
                              <a:moveTo>
                                <a:pt x="746" y="255"/>
                              </a:moveTo>
                              <a:cubicBezTo>
                                <a:pt x="796" y="255"/>
                                <a:pt x="796" y="255"/>
                                <a:pt x="796" y="255"/>
                              </a:cubicBezTo>
                              <a:cubicBezTo>
                                <a:pt x="796" y="71"/>
                                <a:pt x="796" y="71"/>
                                <a:pt x="796" y="71"/>
                              </a:cubicBezTo>
                              <a:cubicBezTo>
                                <a:pt x="746" y="71"/>
                                <a:pt x="746" y="71"/>
                                <a:pt x="746" y="71"/>
                              </a:cubicBezTo>
                              <a:lnTo>
                                <a:pt x="746" y="255"/>
                              </a:lnTo>
                              <a:close/>
                              <a:moveTo>
                                <a:pt x="1002" y="214"/>
                              </a:moveTo>
                              <a:cubicBezTo>
                                <a:pt x="1002" y="231"/>
                                <a:pt x="1004" y="247"/>
                                <a:pt x="1008" y="255"/>
                              </a:cubicBezTo>
                              <a:cubicBezTo>
                                <a:pt x="957" y="255"/>
                                <a:pt x="957" y="255"/>
                                <a:pt x="957" y="255"/>
                              </a:cubicBezTo>
                              <a:cubicBezTo>
                                <a:pt x="955" y="249"/>
                                <a:pt x="954" y="243"/>
                                <a:pt x="953" y="237"/>
                              </a:cubicBezTo>
                              <a:cubicBezTo>
                                <a:pt x="937" y="254"/>
                                <a:pt x="914" y="260"/>
                                <a:pt x="891" y="260"/>
                              </a:cubicBezTo>
                              <a:cubicBezTo>
                                <a:pt x="856" y="260"/>
                                <a:pt x="828" y="243"/>
                                <a:pt x="828" y="205"/>
                              </a:cubicBezTo>
                              <a:cubicBezTo>
                                <a:pt x="828" y="163"/>
                                <a:pt x="860" y="153"/>
                                <a:pt x="891" y="149"/>
                              </a:cubicBezTo>
                              <a:cubicBezTo>
                                <a:pt x="922" y="144"/>
                                <a:pt x="951" y="145"/>
                                <a:pt x="951" y="124"/>
                              </a:cubicBezTo>
                              <a:cubicBezTo>
                                <a:pt x="951" y="103"/>
                                <a:pt x="936" y="100"/>
                                <a:pt x="918" y="100"/>
                              </a:cubicBezTo>
                              <a:cubicBezTo>
                                <a:pt x="899" y="100"/>
                                <a:pt x="887" y="107"/>
                                <a:pt x="885" y="127"/>
                              </a:cubicBezTo>
                              <a:cubicBezTo>
                                <a:pt x="834" y="127"/>
                                <a:pt x="834" y="127"/>
                                <a:pt x="834" y="127"/>
                              </a:cubicBezTo>
                              <a:cubicBezTo>
                                <a:pt x="837" y="80"/>
                                <a:pt x="879" y="66"/>
                                <a:pt x="921" y="66"/>
                              </a:cubicBezTo>
                              <a:cubicBezTo>
                                <a:pt x="958" y="66"/>
                                <a:pt x="1002" y="74"/>
                                <a:pt x="1002" y="118"/>
                              </a:cubicBezTo>
                              <a:lnTo>
                                <a:pt x="1002" y="214"/>
                              </a:lnTo>
                              <a:close/>
                              <a:moveTo>
                                <a:pt x="951" y="165"/>
                              </a:moveTo>
                              <a:cubicBezTo>
                                <a:pt x="943" y="172"/>
                                <a:pt x="925" y="173"/>
                                <a:pt x="909" y="175"/>
                              </a:cubicBezTo>
                              <a:cubicBezTo>
                                <a:pt x="893" y="179"/>
                                <a:pt x="879" y="184"/>
                                <a:pt x="879" y="203"/>
                              </a:cubicBezTo>
                              <a:cubicBezTo>
                                <a:pt x="879" y="221"/>
                                <a:pt x="894" y="226"/>
                                <a:pt x="910" y="226"/>
                              </a:cubicBezTo>
                              <a:cubicBezTo>
                                <a:pt x="950" y="226"/>
                                <a:pt x="951" y="195"/>
                                <a:pt x="951" y="184"/>
                              </a:cubicBezTo>
                              <a:lnTo>
                                <a:pt x="951" y="165"/>
                              </a:lnTo>
                              <a:close/>
                              <a:moveTo>
                                <a:pt x="1297" y="169"/>
                              </a:moveTo>
                              <a:cubicBezTo>
                                <a:pt x="1155" y="169"/>
                                <a:pt x="1155" y="169"/>
                                <a:pt x="1155" y="169"/>
                              </a:cubicBezTo>
                              <a:cubicBezTo>
                                <a:pt x="1156" y="202"/>
                                <a:pt x="1173" y="241"/>
                                <a:pt x="1216" y="241"/>
                              </a:cubicBezTo>
                              <a:cubicBezTo>
                                <a:pt x="1249" y="241"/>
                                <a:pt x="1267" y="222"/>
                                <a:pt x="1274" y="194"/>
                              </a:cubicBezTo>
                              <a:cubicBezTo>
                                <a:pt x="1296" y="194"/>
                                <a:pt x="1296" y="194"/>
                                <a:pt x="1296" y="194"/>
                              </a:cubicBezTo>
                              <a:cubicBezTo>
                                <a:pt x="1287" y="236"/>
                                <a:pt x="1262" y="260"/>
                                <a:pt x="1216" y="260"/>
                              </a:cubicBezTo>
                              <a:cubicBezTo>
                                <a:pt x="1158" y="260"/>
                                <a:pt x="1133" y="215"/>
                                <a:pt x="1133" y="163"/>
                              </a:cubicBezTo>
                              <a:cubicBezTo>
                                <a:pt x="1133" y="114"/>
                                <a:pt x="1158" y="66"/>
                                <a:pt x="1216" y="66"/>
                              </a:cubicBezTo>
                              <a:cubicBezTo>
                                <a:pt x="1275" y="66"/>
                                <a:pt x="1299" y="117"/>
                                <a:pt x="1297" y="169"/>
                              </a:cubicBezTo>
                              <a:close/>
                              <a:moveTo>
                                <a:pt x="1155" y="150"/>
                              </a:moveTo>
                              <a:cubicBezTo>
                                <a:pt x="1275" y="150"/>
                                <a:pt x="1275" y="150"/>
                                <a:pt x="1275" y="150"/>
                              </a:cubicBezTo>
                              <a:cubicBezTo>
                                <a:pt x="1273" y="116"/>
                                <a:pt x="1252" y="85"/>
                                <a:pt x="1216" y="85"/>
                              </a:cubicBezTo>
                              <a:cubicBezTo>
                                <a:pt x="1179" y="85"/>
                                <a:pt x="1159" y="117"/>
                                <a:pt x="1155" y="150"/>
                              </a:cubicBezTo>
                              <a:close/>
                              <a:moveTo>
                                <a:pt x="1409" y="66"/>
                              </a:moveTo>
                              <a:cubicBezTo>
                                <a:pt x="1383" y="66"/>
                                <a:pt x="1358" y="81"/>
                                <a:pt x="1350" y="103"/>
                              </a:cubicBezTo>
                              <a:cubicBezTo>
                                <a:pt x="1349" y="103"/>
                                <a:pt x="1349" y="103"/>
                                <a:pt x="1349" y="103"/>
                              </a:cubicBezTo>
                              <a:cubicBezTo>
                                <a:pt x="1349" y="71"/>
                                <a:pt x="1349" y="71"/>
                                <a:pt x="1349" y="71"/>
                              </a:cubicBezTo>
                              <a:cubicBezTo>
                                <a:pt x="1327" y="71"/>
                                <a:pt x="1327" y="71"/>
                                <a:pt x="1327" y="71"/>
                              </a:cubicBezTo>
                              <a:cubicBezTo>
                                <a:pt x="1327" y="255"/>
                                <a:pt x="1327" y="255"/>
                                <a:pt x="1327" y="255"/>
                              </a:cubicBezTo>
                              <a:cubicBezTo>
                                <a:pt x="1349" y="255"/>
                                <a:pt x="1349" y="255"/>
                                <a:pt x="1349" y="255"/>
                              </a:cubicBezTo>
                              <a:cubicBezTo>
                                <a:pt x="1349" y="148"/>
                                <a:pt x="1349" y="148"/>
                                <a:pt x="1349" y="148"/>
                              </a:cubicBezTo>
                              <a:cubicBezTo>
                                <a:pt x="1350" y="112"/>
                                <a:pt x="1372" y="85"/>
                                <a:pt x="1407" y="85"/>
                              </a:cubicBezTo>
                              <a:cubicBezTo>
                                <a:pt x="1444" y="85"/>
                                <a:pt x="1454" y="108"/>
                                <a:pt x="1454" y="140"/>
                              </a:cubicBezTo>
                              <a:cubicBezTo>
                                <a:pt x="1454" y="255"/>
                                <a:pt x="1454" y="255"/>
                                <a:pt x="1454" y="255"/>
                              </a:cubicBezTo>
                              <a:cubicBezTo>
                                <a:pt x="1476" y="255"/>
                                <a:pt x="1476" y="255"/>
                                <a:pt x="1476" y="255"/>
                              </a:cubicBezTo>
                              <a:cubicBezTo>
                                <a:pt x="1476" y="137"/>
                                <a:pt x="1476" y="137"/>
                                <a:pt x="1476" y="137"/>
                              </a:cubicBezTo>
                              <a:cubicBezTo>
                                <a:pt x="1476" y="93"/>
                                <a:pt x="1461" y="66"/>
                                <a:pt x="1409" y="66"/>
                              </a:cubicBezTo>
                              <a:close/>
                              <a:moveTo>
                                <a:pt x="1691" y="196"/>
                              </a:moveTo>
                              <a:cubicBezTo>
                                <a:pt x="1690" y="196"/>
                                <a:pt x="1690" y="196"/>
                                <a:pt x="1690" y="196"/>
                              </a:cubicBezTo>
                              <a:cubicBezTo>
                                <a:pt x="1651" y="71"/>
                                <a:pt x="1651" y="71"/>
                                <a:pt x="1651" y="71"/>
                              </a:cubicBezTo>
                              <a:cubicBezTo>
                                <a:pt x="1598" y="71"/>
                                <a:pt x="1598" y="71"/>
                                <a:pt x="1598" y="71"/>
                              </a:cubicBezTo>
                              <a:cubicBezTo>
                                <a:pt x="1661" y="255"/>
                                <a:pt x="1661" y="255"/>
                                <a:pt x="1661" y="255"/>
                              </a:cubicBezTo>
                              <a:cubicBezTo>
                                <a:pt x="1718" y="255"/>
                                <a:pt x="1718" y="255"/>
                                <a:pt x="1718" y="255"/>
                              </a:cubicBezTo>
                              <a:cubicBezTo>
                                <a:pt x="1780" y="71"/>
                                <a:pt x="1780" y="71"/>
                                <a:pt x="1780" y="71"/>
                              </a:cubicBezTo>
                              <a:cubicBezTo>
                                <a:pt x="1730" y="71"/>
                                <a:pt x="1730" y="71"/>
                                <a:pt x="1730" y="71"/>
                              </a:cubicBezTo>
                              <a:lnTo>
                                <a:pt x="1691" y="196"/>
                              </a:lnTo>
                              <a:close/>
                              <a:moveTo>
                                <a:pt x="1986" y="163"/>
                              </a:moveTo>
                              <a:cubicBezTo>
                                <a:pt x="1986" y="221"/>
                                <a:pt x="1949" y="260"/>
                                <a:pt x="1891" y="260"/>
                              </a:cubicBezTo>
                              <a:cubicBezTo>
                                <a:pt x="1833" y="260"/>
                                <a:pt x="1795" y="221"/>
                                <a:pt x="1795" y="163"/>
                              </a:cubicBezTo>
                              <a:cubicBezTo>
                                <a:pt x="1795" y="104"/>
                                <a:pt x="1833" y="66"/>
                                <a:pt x="1891" y="66"/>
                              </a:cubicBezTo>
                              <a:cubicBezTo>
                                <a:pt x="1949" y="66"/>
                                <a:pt x="1986" y="104"/>
                                <a:pt x="1986" y="163"/>
                              </a:cubicBezTo>
                              <a:close/>
                              <a:moveTo>
                                <a:pt x="1936" y="163"/>
                              </a:moveTo>
                              <a:cubicBezTo>
                                <a:pt x="1936" y="133"/>
                                <a:pt x="1925" y="104"/>
                                <a:pt x="1891" y="104"/>
                              </a:cubicBezTo>
                              <a:cubicBezTo>
                                <a:pt x="1856" y="104"/>
                                <a:pt x="1846" y="133"/>
                                <a:pt x="1846" y="163"/>
                              </a:cubicBezTo>
                              <a:cubicBezTo>
                                <a:pt x="1846" y="192"/>
                                <a:pt x="1856" y="222"/>
                                <a:pt x="1891" y="222"/>
                              </a:cubicBezTo>
                              <a:cubicBezTo>
                                <a:pt x="1925" y="222"/>
                                <a:pt x="1936" y="192"/>
                                <a:pt x="1936" y="163"/>
                              </a:cubicBezTo>
                              <a:close/>
                              <a:moveTo>
                                <a:pt x="2068" y="105"/>
                              </a:moveTo>
                              <a:cubicBezTo>
                                <a:pt x="2067" y="105"/>
                                <a:pt x="2067" y="105"/>
                                <a:pt x="2067" y="105"/>
                              </a:cubicBezTo>
                              <a:cubicBezTo>
                                <a:pt x="2067" y="71"/>
                                <a:pt x="2067" y="71"/>
                                <a:pt x="2067" y="71"/>
                              </a:cubicBezTo>
                              <a:cubicBezTo>
                                <a:pt x="2019" y="71"/>
                                <a:pt x="2019" y="71"/>
                                <a:pt x="2019" y="71"/>
                              </a:cubicBezTo>
                              <a:cubicBezTo>
                                <a:pt x="2019" y="255"/>
                                <a:pt x="2019" y="255"/>
                                <a:pt x="2019" y="255"/>
                              </a:cubicBezTo>
                              <a:cubicBezTo>
                                <a:pt x="2070" y="255"/>
                                <a:pt x="2070" y="255"/>
                                <a:pt x="2070" y="255"/>
                              </a:cubicBezTo>
                              <a:cubicBezTo>
                                <a:pt x="2070" y="172"/>
                                <a:pt x="2070" y="172"/>
                                <a:pt x="2070" y="172"/>
                              </a:cubicBezTo>
                              <a:cubicBezTo>
                                <a:pt x="2070" y="139"/>
                                <a:pt x="2082" y="113"/>
                                <a:pt x="2120" y="113"/>
                              </a:cubicBezTo>
                              <a:cubicBezTo>
                                <a:pt x="2126" y="113"/>
                                <a:pt x="2133" y="113"/>
                                <a:pt x="2138" y="114"/>
                              </a:cubicBezTo>
                              <a:cubicBezTo>
                                <a:pt x="2138" y="67"/>
                                <a:pt x="2138" y="67"/>
                                <a:pt x="2138" y="67"/>
                              </a:cubicBezTo>
                              <a:cubicBezTo>
                                <a:pt x="2135" y="66"/>
                                <a:pt x="2130" y="66"/>
                                <a:pt x="2127" y="66"/>
                              </a:cubicBezTo>
                              <a:cubicBezTo>
                                <a:pt x="2102" y="66"/>
                                <a:pt x="2077" y="82"/>
                                <a:pt x="2068" y="105"/>
                              </a:cubicBezTo>
                              <a:close/>
                              <a:moveTo>
                                <a:pt x="2373" y="66"/>
                              </a:moveTo>
                              <a:cubicBezTo>
                                <a:pt x="2348" y="66"/>
                                <a:pt x="2329" y="80"/>
                                <a:pt x="2318" y="96"/>
                              </a:cubicBezTo>
                              <a:cubicBezTo>
                                <a:pt x="2308" y="74"/>
                                <a:pt x="2287" y="66"/>
                                <a:pt x="2264" y="66"/>
                              </a:cubicBezTo>
                              <a:cubicBezTo>
                                <a:pt x="2240" y="66"/>
                                <a:pt x="2221" y="77"/>
                                <a:pt x="2208" y="96"/>
                              </a:cubicBezTo>
                              <a:cubicBezTo>
                                <a:pt x="2207" y="96"/>
                                <a:pt x="2207" y="96"/>
                                <a:pt x="2207" y="96"/>
                              </a:cubicBezTo>
                              <a:cubicBezTo>
                                <a:pt x="2207" y="71"/>
                                <a:pt x="2207" y="71"/>
                                <a:pt x="2207" y="71"/>
                              </a:cubicBezTo>
                              <a:cubicBezTo>
                                <a:pt x="2159" y="71"/>
                                <a:pt x="2159" y="71"/>
                                <a:pt x="2159" y="71"/>
                              </a:cubicBezTo>
                              <a:cubicBezTo>
                                <a:pt x="2159" y="255"/>
                                <a:pt x="2159" y="255"/>
                                <a:pt x="2159" y="255"/>
                              </a:cubicBezTo>
                              <a:cubicBezTo>
                                <a:pt x="2210" y="255"/>
                                <a:pt x="2210" y="255"/>
                                <a:pt x="2210" y="255"/>
                              </a:cubicBezTo>
                              <a:cubicBezTo>
                                <a:pt x="2210" y="148"/>
                                <a:pt x="2210" y="148"/>
                                <a:pt x="2210" y="148"/>
                              </a:cubicBezTo>
                              <a:cubicBezTo>
                                <a:pt x="2210" y="112"/>
                                <a:pt x="2234" y="106"/>
                                <a:pt x="2244" y="106"/>
                              </a:cubicBezTo>
                              <a:cubicBezTo>
                                <a:pt x="2276" y="106"/>
                                <a:pt x="2275" y="130"/>
                                <a:pt x="2275" y="152"/>
                              </a:cubicBezTo>
                              <a:cubicBezTo>
                                <a:pt x="2275" y="255"/>
                                <a:pt x="2275" y="255"/>
                                <a:pt x="2275" y="255"/>
                              </a:cubicBezTo>
                              <a:cubicBezTo>
                                <a:pt x="2325" y="255"/>
                                <a:pt x="2325" y="255"/>
                                <a:pt x="2325" y="255"/>
                              </a:cubicBezTo>
                              <a:cubicBezTo>
                                <a:pt x="2325" y="152"/>
                                <a:pt x="2325" y="152"/>
                                <a:pt x="2325" y="152"/>
                              </a:cubicBezTo>
                              <a:cubicBezTo>
                                <a:pt x="2325" y="129"/>
                                <a:pt x="2331" y="106"/>
                                <a:pt x="2359" y="106"/>
                              </a:cubicBezTo>
                              <a:cubicBezTo>
                                <a:pt x="2388" y="106"/>
                                <a:pt x="2390" y="126"/>
                                <a:pt x="2390" y="150"/>
                              </a:cubicBezTo>
                              <a:cubicBezTo>
                                <a:pt x="2390" y="255"/>
                                <a:pt x="2390" y="255"/>
                                <a:pt x="2390" y="255"/>
                              </a:cubicBezTo>
                              <a:cubicBezTo>
                                <a:pt x="2441" y="255"/>
                                <a:pt x="2441" y="255"/>
                                <a:pt x="2441" y="255"/>
                              </a:cubicBezTo>
                              <a:cubicBezTo>
                                <a:pt x="2441" y="132"/>
                                <a:pt x="2441" y="132"/>
                                <a:pt x="2441" y="132"/>
                              </a:cubicBezTo>
                              <a:cubicBezTo>
                                <a:pt x="2441" y="84"/>
                                <a:pt x="2413" y="66"/>
                                <a:pt x="2373" y="66"/>
                              </a:cubicBezTo>
                              <a:close/>
                              <a:moveTo>
                                <a:pt x="2610" y="71"/>
                              </a:moveTo>
                              <a:cubicBezTo>
                                <a:pt x="2658" y="71"/>
                                <a:pt x="2658" y="71"/>
                                <a:pt x="2658" y="71"/>
                              </a:cubicBezTo>
                              <a:cubicBezTo>
                                <a:pt x="2658" y="243"/>
                                <a:pt x="2658" y="243"/>
                                <a:pt x="2658" y="243"/>
                              </a:cubicBezTo>
                              <a:cubicBezTo>
                                <a:pt x="2658" y="274"/>
                                <a:pt x="2647" y="325"/>
                                <a:pt x="2562" y="325"/>
                              </a:cubicBezTo>
                              <a:cubicBezTo>
                                <a:pt x="2526" y="325"/>
                                <a:pt x="2484" y="308"/>
                                <a:pt x="2481" y="266"/>
                              </a:cubicBezTo>
                              <a:cubicBezTo>
                                <a:pt x="2531" y="266"/>
                                <a:pt x="2531" y="266"/>
                                <a:pt x="2531" y="266"/>
                              </a:cubicBezTo>
                              <a:cubicBezTo>
                                <a:pt x="2536" y="285"/>
                                <a:pt x="2551" y="291"/>
                                <a:pt x="2569" y="291"/>
                              </a:cubicBezTo>
                              <a:cubicBezTo>
                                <a:pt x="2597" y="291"/>
                                <a:pt x="2610" y="272"/>
                                <a:pt x="2610" y="245"/>
                              </a:cubicBezTo>
                              <a:cubicBezTo>
                                <a:pt x="2610" y="221"/>
                                <a:pt x="2610" y="221"/>
                                <a:pt x="2610" y="221"/>
                              </a:cubicBezTo>
                              <a:cubicBezTo>
                                <a:pt x="2609" y="221"/>
                                <a:pt x="2609" y="221"/>
                                <a:pt x="2609" y="221"/>
                              </a:cubicBezTo>
                              <a:cubicBezTo>
                                <a:pt x="2598" y="240"/>
                                <a:pt x="2576" y="250"/>
                                <a:pt x="2554" y="250"/>
                              </a:cubicBezTo>
                              <a:cubicBezTo>
                                <a:pt x="2499" y="250"/>
                                <a:pt x="2475" y="208"/>
                                <a:pt x="2475" y="157"/>
                              </a:cubicBezTo>
                              <a:cubicBezTo>
                                <a:pt x="2475" y="109"/>
                                <a:pt x="2502" y="66"/>
                                <a:pt x="2554" y="66"/>
                              </a:cubicBezTo>
                              <a:cubicBezTo>
                                <a:pt x="2578" y="66"/>
                                <a:pt x="2597" y="74"/>
                                <a:pt x="2609" y="95"/>
                              </a:cubicBezTo>
                              <a:cubicBezTo>
                                <a:pt x="2610" y="95"/>
                                <a:pt x="2610" y="95"/>
                                <a:pt x="2610" y="95"/>
                              </a:cubicBezTo>
                              <a:lnTo>
                                <a:pt x="2610" y="71"/>
                              </a:lnTo>
                              <a:close/>
                              <a:moveTo>
                                <a:pt x="2610" y="160"/>
                              </a:moveTo>
                              <a:cubicBezTo>
                                <a:pt x="2610" y="131"/>
                                <a:pt x="2599" y="104"/>
                                <a:pt x="2567" y="104"/>
                              </a:cubicBezTo>
                              <a:cubicBezTo>
                                <a:pt x="2538" y="104"/>
                                <a:pt x="2526" y="129"/>
                                <a:pt x="2526" y="156"/>
                              </a:cubicBezTo>
                              <a:cubicBezTo>
                                <a:pt x="2526" y="183"/>
                                <a:pt x="2536" y="211"/>
                                <a:pt x="2567" y="211"/>
                              </a:cubicBezTo>
                              <a:cubicBezTo>
                                <a:pt x="2596" y="211"/>
                                <a:pt x="2610" y="187"/>
                                <a:pt x="2610" y="160"/>
                              </a:cubicBezTo>
                              <a:close/>
                              <a:moveTo>
                                <a:pt x="2873" y="175"/>
                              </a:moveTo>
                              <a:cubicBezTo>
                                <a:pt x="2740" y="175"/>
                                <a:pt x="2740" y="175"/>
                                <a:pt x="2740" y="175"/>
                              </a:cubicBezTo>
                              <a:cubicBezTo>
                                <a:pt x="2742" y="207"/>
                                <a:pt x="2757" y="222"/>
                                <a:pt x="2786" y="222"/>
                              </a:cubicBezTo>
                              <a:cubicBezTo>
                                <a:pt x="2806" y="222"/>
                                <a:pt x="2822" y="209"/>
                                <a:pt x="2825" y="198"/>
                              </a:cubicBezTo>
                              <a:cubicBezTo>
                                <a:pt x="2870" y="198"/>
                                <a:pt x="2870" y="198"/>
                                <a:pt x="2870" y="198"/>
                              </a:cubicBezTo>
                              <a:cubicBezTo>
                                <a:pt x="2856" y="241"/>
                                <a:pt x="2825" y="260"/>
                                <a:pt x="2784" y="260"/>
                              </a:cubicBezTo>
                              <a:cubicBezTo>
                                <a:pt x="2726" y="260"/>
                                <a:pt x="2690" y="220"/>
                                <a:pt x="2690" y="163"/>
                              </a:cubicBezTo>
                              <a:cubicBezTo>
                                <a:pt x="2690" y="108"/>
                                <a:pt x="2728" y="66"/>
                                <a:pt x="2784" y="66"/>
                              </a:cubicBezTo>
                              <a:cubicBezTo>
                                <a:pt x="2847" y="66"/>
                                <a:pt x="2877" y="118"/>
                                <a:pt x="2873" y="175"/>
                              </a:cubicBezTo>
                              <a:close/>
                              <a:moveTo>
                                <a:pt x="2823" y="143"/>
                              </a:moveTo>
                              <a:cubicBezTo>
                                <a:pt x="2818" y="117"/>
                                <a:pt x="2807" y="104"/>
                                <a:pt x="2782" y="104"/>
                              </a:cubicBezTo>
                              <a:cubicBezTo>
                                <a:pt x="2750" y="104"/>
                                <a:pt x="2741" y="129"/>
                                <a:pt x="2740" y="143"/>
                              </a:cubicBezTo>
                              <a:lnTo>
                                <a:pt x="2823" y="143"/>
                              </a:lnTo>
                              <a:close/>
                              <a:moveTo>
                                <a:pt x="2978" y="196"/>
                              </a:moveTo>
                              <a:cubicBezTo>
                                <a:pt x="2978" y="196"/>
                                <a:pt x="2978" y="196"/>
                                <a:pt x="2978" y="196"/>
                              </a:cubicBezTo>
                              <a:cubicBezTo>
                                <a:pt x="2939" y="71"/>
                                <a:pt x="2939" y="71"/>
                                <a:pt x="2939" y="71"/>
                              </a:cubicBezTo>
                              <a:cubicBezTo>
                                <a:pt x="2886" y="71"/>
                                <a:pt x="2886" y="71"/>
                                <a:pt x="2886" y="71"/>
                              </a:cubicBezTo>
                              <a:cubicBezTo>
                                <a:pt x="2949" y="255"/>
                                <a:pt x="2949" y="255"/>
                                <a:pt x="2949" y="255"/>
                              </a:cubicBezTo>
                              <a:cubicBezTo>
                                <a:pt x="3005" y="255"/>
                                <a:pt x="3005" y="255"/>
                                <a:pt x="3005" y="255"/>
                              </a:cubicBezTo>
                              <a:cubicBezTo>
                                <a:pt x="3068" y="71"/>
                                <a:pt x="3068" y="71"/>
                                <a:pt x="3068" y="71"/>
                              </a:cubicBezTo>
                              <a:cubicBezTo>
                                <a:pt x="3017" y="71"/>
                                <a:pt x="3017" y="71"/>
                                <a:pt x="3017" y="71"/>
                              </a:cubicBezTo>
                              <a:lnTo>
                                <a:pt x="2978" y="196"/>
                              </a:lnTo>
                              <a:close/>
                              <a:moveTo>
                                <a:pt x="3090" y="255"/>
                              </a:moveTo>
                              <a:cubicBezTo>
                                <a:pt x="3141" y="255"/>
                                <a:pt x="3141" y="255"/>
                                <a:pt x="3141" y="255"/>
                              </a:cubicBezTo>
                              <a:cubicBezTo>
                                <a:pt x="3141" y="71"/>
                                <a:pt x="3141" y="71"/>
                                <a:pt x="3141" y="71"/>
                              </a:cubicBezTo>
                              <a:cubicBezTo>
                                <a:pt x="3090" y="71"/>
                                <a:pt x="3090" y="71"/>
                                <a:pt x="3090" y="71"/>
                              </a:cubicBezTo>
                              <a:lnTo>
                                <a:pt x="3090" y="255"/>
                              </a:lnTo>
                              <a:close/>
                              <a:moveTo>
                                <a:pt x="3090" y="42"/>
                              </a:moveTo>
                              <a:cubicBezTo>
                                <a:pt x="3141" y="42"/>
                                <a:pt x="3141" y="42"/>
                                <a:pt x="3141" y="42"/>
                              </a:cubicBezTo>
                              <a:cubicBezTo>
                                <a:pt x="3141" y="0"/>
                                <a:pt x="3141" y="0"/>
                                <a:pt x="3141" y="0"/>
                              </a:cubicBezTo>
                              <a:cubicBezTo>
                                <a:pt x="3090" y="0"/>
                                <a:pt x="3090" y="0"/>
                                <a:pt x="3090" y="0"/>
                              </a:cubicBezTo>
                              <a:lnTo>
                                <a:pt x="3090" y="42"/>
                              </a:lnTo>
                              <a:close/>
                              <a:moveTo>
                                <a:pt x="3286" y="66"/>
                              </a:moveTo>
                              <a:cubicBezTo>
                                <a:pt x="3265" y="66"/>
                                <a:pt x="3243" y="76"/>
                                <a:pt x="3230" y="96"/>
                              </a:cubicBezTo>
                              <a:cubicBezTo>
                                <a:pt x="3229" y="96"/>
                                <a:pt x="3229" y="96"/>
                                <a:pt x="3229" y="96"/>
                              </a:cubicBezTo>
                              <a:cubicBezTo>
                                <a:pt x="3229" y="71"/>
                                <a:pt x="3229" y="71"/>
                                <a:pt x="3229" y="71"/>
                              </a:cubicBezTo>
                              <a:cubicBezTo>
                                <a:pt x="3181" y="71"/>
                                <a:pt x="3181" y="71"/>
                                <a:pt x="3181" y="71"/>
                              </a:cubicBezTo>
                              <a:cubicBezTo>
                                <a:pt x="3181" y="255"/>
                                <a:pt x="3181" y="255"/>
                                <a:pt x="3181" y="255"/>
                              </a:cubicBezTo>
                              <a:cubicBezTo>
                                <a:pt x="3231" y="255"/>
                                <a:pt x="3231" y="255"/>
                                <a:pt x="3231" y="255"/>
                              </a:cubicBezTo>
                              <a:cubicBezTo>
                                <a:pt x="3231" y="158"/>
                                <a:pt x="3231" y="158"/>
                                <a:pt x="3231" y="158"/>
                              </a:cubicBezTo>
                              <a:cubicBezTo>
                                <a:pt x="3231" y="121"/>
                                <a:pt x="3243" y="106"/>
                                <a:pt x="3270" y="106"/>
                              </a:cubicBezTo>
                              <a:cubicBezTo>
                                <a:pt x="3294" y="106"/>
                                <a:pt x="3303" y="121"/>
                                <a:pt x="3303" y="151"/>
                              </a:cubicBezTo>
                              <a:cubicBezTo>
                                <a:pt x="3303" y="255"/>
                                <a:pt x="3303" y="255"/>
                                <a:pt x="3303" y="255"/>
                              </a:cubicBezTo>
                              <a:cubicBezTo>
                                <a:pt x="3354" y="255"/>
                                <a:pt x="3354" y="255"/>
                                <a:pt x="3354" y="255"/>
                              </a:cubicBezTo>
                              <a:cubicBezTo>
                                <a:pt x="3354" y="142"/>
                                <a:pt x="3354" y="142"/>
                                <a:pt x="3354" y="142"/>
                              </a:cubicBezTo>
                              <a:cubicBezTo>
                                <a:pt x="3354" y="96"/>
                                <a:pt x="3340" y="66"/>
                                <a:pt x="3286" y="66"/>
                              </a:cubicBezTo>
                              <a:close/>
                              <a:moveTo>
                                <a:pt x="3569" y="71"/>
                              </a:moveTo>
                              <a:cubicBezTo>
                                <a:pt x="3569" y="243"/>
                                <a:pt x="3569" y="243"/>
                                <a:pt x="3569" y="243"/>
                              </a:cubicBezTo>
                              <a:cubicBezTo>
                                <a:pt x="3569" y="274"/>
                                <a:pt x="3559" y="325"/>
                                <a:pt x="3474" y="325"/>
                              </a:cubicBezTo>
                              <a:cubicBezTo>
                                <a:pt x="3437" y="325"/>
                                <a:pt x="3395" y="308"/>
                                <a:pt x="3392" y="266"/>
                              </a:cubicBezTo>
                              <a:cubicBezTo>
                                <a:pt x="3443" y="266"/>
                                <a:pt x="3443" y="266"/>
                                <a:pt x="3443" y="266"/>
                              </a:cubicBezTo>
                              <a:cubicBezTo>
                                <a:pt x="3447" y="285"/>
                                <a:pt x="3463" y="291"/>
                                <a:pt x="3480" y="291"/>
                              </a:cubicBezTo>
                              <a:cubicBezTo>
                                <a:pt x="3509" y="291"/>
                                <a:pt x="3521" y="272"/>
                                <a:pt x="3521" y="245"/>
                              </a:cubicBezTo>
                              <a:cubicBezTo>
                                <a:pt x="3521" y="221"/>
                                <a:pt x="3521" y="221"/>
                                <a:pt x="3521" y="221"/>
                              </a:cubicBezTo>
                              <a:cubicBezTo>
                                <a:pt x="3520" y="221"/>
                                <a:pt x="3520" y="221"/>
                                <a:pt x="3520" y="221"/>
                              </a:cubicBezTo>
                              <a:cubicBezTo>
                                <a:pt x="3509" y="240"/>
                                <a:pt x="3487" y="250"/>
                                <a:pt x="3465" y="250"/>
                              </a:cubicBezTo>
                              <a:cubicBezTo>
                                <a:pt x="3410" y="250"/>
                                <a:pt x="3386" y="208"/>
                                <a:pt x="3386" y="157"/>
                              </a:cubicBezTo>
                              <a:cubicBezTo>
                                <a:pt x="3386" y="109"/>
                                <a:pt x="3414" y="66"/>
                                <a:pt x="3466" y="66"/>
                              </a:cubicBezTo>
                              <a:cubicBezTo>
                                <a:pt x="3490" y="66"/>
                                <a:pt x="3508" y="74"/>
                                <a:pt x="3520" y="95"/>
                              </a:cubicBezTo>
                              <a:cubicBezTo>
                                <a:pt x="3521" y="95"/>
                                <a:pt x="3521" y="95"/>
                                <a:pt x="3521" y="95"/>
                              </a:cubicBezTo>
                              <a:cubicBezTo>
                                <a:pt x="3521" y="71"/>
                                <a:pt x="3521" y="71"/>
                                <a:pt x="3521" y="71"/>
                              </a:cubicBezTo>
                              <a:lnTo>
                                <a:pt x="3569" y="71"/>
                              </a:lnTo>
                              <a:close/>
                              <a:moveTo>
                                <a:pt x="3521" y="160"/>
                              </a:moveTo>
                              <a:cubicBezTo>
                                <a:pt x="3521" y="131"/>
                                <a:pt x="3511" y="104"/>
                                <a:pt x="3478" y="104"/>
                              </a:cubicBezTo>
                              <a:cubicBezTo>
                                <a:pt x="3449" y="104"/>
                                <a:pt x="3437" y="129"/>
                                <a:pt x="3437" y="156"/>
                              </a:cubicBezTo>
                              <a:cubicBezTo>
                                <a:pt x="3437" y="183"/>
                                <a:pt x="3447" y="211"/>
                                <a:pt x="3478" y="211"/>
                              </a:cubicBezTo>
                              <a:cubicBezTo>
                                <a:pt x="3507" y="211"/>
                                <a:pt x="3521" y="187"/>
                                <a:pt x="3521" y="160"/>
                              </a:cubicBez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6"/>
                      <wps:cNvSpPr>
                        <a:spLocks noChangeArrowheads="1"/>
                      </wps:cNvSpPr>
                      <wps:spPr bwMode="auto">
                        <a:xfrm>
                          <a:off x="635" y="1980565"/>
                          <a:ext cx="7559675" cy="100965"/>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323A3C" id="JE1604041640JU nieuwsbrief logo.e" o:spid="_x0000_s1026" editas="canvas" style="position:absolute;margin-left:0;margin-top:0;width:595.3pt;height:169.85pt;z-index:-251649024;mso-position-horizontal-relative:page;mso-position-vertical-relative:page" coordsize="75603,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21570;visibility:visible;mso-wrap-style:square">
                <v:fill o:detectmouseclick="t"/>
                <v:path o:connecttype="none"/>
              </v:shape>
              <v:rect id="Rectangle 13" o:spid="_x0000_s1028" style="position:absolute;left:4686;width:14052;height:1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shape id="Freeform 14" o:spid="_x0000_s1029" style="position:absolute;left:5911;top:4095;width:11322;height:5379;visibility:visible;mso-wrap-style:square;v-text-anchor:top" coordsize="178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cQA&#10;AADbAAAADwAAAGRycy9kb3ducmV2LnhtbESPQWvCQBSE74X+h+UVvNWNCRQbXUVKgyKFYlrB4zP7&#10;TILZt0t21fTfdwtCj8PMfMPMl4PpxJV631pWMBknIIgrq1uuFXx/Fc9TED4ga+wsk4If8rBcPD7M&#10;Mdf2xju6lqEWEcI+RwVNCC6X0lcNGfRj64ijd7K9wRBlX0vd4y3CTSfTJHmRBluOCw06emuoOpcX&#10;o6DcW3JdUXy0n6/v5rjONju3PSg1ehpWMxCBhvAfvrc3WkGa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h3EAAAA2wAAAA8AAAAAAAAAAAAAAAAAmAIAAGRycy9k&#10;b3ducmV2LnhtbFBLBQYAAAAABAAEAPUAAACJAwAAAAA=&#10;" path="m,847r241,l415,547,598,847r244,l550,400,808,,565,,424,241,279,,34,,296,396,,847xm1043,847r216,l1259,,905,r,182l1043,182r,665xm1567,847r216,l1783,,1429,r,182l1567,182r,665xe" stroked="f">
                <v:path arrowok="t" o:connecttype="custom" o:connectlocs="0,537845;153035,537845;263525,347345;379730,537845;534670,537845;349250,254000;513080,0;358775,0;269240,153035;177165,0;21590,0;187960,251460;0,537845;662305,537845;799465,537845;799465,0;574675,0;574675,115570;662305,115570;662305,537845;995045,537845;1132205,537845;1132205,0;907415,0;907415,115570;995045,115570;995045,537845" o:connectangles="0,0,0,0,0,0,0,0,0,0,0,0,0,0,0,0,0,0,0,0,0,0,0,0,0,0,0"/>
                <o:lock v:ext="edit" verticies="t"/>
              </v:shape>
              <v:shape id="Freeform 15" o:spid="_x0000_s1030" style="position:absolute;left:5911;top:10229;width:11329;height:1035;visibility:visible;mso-wrap-style:square;v-text-anchor:top" coordsize="356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LlL8A&#10;AADbAAAADwAAAGRycy9kb3ducmV2LnhtbESPzQrCMBCE74LvEFbwpqkiItUoIgp68OAPiLelWdti&#10;sylNrNWnN4LgcZiZb5jZojGFqKlyuWUFg34EgjixOudUwfm06U1AOI+ssbBMCl7kYDFvt2YYa/vk&#10;A9VHn4oAYRejgsz7MpbSJRkZdH1bEgfvZiuDPsgqlbrCZ4CbQg6jaCwN5hwWMixplVFyPz6Mgv1l&#10;7YpSjyh6+9OOartvBletVLfTLKcgPDX+H/61t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suUvwAAANsAAAAPAAAAAAAAAAAAAAAAAJgCAABkcnMvZG93bnJl&#10;di54bWxQSwUGAAAAAAQABAD1AAAAhAMAAAAA&#10;" path="m282,132v,123,,123,,123c231,255,231,255,231,255v,-105,,-105,,-105c231,126,229,106,200,106v-28,,-34,23,-34,46c166,255,166,255,166,255v-50,,-50,,-50,c116,152,116,152,116,152v,-22,1,-46,-31,-46c75,106,51,112,51,148v,107,,107,,107c,255,,255,,255,,71,,71,,71v48,,48,,48,c48,96,48,96,48,96v1,,1,,1,c62,77,81,66,105,66v23,,44,8,54,30c170,80,189,66,215,66v39,,67,18,67,66xm497,175v-133,,-133,,-133,c365,207,381,222,409,222v20,,37,-13,40,-24c493,198,493,198,493,198v-14,43,-44,62,-86,62c349,260,313,220,313,163v,-55,38,-97,94,-97c470,66,500,118,497,175xm446,143v-5,-26,-16,-39,-40,-39c374,104,364,129,364,143r82,xm656,v50,,50,,50,c706,255,706,255,706,255v-48,,-48,,-48,c658,231,658,231,658,231v-1,,-1,,-1,c646,251,625,260,601,260v-55,,-82,-48,-82,-99c519,112,546,66,600,66v22,,43,9,55,27c656,93,656,93,656,93l656,xm657,162v,-30,-10,-58,-43,-58c581,104,569,132,569,163v,28,14,59,45,59c647,222,657,193,657,162xm746,42v50,,50,,50,c796,,796,,796,,746,,746,,746,r,42xm746,255v50,,50,,50,c796,71,796,71,796,71v-50,,-50,,-50,l746,255xm1002,214v,17,2,33,6,41c957,255,957,255,957,255v-2,-6,-3,-12,-4,-18c937,254,914,260,891,260v-35,,-63,-17,-63,-55c828,163,860,153,891,149v31,-5,60,-4,60,-25c951,103,936,100,918,100v-19,,-31,7,-33,27c834,127,834,127,834,127v3,-47,45,-61,87,-61c958,66,1002,74,1002,118r,96xm951,165v-8,7,-26,8,-42,10c893,179,879,184,879,203v,18,15,23,31,23c950,226,951,195,951,184r,-19xm1297,169v-142,,-142,,-142,c1156,202,1173,241,1216,241v33,,51,-19,58,-47c1296,194,1296,194,1296,194v-9,42,-34,66,-80,66c1158,260,1133,215,1133,163v,-49,25,-97,83,-97c1275,66,1299,117,1297,169xm1155,150v120,,120,,120,c1273,116,1252,85,1216,85v-37,,-57,32,-61,65xm1409,66v-26,,-51,15,-59,37c1349,103,1349,103,1349,103v,-32,,-32,,-32c1327,71,1327,71,1327,71v,184,,184,,184c1349,255,1349,255,1349,255v,-107,,-107,,-107c1350,112,1372,85,1407,85v37,,47,23,47,55c1454,255,1454,255,1454,255v22,,22,,22,c1476,137,1476,137,1476,137v,-44,-15,-71,-67,-71xm1691,196v-1,,-1,,-1,c1651,71,1651,71,1651,71v-53,,-53,,-53,c1661,255,1661,255,1661,255v57,,57,,57,c1780,71,1780,71,1780,71v-50,,-50,,-50,l1691,196xm1986,163v,58,-37,97,-95,97c1833,260,1795,221,1795,163v,-59,38,-97,96,-97c1949,66,1986,104,1986,163xm1936,163v,-30,-11,-59,-45,-59c1856,104,1846,133,1846,163v,29,10,59,45,59c1925,222,1936,192,1936,163xm2068,105v-1,,-1,,-1,c2067,71,2067,71,2067,71v-48,,-48,,-48,c2019,255,2019,255,2019,255v51,,51,,51,c2070,172,2070,172,2070,172v,-33,12,-59,50,-59c2126,113,2133,113,2138,114v,-47,,-47,,-47c2135,66,2130,66,2127,66v-25,,-50,16,-59,39xm2373,66v-25,,-44,14,-55,30c2308,74,2287,66,2264,66v-24,,-43,11,-56,30c2207,96,2207,96,2207,96v,-25,,-25,,-25c2159,71,2159,71,2159,71v,184,,184,,184c2210,255,2210,255,2210,255v,-107,,-107,,-107c2210,112,2234,106,2244,106v32,,31,24,31,46c2275,255,2275,255,2275,255v50,,50,,50,c2325,152,2325,152,2325,152v,-23,6,-46,34,-46c2388,106,2390,126,2390,150v,105,,105,,105c2441,255,2441,255,2441,255v,-123,,-123,,-123c2441,84,2413,66,2373,66xm2610,71v48,,48,,48,c2658,243,2658,243,2658,243v,31,-11,82,-96,82c2526,325,2484,308,2481,266v50,,50,,50,c2536,285,2551,291,2569,291v28,,41,-19,41,-46c2610,221,2610,221,2610,221v-1,,-1,,-1,c2598,240,2576,250,2554,250v-55,,-79,-42,-79,-93c2475,109,2502,66,2554,66v24,,43,8,55,29c2610,95,2610,95,2610,95r,-24xm2610,160v,-29,-11,-56,-43,-56c2538,104,2526,129,2526,156v,27,10,55,41,55c2596,211,2610,187,2610,160xm2873,175v-133,,-133,,-133,c2742,207,2757,222,2786,222v20,,36,-13,39,-24c2870,198,2870,198,2870,198v-14,43,-45,62,-86,62c2726,260,2690,220,2690,163v,-55,38,-97,94,-97c2847,66,2877,118,2873,175xm2823,143v-5,-26,-16,-39,-41,-39c2750,104,2741,129,2740,143r83,xm2978,196v,,,,,c2939,71,2939,71,2939,71v-53,,-53,,-53,c2949,255,2949,255,2949,255v56,,56,,56,c3068,71,3068,71,3068,71v-51,,-51,,-51,l2978,196xm3090,255v51,,51,,51,c3141,71,3141,71,3141,71v-51,,-51,,-51,l3090,255xm3090,42v51,,51,,51,c3141,,3141,,3141,v-51,,-51,,-51,l3090,42xm3286,66v-21,,-43,10,-56,30c3229,96,3229,96,3229,96v,-25,,-25,,-25c3181,71,3181,71,3181,71v,184,,184,,184c3231,255,3231,255,3231,255v,-97,,-97,,-97c3231,121,3243,106,3270,106v24,,33,15,33,45c3303,255,3303,255,3303,255v51,,51,,51,c3354,142,3354,142,3354,142v,-46,-14,-76,-68,-76xm3569,71v,172,,172,,172c3569,274,3559,325,3474,325v-37,,-79,-17,-82,-59c3443,266,3443,266,3443,266v4,19,20,25,37,25c3509,291,3521,272,3521,245v,-24,,-24,,-24c3520,221,3520,221,3520,221v-11,19,-33,29,-55,29c3410,250,3386,208,3386,157v,-48,28,-91,80,-91c3490,66,3508,74,3520,95v1,,1,,1,c3521,71,3521,71,3521,71r48,xm3521,160v,-29,-10,-56,-43,-56c3449,104,3437,129,3437,156v,27,10,55,41,55c3507,211,3521,187,3521,160xe" stroked="f">
                <v:path arrowok="t" o:connecttype="custom" o:connectlocs="73322,47772;36820,81212;16188,81212;15236,30574;68243,21019;129821,70702;99350,51912;128869,33122;224092,0;208539,73568;207904,29618;194890,33122;236789,13376;236789,13376;236789,22612;303762,81212;282813,47453;264721,40447;301858,52549;301858,58600;385972,76753;359627,51912;404699,47772;428505,32803;421204,81212;461516,44587;447232,21019;507223,22612;549121,22612;569753,51912;600224,33122;656406,33440;640853,81212;678625,36306;753216,21019;700526,30574;701478,81212;722110,81212;758612,47772;753216,21019;813207,103505;828443,78027;785592,50001;828443,22612;814794,67199;884307,70702;853836,51912;883038,33122;945250,62421;953820,81212;980800,81212;980800,81212;980800,0;1024920,30574;1025555,81212;1048409,81212;1132840,22612;1092846,84715;1117287,70383;1117287,30255;1117604,50956;1117604,50956" o:connectangles="0,0,0,0,0,0,0,0,0,0,0,0,0,0,0,0,0,0,0,0,0,0,0,0,0,0,0,0,0,0,0,0,0,0,0,0,0,0,0,0,0,0,0,0,0,0,0,0,0,0,0,0,0,0,0,0,0,0,0,0,0,0"/>
                <o:lock v:ext="edit" verticies="t"/>
              </v:shape>
              <v:rect id="Rectangle 16" o:spid="_x0000_s1031" style="position:absolute;left:6;top:19805;width:7559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wrap anchorx="page" anchory="page"/>
            </v:group>
          </w:pict>
        </mc:Fallback>
      </mc:AlternateContent>
    </w:r>
    <w:r>
      <w:rPr>
        <w:noProof/>
      </w:rPr>
      <w:drawing>
        <wp:anchor distT="0" distB="0" distL="114300" distR="114300" simplePos="0" relativeHeight="251666432" behindDoc="1" locked="0" layoutInCell="0" allowOverlap="1" wp14:anchorId="79C87724" wp14:editId="1A8F99D7">
          <wp:simplePos x="0" y="0"/>
          <wp:positionH relativeFrom="page">
            <wp:posOffset>0</wp:posOffset>
          </wp:positionH>
          <wp:positionV relativeFrom="page">
            <wp:posOffset>0</wp:posOffset>
          </wp:positionV>
          <wp:extent cx="7559040" cy="1115695"/>
          <wp:effectExtent l="0" t="0" r="3810" b="8255"/>
          <wp:wrapNone/>
          <wp:docPr id="14" name="J1604041632JU nieuwsbrief pa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4041632JU nieuwsbrief pag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0" allowOverlap="1" wp14:anchorId="120D8707" wp14:editId="2C01DAAE">
          <wp:simplePos x="0" y="0"/>
          <wp:positionH relativeFrom="page">
            <wp:posOffset>0</wp:posOffset>
          </wp:positionH>
          <wp:positionV relativeFrom="page">
            <wp:align>bottom</wp:align>
          </wp:positionV>
          <wp:extent cx="7632000" cy="332106"/>
          <wp:effectExtent l="0" t="0" r="7620" b="0"/>
          <wp:wrapNone/>
          <wp:docPr id="12" name="J1604041633JU nieuwsbrief pag2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4041633JU nieuwsbrief pag2f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0" cy="3321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c">
          <w:drawing>
            <wp:anchor distT="0" distB="0" distL="114300" distR="114300" simplePos="0" relativeHeight="251664384" behindDoc="1" locked="0" layoutInCell="0" allowOverlap="1" wp14:anchorId="5E2F1575" wp14:editId="4F5717F3">
              <wp:simplePos x="0" y="0"/>
              <wp:positionH relativeFrom="page">
                <wp:posOffset>0</wp:posOffset>
              </wp:positionH>
              <wp:positionV relativeFrom="page">
                <wp:posOffset>0</wp:posOffset>
              </wp:positionV>
              <wp:extent cx="7560310" cy="10680700"/>
              <wp:effectExtent l="0" t="0" r="2540" b="6350"/>
              <wp:wrapNone/>
              <wp:docPr id="10" name="JE1604041602JU X11 pa1 achtergr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5"/>
                      <wps:cNvSpPr>
                        <a:spLocks noEditPoints="1"/>
                      </wps:cNvSpPr>
                      <wps:spPr bwMode="auto">
                        <a:xfrm>
                          <a:off x="9525" y="12700"/>
                          <a:ext cx="7547610" cy="10658475"/>
                        </a:xfrm>
                        <a:custGeom>
                          <a:avLst/>
                          <a:gdLst>
                            <a:gd name="T0" fmla="*/ 1159 w 2384"/>
                            <a:gd name="T1" fmla="*/ 315 h 3368"/>
                            <a:gd name="T2" fmla="*/ 2136 w 2384"/>
                            <a:gd name="T3" fmla="*/ 33 h 3368"/>
                            <a:gd name="T4" fmla="*/ 2381 w 2384"/>
                            <a:gd name="T5" fmla="*/ 213 h 3368"/>
                            <a:gd name="T6" fmla="*/ 2297 w 2384"/>
                            <a:gd name="T7" fmla="*/ 293 h 3368"/>
                            <a:gd name="T8" fmla="*/ 1542 w 2384"/>
                            <a:gd name="T9" fmla="*/ 293 h 3368"/>
                            <a:gd name="T10" fmla="*/ 1680 w 2384"/>
                            <a:gd name="T11" fmla="*/ 532 h 3368"/>
                            <a:gd name="T12" fmla="*/ 1832 w 2384"/>
                            <a:gd name="T13" fmla="*/ 597 h 3368"/>
                            <a:gd name="T14" fmla="*/ 2063 w 2384"/>
                            <a:gd name="T15" fmla="*/ 1205 h 3368"/>
                            <a:gd name="T16" fmla="*/ 400 w 2384"/>
                            <a:gd name="T17" fmla="*/ 641 h 3368"/>
                            <a:gd name="T18" fmla="*/ 2375 w 2384"/>
                            <a:gd name="T19" fmla="*/ 675 h 3368"/>
                            <a:gd name="T20" fmla="*/ 1116 w 2384"/>
                            <a:gd name="T21" fmla="*/ 762 h 3368"/>
                            <a:gd name="T22" fmla="*/ 1889 w 2384"/>
                            <a:gd name="T23" fmla="*/ 858 h 3368"/>
                            <a:gd name="T24" fmla="*/ 1680 w 2384"/>
                            <a:gd name="T25" fmla="*/ 1110 h 3368"/>
                            <a:gd name="T26" fmla="*/ 1159 w 2384"/>
                            <a:gd name="T27" fmla="*/ 1097 h 3368"/>
                            <a:gd name="T28" fmla="*/ 2340 w 2384"/>
                            <a:gd name="T29" fmla="*/ 1249 h 3368"/>
                            <a:gd name="T30" fmla="*/ 543 w 2384"/>
                            <a:gd name="T31" fmla="*/ 1335 h 3368"/>
                            <a:gd name="T32" fmla="*/ 2353 w 2384"/>
                            <a:gd name="T33" fmla="*/ 988 h 3368"/>
                            <a:gd name="T34" fmla="*/ 1615 w 2384"/>
                            <a:gd name="T35" fmla="*/ 1422 h 3368"/>
                            <a:gd name="T36" fmla="*/ 2158 w 2384"/>
                            <a:gd name="T37" fmla="*/ 1531 h 3368"/>
                            <a:gd name="T38" fmla="*/ 1485 w 2384"/>
                            <a:gd name="T39" fmla="*/ 1596 h 3368"/>
                            <a:gd name="T40" fmla="*/ 964 w 2384"/>
                            <a:gd name="T41" fmla="*/ 2030 h 3368"/>
                            <a:gd name="T42" fmla="*/ 1029 w 2384"/>
                            <a:gd name="T43" fmla="*/ 1804 h 3368"/>
                            <a:gd name="T44" fmla="*/ 508 w 2384"/>
                            <a:gd name="T45" fmla="*/ 1648 h 3368"/>
                            <a:gd name="T46" fmla="*/ 291 w 2384"/>
                            <a:gd name="T47" fmla="*/ 1661 h 3368"/>
                            <a:gd name="T48" fmla="*/ 313 w 2384"/>
                            <a:gd name="T49" fmla="*/ 1943 h 3368"/>
                            <a:gd name="T50" fmla="*/ 2201 w 2384"/>
                            <a:gd name="T51" fmla="*/ 2008 h 3368"/>
                            <a:gd name="T52" fmla="*/ 465 w 2384"/>
                            <a:gd name="T53" fmla="*/ 1965 h 3368"/>
                            <a:gd name="T54" fmla="*/ 2158 w 2384"/>
                            <a:gd name="T55" fmla="*/ 2225 h 3368"/>
                            <a:gd name="T56" fmla="*/ 421 w 2384"/>
                            <a:gd name="T57" fmla="*/ 2386 h 3368"/>
                            <a:gd name="T58" fmla="*/ 1854 w 2384"/>
                            <a:gd name="T59" fmla="*/ 2473 h 3368"/>
                            <a:gd name="T60" fmla="*/ 2375 w 2384"/>
                            <a:gd name="T61" fmla="*/ 2529 h 3368"/>
                            <a:gd name="T62" fmla="*/ 1138 w 2384"/>
                            <a:gd name="T63" fmla="*/ 2508 h 3368"/>
                            <a:gd name="T64" fmla="*/ 1659 w 2384"/>
                            <a:gd name="T65" fmla="*/ 2508 h 3368"/>
                            <a:gd name="T66" fmla="*/ 1963 w 2384"/>
                            <a:gd name="T67" fmla="*/ 2942 h 3368"/>
                            <a:gd name="T68" fmla="*/ 335 w 2384"/>
                            <a:gd name="T69" fmla="*/ 2877 h 3368"/>
                            <a:gd name="T70" fmla="*/ 682 w 2384"/>
                            <a:gd name="T71" fmla="*/ 2690 h 3368"/>
                            <a:gd name="T72" fmla="*/ 725 w 2384"/>
                            <a:gd name="T73" fmla="*/ 3107 h 3368"/>
                            <a:gd name="T74" fmla="*/ 1203 w 2384"/>
                            <a:gd name="T75" fmla="*/ 3211 h 3368"/>
                            <a:gd name="T76" fmla="*/ 343 w 2384"/>
                            <a:gd name="T77" fmla="*/ 3333 h 3368"/>
                            <a:gd name="T78" fmla="*/ 1311 w 2384"/>
                            <a:gd name="T79" fmla="*/ 3333 h 3368"/>
                            <a:gd name="T80" fmla="*/ 1776 w 2384"/>
                            <a:gd name="T81" fmla="*/ 3159 h 3368"/>
                            <a:gd name="T82" fmla="*/ 2353 w 2384"/>
                            <a:gd name="T83" fmla="*/ 2985 h 3368"/>
                            <a:gd name="T84" fmla="*/ 465 w 2384"/>
                            <a:gd name="T85" fmla="*/ 154 h 3368"/>
                            <a:gd name="T86" fmla="*/ 1377 w 2384"/>
                            <a:gd name="T87" fmla="*/ 328 h 3368"/>
                            <a:gd name="T88" fmla="*/ 430 w 2384"/>
                            <a:gd name="T89" fmla="*/ 510 h 3368"/>
                            <a:gd name="T90" fmla="*/ 1863 w 2384"/>
                            <a:gd name="T91" fmla="*/ 641 h 3368"/>
                            <a:gd name="T92" fmla="*/ 430 w 2384"/>
                            <a:gd name="T93" fmla="*/ 814 h 3368"/>
                            <a:gd name="T94" fmla="*/ 1559 w 2384"/>
                            <a:gd name="T95" fmla="*/ 945 h 3368"/>
                            <a:gd name="T96" fmla="*/ 378 w 2384"/>
                            <a:gd name="T97" fmla="*/ 1110 h 3368"/>
                            <a:gd name="T98" fmla="*/ 1628 w 2384"/>
                            <a:gd name="T99" fmla="*/ 1249 h 3368"/>
                            <a:gd name="T100" fmla="*/ 1255 w 2384"/>
                            <a:gd name="T101" fmla="*/ 1422 h 3368"/>
                            <a:gd name="T102" fmla="*/ 1724 w 2384"/>
                            <a:gd name="T103" fmla="*/ 1561 h 3368"/>
                            <a:gd name="T104" fmla="*/ 126 w 2384"/>
                            <a:gd name="T105" fmla="*/ 1726 h 3368"/>
                            <a:gd name="T106" fmla="*/ 1238 w 2384"/>
                            <a:gd name="T107" fmla="*/ 1856 h 3368"/>
                            <a:gd name="T108" fmla="*/ 1038 w 2384"/>
                            <a:gd name="T109" fmla="*/ 2030 h 3368"/>
                            <a:gd name="T110" fmla="*/ 335 w 2384"/>
                            <a:gd name="T111" fmla="*/ 2195 h 3368"/>
                            <a:gd name="T112" fmla="*/ 1029 w 2384"/>
                            <a:gd name="T113" fmla="*/ 2325 h 3368"/>
                            <a:gd name="T114" fmla="*/ 1168 w 2384"/>
                            <a:gd name="T115" fmla="*/ 2464 h 3368"/>
                            <a:gd name="T116" fmla="*/ 760 w 2384"/>
                            <a:gd name="T117" fmla="*/ 2638 h 3368"/>
                            <a:gd name="T118" fmla="*/ 2080 w 2384"/>
                            <a:gd name="T119" fmla="*/ 2768 h 3368"/>
                            <a:gd name="T120" fmla="*/ 821 w 2384"/>
                            <a:gd name="T121" fmla="*/ 2942 h 3368"/>
                            <a:gd name="T122" fmla="*/ 126 w 2384"/>
                            <a:gd name="T123" fmla="*/ 3116 h 3368"/>
                            <a:gd name="T124" fmla="*/ 942 w 2384"/>
                            <a:gd name="T125" fmla="*/ 3254 h 3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84" h="3368">
                              <a:moveTo>
                                <a:pt x="2381" y="126"/>
                              </a:moveTo>
                              <a:cubicBezTo>
                                <a:pt x="2381" y="113"/>
                                <a:pt x="2381" y="113"/>
                                <a:pt x="2381" y="113"/>
                              </a:cubicBezTo>
                              <a:cubicBezTo>
                                <a:pt x="2383" y="115"/>
                                <a:pt x="2384" y="117"/>
                                <a:pt x="2384" y="120"/>
                              </a:cubicBezTo>
                              <a:cubicBezTo>
                                <a:pt x="2384" y="122"/>
                                <a:pt x="2383" y="124"/>
                                <a:pt x="2381" y="126"/>
                              </a:cubicBezTo>
                              <a:close/>
                              <a:moveTo>
                                <a:pt x="2384" y="641"/>
                              </a:moveTo>
                              <a:cubicBezTo>
                                <a:pt x="2384" y="638"/>
                                <a:pt x="2383" y="636"/>
                                <a:pt x="2381" y="634"/>
                              </a:cubicBezTo>
                              <a:cubicBezTo>
                                <a:pt x="2381" y="647"/>
                                <a:pt x="2381" y="647"/>
                                <a:pt x="2381" y="647"/>
                              </a:cubicBezTo>
                              <a:cubicBezTo>
                                <a:pt x="2383" y="645"/>
                                <a:pt x="2384" y="643"/>
                                <a:pt x="2384" y="641"/>
                              </a:cubicBezTo>
                              <a:close/>
                              <a:moveTo>
                                <a:pt x="2384" y="771"/>
                              </a:moveTo>
                              <a:cubicBezTo>
                                <a:pt x="2384" y="769"/>
                                <a:pt x="2383" y="766"/>
                                <a:pt x="2381" y="765"/>
                              </a:cubicBezTo>
                              <a:cubicBezTo>
                                <a:pt x="2381" y="777"/>
                                <a:pt x="2381" y="777"/>
                                <a:pt x="2381" y="777"/>
                              </a:cubicBezTo>
                              <a:cubicBezTo>
                                <a:pt x="2383" y="776"/>
                                <a:pt x="2384" y="773"/>
                                <a:pt x="2384" y="771"/>
                              </a:cubicBezTo>
                              <a:close/>
                              <a:moveTo>
                                <a:pt x="2384" y="988"/>
                              </a:moveTo>
                              <a:cubicBezTo>
                                <a:pt x="2384" y="986"/>
                                <a:pt x="2383" y="983"/>
                                <a:pt x="2381" y="982"/>
                              </a:cubicBezTo>
                              <a:cubicBezTo>
                                <a:pt x="2381" y="994"/>
                                <a:pt x="2381" y="994"/>
                                <a:pt x="2381" y="994"/>
                              </a:cubicBezTo>
                              <a:cubicBezTo>
                                <a:pt x="2383" y="993"/>
                                <a:pt x="2384" y="991"/>
                                <a:pt x="2384" y="988"/>
                              </a:cubicBezTo>
                              <a:close/>
                              <a:moveTo>
                                <a:pt x="2384" y="1422"/>
                              </a:moveTo>
                              <a:cubicBezTo>
                                <a:pt x="2384" y="1420"/>
                                <a:pt x="2383" y="1418"/>
                                <a:pt x="2381" y="1416"/>
                              </a:cubicBezTo>
                              <a:cubicBezTo>
                                <a:pt x="2381" y="1428"/>
                                <a:pt x="2381" y="1428"/>
                                <a:pt x="2381" y="1428"/>
                              </a:cubicBezTo>
                              <a:cubicBezTo>
                                <a:pt x="2383" y="1427"/>
                                <a:pt x="2384" y="1425"/>
                                <a:pt x="2384" y="1422"/>
                              </a:cubicBezTo>
                              <a:close/>
                              <a:moveTo>
                                <a:pt x="2384" y="1552"/>
                              </a:moveTo>
                              <a:cubicBezTo>
                                <a:pt x="2384" y="1550"/>
                                <a:pt x="2383" y="1548"/>
                                <a:pt x="2381" y="1546"/>
                              </a:cubicBezTo>
                              <a:cubicBezTo>
                                <a:pt x="2381" y="1559"/>
                                <a:pt x="2381" y="1559"/>
                                <a:pt x="2381" y="1559"/>
                              </a:cubicBezTo>
                              <a:cubicBezTo>
                                <a:pt x="2383" y="1557"/>
                                <a:pt x="2384" y="1555"/>
                                <a:pt x="2384" y="1552"/>
                              </a:cubicBezTo>
                              <a:close/>
                              <a:moveTo>
                                <a:pt x="2384" y="1683"/>
                              </a:moveTo>
                              <a:cubicBezTo>
                                <a:pt x="2384" y="1680"/>
                                <a:pt x="2383" y="1678"/>
                                <a:pt x="2381" y="1676"/>
                              </a:cubicBezTo>
                              <a:cubicBezTo>
                                <a:pt x="2381" y="1689"/>
                                <a:pt x="2381" y="1689"/>
                                <a:pt x="2381" y="1689"/>
                              </a:cubicBezTo>
                              <a:cubicBezTo>
                                <a:pt x="2383" y="1687"/>
                                <a:pt x="2384" y="1685"/>
                                <a:pt x="2384" y="1683"/>
                              </a:cubicBezTo>
                              <a:close/>
                              <a:moveTo>
                                <a:pt x="2384" y="1770"/>
                              </a:moveTo>
                              <a:cubicBezTo>
                                <a:pt x="2384" y="1767"/>
                                <a:pt x="2383" y="1765"/>
                                <a:pt x="2381" y="1763"/>
                              </a:cubicBezTo>
                              <a:cubicBezTo>
                                <a:pt x="2381" y="1776"/>
                                <a:pt x="2381" y="1776"/>
                                <a:pt x="2381" y="1776"/>
                              </a:cubicBezTo>
                              <a:cubicBezTo>
                                <a:pt x="2383" y="1774"/>
                                <a:pt x="2384" y="1772"/>
                                <a:pt x="2384" y="1770"/>
                              </a:cubicBezTo>
                              <a:close/>
                              <a:moveTo>
                                <a:pt x="2384" y="1856"/>
                              </a:moveTo>
                              <a:cubicBezTo>
                                <a:pt x="2384" y="1854"/>
                                <a:pt x="2383" y="1852"/>
                                <a:pt x="2381" y="1850"/>
                              </a:cubicBezTo>
                              <a:cubicBezTo>
                                <a:pt x="2381" y="1863"/>
                                <a:pt x="2381" y="1863"/>
                                <a:pt x="2381" y="1863"/>
                              </a:cubicBezTo>
                              <a:cubicBezTo>
                                <a:pt x="2383" y="1861"/>
                                <a:pt x="2384" y="1859"/>
                                <a:pt x="2384" y="1856"/>
                              </a:cubicBezTo>
                              <a:close/>
                              <a:moveTo>
                                <a:pt x="2384" y="2030"/>
                              </a:moveTo>
                              <a:cubicBezTo>
                                <a:pt x="2384" y="2028"/>
                                <a:pt x="2383" y="2025"/>
                                <a:pt x="2381" y="2024"/>
                              </a:cubicBezTo>
                              <a:cubicBezTo>
                                <a:pt x="2381" y="2036"/>
                                <a:pt x="2381" y="2036"/>
                                <a:pt x="2381" y="2036"/>
                              </a:cubicBezTo>
                              <a:cubicBezTo>
                                <a:pt x="2383" y="2035"/>
                                <a:pt x="2384" y="2033"/>
                                <a:pt x="2384" y="2030"/>
                              </a:cubicBezTo>
                              <a:close/>
                              <a:moveTo>
                                <a:pt x="2384" y="2160"/>
                              </a:moveTo>
                              <a:cubicBezTo>
                                <a:pt x="2384" y="2158"/>
                                <a:pt x="2383" y="2156"/>
                                <a:pt x="2381" y="2154"/>
                              </a:cubicBezTo>
                              <a:cubicBezTo>
                                <a:pt x="2381" y="2167"/>
                                <a:pt x="2381" y="2167"/>
                                <a:pt x="2381" y="2167"/>
                              </a:cubicBezTo>
                              <a:cubicBezTo>
                                <a:pt x="2383" y="2165"/>
                                <a:pt x="2384" y="2163"/>
                                <a:pt x="2384" y="2160"/>
                              </a:cubicBezTo>
                              <a:close/>
                              <a:moveTo>
                                <a:pt x="2384" y="2334"/>
                              </a:moveTo>
                              <a:cubicBezTo>
                                <a:pt x="2384" y="2332"/>
                                <a:pt x="2383" y="2329"/>
                                <a:pt x="2381" y="2328"/>
                              </a:cubicBezTo>
                              <a:cubicBezTo>
                                <a:pt x="2381" y="2340"/>
                                <a:pt x="2381" y="2340"/>
                                <a:pt x="2381" y="2340"/>
                              </a:cubicBezTo>
                              <a:cubicBezTo>
                                <a:pt x="2383" y="2339"/>
                                <a:pt x="2384" y="2336"/>
                                <a:pt x="2384" y="2334"/>
                              </a:cubicBezTo>
                              <a:close/>
                              <a:moveTo>
                                <a:pt x="2384" y="2464"/>
                              </a:moveTo>
                              <a:cubicBezTo>
                                <a:pt x="2384" y="2462"/>
                                <a:pt x="2383" y="2460"/>
                                <a:pt x="2381" y="2458"/>
                              </a:cubicBezTo>
                              <a:cubicBezTo>
                                <a:pt x="2381" y="2471"/>
                                <a:pt x="2381" y="2471"/>
                                <a:pt x="2381" y="2471"/>
                              </a:cubicBezTo>
                              <a:cubicBezTo>
                                <a:pt x="2383" y="2469"/>
                                <a:pt x="2384" y="2467"/>
                                <a:pt x="2384" y="2464"/>
                              </a:cubicBezTo>
                              <a:close/>
                              <a:moveTo>
                                <a:pt x="2384" y="2594"/>
                              </a:moveTo>
                              <a:cubicBezTo>
                                <a:pt x="2384" y="2592"/>
                                <a:pt x="2383" y="2590"/>
                                <a:pt x="2381" y="2588"/>
                              </a:cubicBezTo>
                              <a:cubicBezTo>
                                <a:pt x="2381" y="2601"/>
                                <a:pt x="2381" y="2601"/>
                                <a:pt x="2381" y="2601"/>
                              </a:cubicBezTo>
                              <a:cubicBezTo>
                                <a:pt x="2383" y="2599"/>
                                <a:pt x="2384" y="2597"/>
                                <a:pt x="2384" y="2594"/>
                              </a:cubicBezTo>
                              <a:close/>
                              <a:moveTo>
                                <a:pt x="2384" y="2681"/>
                              </a:moveTo>
                              <a:cubicBezTo>
                                <a:pt x="2384" y="2679"/>
                                <a:pt x="2383" y="2677"/>
                                <a:pt x="2381" y="2675"/>
                              </a:cubicBezTo>
                              <a:cubicBezTo>
                                <a:pt x="2381" y="2688"/>
                                <a:pt x="2381" y="2688"/>
                                <a:pt x="2381" y="2688"/>
                              </a:cubicBezTo>
                              <a:cubicBezTo>
                                <a:pt x="2383" y="2686"/>
                                <a:pt x="2384" y="2684"/>
                                <a:pt x="2384" y="2681"/>
                              </a:cubicBezTo>
                              <a:close/>
                              <a:moveTo>
                                <a:pt x="2384" y="2768"/>
                              </a:moveTo>
                              <a:cubicBezTo>
                                <a:pt x="2384" y="2766"/>
                                <a:pt x="2383" y="2763"/>
                                <a:pt x="2381" y="2762"/>
                              </a:cubicBezTo>
                              <a:cubicBezTo>
                                <a:pt x="2381" y="2774"/>
                                <a:pt x="2381" y="2774"/>
                                <a:pt x="2381" y="2774"/>
                              </a:cubicBezTo>
                              <a:cubicBezTo>
                                <a:pt x="2383" y="2773"/>
                                <a:pt x="2384" y="2771"/>
                                <a:pt x="2384" y="2768"/>
                              </a:cubicBezTo>
                              <a:close/>
                              <a:moveTo>
                                <a:pt x="2381" y="3066"/>
                              </a:moveTo>
                              <a:cubicBezTo>
                                <a:pt x="2381" y="3078"/>
                                <a:pt x="2381" y="3078"/>
                                <a:pt x="2381" y="3078"/>
                              </a:cubicBezTo>
                              <a:cubicBezTo>
                                <a:pt x="2383" y="3077"/>
                                <a:pt x="2384" y="3075"/>
                                <a:pt x="2384" y="3072"/>
                              </a:cubicBezTo>
                              <a:cubicBezTo>
                                <a:pt x="2384" y="3070"/>
                                <a:pt x="2383" y="3067"/>
                                <a:pt x="2381" y="3066"/>
                              </a:cubicBezTo>
                              <a:close/>
                              <a:moveTo>
                                <a:pt x="2381" y="3196"/>
                              </a:moveTo>
                              <a:cubicBezTo>
                                <a:pt x="2381" y="3209"/>
                                <a:pt x="2381" y="3209"/>
                                <a:pt x="2381" y="3209"/>
                              </a:cubicBezTo>
                              <a:cubicBezTo>
                                <a:pt x="2383" y="3207"/>
                                <a:pt x="2384" y="3205"/>
                                <a:pt x="2384" y="3202"/>
                              </a:cubicBezTo>
                              <a:cubicBezTo>
                                <a:pt x="2384" y="3200"/>
                                <a:pt x="2383" y="3198"/>
                                <a:pt x="2381" y="3196"/>
                              </a:cubicBezTo>
                              <a:close/>
                              <a:moveTo>
                                <a:pt x="421" y="11"/>
                              </a:moveTo>
                              <a:cubicBezTo>
                                <a:pt x="429" y="11"/>
                                <a:pt x="436" y="7"/>
                                <a:pt x="440" y="0"/>
                              </a:cubicBezTo>
                              <a:cubicBezTo>
                                <a:pt x="403" y="0"/>
                                <a:pt x="403" y="0"/>
                                <a:pt x="403" y="0"/>
                              </a:cubicBezTo>
                              <a:cubicBezTo>
                                <a:pt x="406" y="7"/>
                                <a:pt x="413" y="11"/>
                                <a:pt x="421" y="11"/>
                              </a:cubicBezTo>
                              <a:close/>
                              <a:moveTo>
                                <a:pt x="595" y="11"/>
                              </a:moveTo>
                              <a:cubicBezTo>
                                <a:pt x="603" y="11"/>
                                <a:pt x="610" y="7"/>
                                <a:pt x="614" y="0"/>
                              </a:cubicBezTo>
                              <a:cubicBezTo>
                                <a:pt x="576" y="0"/>
                                <a:pt x="576" y="0"/>
                                <a:pt x="576" y="0"/>
                              </a:cubicBezTo>
                              <a:cubicBezTo>
                                <a:pt x="580" y="7"/>
                                <a:pt x="587" y="11"/>
                                <a:pt x="595" y="11"/>
                              </a:cubicBezTo>
                              <a:close/>
                              <a:moveTo>
                                <a:pt x="1073" y="11"/>
                              </a:moveTo>
                              <a:cubicBezTo>
                                <a:pt x="1081" y="11"/>
                                <a:pt x="1087" y="7"/>
                                <a:pt x="1091" y="0"/>
                              </a:cubicBezTo>
                              <a:cubicBezTo>
                                <a:pt x="1054" y="0"/>
                                <a:pt x="1054" y="0"/>
                                <a:pt x="1054" y="0"/>
                              </a:cubicBezTo>
                              <a:cubicBezTo>
                                <a:pt x="1058" y="7"/>
                                <a:pt x="1065" y="11"/>
                                <a:pt x="1073" y="11"/>
                              </a:cubicBezTo>
                              <a:close/>
                              <a:moveTo>
                                <a:pt x="1637" y="11"/>
                              </a:moveTo>
                              <a:cubicBezTo>
                                <a:pt x="1649" y="11"/>
                                <a:pt x="1659" y="21"/>
                                <a:pt x="1659" y="33"/>
                              </a:cubicBezTo>
                              <a:cubicBezTo>
                                <a:pt x="1659" y="45"/>
                                <a:pt x="1668" y="55"/>
                                <a:pt x="1680" y="55"/>
                              </a:cubicBezTo>
                              <a:cubicBezTo>
                                <a:pt x="1692" y="55"/>
                                <a:pt x="1702" y="45"/>
                                <a:pt x="1702" y="33"/>
                              </a:cubicBezTo>
                              <a:cubicBezTo>
                                <a:pt x="1702" y="21"/>
                                <a:pt x="1712" y="11"/>
                                <a:pt x="1724" y="11"/>
                              </a:cubicBezTo>
                              <a:cubicBezTo>
                                <a:pt x="1732" y="11"/>
                                <a:pt x="1739" y="7"/>
                                <a:pt x="1743" y="0"/>
                              </a:cubicBezTo>
                              <a:cubicBezTo>
                                <a:pt x="1618" y="0"/>
                                <a:pt x="1618" y="0"/>
                                <a:pt x="1618" y="0"/>
                              </a:cubicBezTo>
                              <a:cubicBezTo>
                                <a:pt x="1622" y="7"/>
                                <a:pt x="1629" y="11"/>
                                <a:pt x="1637" y="11"/>
                              </a:cubicBezTo>
                              <a:close/>
                              <a:moveTo>
                                <a:pt x="1984" y="11"/>
                              </a:moveTo>
                              <a:cubicBezTo>
                                <a:pt x="2028" y="11"/>
                                <a:pt x="2028" y="11"/>
                                <a:pt x="2028" y="11"/>
                              </a:cubicBezTo>
                              <a:cubicBezTo>
                                <a:pt x="2036" y="11"/>
                                <a:pt x="2043" y="7"/>
                                <a:pt x="2046" y="0"/>
                              </a:cubicBezTo>
                              <a:cubicBezTo>
                                <a:pt x="1966" y="0"/>
                                <a:pt x="1966" y="0"/>
                                <a:pt x="1966" y="0"/>
                              </a:cubicBezTo>
                              <a:cubicBezTo>
                                <a:pt x="1969" y="7"/>
                                <a:pt x="1976" y="11"/>
                                <a:pt x="1984" y="11"/>
                              </a:cubicBezTo>
                              <a:close/>
                              <a:moveTo>
                                <a:pt x="0" y="59"/>
                              </a:moveTo>
                              <a:cubicBezTo>
                                <a:pt x="0" y="0"/>
                                <a:pt x="0" y="0"/>
                                <a:pt x="0" y="0"/>
                              </a:cubicBezTo>
                              <a:cubicBezTo>
                                <a:pt x="12" y="0"/>
                                <a:pt x="12" y="0"/>
                                <a:pt x="12" y="0"/>
                              </a:cubicBezTo>
                              <a:cubicBezTo>
                                <a:pt x="16" y="7"/>
                                <a:pt x="23" y="11"/>
                                <a:pt x="31" y="11"/>
                              </a:cubicBezTo>
                              <a:cubicBezTo>
                                <a:pt x="74" y="11"/>
                                <a:pt x="74" y="11"/>
                                <a:pt x="74" y="11"/>
                              </a:cubicBezTo>
                              <a:cubicBezTo>
                                <a:pt x="82" y="11"/>
                                <a:pt x="89" y="7"/>
                                <a:pt x="93" y="0"/>
                              </a:cubicBezTo>
                              <a:cubicBezTo>
                                <a:pt x="269" y="0"/>
                                <a:pt x="269" y="0"/>
                                <a:pt x="269" y="0"/>
                              </a:cubicBezTo>
                              <a:cubicBezTo>
                                <a:pt x="269" y="33"/>
                                <a:pt x="269" y="33"/>
                                <a:pt x="269" y="33"/>
                              </a:cubicBezTo>
                              <a:cubicBezTo>
                                <a:pt x="269" y="45"/>
                                <a:pt x="260" y="55"/>
                                <a:pt x="248" y="55"/>
                              </a:cubicBezTo>
                              <a:cubicBezTo>
                                <a:pt x="236" y="55"/>
                                <a:pt x="226" y="45"/>
                                <a:pt x="226" y="33"/>
                              </a:cubicBezTo>
                              <a:cubicBezTo>
                                <a:pt x="226" y="21"/>
                                <a:pt x="216" y="11"/>
                                <a:pt x="204" y="11"/>
                              </a:cubicBezTo>
                              <a:cubicBezTo>
                                <a:pt x="161" y="11"/>
                                <a:pt x="161" y="11"/>
                                <a:pt x="161" y="11"/>
                              </a:cubicBezTo>
                              <a:cubicBezTo>
                                <a:pt x="149" y="11"/>
                                <a:pt x="139" y="21"/>
                                <a:pt x="139" y="33"/>
                              </a:cubicBezTo>
                              <a:cubicBezTo>
                                <a:pt x="139" y="76"/>
                                <a:pt x="139" y="76"/>
                                <a:pt x="139" y="76"/>
                              </a:cubicBezTo>
                              <a:cubicBezTo>
                                <a:pt x="139" y="88"/>
                                <a:pt x="129" y="98"/>
                                <a:pt x="117" y="98"/>
                              </a:cubicBezTo>
                              <a:cubicBezTo>
                                <a:pt x="105" y="98"/>
                                <a:pt x="96" y="88"/>
                                <a:pt x="96" y="76"/>
                              </a:cubicBezTo>
                              <a:cubicBezTo>
                                <a:pt x="96" y="64"/>
                                <a:pt x="86" y="55"/>
                                <a:pt x="74" y="55"/>
                              </a:cubicBezTo>
                              <a:cubicBezTo>
                                <a:pt x="62" y="55"/>
                                <a:pt x="52" y="64"/>
                                <a:pt x="52" y="76"/>
                              </a:cubicBezTo>
                              <a:cubicBezTo>
                                <a:pt x="52" y="88"/>
                                <a:pt x="43" y="98"/>
                                <a:pt x="31" y="98"/>
                              </a:cubicBezTo>
                              <a:cubicBezTo>
                                <a:pt x="19" y="98"/>
                                <a:pt x="9" y="88"/>
                                <a:pt x="9" y="76"/>
                              </a:cubicBezTo>
                              <a:cubicBezTo>
                                <a:pt x="9" y="69"/>
                                <a:pt x="5" y="63"/>
                                <a:pt x="0" y="59"/>
                              </a:cubicBezTo>
                              <a:close/>
                              <a:moveTo>
                                <a:pt x="239" y="33"/>
                              </a:moveTo>
                              <a:cubicBezTo>
                                <a:pt x="239" y="38"/>
                                <a:pt x="243" y="42"/>
                                <a:pt x="248" y="42"/>
                              </a:cubicBezTo>
                              <a:cubicBezTo>
                                <a:pt x="252" y="42"/>
                                <a:pt x="256" y="38"/>
                                <a:pt x="256" y="33"/>
                              </a:cubicBezTo>
                              <a:cubicBezTo>
                                <a:pt x="256" y="28"/>
                                <a:pt x="252" y="24"/>
                                <a:pt x="248" y="24"/>
                              </a:cubicBezTo>
                              <a:cubicBezTo>
                                <a:pt x="243" y="24"/>
                                <a:pt x="239" y="28"/>
                                <a:pt x="239" y="33"/>
                              </a:cubicBezTo>
                              <a:close/>
                              <a:moveTo>
                                <a:pt x="109" y="33"/>
                              </a:moveTo>
                              <a:cubicBezTo>
                                <a:pt x="109" y="38"/>
                                <a:pt x="113" y="42"/>
                                <a:pt x="117" y="42"/>
                              </a:cubicBezTo>
                              <a:cubicBezTo>
                                <a:pt x="122" y="42"/>
                                <a:pt x="126" y="38"/>
                                <a:pt x="126" y="33"/>
                              </a:cubicBezTo>
                              <a:cubicBezTo>
                                <a:pt x="126" y="28"/>
                                <a:pt x="122" y="24"/>
                                <a:pt x="117" y="24"/>
                              </a:cubicBezTo>
                              <a:cubicBezTo>
                                <a:pt x="113" y="24"/>
                                <a:pt x="109" y="28"/>
                                <a:pt x="109" y="33"/>
                              </a:cubicBezTo>
                              <a:close/>
                              <a:moveTo>
                                <a:pt x="22" y="33"/>
                              </a:moveTo>
                              <a:cubicBezTo>
                                <a:pt x="22" y="38"/>
                                <a:pt x="26" y="42"/>
                                <a:pt x="31" y="42"/>
                              </a:cubicBezTo>
                              <a:cubicBezTo>
                                <a:pt x="35" y="42"/>
                                <a:pt x="39" y="38"/>
                                <a:pt x="39" y="33"/>
                              </a:cubicBezTo>
                              <a:cubicBezTo>
                                <a:pt x="39" y="28"/>
                                <a:pt x="35" y="24"/>
                                <a:pt x="31" y="24"/>
                              </a:cubicBezTo>
                              <a:cubicBezTo>
                                <a:pt x="26" y="24"/>
                                <a:pt x="22" y="28"/>
                                <a:pt x="22" y="33"/>
                              </a:cubicBezTo>
                              <a:close/>
                              <a:moveTo>
                                <a:pt x="22" y="76"/>
                              </a:moveTo>
                              <a:cubicBezTo>
                                <a:pt x="22" y="81"/>
                                <a:pt x="26" y="85"/>
                                <a:pt x="31" y="85"/>
                              </a:cubicBezTo>
                              <a:cubicBezTo>
                                <a:pt x="35" y="85"/>
                                <a:pt x="39" y="81"/>
                                <a:pt x="39" y="76"/>
                              </a:cubicBezTo>
                              <a:cubicBezTo>
                                <a:pt x="39" y="72"/>
                                <a:pt x="35" y="68"/>
                                <a:pt x="31" y="68"/>
                              </a:cubicBezTo>
                              <a:cubicBezTo>
                                <a:pt x="26" y="68"/>
                                <a:pt x="22" y="72"/>
                                <a:pt x="22" y="76"/>
                              </a:cubicBezTo>
                              <a:close/>
                              <a:moveTo>
                                <a:pt x="744" y="0"/>
                              </a:moveTo>
                              <a:cubicBezTo>
                                <a:pt x="834" y="0"/>
                                <a:pt x="834" y="0"/>
                                <a:pt x="834" y="0"/>
                              </a:cubicBezTo>
                              <a:cubicBezTo>
                                <a:pt x="834" y="33"/>
                                <a:pt x="834" y="33"/>
                                <a:pt x="834" y="33"/>
                              </a:cubicBezTo>
                              <a:cubicBezTo>
                                <a:pt x="834" y="45"/>
                                <a:pt x="824" y="55"/>
                                <a:pt x="812" y="55"/>
                              </a:cubicBezTo>
                              <a:cubicBezTo>
                                <a:pt x="769" y="55"/>
                                <a:pt x="769" y="55"/>
                                <a:pt x="769" y="55"/>
                              </a:cubicBezTo>
                              <a:cubicBezTo>
                                <a:pt x="725" y="55"/>
                                <a:pt x="725" y="55"/>
                                <a:pt x="725" y="55"/>
                              </a:cubicBezTo>
                              <a:cubicBezTo>
                                <a:pt x="682" y="55"/>
                                <a:pt x="682" y="55"/>
                                <a:pt x="682" y="55"/>
                              </a:cubicBezTo>
                              <a:cubicBezTo>
                                <a:pt x="638" y="55"/>
                                <a:pt x="638" y="55"/>
                                <a:pt x="638" y="55"/>
                              </a:cubicBezTo>
                              <a:cubicBezTo>
                                <a:pt x="627" y="55"/>
                                <a:pt x="617" y="45"/>
                                <a:pt x="617" y="33"/>
                              </a:cubicBezTo>
                              <a:cubicBezTo>
                                <a:pt x="617" y="21"/>
                                <a:pt x="627" y="11"/>
                                <a:pt x="638" y="11"/>
                              </a:cubicBezTo>
                              <a:cubicBezTo>
                                <a:pt x="682" y="11"/>
                                <a:pt x="682" y="11"/>
                                <a:pt x="682" y="11"/>
                              </a:cubicBezTo>
                              <a:cubicBezTo>
                                <a:pt x="725" y="11"/>
                                <a:pt x="725" y="11"/>
                                <a:pt x="725" y="11"/>
                              </a:cubicBezTo>
                              <a:cubicBezTo>
                                <a:pt x="733" y="11"/>
                                <a:pt x="740" y="7"/>
                                <a:pt x="744" y="0"/>
                              </a:cubicBezTo>
                              <a:close/>
                              <a:moveTo>
                                <a:pt x="647" y="33"/>
                              </a:moveTo>
                              <a:cubicBezTo>
                                <a:pt x="647" y="28"/>
                                <a:pt x="643" y="24"/>
                                <a:pt x="638" y="24"/>
                              </a:cubicBezTo>
                              <a:cubicBezTo>
                                <a:pt x="634" y="24"/>
                                <a:pt x="630" y="28"/>
                                <a:pt x="630" y="33"/>
                              </a:cubicBezTo>
                              <a:cubicBezTo>
                                <a:pt x="630" y="38"/>
                                <a:pt x="634" y="42"/>
                                <a:pt x="638" y="42"/>
                              </a:cubicBezTo>
                              <a:cubicBezTo>
                                <a:pt x="643" y="42"/>
                                <a:pt x="647" y="38"/>
                                <a:pt x="647" y="33"/>
                              </a:cubicBezTo>
                              <a:close/>
                              <a:moveTo>
                                <a:pt x="734" y="33"/>
                              </a:moveTo>
                              <a:cubicBezTo>
                                <a:pt x="734" y="28"/>
                                <a:pt x="730" y="24"/>
                                <a:pt x="725" y="24"/>
                              </a:cubicBezTo>
                              <a:cubicBezTo>
                                <a:pt x="720" y="24"/>
                                <a:pt x="717" y="28"/>
                                <a:pt x="717" y="33"/>
                              </a:cubicBezTo>
                              <a:cubicBezTo>
                                <a:pt x="717" y="38"/>
                                <a:pt x="720" y="42"/>
                                <a:pt x="725" y="42"/>
                              </a:cubicBezTo>
                              <a:cubicBezTo>
                                <a:pt x="730" y="42"/>
                                <a:pt x="734" y="38"/>
                                <a:pt x="734" y="33"/>
                              </a:cubicBezTo>
                              <a:close/>
                              <a:moveTo>
                                <a:pt x="877" y="76"/>
                              </a:moveTo>
                              <a:cubicBezTo>
                                <a:pt x="877" y="88"/>
                                <a:pt x="887" y="98"/>
                                <a:pt x="899" y="98"/>
                              </a:cubicBezTo>
                              <a:cubicBezTo>
                                <a:pt x="911" y="98"/>
                                <a:pt x="921" y="108"/>
                                <a:pt x="921" y="120"/>
                              </a:cubicBezTo>
                              <a:cubicBezTo>
                                <a:pt x="921" y="132"/>
                                <a:pt x="930" y="141"/>
                                <a:pt x="942" y="141"/>
                              </a:cubicBezTo>
                              <a:cubicBezTo>
                                <a:pt x="954" y="141"/>
                                <a:pt x="964" y="132"/>
                                <a:pt x="964" y="120"/>
                              </a:cubicBezTo>
                              <a:cubicBezTo>
                                <a:pt x="964" y="76"/>
                                <a:pt x="964" y="76"/>
                                <a:pt x="964" y="76"/>
                              </a:cubicBezTo>
                              <a:cubicBezTo>
                                <a:pt x="964" y="33"/>
                                <a:pt x="964" y="33"/>
                                <a:pt x="964" y="33"/>
                              </a:cubicBezTo>
                              <a:cubicBezTo>
                                <a:pt x="964" y="21"/>
                                <a:pt x="954" y="11"/>
                                <a:pt x="942" y="11"/>
                              </a:cubicBezTo>
                              <a:cubicBezTo>
                                <a:pt x="934" y="11"/>
                                <a:pt x="927" y="7"/>
                                <a:pt x="924" y="0"/>
                              </a:cubicBezTo>
                              <a:cubicBezTo>
                                <a:pt x="877" y="0"/>
                                <a:pt x="877" y="0"/>
                                <a:pt x="877" y="0"/>
                              </a:cubicBezTo>
                              <a:cubicBezTo>
                                <a:pt x="877" y="33"/>
                                <a:pt x="877" y="33"/>
                                <a:pt x="877" y="33"/>
                              </a:cubicBezTo>
                              <a:lnTo>
                                <a:pt x="877" y="76"/>
                              </a:lnTo>
                              <a:close/>
                              <a:moveTo>
                                <a:pt x="1181" y="33"/>
                              </a:moveTo>
                              <a:cubicBezTo>
                                <a:pt x="1181" y="0"/>
                                <a:pt x="1181" y="0"/>
                                <a:pt x="1181" y="0"/>
                              </a:cubicBezTo>
                              <a:cubicBezTo>
                                <a:pt x="1268" y="0"/>
                                <a:pt x="1268" y="0"/>
                                <a:pt x="1268" y="0"/>
                              </a:cubicBezTo>
                              <a:cubicBezTo>
                                <a:pt x="1268" y="33"/>
                                <a:pt x="1268" y="33"/>
                                <a:pt x="1268" y="33"/>
                              </a:cubicBezTo>
                              <a:cubicBezTo>
                                <a:pt x="1268" y="45"/>
                                <a:pt x="1278" y="55"/>
                                <a:pt x="1290" y="55"/>
                              </a:cubicBezTo>
                              <a:cubicBezTo>
                                <a:pt x="1302" y="55"/>
                                <a:pt x="1311" y="45"/>
                                <a:pt x="1311" y="33"/>
                              </a:cubicBezTo>
                              <a:cubicBezTo>
                                <a:pt x="1311" y="21"/>
                                <a:pt x="1321" y="11"/>
                                <a:pt x="1333" y="11"/>
                              </a:cubicBezTo>
                              <a:cubicBezTo>
                                <a:pt x="1345" y="11"/>
                                <a:pt x="1355" y="21"/>
                                <a:pt x="1355" y="33"/>
                              </a:cubicBezTo>
                              <a:cubicBezTo>
                                <a:pt x="1355" y="45"/>
                                <a:pt x="1365" y="55"/>
                                <a:pt x="1377" y="55"/>
                              </a:cubicBezTo>
                              <a:cubicBezTo>
                                <a:pt x="1388" y="55"/>
                                <a:pt x="1398" y="45"/>
                                <a:pt x="1398" y="33"/>
                              </a:cubicBezTo>
                              <a:cubicBezTo>
                                <a:pt x="1398" y="0"/>
                                <a:pt x="1398" y="0"/>
                                <a:pt x="1398" y="0"/>
                              </a:cubicBezTo>
                              <a:cubicBezTo>
                                <a:pt x="1445" y="0"/>
                                <a:pt x="1445" y="0"/>
                                <a:pt x="1445" y="0"/>
                              </a:cubicBezTo>
                              <a:cubicBezTo>
                                <a:pt x="1448" y="7"/>
                                <a:pt x="1455" y="11"/>
                                <a:pt x="1463" y="11"/>
                              </a:cubicBezTo>
                              <a:cubicBezTo>
                                <a:pt x="1471" y="11"/>
                                <a:pt x="1478" y="7"/>
                                <a:pt x="1482" y="0"/>
                              </a:cubicBezTo>
                              <a:cubicBezTo>
                                <a:pt x="1528" y="0"/>
                                <a:pt x="1528" y="0"/>
                                <a:pt x="1528" y="0"/>
                              </a:cubicBezTo>
                              <a:cubicBezTo>
                                <a:pt x="1528" y="33"/>
                                <a:pt x="1528" y="33"/>
                                <a:pt x="1528" y="33"/>
                              </a:cubicBezTo>
                              <a:cubicBezTo>
                                <a:pt x="1528" y="76"/>
                                <a:pt x="1528" y="76"/>
                                <a:pt x="1528" y="76"/>
                              </a:cubicBezTo>
                              <a:cubicBezTo>
                                <a:pt x="1528" y="88"/>
                                <a:pt x="1519" y="98"/>
                                <a:pt x="1507" y="98"/>
                              </a:cubicBezTo>
                              <a:cubicBezTo>
                                <a:pt x="1495" y="98"/>
                                <a:pt x="1485" y="88"/>
                                <a:pt x="1485" y="76"/>
                              </a:cubicBezTo>
                              <a:cubicBezTo>
                                <a:pt x="1485" y="64"/>
                                <a:pt x="1475" y="55"/>
                                <a:pt x="1463" y="55"/>
                              </a:cubicBezTo>
                              <a:cubicBezTo>
                                <a:pt x="1451" y="55"/>
                                <a:pt x="1442" y="64"/>
                                <a:pt x="1442" y="76"/>
                              </a:cubicBezTo>
                              <a:cubicBezTo>
                                <a:pt x="1442" y="88"/>
                                <a:pt x="1451" y="98"/>
                                <a:pt x="1463" y="98"/>
                              </a:cubicBezTo>
                              <a:cubicBezTo>
                                <a:pt x="1475" y="98"/>
                                <a:pt x="1485" y="108"/>
                                <a:pt x="1485" y="120"/>
                              </a:cubicBezTo>
                              <a:cubicBezTo>
                                <a:pt x="1485" y="132"/>
                                <a:pt x="1495" y="141"/>
                                <a:pt x="1507" y="141"/>
                              </a:cubicBezTo>
                              <a:cubicBezTo>
                                <a:pt x="1550" y="141"/>
                                <a:pt x="1550" y="141"/>
                                <a:pt x="1550" y="141"/>
                              </a:cubicBezTo>
                              <a:cubicBezTo>
                                <a:pt x="1562" y="141"/>
                                <a:pt x="1572" y="132"/>
                                <a:pt x="1572" y="120"/>
                              </a:cubicBezTo>
                              <a:cubicBezTo>
                                <a:pt x="1572" y="108"/>
                                <a:pt x="1582" y="98"/>
                                <a:pt x="1594" y="98"/>
                              </a:cubicBezTo>
                              <a:cubicBezTo>
                                <a:pt x="1606" y="98"/>
                                <a:pt x="1615" y="108"/>
                                <a:pt x="1615" y="120"/>
                              </a:cubicBezTo>
                              <a:cubicBezTo>
                                <a:pt x="1615" y="163"/>
                                <a:pt x="1615" y="163"/>
                                <a:pt x="1615" y="163"/>
                              </a:cubicBezTo>
                              <a:cubicBezTo>
                                <a:pt x="1615" y="175"/>
                                <a:pt x="1625" y="185"/>
                                <a:pt x="1637" y="185"/>
                              </a:cubicBezTo>
                              <a:cubicBezTo>
                                <a:pt x="1649" y="185"/>
                                <a:pt x="1659" y="195"/>
                                <a:pt x="1659" y="207"/>
                              </a:cubicBezTo>
                              <a:cubicBezTo>
                                <a:pt x="1659" y="218"/>
                                <a:pt x="1649" y="228"/>
                                <a:pt x="1637" y="228"/>
                              </a:cubicBezTo>
                              <a:cubicBezTo>
                                <a:pt x="1594" y="228"/>
                                <a:pt x="1594" y="228"/>
                                <a:pt x="1594" y="228"/>
                              </a:cubicBezTo>
                              <a:cubicBezTo>
                                <a:pt x="1582" y="228"/>
                                <a:pt x="1572" y="218"/>
                                <a:pt x="1572" y="207"/>
                              </a:cubicBezTo>
                              <a:cubicBezTo>
                                <a:pt x="1572" y="195"/>
                                <a:pt x="1562" y="185"/>
                                <a:pt x="1550" y="185"/>
                              </a:cubicBezTo>
                              <a:cubicBezTo>
                                <a:pt x="1538" y="185"/>
                                <a:pt x="1528" y="195"/>
                                <a:pt x="1528" y="207"/>
                              </a:cubicBezTo>
                              <a:cubicBezTo>
                                <a:pt x="1528" y="218"/>
                                <a:pt x="1519" y="228"/>
                                <a:pt x="1507" y="228"/>
                              </a:cubicBezTo>
                              <a:cubicBezTo>
                                <a:pt x="1495" y="228"/>
                                <a:pt x="1485" y="238"/>
                                <a:pt x="1485" y="250"/>
                              </a:cubicBezTo>
                              <a:cubicBezTo>
                                <a:pt x="1485" y="262"/>
                                <a:pt x="1475" y="272"/>
                                <a:pt x="1463" y="272"/>
                              </a:cubicBezTo>
                              <a:cubicBezTo>
                                <a:pt x="1451" y="272"/>
                                <a:pt x="1442" y="281"/>
                                <a:pt x="1442" y="293"/>
                              </a:cubicBezTo>
                              <a:cubicBezTo>
                                <a:pt x="1442" y="305"/>
                                <a:pt x="1432" y="315"/>
                                <a:pt x="1420" y="315"/>
                              </a:cubicBezTo>
                              <a:cubicBezTo>
                                <a:pt x="1408" y="315"/>
                                <a:pt x="1398" y="305"/>
                                <a:pt x="1398" y="293"/>
                              </a:cubicBezTo>
                              <a:cubicBezTo>
                                <a:pt x="1398" y="281"/>
                                <a:pt x="1388" y="272"/>
                                <a:pt x="1377" y="272"/>
                              </a:cubicBezTo>
                              <a:cubicBezTo>
                                <a:pt x="1333" y="272"/>
                                <a:pt x="1333" y="272"/>
                                <a:pt x="1333" y="272"/>
                              </a:cubicBezTo>
                              <a:cubicBezTo>
                                <a:pt x="1290" y="272"/>
                                <a:pt x="1290" y="272"/>
                                <a:pt x="1290" y="272"/>
                              </a:cubicBezTo>
                              <a:cubicBezTo>
                                <a:pt x="1278" y="272"/>
                                <a:pt x="1268" y="262"/>
                                <a:pt x="1268" y="250"/>
                              </a:cubicBezTo>
                              <a:cubicBezTo>
                                <a:pt x="1268" y="238"/>
                                <a:pt x="1278" y="228"/>
                                <a:pt x="1290" y="228"/>
                              </a:cubicBezTo>
                              <a:cubicBezTo>
                                <a:pt x="1333" y="228"/>
                                <a:pt x="1333" y="228"/>
                                <a:pt x="1333" y="228"/>
                              </a:cubicBezTo>
                              <a:cubicBezTo>
                                <a:pt x="1377" y="228"/>
                                <a:pt x="1377" y="228"/>
                                <a:pt x="1377" y="228"/>
                              </a:cubicBezTo>
                              <a:cubicBezTo>
                                <a:pt x="1388" y="228"/>
                                <a:pt x="1398" y="218"/>
                                <a:pt x="1398" y="207"/>
                              </a:cubicBezTo>
                              <a:cubicBezTo>
                                <a:pt x="1398" y="195"/>
                                <a:pt x="1388" y="185"/>
                                <a:pt x="1377" y="185"/>
                              </a:cubicBezTo>
                              <a:cubicBezTo>
                                <a:pt x="1365" y="185"/>
                                <a:pt x="1355" y="175"/>
                                <a:pt x="1355" y="163"/>
                              </a:cubicBezTo>
                              <a:cubicBezTo>
                                <a:pt x="1355" y="151"/>
                                <a:pt x="1365" y="141"/>
                                <a:pt x="1377" y="141"/>
                              </a:cubicBezTo>
                              <a:cubicBezTo>
                                <a:pt x="1388" y="141"/>
                                <a:pt x="1398" y="132"/>
                                <a:pt x="1398" y="120"/>
                              </a:cubicBezTo>
                              <a:cubicBezTo>
                                <a:pt x="1398" y="108"/>
                                <a:pt x="1388" y="98"/>
                                <a:pt x="1377" y="98"/>
                              </a:cubicBezTo>
                              <a:cubicBezTo>
                                <a:pt x="1333" y="98"/>
                                <a:pt x="1333" y="98"/>
                                <a:pt x="1333" y="98"/>
                              </a:cubicBezTo>
                              <a:cubicBezTo>
                                <a:pt x="1321" y="98"/>
                                <a:pt x="1311" y="108"/>
                                <a:pt x="1311" y="120"/>
                              </a:cubicBezTo>
                              <a:cubicBezTo>
                                <a:pt x="1311" y="132"/>
                                <a:pt x="1302" y="141"/>
                                <a:pt x="1290" y="141"/>
                              </a:cubicBezTo>
                              <a:cubicBezTo>
                                <a:pt x="1278" y="141"/>
                                <a:pt x="1268" y="132"/>
                                <a:pt x="1268" y="120"/>
                              </a:cubicBezTo>
                              <a:cubicBezTo>
                                <a:pt x="1268" y="108"/>
                                <a:pt x="1258" y="98"/>
                                <a:pt x="1246" y="98"/>
                              </a:cubicBezTo>
                              <a:cubicBezTo>
                                <a:pt x="1203" y="98"/>
                                <a:pt x="1203" y="98"/>
                                <a:pt x="1203" y="98"/>
                              </a:cubicBezTo>
                              <a:cubicBezTo>
                                <a:pt x="1159" y="98"/>
                                <a:pt x="1159" y="98"/>
                                <a:pt x="1159" y="98"/>
                              </a:cubicBezTo>
                              <a:cubicBezTo>
                                <a:pt x="1147" y="98"/>
                                <a:pt x="1138" y="108"/>
                                <a:pt x="1138" y="120"/>
                              </a:cubicBezTo>
                              <a:cubicBezTo>
                                <a:pt x="1138" y="163"/>
                                <a:pt x="1138" y="163"/>
                                <a:pt x="1138" y="163"/>
                              </a:cubicBezTo>
                              <a:cubicBezTo>
                                <a:pt x="1138" y="207"/>
                                <a:pt x="1138" y="207"/>
                                <a:pt x="1138" y="207"/>
                              </a:cubicBezTo>
                              <a:cubicBezTo>
                                <a:pt x="1138" y="218"/>
                                <a:pt x="1147" y="228"/>
                                <a:pt x="1159" y="228"/>
                              </a:cubicBezTo>
                              <a:cubicBezTo>
                                <a:pt x="1171" y="228"/>
                                <a:pt x="1181" y="238"/>
                                <a:pt x="1181" y="250"/>
                              </a:cubicBezTo>
                              <a:cubicBezTo>
                                <a:pt x="1181" y="262"/>
                                <a:pt x="1171" y="272"/>
                                <a:pt x="1159" y="272"/>
                              </a:cubicBezTo>
                              <a:cubicBezTo>
                                <a:pt x="1116" y="272"/>
                                <a:pt x="1116" y="272"/>
                                <a:pt x="1116" y="272"/>
                              </a:cubicBezTo>
                              <a:cubicBezTo>
                                <a:pt x="1104" y="272"/>
                                <a:pt x="1094" y="281"/>
                                <a:pt x="1094" y="293"/>
                              </a:cubicBezTo>
                              <a:cubicBezTo>
                                <a:pt x="1094" y="305"/>
                                <a:pt x="1104" y="315"/>
                                <a:pt x="1116" y="315"/>
                              </a:cubicBezTo>
                              <a:cubicBezTo>
                                <a:pt x="1159" y="315"/>
                                <a:pt x="1159" y="315"/>
                                <a:pt x="1159" y="315"/>
                              </a:cubicBezTo>
                              <a:cubicBezTo>
                                <a:pt x="1203" y="315"/>
                                <a:pt x="1203" y="315"/>
                                <a:pt x="1203" y="315"/>
                              </a:cubicBezTo>
                              <a:cubicBezTo>
                                <a:pt x="1215" y="315"/>
                                <a:pt x="1225" y="305"/>
                                <a:pt x="1225" y="293"/>
                              </a:cubicBezTo>
                              <a:cubicBezTo>
                                <a:pt x="1225" y="281"/>
                                <a:pt x="1234" y="272"/>
                                <a:pt x="1246" y="272"/>
                              </a:cubicBezTo>
                              <a:cubicBezTo>
                                <a:pt x="1258" y="272"/>
                                <a:pt x="1268" y="281"/>
                                <a:pt x="1268" y="293"/>
                              </a:cubicBezTo>
                              <a:cubicBezTo>
                                <a:pt x="1268" y="337"/>
                                <a:pt x="1268" y="337"/>
                                <a:pt x="1268" y="337"/>
                              </a:cubicBezTo>
                              <a:cubicBezTo>
                                <a:pt x="1268" y="349"/>
                                <a:pt x="1278" y="359"/>
                                <a:pt x="1290" y="359"/>
                              </a:cubicBezTo>
                              <a:cubicBezTo>
                                <a:pt x="1302" y="359"/>
                                <a:pt x="1311" y="368"/>
                                <a:pt x="1311" y="380"/>
                              </a:cubicBezTo>
                              <a:cubicBezTo>
                                <a:pt x="1311" y="424"/>
                                <a:pt x="1311" y="424"/>
                                <a:pt x="1311" y="424"/>
                              </a:cubicBezTo>
                              <a:cubicBezTo>
                                <a:pt x="1311" y="436"/>
                                <a:pt x="1302" y="445"/>
                                <a:pt x="1290" y="445"/>
                              </a:cubicBezTo>
                              <a:cubicBezTo>
                                <a:pt x="1278" y="445"/>
                                <a:pt x="1268" y="436"/>
                                <a:pt x="1268" y="424"/>
                              </a:cubicBezTo>
                              <a:cubicBezTo>
                                <a:pt x="1268" y="412"/>
                                <a:pt x="1258" y="402"/>
                                <a:pt x="1246" y="402"/>
                              </a:cubicBezTo>
                              <a:cubicBezTo>
                                <a:pt x="1234" y="402"/>
                                <a:pt x="1225" y="392"/>
                                <a:pt x="1225" y="380"/>
                              </a:cubicBezTo>
                              <a:cubicBezTo>
                                <a:pt x="1225" y="368"/>
                                <a:pt x="1215" y="359"/>
                                <a:pt x="1203" y="359"/>
                              </a:cubicBezTo>
                              <a:cubicBezTo>
                                <a:pt x="1191" y="359"/>
                                <a:pt x="1181" y="368"/>
                                <a:pt x="1181" y="380"/>
                              </a:cubicBezTo>
                              <a:cubicBezTo>
                                <a:pt x="1181" y="392"/>
                                <a:pt x="1171" y="402"/>
                                <a:pt x="1159" y="402"/>
                              </a:cubicBezTo>
                              <a:cubicBezTo>
                                <a:pt x="1116" y="402"/>
                                <a:pt x="1116" y="402"/>
                                <a:pt x="1116" y="402"/>
                              </a:cubicBezTo>
                              <a:cubicBezTo>
                                <a:pt x="1104" y="402"/>
                                <a:pt x="1094" y="392"/>
                                <a:pt x="1094" y="380"/>
                              </a:cubicBezTo>
                              <a:cubicBezTo>
                                <a:pt x="1094" y="368"/>
                                <a:pt x="1085" y="359"/>
                                <a:pt x="1073" y="359"/>
                              </a:cubicBezTo>
                              <a:cubicBezTo>
                                <a:pt x="1029" y="359"/>
                                <a:pt x="1029" y="359"/>
                                <a:pt x="1029" y="359"/>
                              </a:cubicBezTo>
                              <a:cubicBezTo>
                                <a:pt x="1017" y="359"/>
                                <a:pt x="1007" y="349"/>
                                <a:pt x="1007" y="337"/>
                              </a:cubicBezTo>
                              <a:cubicBezTo>
                                <a:pt x="1007" y="325"/>
                                <a:pt x="998" y="315"/>
                                <a:pt x="986" y="315"/>
                              </a:cubicBezTo>
                              <a:cubicBezTo>
                                <a:pt x="974" y="315"/>
                                <a:pt x="964" y="325"/>
                                <a:pt x="964" y="337"/>
                              </a:cubicBezTo>
                              <a:cubicBezTo>
                                <a:pt x="964" y="349"/>
                                <a:pt x="954" y="359"/>
                                <a:pt x="942" y="359"/>
                              </a:cubicBezTo>
                              <a:cubicBezTo>
                                <a:pt x="899" y="359"/>
                                <a:pt x="899" y="359"/>
                                <a:pt x="899" y="359"/>
                              </a:cubicBezTo>
                              <a:cubicBezTo>
                                <a:pt x="887" y="359"/>
                                <a:pt x="877" y="368"/>
                                <a:pt x="877" y="380"/>
                              </a:cubicBezTo>
                              <a:cubicBezTo>
                                <a:pt x="877" y="424"/>
                                <a:pt x="877" y="424"/>
                                <a:pt x="877" y="424"/>
                              </a:cubicBezTo>
                              <a:cubicBezTo>
                                <a:pt x="877" y="436"/>
                                <a:pt x="867" y="445"/>
                                <a:pt x="856" y="445"/>
                              </a:cubicBezTo>
                              <a:cubicBezTo>
                                <a:pt x="844" y="445"/>
                                <a:pt x="834" y="436"/>
                                <a:pt x="834" y="424"/>
                              </a:cubicBezTo>
                              <a:cubicBezTo>
                                <a:pt x="834" y="380"/>
                                <a:pt x="834" y="380"/>
                                <a:pt x="834" y="380"/>
                              </a:cubicBezTo>
                              <a:cubicBezTo>
                                <a:pt x="834" y="337"/>
                                <a:pt x="834" y="337"/>
                                <a:pt x="834" y="337"/>
                              </a:cubicBezTo>
                              <a:cubicBezTo>
                                <a:pt x="834" y="325"/>
                                <a:pt x="844" y="315"/>
                                <a:pt x="856" y="315"/>
                              </a:cubicBezTo>
                              <a:cubicBezTo>
                                <a:pt x="899" y="315"/>
                                <a:pt x="899" y="315"/>
                                <a:pt x="899" y="315"/>
                              </a:cubicBezTo>
                              <a:cubicBezTo>
                                <a:pt x="911" y="315"/>
                                <a:pt x="921" y="305"/>
                                <a:pt x="921" y="293"/>
                              </a:cubicBezTo>
                              <a:cubicBezTo>
                                <a:pt x="921" y="281"/>
                                <a:pt x="930" y="272"/>
                                <a:pt x="942" y="272"/>
                              </a:cubicBezTo>
                              <a:cubicBezTo>
                                <a:pt x="954" y="272"/>
                                <a:pt x="964" y="262"/>
                                <a:pt x="964" y="250"/>
                              </a:cubicBezTo>
                              <a:cubicBezTo>
                                <a:pt x="964" y="238"/>
                                <a:pt x="974" y="228"/>
                                <a:pt x="986" y="228"/>
                              </a:cubicBezTo>
                              <a:cubicBezTo>
                                <a:pt x="998" y="228"/>
                                <a:pt x="1007" y="238"/>
                                <a:pt x="1007" y="250"/>
                              </a:cubicBezTo>
                              <a:cubicBezTo>
                                <a:pt x="1007" y="262"/>
                                <a:pt x="1017" y="272"/>
                                <a:pt x="1029" y="272"/>
                              </a:cubicBezTo>
                              <a:cubicBezTo>
                                <a:pt x="1041" y="272"/>
                                <a:pt x="1051" y="262"/>
                                <a:pt x="1051" y="250"/>
                              </a:cubicBezTo>
                              <a:cubicBezTo>
                                <a:pt x="1051" y="238"/>
                                <a:pt x="1061" y="228"/>
                                <a:pt x="1073" y="228"/>
                              </a:cubicBezTo>
                              <a:cubicBezTo>
                                <a:pt x="1085" y="228"/>
                                <a:pt x="1094" y="218"/>
                                <a:pt x="1094" y="207"/>
                              </a:cubicBezTo>
                              <a:cubicBezTo>
                                <a:pt x="1094" y="195"/>
                                <a:pt x="1085" y="185"/>
                                <a:pt x="1073" y="185"/>
                              </a:cubicBezTo>
                              <a:cubicBezTo>
                                <a:pt x="1061" y="185"/>
                                <a:pt x="1051" y="175"/>
                                <a:pt x="1051" y="163"/>
                              </a:cubicBezTo>
                              <a:cubicBezTo>
                                <a:pt x="1051" y="120"/>
                                <a:pt x="1051" y="120"/>
                                <a:pt x="1051" y="120"/>
                              </a:cubicBezTo>
                              <a:cubicBezTo>
                                <a:pt x="1051" y="76"/>
                                <a:pt x="1051" y="76"/>
                                <a:pt x="1051" y="76"/>
                              </a:cubicBezTo>
                              <a:cubicBezTo>
                                <a:pt x="1051" y="64"/>
                                <a:pt x="1061" y="55"/>
                                <a:pt x="1073" y="55"/>
                              </a:cubicBezTo>
                              <a:cubicBezTo>
                                <a:pt x="1116" y="55"/>
                                <a:pt x="1116" y="55"/>
                                <a:pt x="1116" y="55"/>
                              </a:cubicBezTo>
                              <a:cubicBezTo>
                                <a:pt x="1159" y="55"/>
                                <a:pt x="1159" y="55"/>
                                <a:pt x="1159" y="55"/>
                              </a:cubicBezTo>
                              <a:cubicBezTo>
                                <a:pt x="1171" y="55"/>
                                <a:pt x="1181" y="45"/>
                                <a:pt x="1181" y="33"/>
                              </a:cubicBezTo>
                              <a:close/>
                              <a:moveTo>
                                <a:pt x="1081" y="163"/>
                              </a:moveTo>
                              <a:cubicBezTo>
                                <a:pt x="1081" y="158"/>
                                <a:pt x="1077" y="154"/>
                                <a:pt x="1073" y="154"/>
                              </a:cubicBezTo>
                              <a:cubicBezTo>
                                <a:pt x="1068" y="154"/>
                                <a:pt x="1064" y="158"/>
                                <a:pt x="1064" y="163"/>
                              </a:cubicBezTo>
                              <a:cubicBezTo>
                                <a:pt x="1064" y="168"/>
                                <a:pt x="1068" y="172"/>
                                <a:pt x="1073" y="172"/>
                              </a:cubicBezTo>
                              <a:cubicBezTo>
                                <a:pt x="1077" y="172"/>
                                <a:pt x="1081" y="168"/>
                                <a:pt x="1081" y="163"/>
                              </a:cubicBezTo>
                              <a:close/>
                              <a:moveTo>
                                <a:pt x="864" y="380"/>
                              </a:moveTo>
                              <a:cubicBezTo>
                                <a:pt x="864" y="375"/>
                                <a:pt x="860" y="372"/>
                                <a:pt x="856" y="372"/>
                              </a:cubicBezTo>
                              <a:cubicBezTo>
                                <a:pt x="851" y="372"/>
                                <a:pt x="847" y="375"/>
                                <a:pt x="847" y="380"/>
                              </a:cubicBezTo>
                              <a:cubicBezTo>
                                <a:pt x="847" y="385"/>
                                <a:pt x="851" y="389"/>
                                <a:pt x="856" y="389"/>
                              </a:cubicBezTo>
                              <a:cubicBezTo>
                                <a:pt x="860" y="389"/>
                                <a:pt x="864" y="385"/>
                                <a:pt x="864" y="380"/>
                              </a:cubicBezTo>
                              <a:close/>
                              <a:moveTo>
                                <a:pt x="864" y="337"/>
                              </a:moveTo>
                              <a:cubicBezTo>
                                <a:pt x="864" y="332"/>
                                <a:pt x="860" y="328"/>
                                <a:pt x="856" y="328"/>
                              </a:cubicBezTo>
                              <a:cubicBezTo>
                                <a:pt x="851" y="328"/>
                                <a:pt x="847" y="332"/>
                                <a:pt x="847" y="337"/>
                              </a:cubicBezTo>
                              <a:cubicBezTo>
                                <a:pt x="847" y="342"/>
                                <a:pt x="851" y="345"/>
                                <a:pt x="856" y="345"/>
                              </a:cubicBezTo>
                              <a:cubicBezTo>
                                <a:pt x="860" y="345"/>
                                <a:pt x="864" y="342"/>
                                <a:pt x="864" y="337"/>
                              </a:cubicBezTo>
                              <a:close/>
                              <a:moveTo>
                                <a:pt x="908" y="337"/>
                              </a:moveTo>
                              <a:cubicBezTo>
                                <a:pt x="908" y="332"/>
                                <a:pt x="904" y="328"/>
                                <a:pt x="899" y="328"/>
                              </a:cubicBezTo>
                              <a:cubicBezTo>
                                <a:pt x="894" y="328"/>
                                <a:pt x="890" y="332"/>
                                <a:pt x="890" y="337"/>
                              </a:cubicBezTo>
                              <a:cubicBezTo>
                                <a:pt x="890" y="342"/>
                                <a:pt x="894" y="345"/>
                                <a:pt x="899" y="345"/>
                              </a:cubicBezTo>
                              <a:cubicBezTo>
                                <a:pt x="904" y="345"/>
                                <a:pt x="908" y="342"/>
                                <a:pt x="908" y="337"/>
                              </a:cubicBezTo>
                              <a:close/>
                              <a:moveTo>
                                <a:pt x="1081" y="337"/>
                              </a:moveTo>
                              <a:cubicBezTo>
                                <a:pt x="1081" y="332"/>
                                <a:pt x="1077" y="328"/>
                                <a:pt x="1073" y="328"/>
                              </a:cubicBezTo>
                              <a:cubicBezTo>
                                <a:pt x="1068" y="328"/>
                                <a:pt x="1064" y="332"/>
                                <a:pt x="1064" y="337"/>
                              </a:cubicBezTo>
                              <a:cubicBezTo>
                                <a:pt x="1064" y="342"/>
                                <a:pt x="1068" y="345"/>
                                <a:pt x="1073" y="345"/>
                              </a:cubicBezTo>
                              <a:cubicBezTo>
                                <a:pt x="1077" y="345"/>
                                <a:pt x="1081" y="342"/>
                                <a:pt x="1081" y="337"/>
                              </a:cubicBezTo>
                              <a:close/>
                              <a:moveTo>
                                <a:pt x="1081" y="250"/>
                              </a:moveTo>
                              <a:cubicBezTo>
                                <a:pt x="1081" y="245"/>
                                <a:pt x="1077" y="241"/>
                                <a:pt x="1073" y="241"/>
                              </a:cubicBezTo>
                              <a:cubicBezTo>
                                <a:pt x="1068" y="241"/>
                                <a:pt x="1064" y="245"/>
                                <a:pt x="1064" y="250"/>
                              </a:cubicBezTo>
                              <a:cubicBezTo>
                                <a:pt x="1064" y="255"/>
                                <a:pt x="1068" y="259"/>
                                <a:pt x="1073" y="259"/>
                              </a:cubicBezTo>
                              <a:cubicBezTo>
                                <a:pt x="1077" y="259"/>
                                <a:pt x="1081" y="255"/>
                                <a:pt x="1081" y="250"/>
                              </a:cubicBezTo>
                              <a:close/>
                              <a:moveTo>
                                <a:pt x="1151" y="380"/>
                              </a:moveTo>
                              <a:cubicBezTo>
                                <a:pt x="1151" y="385"/>
                                <a:pt x="1155" y="389"/>
                                <a:pt x="1159" y="389"/>
                              </a:cubicBezTo>
                              <a:cubicBezTo>
                                <a:pt x="1164" y="389"/>
                                <a:pt x="1168" y="385"/>
                                <a:pt x="1168" y="380"/>
                              </a:cubicBezTo>
                              <a:cubicBezTo>
                                <a:pt x="1168" y="375"/>
                                <a:pt x="1164" y="372"/>
                                <a:pt x="1159" y="372"/>
                              </a:cubicBezTo>
                              <a:cubicBezTo>
                                <a:pt x="1155" y="372"/>
                                <a:pt x="1151" y="375"/>
                                <a:pt x="1151" y="380"/>
                              </a:cubicBezTo>
                              <a:close/>
                              <a:moveTo>
                                <a:pt x="1107" y="337"/>
                              </a:moveTo>
                              <a:cubicBezTo>
                                <a:pt x="1107" y="342"/>
                                <a:pt x="1111" y="345"/>
                                <a:pt x="1116" y="345"/>
                              </a:cubicBezTo>
                              <a:cubicBezTo>
                                <a:pt x="1121" y="345"/>
                                <a:pt x="1125" y="342"/>
                                <a:pt x="1125" y="337"/>
                              </a:cubicBezTo>
                              <a:cubicBezTo>
                                <a:pt x="1125" y="332"/>
                                <a:pt x="1121" y="328"/>
                                <a:pt x="1116" y="328"/>
                              </a:cubicBezTo>
                              <a:cubicBezTo>
                                <a:pt x="1111" y="328"/>
                                <a:pt x="1107" y="332"/>
                                <a:pt x="1107" y="337"/>
                              </a:cubicBezTo>
                              <a:close/>
                              <a:moveTo>
                                <a:pt x="1107" y="380"/>
                              </a:moveTo>
                              <a:cubicBezTo>
                                <a:pt x="1107" y="385"/>
                                <a:pt x="1111" y="389"/>
                                <a:pt x="1116" y="389"/>
                              </a:cubicBezTo>
                              <a:cubicBezTo>
                                <a:pt x="1121" y="389"/>
                                <a:pt x="1125" y="385"/>
                                <a:pt x="1125" y="380"/>
                              </a:cubicBezTo>
                              <a:cubicBezTo>
                                <a:pt x="1125" y="375"/>
                                <a:pt x="1121" y="372"/>
                                <a:pt x="1116" y="372"/>
                              </a:cubicBezTo>
                              <a:cubicBezTo>
                                <a:pt x="1111" y="372"/>
                                <a:pt x="1107" y="375"/>
                                <a:pt x="1107" y="380"/>
                              </a:cubicBezTo>
                              <a:close/>
                              <a:moveTo>
                                <a:pt x="1125" y="207"/>
                              </a:moveTo>
                              <a:cubicBezTo>
                                <a:pt x="1125" y="202"/>
                                <a:pt x="1121" y="198"/>
                                <a:pt x="1116" y="198"/>
                              </a:cubicBezTo>
                              <a:cubicBezTo>
                                <a:pt x="1111" y="198"/>
                                <a:pt x="1107" y="202"/>
                                <a:pt x="1107" y="207"/>
                              </a:cubicBezTo>
                              <a:cubicBezTo>
                                <a:pt x="1107" y="211"/>
                                <a:pt x="1111" y="215"/>
                                <a:pt x="1116" y="215"/>
                              </a:cubicBezTo>
                              <a:cubicBezTo>
                                <a:pt x="1121" y="215"/>
                                <a:pt x="1125" y="211"/>
                                <a:pt x="1125" y="207"/>
                              </a:cubicBezTo>
                              <a:close/>
                              <a:moveTo>
                                <a:pt x="1125" y="163"/>
                              </a:moveTo>
                              <a:cubicBezTo>
                                <a:pt x="1125" y="158"/>
                                <a:pt x="1121" y="154"/>
                                <a:pt x="1116" y="154"/>
                              </a:cubicBezTo>
                              <a:cubicBezTo>
                                <a:pt x="1111" y="154"/>
                                <a:pt x="1107" y="158"/>
                                <a:pt x="1107" y="163"/>
                              </a:cubicBezTo>
                              <a:cubicBezTo>
                                <a:pt x="1107" y="168"/>
                                <a:pt x="1111" y="172"/>
                                <a:pt x="1116" y="172"/>
                              </a:cubicBezTo>
                              <a:cubicBezTo>
                                <a:pt x="1121" y="172"/>
                                <a:pt x="1125" y="168"/>
                                <a:pt x="1125" y="163"/>
                              </a:cubicBezTo>
                              <a:close/>
                              <a:moveTo>
                                <a:pt x="1125" y="76"/>
                              </a:moveTo>
                              <a:cubicBezTo>
                                <a:pt x="1125" y="72"/>
                                <a:pt x="1121" y="68"/>
                                <a:pt x="1116" y="68"/>
                              </a:cubicBezTo>
                              <a:cubicBezTo>
                                <a:pt x="1111" y="68"/>
                                <a:pt x="1107" y="72"/>
                                <a:pt x="1107" y="76"/>
                              </a:cubicBezTo>
                              <a:cubicBezTo>
                                <a:pt x="1107" y="81"/>
                                <a:pt x="1111" y="85"/>
                                <a:pt x="1116" y="85"/>
                              </a:cubicBezTo>
                              <a:cubicBezTo>
                                <a:pt x="1121" y="85"/>
                                <a:pt x="1125" y="81"/>
                                <a:pt x="1125" y="76"/>
                              </a:cubicBezTo>
                              <a:close/>
                              <a:moveTo>
                                <a:pt x="1168" y="76"/>
                              </a:moveTo>
                              <a:cubicBezTo>
                                <a:pt x="1168" y="72"/>
                                <a:pt x="1164" y="68"/>
                                <a:pt x="1159" y="68"/>
                              </a:cubicBezTo>
                              <a:cubicBezTo>
                                <a:pt x="1155" y="68"/>
                                <a:pt x="1151" y="72"/>
                                <a:pt x="1151" y="76"/>
                              </a:cubicBezTo>
                              <a:cubicBezTo>
                                <a:pt x="1151" y="81"/>
                                <a:pt x="1155" y="85"/>
                                <a:pt x="1159" y="85"/>
                              </a:cubicBezTo>
                              <a:cubicBezTo>
                                <a:pt x="1164" y="85"/>
                                <a:pt x="1168" y="81"/>
                                <a:pt x="1168" y="76"/>
                              </a:cubicBezTo>
                              <a:close/>
                              <a:moveTo>
                                <a:pt x="1385" y="163"/>
                              </a:moveTo>
                              <a:cubicBezTo>
                                <a:pt x="1385" y="158"/>
                                <a:pt x="1381" y="154"/>
                                <a:pt x="1377" y="154"/>
                              </a:cubicBezTo>
                              <a:cubicBezTo>
                                <a:pt x="1372" y="154"/>
                                <a:pt x="1368" y="158"/>
                                <a:pt x="1368" y="163"/>
                              </a:cubicBezTo>
                              <a:cubicBezTo>
                                <a:pt x="1368" y="168"/>
                                <a:pt x="1372" y="172"/>
                                <a:pt x="1377" y="172"/>
                              </a:cubicBezTo>
                              <a:cubicBezTo>
                                <a:pt x="1381" y="172"/>
                                <a:pt x="1385" y="168"/>
                                <a:pt x="1385" y="163"/>
                              </a:cubicBezTo>
                              <a:close/>
                              <a:moveTo>
                                <a:pt x="1298" y="250"/>
                              </a:moveTo>
                              <a:cubicBezTo>
                                <a:pt x="1298" y="245"/>
                                <a:pt x="1294" y="241"/>
                                <a:pt x="1290" y="241"/>
                              </a:cubicBezTo>
                              <a:cubicBezTo>
                                <a:pt x="1285" y="241"/>
                                <a:pt x="1281" y="245"/>
                                <a:pt x="1281" y="250"/>
                              </a:cubicBezTo>
                              <a:cubicBezTo>
                                <a:pt x="1281" y="255"/>
                                <a:pt x="1285" y="259"/>
                                <a:pt x="1290" y="259"/>
                              </a:cubicBezTo>
                              <a:cubicBezTo>
                                <a:pt x="1294" y="259"/>
                                <a:pt x="1298" y="255"/>
                                <a:pt x="1298" y="250"/>
                              </a:cubicBezTo>
                              <a:close/>
                              <a:moveTo>
                                <a:pt x="1342" y="250"/>
                              </a:moveTo>
                              <a:cubicBezTo>
                                <a:pt x="1342" y="245"/>
                                <a:pt x="1338" y="241"/>
                                <a:pt x="1333" y="241"/>
                              </a:cubicBezTo>
                              <a:cubicBezTo>
                                <a:pt x="1328" y="241"/>
                                <a:pt x="1324" y="245"/>
                                <a:pt x="1324" y="250"/>
                              </a:cubicBezTo>
                              <a:cubicBezTo>
                                <a:pt x="1324" y="255"/>
                                <a:pt x="1328" y="259"/>
                                <a:pt x="1333" y="259"/>
                              </a:cubicBezTo>
                              <a:cubicBezTo>
                                <a:pt x="1338" y="259"/>
                                <a:pt x="1342" y="255"/>
                                <a:pt x="1342" y="250"/>
                              </a:cubicBezTo>
                              <a:close/>
                              <a:moveTo>
                                <a:pt x="1628" y="207"/>
                              </a:moveTo>
                              <a:cubicBezTo>
                                <a:pt x="1628" y="211"/>
                                <a:pt x="1632" y="215"/>
                                <a:pt x="1637" y="215"/>
                              </a:cubicBezTo>
                              <a:cubicBezTo>
                                <a:pt x="1642" y="215"/>
                                <a:pt x="1646" y="211"/>
                                <a:pt x="1646" y="207"/>
                              </a:cubicBezTo>
                              <a:cubicBezTo>
                                <a:pt x="1646" y="202"/>
                                <a:pt x="1642" y="198"/>
                                <a:pt x="1637" y="198"/>
                              </a:cubicBezTo>
                              <a:cubicBezTo>
                                <a:pt x="1632" y="198"/>
                                <a:pt x="1628" y="202"/>
                                <a:pt x="1628" y="207"/>
                              </a:cubicBezTo>
                              <a:close/>
                              <a:moveTo>
                                <a:pt x="1585" y="120"/>
                              </a:moveTo>
                              <a:cubicBezTo>
                                <a:pt x="1585" y="124"/>
                                <a:pt x="1589" y="128"/>
                                <a:pt x="1594" y="128"/>
                              </a:cubicBezTo>
                              <a:cubicBezTo>
                                <a:pt x="1598" y="128"/>
                                <a:pt x="1602" y="124"/>
                                <a:pt x="1602" y="120"/>
                              </a:cubicBezTo>
                              <a:cubicBezTo>
                                <a:pt x="1602" y="115"/>
                                <a:pt x="1598" y="111"/>
                                <a:pt x="1594" y="111"/>
                              </a:cubicBezTo>
                              <a:cubicBezTo>
                                <a:pt x="1589" y="111"/>
                                <a:pt x="1585" y="115"/>
                                <a:pt x="1585" y="120"/>
                              </a:cubicBezTo>
                              <a:close/>
                              <a:moveTo>
                                <a:pt x="1585" y="163"/>
                              </a:moveTo>
                              <a:cubicBezTo>
                                <a:pt x="1585" y="168"/>
                                <a:pt x="1589" y="172"/>
                                <a:pt x="1594" y="172"/>
                              </a:cubicBezTo>
                              <a:cubicBezTo>
                                <a:pt x="1598" y="172"/>
                                <a:pt x="1602" y="168"/>
                                <a:pt x="1602" y="163"/>
                              </a:cubicBezTo>
                              <a:cubicBezTo>
                                <a:pt x="1602" y="158"/>
                                <a:pt x="1598" y="154"/>
                                <a:pt x="1594" y="154"/>
                              </a:cubicBezTo>
                              <a:cubicBezTo>
                                <a:pt x="1589" y="154"/>
                                <a:pt x="1585" y="158"/>
                                <a:pt x="1585" y="163"/>
                              </a:cubicBezTo>
                              <a:close/>
                              <a:moveTo>
                                <a:pt x="1455" y="207"/>
                              </a:moveTo>
                              <a:cubicBezTo>
                                <a:pt x="1455" y="211"/>
                                <a:pt x="1459" y="215"/>
                                <a:pt x="1463" y="215"/>
                              </a:cubicBezTo>
                              <a:cubicBezTo>
                                <a:pt x="1468" y="215"/>
                                <a:pt x="1472" y="211"/>
                                <a:pt x="1472" y="207"/>
                              </a:cubicBezTo>
                              <a:cubicBezTo>
                                <a:pt x="1472" y="202"/>
                                <a:pt x="1468" y="198"/>
                                <a:pt x="1463" y="198"/>
                              </a:cubicBezTo>
                              <a:cubicBezTo>
                                <a:pt x="1459" y="198"/>
                                <a:pt x="1455" y="202"/>
                                <a:pt x="1455" y="207"/>
                              </a:cubicBezTo>
                              <a:close/>
                              <a:moveTo>
                                <a:pt x="1455" y="250"/>
                              </a:moveTo>
                              <a:cubicBezTo>
                                <a:pt x="1455" y="255"/>
                                <a:pt x="1459" y="259"/>
                                <a:pt x="1463" y="259"/>
                              </a:cubicBezTo>
                              <a:cubicBezTo>
                                <a:pt x="1468" y="259"/>
                                <a:pt x="1472" y="255"/>
                                <a:pt x="1472" y="250"/>
                              </a:cubicBezTo>
                              <a:cubicBezTo>
                                <a:pt x="1472" y="245"/>
                                <a:pt x="1468" y="241"/>
                                <a:pt x="1463" y="241"/>
                              </a:cubicBezTo>
                              <a:cubicBezTo>
                                <a:pt x="1459" y="241"/>
                                <a:pt x="1455" y="245"/>
                                <a:pt x="1455" y="250"/>
                              </a:cubicBezTo>
                              <a:close/>
                              <a:moveTo>
                                <a:pt x="1498" y="76"/>
                              </a:moveTo>
                              <a:cubicBezTo>
                                <a:pt x="1498" y="81"/>
                                <a:pt x="1502" y="85"/>
                                <a:pt x="1507" y="85"/>
                              </a:cubicBezTo>
                              <a:cubicBezTo>
                                <a:pt x="1512" y="85"/>
                                <a:pt x="1515" y="81"/>
                                <a:pt x="1515" y="76"/>
                              </a:cubicBezTo>
                              <a:cubicBezTo>
                                <a:pt x="1515" y="72"/>
                                <a:pt x="1512" y="68"/>
                                <a:pt x="1507" y="68"/>
                              </a:cubicBezTo>
                              <a:cubicBezTo>
                                <a:pt x="1502" y="68"/>
                                <a:pt x="1498" y="72"/>
                                <a:pt x="1498" y="76"/>
                              </a:cubicBezTo>
                              <a:close/>
                              <a:moveTo>
                                <a:pt x="1455" y="33"/>
                              </a:moveTo>
                              <a:cubicBezTo>
                                <a:pt x="1455" y="38"/>
                                <a:pt x="1459" y="42"/>
                                <a:pt x="1463" y="42"/>
                              </a:cubicBezTo>
                              <a:cubicBezTo>
                                <a:pt x="1468" y="42"/>
                                <a:pt x="1472" y="38"/>
                                <a:pt x="1472" y="33"/>
                              </a:cubicBezTo>
                              <a:cubicBezTo>
                                <a:pt x="1472" y="28"/>
                                <a:pt x="1468" y="24"/>
                                <a:pt x="1463" y="24"/>
                              </a:cubicBezTo>
                              <a:cubicBezTo>
                                <a:pt x="1459" y="24"/>
                                <a:pt x="1455" y="28"/>
                                <a:pt x="1455" y="33"/>
                              </a:cubicBezTo>
                              <a:close/>
                              <a:moveTo>
                                <a:pt x="1411" y="76"/>
                              </a:moveTo>
                              <a:cubicBezTo>
                                <a:pt x="1411" y="81"/>
                                <a:pt x="1415" y="85"/>
                                <a:pt x="1420" y="85"/>
                              </a:cubicBezTo>
                              <a:cubicBezTo>
                                <a:pt x="1425" y="85"/>
                                <a:pt x="1429" y="81"/>
                                <a:pt x="1429" y="76"/>
                              </a:cubicBezTo>
                              <a:cubicBezTo>
                                <a:pt x="1429" y="72"/>
                                <a:pt x="1425" y="68"/>
                                <a:pt x="1420" y="68"/>
                              </a:cubicBezTo>
                              <a:cubicBezTo>
                                <a:pt x="1415" y="68"/>
                                <a:pt x="1411" y="72"/>
                                <a:pt x="1411" y="76"/>
                              </a:cubicBezTo>
                              <a:close/>
                              <a:moveTo>
                                <a:pt x="1411" y="163"/>
                              </a:moveTo>
                              <a:cubicBezTo>
                                <a:pt x="1411" y="168"/>
                                <a:pt x="1415" y="172"/>
                                <a:pt x="1420" y="172"/>
                              </a:cubicBezTo>
                              <a:cubicBezTo>
                                <a:pt x="1425" y="172"/>
                                <a:pt x="1429" y="168"/>
                                <a:pt x="1429" y="163"/>
                              </a:cubicBezTo>
                              <a:cubicBezTo>
                                <a:pt x="1429" y="158"/>
                                <a:pt x="1425" y="154"/>
                                <a:pt x="1420" y="154"/>
                              </a:cubicBezTo>
                              <a:cubicBezTo>
                                <a:pt x="1415" y="154"/>
                                <a:pt x="1411" y="158"/>
                                <a:pt x="1411" y="163"/>
                              </a:cubicBezTo>
                              <a:close/>
                              <a:moveTo>
                                <a:pt x="1411" y="293"/>
                              </a:moveTo>
                              <a:cubicBezTo>
                                <a:pt x="1411" y="298"/>
                                <a:pt x="1415" y="302"/>
                                <a:pt x="1420" y="302"/>
                              </a:cubicBezTo>
                              <a:cubicBezTo>
                                <a:pt x="1425" y="302"/>
                                <a:pt x="1429" y="298"/>
                                <a:pt x="1429" y="293"/>
                              </a:cubicBezTo>
                              <a:cubicBezTo>
                                <a:pt x="1429" y="289"/>
                                <a:pt x="1425" y="285"/>
                                <a:pt x="1420" y="285"/>
                              </a:cubicBezTo>
                              <a:cubicBezTo>
                                <a:pt x="1415" y="285"/>
                                <a:pt x="1411" y="289"/>
                                <a:pt x="1411" y="293"/>
                              </a:cubicBezTo>
                              <a:close/>
                              <a:moveTo>
                                <a:pt x="1368" y="76"/>
                              </a:moveTo>
                              <a:cubicBezTo>
                                <a:pt x="1368" y="81"/>
                                <a:pt x="1372" y="85"/>
                                <a:pt x="1377" y="85"/>
                              </a:cubicBezTo>
                              <a:cubicBezTo>
                                <a:pt x="1381" y="85"/>
                                <a:pt x="1385" y="81"/>
                                <a:pt x="1385" y="76"/>
                              </a:cubicBezTo>
                              <a:cubicBezTo>
                                <a:pt x="1385" y="72"/>
                                <a:pt x="1381" y="68"/>
                                <a:pt x="1377" y="68"/>
                              </a:cubicBezTo>
                              <a:cubicBezTo>
                                <a:pt x="1372" y="68"/>
                                <a:pt x="1368" y="72"/>
                                <a:pt x="1368" y="76"/>
                              </a:cubicBezTo>
                              <a:close/>
                              <a:moveTo>
                                <a:pt x="1324" y="33"/>
                              </a:moveTo>
                              <a:cubicBezTo>
                                <a:pt x="1324" y="38"/>
                                <a:pt x="1328" y="42"/>
                                <a:pt x="1333" y="42"/>
                              </a:cubicBezTo>
                              <a:cubicBezTo>
                                <a:pt x="1338" y="42"/>
                                <a:pt x="1342" y="38"/>
                                <a:pt x="1342" y="33"/>
                              </a:cubicBezTo>
                              <a:cubicBezTo>
                                <a:pt x="1342" y="28"/>
                                <a:pt x="1338" y="24"/>
                                <a:pt x="1333" y="24"/>
                              </a:cubicBezTo>
                              <a:cubicBezTo>
                                <a:pt x="1328" y="24"/>
                                <a:pt x="1324" y="28"/>
                                <a:pt x="1324" y="33"/>
                              </a:cubicBezTo>
                              <a:close/>
                              <a:moveTo>
                                <a:pt x="1324" y="76"/>
                              </a:moveTo>
                              <a:cubicBezTo>
                                <a:pt x="1324" y="81"/>
                                <a:pt x="1328" y="85"/>
                                <a:pt x="1333" y="85"/>
                              </a:cubicBezTo>
                              <a:cubicBezTo>
                                <a:pt x="1338" y="85"/>
                                <a:pt x="1342" y="81"/>
                                <a:pt x="1342" y="76"/>
                              </a:cubicBezTo>
                              <a:cubicBezTo>
                                <a:pt x="1342" y="72"/>
                                <a:pt x="1338" y="68"/>
                                <a:pt x="1333" y="68"/>
                              </a:cubicBezTo>
                              <a:cubicBezTo>
                                <a:pt x="1328" y="68"/>
                                <a:pt x="1324" y="72"/>
                                <a:pt x="1324" y="76"/>
                              </a:cubicBezTo>
                              <a:close/>
                              <a:moveTo>
                                <a:pt x="1281" y="76"/>
                              </a:moveTo>
                              <a:cubicBezTo>
                                <a:pt x="1281" y="81"/>
                                <a:pt x="1285" y="85"/>
                                <a:pt x="1290" y="85"/>
                              </a:cubicBezTo>
                              <a:cubicBezTo>
                                <a:pt x="1294" y="85"/>
                                <a:pt x="1298" y="81"/>
                                <a:pt x="1298" y="76"/>
                              </a:cubicBezTo>
                              <a:cubicBezTo>
                                <a:pt x="1298" y="72"/>
                                <a:pt x="1294" y="68"/>
                                <a:pt x="1290" y="68"/>
                              </a:cubicBezTo>
                              <a:cubicBezTo>
                                <a:pt x="1285" y="68"/>
                                <a:pt x="1281" y="72"/>
                                <a:pt x="1281" y="76"/>
                              </a:cubicBezTo>
                              <a:close/>
                              <a:moveTo>
                                <a:pt x="1281" y="120"/>
                              </a:moveTo>
                              <a:cubicBezTo>
                                <a:pt x="1281" y="124"/>
                                <a:pt x="1285" y="128"/>
                                <a:pt x="1290" y="128"/>
                              </a:cubicBezTo>
                              <a:cubicBezTo>
                                <a:pt x="1294" y="128"/>
                                <a:pt x="1298" y="124"/>
                                <a:pt x="1298" y="120"/>
                              </a:cubicBezTo>
                              <a:cubicBezTo>
                                <a:pt x="1298" y="115"/>
                                <a:pt x="1294" y="111"/>
                                <a:pt x="1290" y="111"/>
                              </a:cubicBezTo>
                              <a:cubicBezTo>
                                <a:pt x="1285" y="111"/>
                                <a:pt x="1281" y="115"/>
                                <a:pt x="1281" y="120"/>
                              </a:cubicBezTo>
                              <a:close/>
                              <a:moveTo>
                                <a:pt x="1238" y="33"/>
                              </a:moveTo>
                              <a:cubicBezTo>
                                <a:pt x="1238" y="38"/>
                                <a:pt x="1241" y="42"/>
                                <a:pt x="1246" y="42"/>
                              </a:cubicBezTo>
                              <a:cubicBezTo>
                                <a:pt x="1251" y="42"/>
                                <a:pt x="1255" y="38"/>
                                <a:pt x="1255" y="33"/>
                              </a:cubicBezTo>
                              <a:cubicBezTo>
                                <a:pt x="1255" y="28"/>
                                <a:pt x="1251" y="24"/>
                                <a:pt x="1246" y="24"/>
                              </a:cubicBezTo>
                              <a:cubicBezTo>
                                <a:pt x="1241" y="24"/>
                                <a:pt x="1238" y="28"/>
                                <a:pt x="1238" y="33"/>
                              </a:cubicBezTo>
                              <a:close/>
                              <a:moveTo>
                                <a:pt x="1194" y="33"/>
                              </a:moveTo>
                              <a:cubicBezTo>
                                <a:pt x="1194" y="38"/>
                                <a:pt x="1198" y="42"/>
                                <a:pt x="1203" y="42"/>
                              </a:cubicBezTo>
                              <a:cubicBezTo>
                                <a:pt x="1208" y="42"/>
                                <a:pt x="1212" y="38"/>
                                <a:pt x="1212" y="33"/>
                              </a:cubicBezTo>
                              <a:cubicBezTo>
                                <a:pt x="1212" y="28"/>
                                <a:pt x="1208" y="24"/>
                                <a:pt x="1203" y="24"/>
                              </a:cubicBezTo>
                              <a:cubicBezTo>
                                <a:pt x="1198" y="24"/>
                                <a:pt x="1194" y="28"/>
                                <a:pt x="1194" y="33"/>
                              </a:cubicBezTo>
                              <a:close/>
                              <a:moveTo>
                                <a:pt x="1873" y="0"/>
                              </a:moveTo>
                              <a:cubicBezTo>
                                <a:pt x="1919" y="0"/>
                                <a:pt x="1919" y="0"/>
                                <a:pt x="1919" y="0"/>
                              </a:cubicBezTo>
                              <a:cubicBezTo>
                                <a:pt x="1919" y="33"/>
                                <a:pt x="1919" y="33"/>
                                <a:pt x="1919" y="33"/>
                              </a:cubicBezTo>
                              <a:cubicBezTo>
                                <a:pt x="1919" y="76"/>
                                <a:pt x="1919" y="76"/>
                                <a:pt x="1919" y="76"/>
                              </a:cubicBezTo>
                              <a:cubicBezTo>
                                <a:pt x="1919" y="88"/>
                                <a:pt x="1909" y="98"/>
                                <a:pt x="1898" y="98"/>
                              </a:cubicBezTo>
                              <a:cubicBezTo>
                                <a:pt x="1886" y="98"/>
                                <a:pt x="1876" y="88"/>
                                <a:pt x="1876" y="76"/>
                              </a:cubicBezTo>
                              <a:cubicBezTo>
                                <a:pt x="1876" y="64"/>
                                <a:pt x="1866" y="55"/>
                                <a:pt x="1854" y="55"/>
                              </a:cubicBezTo>
                              <a:cubicBezTo>
                                <a:pt x="1842" y="55"/>
                                <a:pt x="1832" y="45"/>
                                <a:pt x="1832" y="33"/>
                              </a:cubicBezTo>
                              <a:cubicBezTo>
                                <a:pt x="1832" y="21"/>
                                <a:pt x="1842" y="11"/>
                                <a:pt x="1854" y="11"/>
                              </a:cubicBezTo>
                              <a:cubicBezTo>
                                <a:pt x="1862" y="11"/>
                                <a:pt x="1869" y="7"/>
                                <a:pt x="1873" y="0"/>
                              </a:cubicBezTo>
                              <a:close/>
                              <a:moveTo>
                                <a:pt x="1863" y="33"/>
                              </a:moveTo>
                              <a:cubicBezTo>
                                <a:pt x="1863" y="28"/>
                                <a:pt x="1859" y="24"/>
                                <a:pt x="1854" y="24"/>
                              </a:cubicBezTo>
                              <a:cubicBezTo>
                                <a:pt x="1849" y="24"/>
                                <a:pt x="1845" y="28"/>
                                <a:pt x="1845" y="33"/>
                              </a:cubicBezTo>
                              <a:cubicBezTo>
                                <a:pt x="1845" y="38"/>
                                <a:pt x="1849" y="42"/>
                                <a:pt x="1854" y="42"/>
                              </a:cubicBezTo>
                              <a:cubicBezTo>
                                <a:pt x="1859" y="42"/>
                                <a:pt x="1863" y="38"/>
                                <a:pt x="1863" y="33"/>
                              </a:cubicBezTo>
                              <a:close/>
                              <a:moveTo>
                                <a:pt x="1889" y="76"/>
                              </a:moveTo>
                              <a:cubicBezTo>
                                <a:pt x="1889" y="81"/>
                                <a:pt x="1893" y="85"/>
                                <a:pt x="1898" y="85"/>
                              </a:cubicBezTo>
                              <a:cubicBezTo>
                                <a:pt x="1902" y="85"/>
                                <a:pt x="1906" y="81"/>
                                <a:pt x="1906" y="76"/>
                              </a:cubicBezTo>
                              <a:cubicBezTo>
                                <a:pt x="1906" y="72"/>
                                <a:pt x="1902" y="68"/>
                                <a:pt x="1898" y="68"/>
                              </a:cubicBezTo>
                              <a:cubicBezTo>
                                <a:pt x="1893" y="68"/>
                                <a:pt x="1889" y="72"/>
                                <a:pt x="1889" y="76"/>
                              </a:cubicBezTo>
                              <a:close/>
                              <a:moveTo>
                                <a:pt x="2136" y="33"/>
                              </a:moveTo>
                              <a:cubicBezTo>
                                <a:pt x="2136" y="0"/>
                                <a:pt x="2136" y="0"/>
                                <a:pt x="2136" y="0"/>
                              </a:cubicBezTo>
                              <a:cubicBezTo>
                                <a:pt x="2310" y="0"/>
                                <a:pt x="2310" y="0"/>
                                <a:pt x="2310" y="0"/>
                              </a:cubicBezTo>
                              <a:cubicBezTo>
                                <a:pt x="2310" y="33"/>
                                <a:pt x="2310" y="33"/>
                                <a:pt x="2310" y="33"/>
                              </a:cubicBezTo>
                              <a:cubicBezTo>
                                <a:pt x="2310" y="45"/>
                                <a:pt x="2300" y="55"/>
                                <a:pt x="2288" y="55"/>
                              </a:cubicBezTo>
                              <a:cubicBezTo>
                                <a:pt x="2276" y="55"/>
                                <a:pt x="2267" y="45"/>
                                <a:pt x="2267" y="33"/>
                              </a:cubicBezTo>
                              <a:cubicBezTo>
                                <a:pt x="2267" y="21"/>
                                <a:pt x="2257" y="11"/>
                                <a:pt x="2245" y="11"/>
                              </a:cubicBezTo>
                              <a:cubicBezTo>
                                <a:pt x="2201" y="11"/>
                                <a:pt x="2201" y="11"/>
                                <a:pt x="2201" y="11"/>
                              </a:cubicBezTo>
                              <a:cubicBezTo>
                                <a:pt x="2190" y="11"/>
                                <a:pt x="2180" y="21"/>
                                <a:pt x="2180" y="33"/>
                              </a:cubicBezTo>
                              <a:cubicBezTo>
                                <a:pt x="2180" y="45"/>
                                <a:pt x="2170" y="55"/>
                                <a:pt x="2158" y="55"/>
                              </a:cubicBezTo>
                              <a:cubicBezTo>
                                <a:pt x="2146" y="55"/>
                                <a:pt x="2136" y="45"/>
                                <a:pt x="2136" y="33"/>
                              </a:cubicBezTo>
                              <a:close/>
                              <a:moveTo>
                                <a:pt x="2280" y="33"/>
                              </a:moveTo>
                              <a:cubicBezTo>
                                <a:pt x="2280" y="38"/>
                                <a:pt x="2284" y="42"/>
                                <a:pt x="2288" y="42"/>
                              </a:cubicBezTo>
                              <a:cubicBezTo>
                                <a:pt x="2293" y="42"/>
                                <a:pt x="2297" y="38"/>
                                <a:pt x="2297" y="33"/>
                              </a:cubicBezTo>
                              <a:cubicBezTo>
                                <a:pt x="2297" y="28"/>
                                <a:pt x="2293" y="24"/>
                                <a:pt x="2288" y="24"/>
                              </a:cubicBezTo>
                              <a:cubicBezTo>
                                <a:pt x="2284" y="24"/>
                                <a:pt x="2280" y="28"/>
                                <a:pt x="2280" y="33"/>
                              </a:cubicBezTo>
                              <a:close/>
                              <a:moveTo>
                                <a:pt x="2149" y="33"/>
                              </a:moveTo>
                              <a:cubicBezTo>
                                <a:pt x="2149" y="38"/>
                                <a:pt x="2153" y="42"/>
                                <a:pt x="2158" y="42"/>
                              </a:cubicBezTo>
                              <a:cubicBezTo>
                                <a:pt x="2163" y="42"/>
                                <a:pt x="2167" y="38"/>
                                <a:pt x="2167" y="33"/>
                              </a:cubicBezTo>
                              <a:cubicBezTo>
                                <a:pt x="2167" y="28"/>
                                <a:pt x="2163" y="24"/>
                                <a:pt x="2158" y="24"/>
                              </a:cubicBezTo>
                              <a:cubicBezTo>
                                <a:pt x="2153" y="24"/>
                                <a:pt x="2149" y="28"/>
                                <a:pt x="2149" y="33"/>
                              </a:cubicBezTo>
                              <a:close/>
                              <a:moveTo>
                                <a:pt x="2353" y="33"/>
                              </a:moveTo>
                              <a:cubicBezTo>
                                <a:pt x="2353" y="45"/>
                                <a:pt x="2363" y="55"/>
                                <a:pt x="2375" y="55"/>
                              </a:cubicBezTo>
                              <a:cubicBezTo>
                                <a:pt x="2377" y="55"/>
                                <a:pt x="2379" y="55"/>
                                <a:pt x="2381" y="55"/>
                              </a:cubicBezTo>
                              <a:cubicBezTo>
                                <a:pt x="2381" y="11"/>
                                <a:pt x="2381" y="11"/>
                                <a:pt x="2381" y="11"/>
                              </a:cubicBezTo>
                              <a:cubicBezTo>
                                <a:pt x="2375" y="11"/>
                                <a:pt x="2375" y="11"/>
                                <a:pt x="2375" y="11"/>
                              </a:cubicBezTo>
                              <a:cubicBezTo>
                                <a:pt x="2363" y="11"/>
                                <a:pt x="2353" y="21"/>
                                <a:pt x="2353" y="33"/>
                              </a:cubicBezTo>
                              <a:close/>
                              <a:moveTo>
                                <a:pt x="443" y="76"/>
                              </a:moveTo>
                              <a:cubicBezTo>
                                <a:pt x="443" y="64"/>
                                <a:pt x="453" y="55"/>
                                <a:pt x="465" y="55"/>
                              </a:cubicBezTo>
                              <a:cubicBezTo>
                                <a:pt x="477" y="55"/>
                                <a:pt x="486" y="45"/>
                                <a:pt x="486" y="33"/>
                              </a:cubicBezTo>
                              <a:cubicBezTo>
                                <a:pt x="486" y="21"/>
                                <a:pt x="496" y="11"/>
                                <a:pt x="508" y="11"/>
                              </a:cubicBezTo>
                              <a:cubicBezTo>
                                <a:pt x="552" y="11"/>
                                <a:pt x="552" y="11"/>
                                <a:pt x="552" y="11"/>
                              </a:cubicBezTo>
                              <a:cubicBezTo>
                                <a:pt x="564" y="11"/>
                                <a:pt x="573" y="21"/>
                                <a:pt x="573" y="33"/>
                              </a:cubicBezTo>
                              <a:cubicBezTo>
                                <a:pt x="573" y="45"/>
                                <a:pt x="564" y="55"/>
                                <a:pt x="552" y="55"/>
                              </a:cubicBezTo>
                              <a:cubicBezTo>
                                <a:pt x="540" y="55"/>
                                <a:pt x="530" y="64"/>
                                <a:pt x="530" y="76"/>
                              </a:cubicBezTo>
                              <a:cubicBezTo>
                                <a:pt x="530" y="88"/>
                                <a:pt x="520" y="98"/>
                                <a:pt x="508" y="98"/>
                              </a:cubicBezTo>
                              <a:cubicBezTo>
                                <a:pt x="465" y="98"/>
                                <a:pt x="465" y="98"/>
                                <a:pt x="465" y="98"/>
                              </a:cubicBezTo>
                              <a:cubicBezTo>
                                <a:pt x="453" y="98"/>
                                <a:pt x="443" y="88"/>
                                <a:pt x="443" y="76"/>
                              </a:cubicBezTo>
                              <a:close/>
                              <a:moveTo>
                                <a:pt x="543" y="33"/>
                              </a:moveTo>
                              <a:cubicBezTo>
                                <a:pt x="543" y="38"/>
                                <a:pt x="547" y="42"/>
                                <a:pt x="552" y="42"/>
                              </a:cubicBezTo>
                              <a:cubicBezTo>
                                <a:pt x="556" y="42"/>
                                <a:pt x="560" y="38"/>
                                <a:pt x="560" y="33"/>
                              </a:cubicBezTo>
                              <a:cubicBezTo>
                                <a:pt x="560" y="28"/>
                                <a:pt x="556" y="24"/>
                                <a:pt x="552" y="24"/>
                              </a:cubicBezTo>
                              <a:cubicBezTo>
                                <a:pt x="547" y="24"/>
                                <a:pt x="543" y="28"/>
                                <a:pt x="543" y="33"/>
                              </a:cubicBezTo>
                              <a:close/>
                              <a:moveTo>
                                <a:pt x="2049" y="76"/>
                              </a:moveTo>
                              <a:cubicBezTo>
                                <a:pt x="2049" y="33"/>
                                <a:pt x="2049" y="33"/>
                                <a:pt x="2049" y="33"/>
                              </a:cubicBezTo>
                              <a:cubicBezTo>
                                <a:pt x="2049" y="21"/>
                                <a:pt x="2059" y="11"/>
                                <a:pt x="2071" y="11"/>
                              </a:cubicBezTo>
                              <a:cubicBezTo>
                                <a:pt x="2083" y="11"/>
                                <a:pt x="2093" y="21"/>
                                <a:pt x="2093" y="33"/>
                              </a:cubicBezTo>
                              <a:cubicBezTo>
                                <a:pt x="2093" y="45"/>
                                <a:pt x="2103" y="55"/>
                                <a:pt x="2115" y="55"/>
                              </a:cubicBezTo>
                              <a:cubicBezTo>
                                <a:pt x="2127" y="55"/>
                                <a:pt x="2136" y="64"/>
                                <a:pt x="2136" y="76"/>
                              </a:cubicBezTo>
                              <a:cubicBezTo>
                                <a:pt x="2136" y="88"/>
                                <a:pt x="2127" y="98"/>
                                <a:pt x="2115" y="98"/>
                              </a:cubicBezTo>
                              <a:cubicBezTo>
                                <a:pt x="2071" y="98"/>
                                <a:pt x="2071" y="98"/>
                                <a:pt x="2071" y="98"/>
                              </a:cubicBezTo>
                              <a:cubicBezTo>
                                <a:pt x="2059" y="98"/>
                                <a:pt x="2049" y="88"/>
                                <a:pt x="2049" y="76"/>
                              </a:cubicBezTo>
                              <a:close/>
                              <a:moveTo>
                                <a:pt x="2063" y="76"/>
                              </a:moveTo>
                              <a:cubicBezTo>
                                <a:pt x="2063" y="81"/>
                                <a:pt x="2066" y="85"/>
                                <a:pt x="2071" y="85"/>
                              </a:cubicBezTo>
                              <a:cubicBezTo>
                                <a:pt x="2076" y="85"/>
                                <a:pt x="2080" y="81"/>
                                <a:pt x="2080" y="76"/>
                              </a:cubicBezTo>
                              <a:cubicBezTo>
                                <a:pt x="2080" y="72"/>
                                <a:pt x="2076" y="68"/>
                                <a:pt x="2071" y="68"/>
                              </a:cubicBezTo>
                              <a:cubicBezTo>
                                <a:pt x="2066" y="68"/>
                                <a:pt x="2063" y="72"/>
                                <a:pt x="2063" y="76"/>
                              </a:cubicBezTo>
                              <a:close/>
                              <a:moveTo>
                                <a:pt x="0" y="276"/>
                              </a:moveTo>
                              <a:cubicBezTo>
                                <a:pt x="0" y="224"/>
                                <a:pt x="0" y="224"/>
                                <a:pt x="0" y="224"/>
                              </a:cubicBezTo>
                              <a:cubicBezTo>
                                <a:pt x="5" y="220"/>
                                <a:pt x="9" y="214"/>
                                <a:pt x="9" y="207"/>
                              </a:cubicBezTo>
                              <a:cubicBezTo>
                                <a:pt x="9" y="199"/>
                                <a:pt x="5" y="193"/>
                                <a:pt x="0" y="189"/>
                              </a:cubicBezTo>
                              <a:cubicBezTo>
                                <a:pt x="0" y="102"/>
                                <a:pt x="0" y="102"/>
                                <a:pt x="0" y="102"/>
                              </a:cubicBezTo>
                              <a:cubicBezTo>
                                <a:pt x="5" y="106"/>
                                <a:pt x="9" y="113"/>
                                <a:pt x="9" y="120"/>
                              </a:cubicBezTo>
                              <a:cubicBezTo>
                                <a:pt x="9" y="132"/>
                                <a:pt x="19" y="141"/>
                                <a:pt x="31" y="141"/>
                              </a:cubicBezTo>
                              <a:cubicBezTo>
                                <a:pt x="43" y="141"/>
                                <a:pt x="52" y="132"/>
                                <a:pt x="52" y="120"/>
                              </a:cubicBezTo>
                              <a:cubicBezTo>
                                <a:pt x="52" y="108"/>
                                <a:pt x="62" y="98"/>
                                <a:pt x="74" y="98"/>
                              </a:cubicBezTo>
                              <a:cubicBezTo>
                                <a:pt x="86" y="98"/>
                                <a:pt x="96" y="108"/>
                                <a:pt x="96" y="120"/>
                              </a:cubicBezTo>
                              <a:cubicBezTo>
                                <a:pt x="96" y="163"/>
                                <a:pt x="96" y="163"/>
                                <a:pt x="96" y="163"/>
                              </a:cubicBezTo>
                              <a:cubicBezTo>
                                <a:pt x="96" y="175"/>
                                <a:pt x="105" y="185"/>
                                <a:pt x="117" y="185"/>
                              </a:cubicBezTo>
                              <a:cubicBezTo>
                                <a:pt x="161" y="185"/>
                                <a:pt x="161" y="185"/>
                                <a:pt x="161" y="185"/>
                              </a:cubicBezTo>
                              <a:cubicBezTo>
                                <a:pt x="173" y="185"/>
                                <a:pt x="183" y="175"/>
                                <a:pt x="183" y="163"/>
                              </a:cubicBezTo>
                              <a:cubicBezTo>
                                <a:pt x="183" y="120"/>
                                <a:pt x="183" y="120"/>
                                <a:pt x="183" y="120"/>
                              </a:cubicBezTo>
                              <a:cubicBezTo>
                                <a:pt x="183" y="76"/>
                                <a:pt x="183" y="76"/>
                                <a:pt x="183" y="76"/>
                              </a:cubicBezTo>
                              <a:cubicBezTo>
                                <a:pt x="183" y="64"/>
                                <a:pt x="192" y="55"/>
                                <a:pt x="204" y="55"/>
                              </a:cubicBezTo>
                              <a:cubicBezTo>
                                <a:pt x="216" y="55"/>
                                <a:pt x="226" y="64"/>
                                <a:pt x="226" y="76"/>
                              </a:cubicBezTo>
                              <a:cubicBezTo>
                                <a:pt x="226" y="88"/>
                                <a:pt x="236" y="98"/>
                                <a:pt x="248" y="98"/>
                              </a:cubicBezTo>
                              <a:cubicBezTo>
                                <a:pt x="291" y="98"/>
                                <a:pt x="291" y="98"/>
                                <a:pt x="291" y="98"/>
                              </a:cubicBezTo>
                              <a:cubicBezTo>
                                <a:pt x="303" y="98"/>
                                <a:pt x="313" y="88"/>
                                <a:pt x="313" y="76"/>
                              </a:cubicBezTo>
                              <a:cubicBezTo>
                                <a:pt x="313" y="64"/>
                                <a:pt x="323" y="55"/>
                                <a:pt x="335" y="55"/>
                              </a:cubicBezTo>
                              <a:cubicBezTo>
                                <a:pt x="378" y="55"/>
                                <a:pt x="378" y="55"/>
                                <a:pt x="378" y="55"/>
                              </a:cubicBezTo>
                              <a:cubicBezTo>
                                <a:pt x="390" y="55"/>
                                <a:pt x="400" y="64"/>
                                <a:pt x="400" y="76"/>
                              </a:cubicBezTo>
                              <a:cubicBezTo>
                                <a:pt x="400" y="88"/>
                                <a:pt x="390" y="98"/>
                                <a:pt x="378" y="98"/>
                              </a:cubicBezTo>
                              <a:cubicBezTo>
                                <a:pt x="366" y="98"/>
                                <a:pt x="356" y="108"/>
                                <a:pt x="356" y="120"/>
                              </a:cubicBezTo>
                              <a:cubicBezTo>
                                <a:pt x="356" y="132"/>
                                <a:pt x="366" y="141"/>
                                <a:pt x="378" y="141"/>
                              </a:cubicBezTo>
                              <a:cubicBezTo>
                                <a:pt x="390" y="141"/>
                                <a:pt x="400" y="151"/>
                                <a:pt x="400" y="163"/>
                              </a:cubicBezTo>
                              <a:cubicBezTo>
                                <a:pt x="400" y="175"/>
                                <a:pt x="390" y="185"/>
                                <a:pt x="378" y="185"/>
                              </a:cubicBezTo>
                              <a:cubicBezTo>
                                <a:pt x="335" y="185"/>
                                <a:pt x="335" y="185"/>
                                <a:pt x="335" y="185"/>
                              </a:cubicBezTo>
                              <a:cubicBezTo>
                                <a:pt x="323" y="185"/>
                                <a:pt x="313" y="195"/>
                                <a:pt x="313" y="207"/>
                              </a:cubicBezTo>
                              <a:cubicBezTo>
                                <a:pt x="313" y="250"/>
                                <a:pt x="313" y="250"/>
                                <a:pt x="313" y="250"/>
                              </a:cubicBezTo>
                              <a:cubicBezTo>
                                <a:pt x="313" y="262"/>
                                <a:pt x="303" y="272"/>
                                <a:pt x="291" y="272"/>
                              </a:cubicBezTo>
                              <a:cubicBezTo>
                                <a:pt x="279" y="272"/>
                                <a:pt x="269" y="262"/>
                                <a:pt x="269" y="250"/>
                              </a:cubicBezTo>
                              <a:cubicBezTo>
                                <a:pt x="269" y="207"/>
                                <a:pt x="269" y="207"/>
                                <a:pt x="269" y="207"/>
                              </a:cubicBezTo>
                              <a:cubicBezTo>
                                <a:pt x="269" y="195"/>
                                <a:pt x="260" y="185"/>
                                <a:pt x="248" y="185"/>
                              </a:cubicBezTo>
                              <a:cubicBezTo>
                                <a:pt x="236" y="185"/>
                                <a:pt x="226" y="195"/>
                                <a:pt x="226" y="207"/>
                              </a:cubicBezTo>
                              <a:cubicBezTo>
                                <a:pt x="226" y="218"/>
                                <a:pt x="216" y="228"/>
                                <a:pt x="204" y="228"/>
                              </a:cubicBezTo>
                              <a:cubicBezTo>
                                <a:pt x="192" y="228"/>
                                <a:pt x="183" y="238"/>
                                <a:pt x="183" y="250"/>
                              </a:cubicBezTo>
                              <a:cubicBezTo>
                                <a:pt x="183" y="262"/>
                                <a:pt x="192" y="272"/>
                                <a:pt x="204" y="272"/>
                              </a:cubicBezTo>
                              <a:cubicBezTo>
                                <a:pt x="216" y="272"/>
                                <a:pt x="226" y="281"/>
                                <a:pt x="226" y="293"/>
                              </a:cubicBezTo>
                              <a:cubicBezTo>
                                <a:pt x="226" y="337"/>
                                <a:pt x="226" y="337"/>
                                <a:pt x="226" y="337"/>
                              </a:cubicBezTo>
                              <a:cubicBezTo>
                                <a:pt x="226" y="349"/>
                                <a:pt x="236" y="359"/>
                                <a:pt x="248" y="359"/>
                              </a:cubicBezTo>
                              <a:cubicBezTo>
                                <a:pt x="260" y="359"/>
                                <a:pt x="269" y="349"/>
                                <a:pt x="269" y="337"/>
                              </a:cubicBezTo>
                              <a:cubicBezTo>
                                <a:pt x="269" y="325"/>
                                <a:pt x="279" y="315"/>
                                <a:pt x="291" y="315"/>
                              </a:cubicBezTo>
                              <a:cubicBezTo>
                                <a:pt x="303" y="315"/>
                                <a:pt x="313" y="325"/>
                                <a:pt x="313" y="337"/>
                              </a:cubicBezTo>
                              <a:cubicBezTo>
                                <a:pt x="313" y="349"/>
                                <a:pt x="323" y="359"/>
                                <a:pt x="335" y="359"/>
                              </a:cubicBezTo>
                              <a:cubicBezTo>
                                <a:pt x="378" y="359"/>
                                <a:pt x="378" y="359"/>
                                <a:pt x="378" y="359"/>
                              </a:cubicBezTo>
                              <a:cubicBezTo>
                                <a:pt x="390" y="359"/>
                                <a:pt x="400" y="368"/>
                                <a:pt x="400" y="380"/>
                              </a:cubicBezTo>
                              <a:cubicBezTo>
                                <a:pt x="400" y="392"/>
                                <a:pt x="390" y="402"/>
                                <a:pt x="378" y="402"/>
                              </a:cubicBezTo>
                              <a:cubicBezTo>
                                <a:pt x="335" y="402"/>
                                <a:pt x="335" y="402"/>
                                <a:pt x="335" y="402"/>
                              </a:cubicBezTo>
                              <a:cubicBezTo>
                                <a:pt x="291" y="402"/>
                                <a:pt x="291" y="402"/>
                                <a:pt x="291" y="402"/>
                              </a:cubicBezTo>
                              <a:cubicBezTo>
                                <a:pt x="248" y="402"/>
                                <a:pt x="248" y="402"/>
                                <a:pt x="248" y="402"/>
                              </a:cubicBezTo>
                              <a:cubicBezTo>
                                <a:pt x="204" y="402"/>
                                <a:pt x="204" y="402"/>
                                <a:pt x="204" y="402"/>
                              </a:cubicBezTo>
                              <a:cubicBezTo>
                                <a:pt x="192" y="402"/>
                                <a:pt x="183" y="392"/>
                                <a:pt x="183" y="380"/>
                              </a:cubicBezTo>
                              <a:cubicBezTo>
                                <a:pt x="183" y="368"/>
                                <a:pt x="173" y="359"/>
                                <a:pt x="161" y="359"/>
                              </a:cubicBezTo>
                              <a:cubicBezTo>
                                <a:pt x="117" y="359"/>
                                <a:pt x="117" y="359"/>
                                <a:pt x="117" y="359"/>
                              </a:cubicBezTo>
                              <a:cubicBezTo>
                                <a:pt x="74" y="359"/>
                                <a:pt x="74" y="359"/>
                                <a:pt x="74" y="359"/>
                              </a:cubicBezTo>
                              <a:cubicBezTo>
                                <a:pt x="31" y="359"/>
                                <a:pt x="31" y="359"/>
                                <a:pt x="31" y="359"/>
                              </a:cubicBezTo>
                              <a:cubicBezTo>
                                <a:pt x="19" y="359"/>
                                <a:pt x="9" y="349"/>
                                <a:pt x="9" y="337"/>
                              </a:cubicBezTo>
                              <a:cubicBezTo>
                                <a:pt x="9" y="293"/>
                                <a:pt x="9" y="293"/>
                                <a:pt x="9" y="293"/>
                              </a:cubicBezTo>
                              <a:cubicBezTo>
                                <a:pt x="9" y="286"/>
                                <a:pt x="5" y="280"/>
                                <a:pt x="0" y="276"/>
                              </a:cubicBezTo>
                              <a:close/>
                              <a:moveTo>
                                <a:pt x="369" y="380"/>
                              </a:moveTo>
                              <a:cubicBezTo>
                                <a:pt x="369" y="385"/>
                                <a:pt x="373" y="389"/>
                                <a:pt x="378" y="389"/>
                              </a:cubicBezTo>
                              <a:cubicBezTo>
                                <a:pt x="383" y="389"/>
                                <a:pt x="387" y="385"/>
                                <a:pt x="387" y="380"/>
                              </a:cubicBezTo>
                              <a:cubicBezTo>
                                <a:pt x="387" y="375"/>
                                <a:pt x="383" y="372"/>
                                <a:pt x="378" y="372"/>
                              </a:cubicBezTo>
                              <a:cubicBezTo>
                                <a:pt x="373" y="372"/>
                                <a:pt x="369" y="375"/>
                                <a:pt x="369" y="380"/>
                              </a:cubicBezTo>
                              <a:close/>
                              <a:moveTo>
                                <a:pt x="239" y="380"/>
                              </a:moveTo>
                              <a:cubicBezTo>
                                <a:pt x="239" y="385"/>
                                <a:pt x="243" y="389"/>
                                <a:pt x="248" y="389"/>
                              </a:cubicBezTo>
                              <a:cubicBezTo>
                                <a:pt x="252" y="389"/>
                                <a:pt x="256" y="385"/>
                                <a:pt x="256" y="380"/>
                              </a:cubicBezTo>
                              <a:cubicBezTo>
                                <a:pt x="256" y="375"/>
                                <a:pt x="252" y="372"/>
                                <a:pt x="248" y="372"/>
                              </a:cubicBezTo>
                              <a:cubicBezTo>
                                <a:pt x="243" y="372"/>
                                <a:pt x="239" y="375"/>
                                <a:pt x="239" y="380"/>
                              </a:cubicBezTo>
                              <a:close/>
                              <a:moveTo>
                                <a:pt x="196" y="337"/>
                              </a:moveTo>
                              <a:cubicBezTo>
                                <a:pt x="196" y="342"/>
                                <a:pt x="199" y="345"/>
                                <a:pt x="204" y="345"/>
                              </a:cubicBezTo>
                              <a:cubicBezTo>
                                <a:pt x="209" y="345"/>
                                <a:pt x="213" y="342"/>
                                <a:pt x="213" y="337"/>
                              </a:cubicBezTo>
                              <a:cubicBezTo>
                                <a:pt x="213" y="332"/>
                                <a:pt x="209" y="328"/>
                                <a:pt x="204" y="328"/>
                              </a:cubicBezTo>
                              <a:cubicBezTo>
                                <a:pt x="199" y="328"/>
                                <a:pt x="196" y="332"/>
                                <a:pt x="196" y="337"/>
                              </a:cubicBezTo>
                              <a:close/>
                              <a:moveTo>
                                <a:pt x="369" y="163"/>
                              </a:moveTo>
                              <a:cubicBezTo>
                                <a:pt x="369" y="168"/>
                                <a:pt x="373" y="172"/>
                                <a:pt x="378" y="172"/>
                              </a:cubicBezTo>
                              <a:cubicBezTo>
                                <a:pt x="383" y="172"/>
                                <a:pt x="387" y="168"/>
                                <a:pt x="387" y="163"/>
                              </a:cubicBezTo>
                              <a:cubicBezTo>
                                <a:pt x="387" y="158"/>
                                <a:pt x="383" y="154"/>
                                <a:pt x="378" y="154"/>
                              </a:cubicBezTo>
                              <a:cubicBezTo>
                                <a:pt x="373" y="154"/>
                                <a:pt x="369" y="158"/>
                                <a:pt x="369" y="163"/>
                              </a:cubicBezTo>
                              <a:close/>
                              <a:moveTo>
                                <a:pt x="369" y="76"/>
                              </a:moveTo>
                              <a:cubicBezTo>
                                <a:pt x="369" y="81"/>
                                <a:pt x="373" y="85"/>
                                <a:pt x="378" y="85"/>
                              </a:cubicBezTo>
                              <a:cubicBezTo>
                                <a:pt x="383" y="85"/>
                                <a:pt x="387" y="81"/>
                                <a:pt x="387" y="76"/>
                              </a:cubicBezTo>
                              <a:cubicBezTo>
                                <a:pt x="387" y="72"/>
                                <a:pt x="383" y="68"/>
                                <a:pt x="378" y="68"/>
                              </a:cubicBezTo>
                              <a:cubicBezTo>
                                <a:pt x="373" y="68"/>
                                <a:pt x="369" y="72"/>
                                <a:pt x="369" y="76"/>
                              </a:cubicBezTo>
                              <a:close/>
                              <a:moveTo>
                                <a:pt x="326" y="120"/>
                              </a:moveTo>
                              <a:cubicBezTo>
                                <a:pt x="326" y="124"/>
                                <a:pt x="330" y="128"/>
                                <a:pt x="335" y="128"/>
                              </a:cubicBezTo>
                              <a:cubicBezTo>
                                <a:pt x="339" y="128"/>
                                <a:pt x="343" y="124"/>
                                <a:pt x="343" y="120"/>
                              </a:cubicBezTo>
                              <a:cubicBezTo>
                                <a:pt x="343" y="115"/>
                                <a:pt x="339" y="111"/>
                                <a:pt x="335" y="111"/>
                              </a:cubicBezTo>
                              <a:cubicBezTo>
                                <a:pt x="330" y="111"/>
                                <a:pt x="326" y="115"/>
                                <a:pt x="326" y="120"/>
                              </a:cubicBezTo>
                              <a:close/>
                              <a:moveTo>
                                <a:pt x="326" y="163"/>
                              </a:moveTo>
                              <a:cubicBezTo>
                                <a:pt x="326" y="168"/>
                                <a:pt x="330" y="172"/>
                                <a:pt x="335" y="172"/>
                              </a:cubicBezTo>
                              <a:cubicBezTo>
                                <a:pt x="339" y="172"/>
                                <a:pt x="343" y="168"/>
                                <a:pt x="343" y="163"/>
                              </a:cubicBezTo>
                              <a:cubicBezTo>
                                <a:pt x="343" y="158"/>
                                <a:pt x="339" y="154"/>
                                <a:pt x="335" y="154"/>
                              </a:cubicBezTo>
                              <a:cubicBezTo>
                                <a:pt x="330" y="154"/>
                                <a:pt x="326" y="158"/>
                                <a:pt x="326" y="163"/>
                              </a:cubicBezTo>
                              <a:close/>
                              <a:moveTo>
                                <a:pt x="282" y="120"/>
                              </a:moveTo>
                              <a:cubicBezTo>
                                <a:pt x="282" y="124"/>
                                <a:pt x="286" y="128"/>
                                <a:pt x="291" y="128"/>
                              </a:cubicBezTo>
                              <a:cubicBezTo>
                                <a:pt x="296" y="128"/>
                                <a:pt x="300" y="124"/>
                                <a:pt x="300" y="120"/>
                              </a:cubicBezTo>
                              <a:cubicBezTo>
                                <a:pt x="300" y="115"/>
                                <a:pt x="296" y="111"/>
                                <a:pt x="291" y="111"/>
                              </a:cubicBezTo>
                              <a:cubicBezTo>
                                <a:pt x="286" y="111"/>
                                <a:pt x="282" y="115"/>
                                <a:pt x="282" y="120"/>
                              </a:cubicBezTo>
                              <a:close/>
                              <a:moveTo>
                                <a:pt x="282" y="207"/>
                              </a:moveTo>
                              <a:cubicBezTo>
                                <a:pt x="282" y="211"/>
                                <a:pt x="286" y="215"/>
                                <a:pt x="291" y="215"/>
                              </a:cubicBezTo>
                              <a:cubicBezTo>
                                <a:pt x="296" y="215"/>
                                <a:pt x="300" y="211"/>
                                <a:pt x="300" y="207"/>
                              </a:cubicBezTo>
                              <a:cubicBezTo>
                                <a:pt x="300" y="202"/>
                                <a:pt x="296" y="198"/>
                                <a:pt x="291" y="198"/>
                              </a:cubicBezTo>
                              <a:cubicBezTo>
                                <a:pt x="286" y="198"/>
                                <a:pt x="282" y="202"/>
                                <a:pt x="282" y="207"/>
                              </a:cubicBezTo>
                              <a:close/>
                              <a:moveTo>
                                <a:pt x="282" y="250"/>
                              </a:moveTo>
                              <a:cubicBezTo>
                                <a:pt x="282" y="255"/>
                                <a:pt x="286" y="259"/>
                                <a:pt x="291" y="259"/>
                              </a:cubicBezTo>
                              <a:cubicBezTo>
                                <a:pt x="296" y="259"/>
                                <a:pt x="300" y="255"/>
                                <a:pt x="300" y="250"/>
                              </a:cubicBezTo>
                              <a:cubicBezTo>
                                <a:pt x="300" y="245"/>
                                <a:pt x="296" y="241"/>
                                <a:pt x="291" y="241"/>
                              </a:cubicBezTo>
                              <a:cubicBezTo>
                                <a:pt x="286" y="241"/>
                                <a:pt x="282" y="245"/>
                                <a:pt x="282" y="250"/>
                              </a:cubicBezTo>
                              <a:close/>
                              <a:moveTo>
                                <a:pt x="196" y="76"/>
                              </a:moveTo>
                              <a:cubicBezTo>
                                <a:pt x="196" y="81"/>
                                <a:pt x="199" y="85"/>
                                <a:pt x="204" y="85"/>
                              </a:cubicBezTo>
                              <a:cubicBezTo>
                                <a:pt x="209" y="85"/>
                                <a:pt x="213" y="81"/>
                                <a:pt x="213" y="76"/>
                              </a:cubicBezTo>
                              <a:cubicBezTo>
                                <a:pt x="213" y="72"/>
                                <a:pt x="209" y="68"/>
                                <a:pt x="204" y="68"/>
                              </a:cubicBezTo>
                              <a:cubicBezTo>
                                <a:pt x="199" y="68"/>
                                <a:pt x="196" y="72"/>
                                <a:pt x="196" y="76"/>
                              </a:cubicBezTo>
                              <a:close/>
                              <a:moveTo>
                                <a:pt x="196" y="120"/>
                              </a:moveTo>
                              <a:cubicBezTo>
                                <a:pt x="196" y="124"/>
                                <a:pt x="199" y="128"/>
                                <a:pt x="204" y="128"/>
                              </a:cubicBezTo>
                              <a:cubicBezTo>
                                <a:pt x="209" y="128"/>
                                <a:pt x="213" y="124"/>
                                <a:pt x="213" y="120"/>
                              </a:cubicBezTo>
                              <a:cubicBezTo>
                                <a:pt x="213" y="115"/>
                                <a:pt x="209" y="111"/>
                                <a:pt x="204" y="111"/>
                              </a:cubicBezTo>
                              <a:cubicBezTo>
                                <a:pt x="199" y="111"/>
                                <a:pt x="196" y="115"/>
                                <a:pt x="196" y="120"/>
                              </a:cubicBezTo>
                              <a:close/>
                              <a:moveTo>
                                <a:pt x="196" y="207"/>
                              </a:moveTo>
                              <a:cubicBezTo>
                                <a:pt x="196" y="211"/>
                                <a:pt x="199" y="215"/>
                                <a:pt x="204" y="215"/>
                              </a:cubicBezTo>
                              <a:cubicBezTo>
                                <a:pt x="209" y="215"/>
                                <a:pt x="213" y="211"/>
                                <a:pt x="213" y="207"/>
                              </a:cubicBezTo>
                              <a:cubicBezTo>
                                <a:pt x="213" y="202"/>
                                <a:pt x="209" y="198"/>
                                <a:pt x="204" y="198"/>
                              </a:cubicBezTo>
                              <a:cubicBezTo>
                                <a:pt x="199" y="198"/>
                                <a:pt x="196" y="202"/>
                                <a:pt x="196" y="207"/>
                              </a:cubicBezTo>
                              <a:close/>
                              <a:moveTo>
                                <a:pt x="152" y="250"/>
                              </a:moveTo>
                              <a:cubicBezTo>
                                <a:pt x="152" y="255"/>
                                <a:pt x="156" y="259"/>
                                <a:pt x="161" y="259"/>
                              </a:cubicBezTo>
                              <a:cubicBezTo>
                                <a:pt x="166" y="259"/>
                                <a:pt x="170" y="255"/>
                                <a:pt x="170" y="250"/>
                              </a:cubicBezTo>
                              <a:cubicBezTo>
                                <a:pt x="170" y="245"/>
                                <a:pt x="166" y="241"/>
                                <a:pt x="161" y="241"/>
                              </a:cubicBezTo>
                              <a:cubicBezTo>
                                <a:pt x="156" y="241"/>
                                <a:pt x="152" y="245"/>
                                <a:pt x="152" y="250"/>
                              </a:cubicBezTo>
                              <a:close/>
                              <a:moveTo>
                                <a:pt x="152" y="293"/>
                              </a:moveTo>
                              <a:cubicBezTo>
                                <a:pt x="152" y="298"/>
                                <a:pt x="156" y="302"/>
                                <a:pt x="161" y="302"/>
                              </a:cubicBezTo>
                              <a:cubicBezTo>
                                <a:pt x="166" y="302"/>
                                <a:pt x="170" y="298"/>
                                <a:pt x="170" y="293"/>
                              </a:cubicBezTo>
                              <a:cubicBezTo>
                                <a:pt x="170" y="289"/>
                                <a:pt x="166" y="285"/>
                                <a:pt x="161" y="285"/>
                              </a:cubicBezTo>
                              <a:cubicBezTo>
                                <a:pt x="156" y="285"/>
                                <a:pt x="152" y="289"/>
                                <a:pt x="152" y="293"/>
                              </a:cubicBezTo>
                              <a:close/>
                              <a:moveTo>
                                <a:pt x="109" y="207"/>
                              </a:moveTo>
                              <a:cubicBezTo>
                                <a:pt x="109" y="211"/>
                                <a:pt x="113" y="215"/>
                                <a:pt x="117" y="215"/>
                              </a:cubicBezTo>
                              <a:cubicBezTo>
                                <a:pt x="122" y="215"/>
                                <a:pt x="126" y="211"/>
                                <a:pt x="126" y="207"/>
                              </a:cubicBezTo>
                              <a:cubicBezTo>
                                <a:pt x="126" y="202"/>
                                <a:pt x="122" y="198"/>
                                <a:pt x="117" y="198"/>
                              </a:cubicBezTo>
                              <a:cubicBezTo>
                                <a:pt x="113" y="198"/>
                                <a:pt x="109" y="202"/>
                                <a:pt x="109" y="207"/>
                              </a:cubicBezTo>
                              <a:close/>
                              <a:moveTo>
                                <a:pt x="109" y="250"/>
                              </a:moveTo>
                              <a:cubicBezTo>
                                <a:pt x="109" y="255"/>
                                <a:pt x="113" y="259"/>
                                <a:pt x="117" y="259"/>
                              </a:cubicBezTo>
                              <a:cubicBezTo>
                                <a:pt x="122" y="259"/>
                                <a:pt x="126" y="255"/>
                                <a:pt x="126" y="250"/>
                              </a:cubicBezTo>
                              <a:cubicBezTo>
                                <a:pt x="126" y="245"/>
                                <a:pt x="122" y="241"/>
                                <a:pt x="117" y="241"/>
                              </a:cubicBezTo>
                              <a:cubicBezTo>
                                <a:pt x="113" y="241"/>
                                <a:pt x="109" y="245"/>
                                <a:pt x="109" y="250"/>
                              </a:cubicBezTo>
                              <a:close/>
                              <a:moveTo>
                                <a:pt x="109" y="337"/>
                              </a:moveTo>
                              <a:cubicBezTo>
                                <a:pt x="109" y="342"/>
                                <a:pt x="113" y="345"/>
                                <a:pt x="117" y="345"/>
                              </a:cubicBezTo>
                              <a:cubicBezTo>
                                <a:pt x="122" y="345"/>
                                <a:pt x="126" y="342"/>
                                <a:pt x="126" y="337"/>
                              </a:cubicBezTo>
                              <a:cubicBezTo>
                                <a:pt x="126" y="332"/>
                                <a:pt x="122" y="328"/>
                                <a:pt x="117" y="328"/>
                              </a:cubicBezTo>
                              <a:cubicBezTo>
                                <a:pt x="113" y="328"/>
                                <a:pt x="109" y="332"/>
                                <a:pt x="109" y="337"/>
                              </a:cubicBezTo>
                              <a:close/>
                              <a:moveTo>
                                <a:pt x="65" y="293"/>
                              </a:moveTo>
                              <a:cubicBezTo>
                                <a:pt x="65" y="298"/>
                                <a:pt x="69" y="302"/>
                                <a:pt x="74" y="302"/>
                              </a:cubicBezTo>
                              <a:cubicBezTo>
                                <a:pt x="79" y="302"/>
                                <a:pt x="83" y="298"/>
                                <a:pt x="83" y="293"/>
                              </a:cubicBezTo>
                              <a:cubicBezTo>
                                <a:pt x="83" y="289"/>
                                <a:pt x="79" y="285"/>
                                <a:pt x="74" y="285"/>
                              </a:cubicBezTo>
                              <a:cubicBezTo>
                                <a:pt x="69" y="285"/>
                                <a:pt x="65" y="289"/>
                                <a:pt x="65" y="293"/>
                              </a:cubicBezTo>
                              <a:close/>
                              <a:moveTo>
                                <a:pt x="65" y="337"/>
                              </a:moveTo>
                              <a:cubicBezTo>
                                <a:pt x="65" y="342"/>
                                <a:pt x="69" y="345"/>
                                <a:pt x="74" y="345"/>
                              </a:cubicBezTo>
                              <a:cubicBezTo>
                                <a:pt x="79" y="345"/>
                                <a:pt x="83" y="342"/>
                                <a:pt x="83" y="337"/>
                              </a:cubicBezTo>
                              <a:cubicBezTo>
                                <a:pt x="83" y="332"/>
                                <a:pt x="79" y="328"/>
                                <a:pt x="74" y="328"/>
                              </a:cubicBezTo>
                              <a:cubicBezTo>
                                <a:pt x="69" y="328"/>
                                <a:pt x="65" y="332"/>
                                <a:pt x="65" y="337"/>
                              </a:cubicBezTo>
                              <a:close/>
                              <a:moveTo>
                                <a:pt x="22" y="207"/>
                              </a:moveTo>
                              <a:cubicBezTo>
                                <a:pt x="22" y="211"/>
                                <a:pt x="26" y="215"/>
                                <a:pt x="31" y="215"/>
                              </a:cubicBezTo>
                              <a:cubicBezTo>
                                <a:pt x="35" y="215"/>
                                <a:pt x="39" y="211"/>
                                <a:pt x="39" y="207"/>
                              </a:cubicBezTo>
                              <a:cubicBezTo>
                                <a:pt x="39" y="202"/>
                                <a:pt x="35" y="198"/>
                                <a:pt x="31" y="198"/>
                              </a:cubicBezTo>
                              <a:cubicBezTo>
                                <a:pt x="26" y="198"/>
                                <a:pt x="22" y="202"/>
                                <a:pt x="22" y="207"/>
                              </a:cubicBezTo>
                              <a:close/>
                              <a:moveTo>
                                <a:pt x="22" y="250"/>
                              </a:moveTo>
                              <a:cubicBezTo>
                                <a:pt x="22" y="255"/>
                                <a:pt x="26" y="259"/>
                                <a:pt x="31" y="259"/>
                              </a:cubicBezTo>
                              <a:cubicBezTo>
                                <a:pt x="35" y="259"/>
                                <a:pt x="39" y="255"/>
                                <a:pt x="39" y="250"/>
                              </a:cubicBezTo>
                              <a:cubicBezTo>
                                <a:pt x="39" y="245"/>
                                <a:pt x="35" y="241"/>
                                <a:pt x="31" y="241"/>
                              </a:cubicBezTo>
                              <a:cubicBezTo>
                                <a:pt x="26" y="241"/>
                                <a:pt x="22" y="245"/>
                                <a:pt x="22" y="250"/>
                              </a:cubicBezTo>
                              <a:close/>
                              <a:moveTo>
                                <a:pt x="22" y="293"/>
                              </a:moveTo>
                              <a:cubicBezTo>
                                <a:pt x="22" y="298"/>
                                <a:pt x="26" y="302"/>
                                <a:pt x="31" y="302"/>
                              </a:cubicBezTo>
                              <a:cubicBezTo>
                                <a:pt x="35" y="302"/>
                                <a:pt x="39" y="298"/>
                                <a:pt x="39" y="293"/>
                              </a:cubicBezTo>
                              <a:cubicBezTo>
                                <a:pt x="39" y="289"/>
                                <a:pt x="35" y="285"/>
                                <a:pt x="31" y="285"/>
                              </a:cubicBezTo>
                              <a:cubicBezTo>
                                <a:pt x="26" y="285"/>
                                <a:pt x="22" y="289"/>
                                <a:pt x="22" y="293"/>
                              </a:cubicBezTo>
                              <a:close/>
                              <a:moveTo>
                                <a:pt x="22" y="337"/>
                              </a:moveTo>
                              <a:cubicBezTo>
                                <a:pt x="22" y="342"/>
                                <a:pt x="26" y="345"/>
                                <a:pt x="31" y="345"/>
                              </a:cubicBezTo>
                              <a:cubicBezTo>
                                <a:pt x="35" y="345"/>
                                <a:pt x="39" y="342"/>
                                <a:pt x="39" y="337"/>
                              </a:cubicBezTo>
                              <a:cubicBezTo>
                                <a:pt x="39" y="332"/>
                                <a:pt x="35" y="328"/>
                                <a:pt x="31" y="328"/>
                              </a:cubicBezTo>
                              <a:cubicBezTo>
                                <a:pt x="26" y="328"/>
                                <a:pt x="22" y="332"/>
                                <a:pt x="22" y="337"/>
                              </a:cubicBezTo>
                              <a:close/>
                              <a:moveTo>
                                <a:pt x="400" y="120"/>
                              </a:moveTo>
                              <a:cubicBezTo>
                                <a:pt x="400" y="108"/>
                                <a:pt x="409" y="98"/>
                                <a:pt x="421" y="98"/>
                              </a:cubicBezTo>
                              <a:cubicBezTo>
                                <a:pt x="433" y="98"/>
                                <a:pt x="443" y="108"/>
                                <a:pt x="443" y="120"/>
                              </a:cubicBezTo>
                              <a:cubicBezTo>
                                <a:pt x="443" y="132"/>
                                <a:pt x="433" y="141"/>
                                <a:pt x="421" y="141"/>
                              </a:cubicBezTo>
                              <a:cubicBezTo>
                                <a:pt x="409" y="141"/>
                                <a:pt x="400" y="132"/>
                                <a:pt x="400" y="120"/>
                              </a:cubicBezTo>
                              <a:close/>
                              <a:moveTo>
                                <a:pt x="413" y="120"/>
                              </a:moveTo>
                              <a:cubicBezTo>
                                <a:pt x="413" y="124"/>
                                <a:pt x="417" y="128"/>
                                <a:pt x="421" y="128"/>
                              </a:cubicBezTo>
                              <a:cubicBezTo>
                                <a:pt x="426" y="128"/>
                                <a:pt x="430" y="124"/>
                                <a:pt x="430" y="120"/>
                              </a:cubicBezTo>
                              <a:cubicBezTo>
                                <a:pt x="430" y="115"/>
                                <a:pt x="426" y="111"/>
                                <a:pt x="421" y="111"/>
                              </a:cubicBezTo>
                              <a:cubicBezTo>
                                <a:pt x="417" y="111"/>
                                <a:pt x="413" y="115"/>
                                <a:pt x="413" y="120"/>
                              </a:cubicBezTo>
                              <a:close/>
                              <a:moveTo>
                                <a:pt x="2375" y="141"/>
                              </a:moveTo>
                              <a:cubicBezTo>
                                <a:pt x="2377" y="141"/>
                                <a:pt x="2379" y="142"/>
                                <a:pt x="2381" y="142"/>
                              </a:cubicBezTo>
                              <a:cubicBezTo>
                                <a:pt x="2381" y="200"/>
                                <a:pt x="2381" y="200"/>
                                <a:pt x="2381" y="200"/>
                              </a:cubicBezTo>
                              <a:cubicBezTo>
                                <a:pt x="2380" y="199"/>
                                <a:pt x="2377" y="198"/>
                                <a:pt x="2375" y="198"/>
                              </a:cubicBezTo>
                              <a:cubicBezTo>
                                <a:pt x="2370" y="198"/>
                                <a:pt x="2366" y="202"/>
                                <a:pt x="2366" y="207"/>
                              </a:cubicBezTo>
                              <a:cubicBezTo>
                                <a:pt x="2366" y="211"/>
                                <a:pt x="2370" y="215"/>
                                <a:pt x="2375" y="215"/>
                              </a:cubicBezTo>
                              <a:cubicBezTo>
                                <a:pt x="2377" y="215"/>
                                <a:pt x="2380" y="214"/>
                                <a:pt x="2381" y="213"/>
                              </a:cubicBezTo>
                              <a:cubicBezTo>
                                <a:pt x="2381" y="244"/>
                                <a:pt x="2381" y="244"/>
                                <a:pt x="2381" y="244"/>
                              </a:cubicBezTo>
                              <a:cubicBezTo>
                                <a:pt x="2380" y="242"/>
                                <a:pt x="2377" y="241"/>
                                <a:pt x="2375" y="241"/>
                              </a:cubicBezTo>
                              <a:cubicBezTo>
                                <a:pt x="2370" y="241"/>
                                <a:pt x="2366" y="245"/>
                                <a:pt x="2366" y="250"/>
                              </a:cubicBezTo>
                              <a:cubicBezTo>
                                <a:pt x="2366" y="255"/>
                                <a:pt x="2370" y="259"/>
                                <a:pt x="2375" y="259"/>
                              </a:cubicBezTo>
                              <a:cubicBezTo>
                                <a:pt x="2377" y="259"/>
                                <a:pt x="2380" y="258"/>
                                <a:pt x="2381" y="256"/>
                              </a:cubicBezTo>
                              <a:cubicBezTo>
                                <a:pt x="2381" y="287"/>
                                <a:pt x="2381" y="287"/>
                                <a:pt x="2381" y="287"/>
                              </a:cubicBezTo>
                              <a:cubicBezTo>
                                <a:pt x="2380" y="286"/>
                                <a:pt x="2377" y="285"/>
                                <a:pt x="2375" y="285"/>
                              </a:cubicBezTo>
                              <a:cubicBezTo>
                                <a:pt x="2370" y="285"/>
                                <a:pt x="2366" y="289"/>
                                <a:pt x="2366" y="293"/>
                              </a:cubicBezTo>
                              <a:cubicBezTo>
                                <a:pt x="2366" y="298"/>
                                <a:pt x="2370" y="302"/>
                                <a:pt x="2375" y="302"/>
                              </a:cubicBezTo>
                              <a:cubicBezTo>
                                <a:pt x="2377" y="302"/>
                                <a:pt x="2380" y="301"/>
                                <a:pt x="2381" y="300"/>
                              </a:cubicBezTo>
                              <a:cubicBezTo>
                                <a:pt x="2381" y="314"/>
                                <a:pt x="2381" y="314"/>
                                <a:pt x="2381" y="314"/>
                              </a:cubicBezTo>
                              <a:cubicBezTo>
                                <a:pt x="2379" y="315"/>
                                <a:pt x="2377" y="315"/>
                                <a:pt x="2375" y="315"/>
                              </a:cubicBezTo>
                              <a:cubicBezTo>
                                <a:pt x="2332" y="315"/>
                                <a:pt x="2332" y="315"/>
                                <a:pt x="2332" y="315"/>
                              </a:cubicBezTo>
                              <a:cubicBezTo>
                                <a:pt x="2288" y="315"/>
                                <a:pt x="2288" y="315"/>
                                <a:pt x="2288" y="315"/>
                              </a:cubicBezTo>
                              <a:cubicBezTo>
                                <a:pt x="2276" y="315"/>
                                <a:pt x="2267" y="325"/>
                                <a:pt x="2267" y="337"/>
                              </a:cubicBezTo>
                              <a:cubicBezTo>
                                <a:pt x="2267" y="349"/>
                                <a:pt x="2276" y="359"/>
                                <a:pt x="2288" y="359"/>
                              </a:cubicBezTo>
                              <a:cubicBezTo>
                                <a:pt x="2300" y="359"/>
                                <a:pt x="2310" y="368"/>
                                <a:pt x="2310" y="380"/>
                              </a:cubicBezTo>
                              <a:cubicBezTo>
                                <a:pt x="2310" y="392"/>
                                <a:pt x="2320" y="402"/>
                                <a:pt x="2332" y="402"/>
                              </a:cubicBezTo>
                              <a:cubicBezTo>
                                <a:pt x="2375" y="402"/>
                                <a:pt x="2375" y="402"/>
                                <a:pt x="2375" y="402"/>
                              </a:cubicBezTo>
                              <a:cubicBezTo>
                                <a:pt x="2377" y="402"/>
                                <a:pt x="2379" y="402"/>
                                <a:pt x="2381" y="403"/>
                              </a:cubicBezTo>
                              <a:cubicBezTo>
                                <a:pt x="2381" y="417"/>
                                <a:pt x="2381" y="417"/>
                                <a:pt x="2381" y="417"/>
                              </a:cubicBezTo>
                              <a:cubicBezTo>
                                <a:pt x="2380" y="416"/>
                                <a:pt x="2377" y="415"/>
                                <a:pt x="2375" y="415"/>
                              </a:cubicBezTo>
                              <a:cubicBezTo>
                                <a:pt x="2370" y="415"/>
                                <a:pt x="2366" y="419"/>
                                <a:pt x="2366" y="424"/>
                              </a:cubicBezTo>
                              <a:cubicBezTo>
                                <a:pt x="2366" y="428"/>
                                <a:pt x="2370" y="432"/>
                                <a:pt x="2375" y="432"/>
                              </a:cubicBezTo>
                              <a:cubicBezTo>
                                <a:pt x="2377" y="432"/>
                                <a:pt x="2380" y="431"/>
                                <a:pt x="2381" y="430"/>
                              </a:cubicBezTo>
                              <a:cubicBezTo>
                                <a:pt x="2381" y="532"/>
                                <a:pt x="2381" y="532"/>
                                <a:pt x="2381" y="532"/>
                              </a:cubicBezTo>
                              <a:cubicBezTo>
                                <a:pt x="2375" y="532"/>
                                <a:pt x="2375" y="532"/>
                                <a:pt x="2375" y="532"/>
                              </a:cubicBezTo>
                              <a:cubicBezTo>
                                <a:pt x="2363" y="532"/>
                                <a:pt x="2353" y="542"/>
                                <a:pt x="2353" y="554"/>
                              </a:cubicBezTo>
                              <a:cubicBezTo>
                                <a:pt x="2353" y="566"/>
                                <a:pt x="2344" y="576"/>
                                <a:pt x="2332" y="576"/>
                              </a:cubicBezTo>
                              <a:cubicBezTo>
                                <a:pt x="2288" y="576"/>
                                <a:pt x="2288" y="576"/>
                                <a:pt x="2288" y="576"/>
                              </a:cubicBezTo>
                              <a:cubicBezTo>
                                <a:pt x="2276" y="576"/>
                                <a:pt x="2267" y="566"/>
                                <a:pt x="2267" y="554"/>
                              </a:cubicBezTo>
                              <a:cubicBezTo>
                                <a:pt x="2267" y="542"/>
                                <a:pt x="2257" y="532"/>
                                <a:pt x="2245" y="532"/>
                              </a:cubicBezTo>
                              <a:cubicBezTo>
                                <a:pt x="2201" y="532"/>
                                <a:pt x="2201" y="532"/>
                                <a:pt x="2201" y="532"/>
                              </a:cubicBezTo>
                              <a:cubicBezTo>
                                <a:pt x="2158" y="532"/>
                                <a:pt x="2158" y="532"/>
                                <a:pt x="2158" y="532"/>
                              </a:cubicBezTo>
                              <a:cubicBezTo>
                                <a:pt x="2146" y="532"/>
                                <a:pt x="2136" y="522"/>
                                <a:pt x="2136" y="510"/>
                              </a:cubicBezTo>
                              <a:cubicBezTo>
                                <a:pt x="2136" y="499"/>
                                <a:pt x="2146" y="489"/>
                                <a:pt x="2158" y="489"/>
                              </a:cubicBezTo>
                              <a:cubicBezTo>
                                <a:pt x="2170" y="489"/>
                                <a:pt x="2180" y="479"/>
                                <a:pt x="2180" y="467"/>
                              </a:cubicBezTo>
                              <a:cubicBezTo>
                                <a:pt x="2180" y="455"/>
                                <a:pt x="2170" y="445"/>
                                <a:pt x="2158" y="445"/>
                              </a:cubicBezTo>
                              <a:cubicBezTo>
                                <a:pt x="2115" y="445"/>
                                <a:pt x="2115" y="445"/>
                                <a:pt x="2115" y="445"/>
                              </a:cubicBezTo>
                              <a:cubicBezTo>
                                <a:pt x="2103" y="445"/>
                                <a:pt x="2093" y="436"/>
                                <a:pt x="2093" y="424"/>
                              </a:cubicBezTo>
                              <a:cubicBezTo>
                                <a:pt x="2093" y="412"/>
                                <a:pt x="2103" y="402"/>
                                <a:pt x="2115" y="402"/>
                              </a:cubicBezTo>
                              <a:cubicBezTo>
                                <a:pt x="2158" y="402"/>
                                <a:pt x="2158" y="402"/>
                                <a:pt x="2158" y="402"/>
                              </a:cubicBezTo>
                              <a:cubicBezTo>
                                <a:pt x="2170" y="402"/>
                                <a:pt x="2180" y="392"/>
                                <a:pt x="2180" y="380"/>
                              </a:cubicBezTo>
                              <a:cubicBezTo>
                                <a:pt x="2180" y="368"/>
                                <a:pt x="2190" y="359"/>
                                <a:pt x="2201" y="359"/>
                              </a:cubicBezTo>
                              <a:cubicBezTo>
                                <a:pt x="2213" y="359"/>
                                <a:pt x="2223" y="349"/>
                                <a:pt x="2223" y="337"/>
                              </a:cubicBezTo>
                              <a:cubicBezTo>
                                <a:pt x="2223" y="293"/>
                                <a:pt x="2223" y="293"/>
                                <a:pt x="2223" y="293"/>
                              </a:cubicBezTo>
                              <a:cubicBezTo>
                                <a:pt x="2223" y="250"/>
                                <a:pt x="2223" y="250"/>
                                <a:pt x="2223" y="250"/>
                              </a:cubicBezTo>
                              <a:cubicBezTo>
                                <a:pt x="2223" y="238"/>
                                <a:pt x="2213" y="228"/>
                                <a:pt x="2201" y="228"/>
                              </a:cubicBezTo>
                              <a:cubicBezTo>
                                <a:pt x="2190" y="228"/>
                                <a:pt x="2180" y="238"/>
                                <a:pt x="2180" y="250"/>
                              </a:cubicBezTo>
                              <a:cubicBezTo>
                                <a:pt x="2180" y="293"/>
                                <a:pt x="2180" y="293"/>
                                <a:pt x="2180" y="293"/>
                              </a:cubicBezTo>
                              <a:cubicBezTo>
                                <a:pt x="2180" y="337"/>
                                <a:pt x="2180" y="337"/>
                                <a:pt x="2180" y="337"/>
                              </a:cubicBezTo>
                              <a:cubicBezTo>
                                <a:pt x="2180" y="349"/>
                                <a:pt x="2170" y="359"/>
                                <a:pt x="2158" y="359"/>
                              </a:cubicBezTo>
                              <a:cubicBezTo>
                                <a:pt x="2146" y="359"/>
                                <a:pt x="2136" y="349"/>
                                <a:pt x="2136" y="337"/>
                              </a:cubicBezTo>
                              <a:cubicBezTo>
                                <a:pt x="2136" y="325"/>
                                <a:pt x="2127" y="315"/>
                                <a:pt x="2115" y="315"/>
                              </a:cubicBezTo>
                              <a:cubicBezTo>
                                <a:pt x="2103" y="315"/>
                                <a:pt x="2093" y="325"/>
                                <a:pt x="2093" y="337"/>
                              </a:cubicBezTo>
                              <a:cubicBezTo>
                                <a:pt x="2093" y="380"/>
                                <a:pt x="2093" y="380"/>
                                <a:pt x="2093" y="380"/>
                              </a:cubicBezTo>
                              <a:cubicBezTo>
                                <a:pt x="2093" y="392"/>
                                <a:pt x="2083" y="402"/>
                                <a:pt x="2071" y="402"/>
                              </a:cubicBezTo>
                              <a:cubicBezTo>
                                <a:pt x="2059" y="402"/>
                                <a:pt x="2049" y="412"/>
                                <a:pt x="2049" y="424"/>
                              </a:cubicBezTo>
                              <a:cubicBezTo>
                                <a:pt x="2049" y="436"/>
                                <a:pt x="2040" y="445"/>
                                <a:pt x="2028" y="445"/>
                              </a:cubicBezTo>
                              <a:cubicBezTo>
                                <a:pt x="2016" y="445"/>
                                <a:pt x="2006" y="455"/>
                                <a:pt x="2006" y="467"/>
                              </a:cubicBezTo>
                              <a:cubicBezTo>
                                <a:pt x="2006" y="479"/>
                                <a:pt x="1996" y="489"/>
                                <a:pt x="1984" y="489"/>
                              </a:cubicBezTo>
                              <a:cubicBezTo>
                                <a:pt x="1972" y="489"/>
                                <a:pt x="1963" y="479"/>
                                <a:pt x="1963" y="467"/>
                              </a:cubicBezTo>
                              <a:cubicBezTo>
                                <a:pt x="1963" y="455"/>
                                <a:pt x="1953" y="445"/>
                                <a:pt x="1941" y="445"/>
                              </a:cubicBezTo>
                              <a:cubicBezTo>
                                <a:pt x="1929" y="445"/>
                                <a:pt x="1919" y="436"/>
                                <a:pt x="1919" y="424"/>
                              </a:cubicBezTo>
                              <a:cubicBezTo>
                                <a:pt x="1919" y="412"/>
                                <a:pt x="1929" y="402"/>
                                <a:pt x="1941" y="402"/>
                              </a:cubicBezTo>
                              <a:cubicBezTo>
                                <a:pt x="1953" y="402"/>
                                <a:pt x="1963" y="392"/>
                                <a:pt x="1963" y="380"/>
                              </a:cubicBezTo>
                              <a:cubicBezTo>
                                <a:pt x="1963" y="368"/>
                                <a:pt x="1972" y="359"/>
                                <a:pt x="1984" y="359"/>
                              </a:cubicBezTo>
                              <a:cubicBezTo>
                                <a:pt x="2028" y="359"/>
                                <a:pt x="2028" y="359"/>
                                <a:pt x="2028" y="359"/>
                              </a:cubicBezTo>
                              <a:cubicBezTo>
                                <a:pt x="2040" y="359"/>
                                <a:pt x="2049" y="349"/>
                                <a:pt x="2049" y="337"/>
                              </a:cubicBezTo>
                              <a:cubicBezTo>
                                <a:pt x="2049" y="293"/>
                                <a:pt x="2049" y="293"/>
                                <a:pt x="2049" y="293"/>
                              </a:cubicBezTo>
                              <a:cubicBezTo>
                                <a:pt x="2049" y="281"/>
                                <a:pt x="2040" y="272"/>
                                <a:pt x="2028" y="272"/>
                              </a:cubicBezTo>
                              <a:cubicBezTo>
                                <a:pt x="2016" y="272"/>
                                <a:pt x="2006" y="281"/>
                                <a:pt x="2006" y="293"/>
                              </a:cubicBezTo>
                              <a:cubicBezTo>
                                <a:pt x="2006" y="305"/>
                                <a:pt x="1996" y="315"/>
                                <a:pt x="1984" y="315"/>
                              </a:cubicBezTo>
                              <a:cubicBezTo>
                                <a:pt x="1972" y="315"/>
                                <a:pt x="1963" y="305"/>
                                <a:pt x="1963" y="293"/>
                              </a:cubicBezTo>
                              <a:cubicBezTo>
                                <a:pt x="1963" y="281"/>
                                <a:pt x="1953" y="272"/>
                                <a:pt x="1941" y="272"/>
                              </a:cubicBezTo>
                              <a:cubicBezTo>
                                <a:pt x="1929" y="272"/>
                                <a:pt x="1919" y="262"/>
                                <a:pt x="1919" y="250"/>
                              </a:cubicBezTo>
                              <a:cubicBezTo>
                                <a:pt x="1919" y="238"/>
                                <a:pt x="1929" y="228"/>
                                <a:pt x="1941" y="228"/>
                              </a:cubicBezTo>
                              <a:cubicBezTo>
                                <a:pt x="1953" y="228"/>
                                <a:pt x="1963" y="218"/>
                                <a:pt x="1963" y="207"/>
                              </a:cubicBezTo>
                              <a:cubicBezTo>
                                <a:pt x="1963" y="163"/>
                                <a:pt x="1963" y="163"/>
                                <a:pt x="1963" y="163"/>
                              </a:cubicBezTo>
                              <a:cubicBezTo>
                                <a:pt x="1963" y="120"/>
                                <a:pt x="1963" y="120"/>
                                <a:pt x="1963" y="120"/>
                              </a:cubicBezTo>
                              <a:cubicBezTo>
                                <a:pt x="1963" y="108"/>
                                <a:pt x="1972" y="98"/>
                                <a:pt x="1984" y="98"/>
                              </a:cubicBezTo>
                              <a:cubicBezTo>
                                <a:pt x="2028" y="98"/>
                                <a:pt x="2028" y="98"/>
                                <a:pt x="2028" y="98"/>
                              </a:cubicBezTo>
                              <a:cubicBezTo>
                                <a:pt x="2040" y="98"/>
                                <a:pt x="2049" y="108"/>
                                <a:pt x="2049" y="120"/>
                              </a:cubicBezTo>
                              <a:cubicBezTo>
                                <a:pt x="2049" y="132"/>
                                <a:pt x="2040" y="141"/>
                                <a:pt x="2028" y="141"/>
                              </a:cubicBezTo>
                              <a:cubicBezTo>
                                <a:pt x="2016" y="141"/>
                                <a:pt x="2006" y="151"/>
                                <a:pt x="2006" y="163"/>
                              </a:cubicBezTo>
                              <a:cubicBezTo>
                                <a:pt x="2006" y="175"/>
                                <a:pt x="2016" y="185"/>
                                <a:pt x="2028" y="185"/>
                              </a:cubicBezTo>
                              <a:cubicBezTo>
                                <a:pt x="2040" y="185"/>
                                <a:pt x="2049" y="175"/>
                                <a:pt x="2049" y="163"/>
                              </a:cubicBezTo>
                              <a:cubicBezTo>
                                <a:pt x="2049" y="151"/>
                                <a:pt x="2059" y="141"/>
                                <a:pt x="2071" y="141"/>
                              </a:cubicBezTo>
                              <a:cubicBezTo>
                                <a:pt x="2083" y="141"/>
                                <a:pt x="2093" y="151"/>
                                <a:pt x="2093" y="163"/>
                              </a:cubicBezTo>
                              <a:cubicBezTo>
                                <a:pt x="2093" y="175"/>
                                <a:pt x="2103" y="185"/>
                                <a:pt x="2115" y="185"/>
                              </a:cubicBezTo>
                              <a:cubicBezTo>
                                <a:pt x="2127" y="185"/>
                                <a:pt x="2136" y="175"/>
                                <a:pt x="2136" y="163"/>
                              </a:cubicBezTo>
                              <a:cubicBezTo>
                                <a:pt x="2136" y="120"/>
                                <a:pt x="2136" y="120"/>
                                <a:pt x="2136" y="120"/>
                              </a:cubicBezTo>
                              <a:cubicBezTo>
                                <a:pt x="2136" y="108"/>
                                <a:pt x="2146" y="98"/>
                                <a:pt x="2158" y="98"/>
                              </a:cubicBezTo>
                              <a:cubicBezTo>
                                <a:pt x="2201" y="98"/>
                                <a:pt x="2201" y="98"/>
                                <a:pt x="2201" y="98"/>
                              </a:cubicBezTo>
                              <a:cubicBezTo>
                                <a:pt x="2213" y="98"/>
                                <a:pt x="2223" y="108"/>
                                <a:pt x="2223" y="120"/>
                              </a:cubicBezTo>
                              <a:cubicBezTo>
                                <a:pt x="2223" y="132"/>
                                <a:pt x="2233" y="141"/>
                                <a:pt x="2245" y="141"/>
                              </a:cubicBezTo>
                              <a:cubicBezTo>
                                <a:pt x="2288" y="141"/>
                                <a:pt x="2288" y="141"/>
                                <a:pt x="2288" y="141"/>
                              </a:cubicBezTo>
                              <a:cubicBezTo>
                                <a:pt x="2300" y="141"/>
                                <a:pt x="2310" y="132"/>
                                <a:pt x="2310" y="120"/>
                              </a:cubicBezTo>
                              <a:cubicBezTo>
                                <a:pt x="2310" y="76"/>
                                <a:pt x="2310" y="76"/>
                                <a:pt x="2310" y="76"/>
                              </a:cubicBezTo>
                              <a:cubicBezTo>
                                <a:pt x="2310" y="64"/>
                                <a:pt x="2320" y="55"/>
                                <a:pt x="2332" y="55"/>
                              </a:cubicBezTo>
                              <a:cubicBezTo>
                                <a:pt x="2344" y="55"/>
                                <a:pt x="2353" y="64"/>
                                <a:pt x="2353" y="76"/>
                              </a:cubicBezTo>
                              <a:cubicBezTo>
                                <a:pt x="2353" y="120"/>
                                <a:pt x="2353" y="120"/>
                                <a:pt x="2353" y="120"/>
                              </a:cubicBezTo>
                              <a:cubicBezTo>
                                <a:pt x="2353" y="132"/>
                                <a:pt x="2363" y="141"/>
                                <a:pt x="2375" y="141"/>
                              </a:cubicBezTo>
                              <a:close/>
                              <a:moveTo>
                                <a:pt x="1993" y="250"/>
                              </a:moveTo>
                              <a:cubicBezTo>
                                <a:pt x="1993" y="245"/>
                                <a:pt x="1989" y="241"/>
                                <a:pt x="1984" y="241"/>
                              </a:cubicBezTo>
                              <a:cubicBezTo>
                                <a:pt x="1980" y="241"/>
                                <a:pt x="1976" y="245"/>
                                <a:pt x="1976" y="250"/>
                              </a:cubicBezTo>
                              <a:cubicBezTo>
                                <a:pt x="1976" y="255"/>
                                <a:pt x="1980" y="259"/>
                                <a:pt x="1984" y="259"/>
                              </a:cubicBezTo>
                              <a:cubicBezTo>
                                <a:pt x="1989" y="259"/>
                                <a:pt x="1993" y="255"/>
                                <a:pt x="1993" y="250"/>
                              </a:cubicBezTo>
                              <a:close/>
                              <a:moveTo>
                                <a:pt x="1993" y="163"/>
                              </a:moveTo>
                              <a:cubicBezTo>
                                <a:pt x="1993" y="158"/>
                                <a:pt x="1989" y="154"/>
                                <a:pt x="1984" y="154"/>
                              </a:cubicBezTo>
                              <a:cubicBezTo>
                                <a:pt x="1980" y="154"/>
                                <a:pt x="1976" y="158"/>
                                <a:pt x="1976" y="163"/>
                              </a:cubicBezTo>
                              <a:cubicBezTo>
                                <a:pt x="1976" y="168"/>
                                <a:pt x="1980" y="172"/>
                                <a:pt x="1984" y="172"/>
                              </a:cubicBezTo>
                              <a:cubicBezTo>
                                <a:pt x="1989" y="172"/>
                                <a:pt x="1993" y="168"/>
                                <a:pt x="1993" y="163"/>
                              </a:cubicBezTo>
                              <a:close/>
                              <a:moveTo>
                                <a:pt x="1993" y="120"/>
                              </a:moveTo>
                              <a:cubicBezTo>
                                <a:pt x="1993" y="115"/>
                                <a:pt x="1989" y="111"/>
                                <a:pt x="1984" y="111"/>
                              </a:cubicBezTo>
                              <a:cubicBezTo>
                                <a:pt x="1980" y="111"/>
                                <a:pt x="1976" y="115"/>
                                <a:pt x="1976" y="120"/>
                              </a:cubicBezTo>
                              <a:cubicBezTo>
                                <a:pt x="1976" y="124"/>
                                <a:pt x="1980" y="128"/>
                                <a:pt x="1984" y="128"/>
                              </a:cubicBezTo>
                              <a:cubicBezTo>
                                <a:pt x="1989" y="128"/>
                                <a:pt x="1993" y="124"/>
                                <a:pt x="1993" y="120"/>
                              </a:cubicBezTo>
                              <a:close/>
                              <a:moveTo>
                                <a:pt x="2036" y="250"/>
                              </a:moveTo>
                              <a:cubicBezTo>
                                <a:pt x="2036" y="245"/>
                                <a:pt x="2033" y="241"/>
                                <a:pt x="2028" y="241"/>
                              </a:cubicBezTo>
                              <a:cubicBezTo>
                                <a:pt x="2023" y="241"/>
                                <a:pt x="2019" y="245"/>
                                <a:pt x="2019" y="250"/>
                              </a:cubicBezTo>
                              <a:cubicBezTo>
                                <a:pt x="2019" y="255"/>
                                <a:pt x="2023" y="259"/>
                                <a:pt x="2028" y="259"/>
                              </a:cubicBezTo>
                              <a:cubicBezTo>
                                <a:pt x="2033" y="259"/>
                                <a:pt x="2036" y="255"/>
                                <a:pt x="2036" y="250"/>
                              </a:cubicBezTo>
                              <a:close/>
                              <a:moveTo>
                                <a:pt x="1950" y="424"/>
                              </a:moveTo>
                              <a:cubicBezTo>
                                <a:pt x="1950" y="419"/>
                                <a:pt x="1946" y="415"/>
                                <a:pt x="1941" y="415"/>
                              </a:cubicBezTo>
                              <a:cubicBezTo>
                                <a:pt x="1936" y="415"/>
                                <a:pt x="1932" y="419"/>
                                <a:pt x="1932" y="424"/>
                              </a:cubicBezTo>
                              <a:cubicBezTo>
                                <a:pt x="1932" y="428"/>
                                <a:pt x="1936" y="432"/>
                                <a:pt x="1941" y="432"/>
                              </a:cubicBezTo>
                              <a:cubicBezTo>
                                <a:pt x="1946" y="432"/>
                                <a:pt x="1950" y="428"/>
                                <a:pt x="1950" y="424"/>
                              </a:cubicBezTo>
                              <a:close/>
                              <a:moveTo>
                                <a:pt x="2036" y="380"/>
                              </a:moveTo>
                              <a:cubicBezTo>
                                <a:pt x="2036" y="375"/>
                                <a:pt x="2033" y="372"/>
                                <a:pt x="2028" y="372"/>
                              </a:cubicBezTo>
                              <a:cubicBezTo>
                                <a:pt x="2023" y="372"/>
                                <a:pt x="2019" y="375"/>
                                <a:pt x="2019" y="380"/>
                              </a:cubicBezTo>
                              <a:cubicBezTo>
                                <a:pt x="2019" y="385"/>
                                <a:pt x="2023" y="389"/>
                                <a:pt x="2028" y="389"/>
                              </a:cubicBezTo>
                              <a:cubicBezTo>
                                <a:pt x="2033" y="389"/>
                                <a:pt x="2036" y="385"/>
                                <a:pt x="2036" y="380"/>
                              </a:cubicBezTo>
                              <a:close/>
                              <a:moveTo>
                                <a:pt x="2080" y="250"/>
                              </a:moveTo>
                              <a:cubicBezTo>
                                <a:pt x="2080" y="245"/>
                                <a:pt x="2076" y="241"/>
                                <a:pt x="2071" y="241"/>
                              </a:cubicBezTo>
                              <a:cubicBezTo>
                                <a:pt x="2066" y="241"/>
                                <a:pt x="2063" y="245"/>
                                <a:pt x="2063" y="250"/>
                              </a:cubicBezTo>
                              <a:cubicBezTo>
                                <a:pt x="2063" y="255"/>
                                <a:pt x="2066" y="259"/>
                                <a:pt x="2071" y="259"/>
                              </a:cubicBezTo>
                              <a:cubicBezTo>
                                <a:pt x="2076" y="259"/>
                                <a:pt x="2080" y="255"/>
                                <a:pt x="2080" y="250"/>
                              </a:cubicBezTo>
                              <a:close/>
                              <a:moveTo>
                                <a:pt x="2123" y="293"/>
                              </a:moveTo>
                              <a:cubicBezTo>
                                <a:pt x="2123" y="289"/>
                                <a:pt x="2119" y="285"/>
                                <a:pt x="2115" y="285"/>
                              </a:cubicBezTo>
                              <a:cubicBezTo>
                                <a:pt x="2110" y="285"/>
                                <a:pt x="2106" y="289"/>
                                <a:pt x="2106" y="293"/>
                              </a:cubicBezTo>
                              <a:cubicBezTo>
                                <a:pt x="2106" y="298"/>
                                <a:pt x="2110" y="302"/>
                                <a:pt x="2115" y="302"/>
                              </a:cubicBezTo>
                              <a:cubicBezTo>
                                <a:pt x="2119" y="302"/>
                                <a:pt x="2123" y="298"/>
                                <a:pt x="2123" y="293"/>
                              </a:cubicBezTo>
                              <a:close/>
                              <a:moveTo>
                                <a:pt x="2123" y="250"/>
                              </a:moveTo>
                              <a:cubicBezTo>
                                <a:pt x="2123" y="245"/>
                                <a:pt x="2119" y="241"/>
                                <a:pt x="2115" y="241"/>
                              </a:cubicBezTo>
                              <a:cubicBezTo>
                                <a:pt x="2110" y="241"/>
                                <a:pt x="2106" y="245"/>
                                <a:pt x="2106" y="250"/>
                              </a:cubicBezTo>
                              <a:cubicBezTo>
                                <a:pt x="2106" y="255"/>
                                <a:pt x="2110" y="259"/>
                                <a:pt x="2115" y="259"/>
                              </a:cubicBezTo>
                              <a:cubicBezTo>
                                <a:pt x="2119" y="259"/>
                                <a:pt x="2123" y="255"/>
                                <a:pt x="2123" y="250"/>
                              </a:cubicBezTo>
                              <a:close/>
                              <a:moveTo>
                                <a:pt x="2123" y="207"/>
                              </a:moveTo>
                              <a:cubicBezTo>
                                <a:pt x="2123" y="202"/>
                                <a:pt x="2119" y="198"/>
                                <a:pt x="2115" y="198"/>
                              </a:cubicBezTo>
                              <a:cubicBezTo>
                                <a:pt x="2110" y="198"/>
                                <a:pt x="2106" y="202"/>
                                <a:pt x="2106" y="207"/>
                              </a:cubicBezTo>
                              <a:cubicBezTo>
                                <a:pt x="2106" y="211"/>
                                <a:pt x="2110" y="215"/>
                                <a:pt x="2115" y="215"/>
                              </a:cubicBezTo>
                              <a:cubicBezTo>
                                <a:pt x="2119" y="215"/>
                                <a:pt x="2123" y="211"/>
                                <a:pt x="2123" y="207"/>
                              </a:cubicBezTo>
                              <a:close/>
                              <a:moveTo>
                                <a:pt x="2167" y="337"/>
                              </a:moveTo>
                              <a:cubicBezTo>
                                <a:pt x="2167" y="332"/>
                                <a:pt x="2163" y="328"/>
                                <a:pt x="2158" y="328"/>
                              </a:cubicBezTo>
                              <a:cubicBezTo>
                                <a:pt x="2153" y="328"/>
                                <a:pt x="2149" y="332"/>
                                <a:pt x="2149" y="337"/>
                              </a:cubicBezTo>
                              <a:cubicBezTo>
                                <a:pt x="2149" y="342"/>
                                <a:pt x="2153" y="345"/>
                                <a:pt x="2158" y="345"/>
                              </a:cubicBezTo>
                              <a:cubicBezTo>
                                <a:pt x="2163" y="345"/>
                                <a:pt x="2167" y="342"/>
                                <a:pt x="2167" y="337"/>
                              </a:cubicBezTo>
                              <a:close/>
                              <a:moveTo>
                                <a:pt x="2167" y="293"/>
                              </a:moveTo>
                              <a:cubicBezTo>
                                <a:pt x="2167" y="289"/>
                                <a:pt x="2163" y="285"/>
                                <a:pt x="2158" y="285"/>
                              </a:cubicBezTo>
                              <a:cubicBezTo>
                                <a:pt x="2153" y="285"/>
                                <a:pt x="2149" y="289"/>
                                <a:pt x="2149" y="293"/>
                              </a:cubicBezTo>
                              <a:cubicBezTo>
                                <a:pt x="2149" y="298"/>
                                <a:pt x="2153" y="302"/>
                                <a:pt x="2158" y="302"/>
                              </a:cubicBezTo>
                              <a:cubicBezTo>
                                <a:pt x="2163" y="302"/>
                                <a:pt x="2167" y="298"/>
                                <a:pt x="2167" y="293"/>
                              </a:cubicBezTo>
                              <a:close/>
                              <a:moveTo>
                                <a:pt x="2167" y="250"/>
                              </a:moveTo>
                              <a:cubicBezTo>
                                <a:pt x="2167" y="245"/>
                                <a:pt x="2163" y="241"/>
                                <a:pt x="2158" y="241"/>
                              </a:cubicBezTo>
                              <a:cubicBezTo>
                                <a:pt x="2153" y="241"/>
                                <a:pt x="2149" y="245"/>
                                <a:pt x="2149" y="250"/>
                              </a:cubicBezTo>
                              <a:cubicBezTo>
                                <a:pt x="2149" y="255"/>
                                <a:pt x="2153" y="259"/>
                                <a:pt x="2158" y="259"/>
                              </a:cubicBezTo>
                              <a:cubicBezTo>
                                <a:pt x="2163" y="259"/>
                                <a:pt x="2167" y="255"/>
                                <a:pt x="2167" y="250"/>
                              </a:cubicBezTo>
                              <a:close/>
                              <a:moveTo>
                                <a:pt x="2167" y="163"/>
                              </a:moveTo>
                              <a:cubicBezTo>
                                <a:pt x="2167" y="158"/>
                                <a:pt x="2163" y="154"/>
                                <a:pt x="2158" y="154"/>
                              </a:cubicBezTo>
                              <a:cubicBezTo>
                                <a:pt x="2153" y="154"/>
                                <a:pt x="2149" y="158"/>
                                <a:pt x="2149" y="163"/>
                              </a:cubicBezTo>
                              <a:cubicBezTo>
                                <a:pt x="2149" y="168"/>
                                <a:pt x="2153" y="172"/>
                                <a:pt x="2158" y="172"/>
                              </a:cubicBezTo>
                              <a:cubicBezTo>
                                <a:pt x="2163" y="172"/>
                                <a:pt x="2167" y="168"/>
                                <a:pt x="2167" y="163"/>
                              </a:cubicBezTo>
                              <a:close/>
                              <a:moveTo>
                                <a:pt x="2210" y="207"/>
                              </a:moveTo>
                              <a:cubicBezTo>
                                <a:pt x="2210" y="202"/>
                                <a:pt x="2206" y="198"/>
                                <a:pt x="2201" y="198"/>
                              </a:cubicBezTo>
                              <a:cubicBezTo>
                                <a:pt x="2197" y="198"/>
                                <a:pt x="2193" y="202"/>
                                <a:pt x="2193" y="207"/>
                              </a:cubicBezTo>
                              <a:cubicBezTo>
                                <a:pt x="2193" y="211"/>
                                <a:pt x="2197" y="215"/>
                                <a:pt x="2201" y="215"/>
                              </a:cubicBezTo>
                              <a:cubicBezTo>
                                <a:pt x="2206" y="215"/>
                                <a:pt x="2210" y="211"/>
                                <a:pt x="2210" y="207"/>
                              </a:cubicBezTo>
                              <a:close/>
                              <a:moveTo>
                                <a:pt x="2210" y="163"/>
                              </a:moveTo>
                              <a:cubicBezTo>
                                <a:pt x="2210" y="158"/>
                                <a:pt x="2206" y="154"/>
                                <a:pt x="2201" y="154"/>
                              </a:cubicBezTo>
                              <a:cubicBezTo>
                                <a:pt x="2197" y="154"/>
                                <a:pt x="2193" y="158"/>
                                <a:pt x="2193" y="163"/>
                              </a:cubicBezTo>
                              <a:cubicBezTo>
                                <a:pt x="2193" y="168"/>
                                <a:pt x="2197" y="172"/>
                                <a:pt x="2201" y="172"/>
                              </a:cubicBezTo>
                              <a:cubicBezTo>
                                <a:pt x="2206" y="172"/>
                                <a:pt x="2210" y="168"/>
                                <a:pt x="2210" y="163"/>
                              </a:cubicBezTo>
                              <a:close/>
                              <a:moveTo>
                                <a:pt x="2210" y="120"/>
                              </a:moveTo>
                              <a:cubicBezTo>
                                <a:pt x="2210" y="115"/>
                                <a:pt x="2206" y="111"/>
                                <a:pt x="2201" y="111"/>
                              </a:cubicBezTo>
                              <a:cubicBezTo>
                                <a:pt x="2197" y="111"/>
                                <a:pt x="2193" y="115"/>
                                <a:pt x="2193" y="120"/>
                              </a:cubicBezTo>
                              <a:cubicBezTo>
                                <a:pt x="2193" y="124"/>
                                <a:pt x="2197" y="128"/>
                                <a:pt x="2201" y="128"/>
                              </a:cubicBezTo>
                              <a:cubicBezTo>
                                <a:pt x="2206" y="128"/>
                                <a:pt x="2210" y="124"/>
                                <a:pt x="2210" y="120"/>
                              </a:cubicBezTo>
                              <a:close/>
                              <a:moveTo>
                                <a:pt x="2167" y="424"/>
                              </a:moveTo>
                              <a:cubicBezTo>
                                <a:pt x="2167" y="419"/>
                                <a:pt x="2163" y="415"/>
                                <a:pt x="2158" y="415"/>
                              </a:cubicBezTo>
                              <a:cubicBezTo>
                                <a:pt x="2153" y="415"/>
                                <a:pt x="2149" y="419"/>
                                <a:pt x="2149" y="424"/>
                              </a:cubicBezTo>
                              <a:cubicBezTo>
                                <a:pt x="2149" y="428"/>
                                <a:pt x="2153" y="432"/>
                                <a:pt x="2158" y="432"/>
                              </a:cubicBezTo>
                              <a:cubicBezTo>
                                <a:pt x="2163" y="432"/>
                                <a:pt x="2167" y="428"/>
                                <a:pt x="2167" y="424"/>
                              </a:cubicBezTo>
                              <a:close/>
                              <a:moveTo>
                                <a:pt x="2323" y="467"/>
                              </a:moveTo>
                              <a:cubicBezTo>
                                <a:pt x="2323" y="472"/>
                                <a:pt x="2327" y="476"/>
                                <a:pt x="2332" y="476"/>
                              </a:cubicBezTo>
                              <a:cubicBezTo>
                                <a:pt x="2336" y="476"/>
                                <a:pt x="2340" y="472"/>
                                <a:pt x="2340" y="467"/>
                              </a:cubicBezTo>
                              <a:cubicBezTo>
                                <a:pt x="2340" y="462"/>
                                <a:pt x="2336" y="458"/>
                                <a:pt x="2332" y="458"/>
                              </a:cubicBezTo>
                              <a:cubicBezTo>
                                <a:pt x="2327" y="458"/>
                                <a:pt x="2323" y="462"/>
                                <a:pt x="2323" y="467"/>
                              </a:cubicBezTo>
                              <a:close/>
                              <a:moveTo>
                                <a:pt x="2323" y="554"/>
                              </a:moveTo>
                              <a:cubicBezTo>
                                <a:pt x="2323" y="559"/>
                                <a:pt x="2327" y="563"/>
                                <a:pt x="2332" y="563"/>
                              </a:cubicBezTo>
                              <a:cubicBezTo>
                                <a:pt x="2336" y="563"/>
                                <a:pt x="2340" y="559"/>
                                <a:pt x="2340" y="554"/>
                              </a:cubicBezTo>
                              <a:cubicBezTo>
                                <a:pt x="2340" y="549"/>
                                <a:pt x="2336" y="545"/>
                                <a:pt x="2332" y="545"/>
                              </a:cubicBezTo>
                              <a:cubicBezTo>
                                <a:pt x="2327" y="545"/>
                                <a:pt x="2323" y="549"/>
                                <a:pt x="2323" y="554"/>
                              </a:cubicBezTo>
                              <a:close/>
                              <a:moveTo>
                                <a:pt x="2236" y="163"/>
                              </a:moveTo>
                              <a:cubicBezTo>
                                <a:pt x="2236" y="168"/>
                                <a:pt x="2240" y="172"/>
                                <a:pt x="2245" y="172"/>
                              </a:cubicBezTo>
                              <a:cubicBezTo>
                                <a:pt x="2250" y="172"/>
                                <a:pt x="2254" y="168"/>
                                <a:pt x="2254" y="163"/>
                              </a:cubicBezTo>
                              <a:cubicBezTo>
                                <a:pt x="2254" y="158"/>
                                <a:pt x="2250" y="154"/>
                                <a:pt x="2245" y="154"/>
                              </a:cubicBezTo>
                              <a:cubicBezTo>
                                <a:pt x="2240" y="154"/>
                                <a:pt x="2236" y="158"/>
                                <a:pt x="2236" y="163"/>
                              </a:cubicBezTo>
                              <a:close/>
                              <a:moveTo>
                                <a:pt x="2236" y="424"/>
                              </a:moveTo>
                              <a:cubicBezTo>
                                <a:pt x="2236" y="428"/>
                                <a:pt x="2240" y="432"/>
                                <a:pt x="2245" y="432"/>
                              </a:cubicBezTo>
                              <a:cubicBezTo>
                                <a:pt x="2250" y="432"/>
                                <a:pt x="2254" y="428"/>
                                <a:pt x="2254" y="424"/>
                              </a:cubicBezTo>
                              <a:cubicBezTo>
                                <a:pt x="2254" y="419"/>
                                <a:pt x="2250" y="415"/>
                                <a:pt x="2245" y="415"/>
                              </a:cubicBezTo>
                              <a:cubicBezTo>
                                <a:pt x="2240" y="415"/>
                                <a:pt x="2236" y="419"/>
                                <a:pt x="2236" y="424"/>
                              </a:cubicBezTo>
                              <a:close/>
                              <a:moveTo>
                                <a:pt x="2254" y="510"/>
                              </a:moveTo>
                              <a:cubicBezTo>
                                <a:pt x="2254" y="506"/>
                                <a:pt x="2250" y="502"/>
                                <a:pt x="2245" y="502"/>
                              </a:cubicBezTo>
                              <a:cubicBezTo>
                                <a:pt x="2240" y="502"/>
                                <a:pt x="2236" y="506"/>
                                <a:pt x="2236" y="510"/>
                              </a:cubicBezTo>
                              <a:cubicBezTo>
                                <a:pt x="2236" y="515"/>
                                <a:pt x="2240" y="519"/>
                                <a:pt x="2245" y="519"/>
                              </a:cubicBezTo>
                              <a:cubicBezTo>
                                <a:pt x="2250" y="519"/>
                                <a:pt x="2254" y="515"/>
                                <a:pt x="2254" y="510"/>
                              </a:cubicBezTo>
                              <a:close/>
                              <a:moveTo>
                                <a:pt x="2297" y="510"/>
                              </a:moveTo>
                              <a:cubicBezTo>
                                <a:pt x="2297" y="506"/>
                                <a:pt x="2293" y="502"/>
                                <a:pt x="2288" y="502"/>
                              </a:cubicBezTo>
                              <a:cubicBezTo>
                                <a:pt x="2284" y="502"/>
                                <a:pt x="2280" y="506"/>
                                <a:pt x="2280" y="510"/>
                              </a:cubicBezTo>
                              <a:cubicBezTo>
                                <a:pt x="2280" y="515"/>
                                <a:pt x="2284" y="519"/>
                                <a:pt x="2288" y="519"/>
                              </a:cubicBezTo>
                              <a:cubicBezTo>
                                <a:pt x="2293" y="519"/>
                                <a:pt x="2297" y="515"/>
                                <a:pt x="2297" y="510"/>
                              </a:cubicBezTo>
                              <a:close/>
                              <a:moveTo>
                                <a:pt x="2280" y="380"/>
                              </a:moveTo>
                              <a:cubicBezTo>
                                <a:pt x="2280" y="385"/>
                                <a:pt x="2284" y="389"/>
                                <a:pt x="2288" y="389"/>
                              </a:cubicBezTo>
                              <a:cubicBezTo>
                                <a:pt x="2293" y="389"/>
                                <a:pt x="2297" y="385"/>
                                <a:pt x="2297" y="380"/>
                              </a:cubicBezTo>
                              <a:cubicBezTo>
                                <a:pt x="2297" y="375"/>
                                <a:pt x="2293" y="372"/>
                                <a:pt x="2288" y="372"/>
                              </a:cubicBezTo>
                              <a:cubicBezTo>
                                <a:pt x="2284" y="372"/>
                                <a:pt x="2280" y="375"/>
                                <a:pt x="2280" y="380"/>
                              </a:cubicBezTo>
                              <a:close/>
                              <a:moveTo>
                                <a:pt x="2245" y="445"/>
                              </a:moveTo>
                              <a:cubicBezTo>
                                <a:pt x="2233" y="445"/>
                                <a:pt x="2223" y="455"/>
                                <a:pt x="2223" y="467"/>
                              </a:cubicBezTo>
                              <a:cubicBezTo>
                                <a:pt x="2223" y="479"/>
                                <a:pt x="2233" y="489"/>
                                <a:pt x="2245" y="489"/>
                              </a:cubicBezTo>
                              <a:cubicBezTo>
                                <a:pt x="2288" y="489"/>
                                <a:pt x="2288" y="489"/>
                                <a:pt x="2288" y="489"/>
                              </a:cubicBezTo>
                              <a:cubicBezTo>
                                <a:pt x="2300" y="489"/>
                                <a:pt x="2310" y="479"/>
                                <a:pt x="2310" y="467"/>
                              </a:cubicBezTo>
                              <a:cubicBezTo>
                                <a:pt x="2310" y="455"/>
                                <a:pt x="2300" y="445"/>
                                <a:pt x="2288" y="445"/>
                              </a:cubicBezTo>
                              <a:lnTo>
                                <a:pt x="2245" y="445"/>
                              </a:lnTo>
                              <a:close/>
                              <a:moveTo>
                                <a:pt x="2280" y="163"/>
                              </a:moveTo>
                              <a:cubicBezTo>
                                <a:pt x="2280" y="168"/>
                                <a:pt x="2284" y="172"/>
                                <a:pt x="2288" y="172"/>
                              </a:cubicBezTo>
                              <a:cubicBezTo>
                                <a:pt x="2293" y="172"/>
                                <a:pt x="2297" y="168"/>
                                <a:pt x="2297" y="163"/>
                              </a:cubicBezTo>
                              <a:cubicBezTo>
                                <a:pt x="2297" y="158"/>
                                <a:pt x="2293" y="154"/>
                                <a:pt x="2288" y="154"/>
                              </a:cubicBezTo>
                              <a:cubicBezTo>
                                <a:pt x="2284" y="154"/>
                                <a:pt x="2280" y="158"/>
                                <a:pt x="2280" y="163"/>
                              </a:cubicBezTo>
                              <a:close/>
                              <a:moveTo>
                                <a:pt x="2297" y="293"/>
                              </a:moveTo>
                              <a:cubicBezTo>
                                <a:pt x="2297" y="289"/>
                                <a:pt x="2293" y="285"/>
                                <a:pt x="2288" y="285"/>
                              </a:cubicBezTo>
                              <a:cubicBezTo>
                                <a:pt x="2284" y="285"/>
                                <a:pt x="2280" y="289"/>
                                <a:pt x="2280" y="293"/>
                              </a:cubicBezTo>
                              <a:cubicBezTo>
                                <a:pt x="2280" y="298"/>
                                <a:pt x="2284" y="302"/>
                                <a:pt x="2288" y="302"/>
                              </a:cubicBezTo>
                              <a:cubicBezTo>
                                <a:pt x="2293" y="302"/>
                                <a:pt x="2297" y="298"/>
                                <a:pt x="2297" y="293"/>
                              </a:cubicBezTo>
                              <a:close/>
                              <a:moveTo>
                                <a:pt x="2310" y="207"/>
                              </a:moveTo>
                              <a:cubicBezTo>
                                <a:pt x="2310" y="195"/>
                                <a:pt x="2300" y="185"/>
                                <a:pt x="2288" y="185"/>
                              </a:cubicBezTo>
                              <a:cubicBezTo>
                                <a:pt x="2276" y="185"/>
                                <a:pt x="2267" y="195"/>
                                <a:pt x="2267" y="207"/>
                              </a:cubicBezTo>
                              <a:cubicBezTo>
                                <a:pt x="2267" y="250"/>
                                <a:pt x="2267" y="250"/>
                                <a:pt x="2267" y="250"/>
                              </a:cubicBezTo>
                              <a:cubicBezTo>
                                <a:pt x="2267" y="262"/>
                                <a:pt x="2276" y="272"/>
                                <a:pt x="2288" y="272"/>
                              </a:cubicBezTo>
                              <a:cubicBezTo>
                                <a:pt x="2300" y="272"/>
                                <a:pt x="2310" y="262"/>
                                <a:pt x="2310" y="250"/>
                              </a:cubicBezTo>
                              <a:lnTo>
                                <a:pt x="2310" y="207"/>
                              </a:lnTo>
                              <a:close/>
                              <a:moveTo>
                                <a:pt x="2340" y="207"/>
                              </a:moveTo>
                              <a:cubicBezTo>
                                <a:pt x="2340" y="202"/>
                                <a:pt x="2336" y="198"/>
                                <a:pt x="2332" y="198"/>
                              </a:cubicBezTo>
                              <a:cubicBezTo>
                                <a:pt x="2327" y="198"/>
                                <a:pt x="2323" y="202"/>
                                <a:pt x="2323" y="207"/>
                              </a:cubicBezTo>
                              <a:cubicBezTo>
                                <a:pt x="2323" y="211"/>
                                <a:pt x="2327" y="215"/>
                                <a:pt x="2332" y="215"/>
                              </a:cubicBezTo>
                              <a:cubicBezTo>
                                <a:pt x="2336" y="215"/>
                                <a:pt x="2340" y="211"/>
                                <a:pt x="2340" y="207"/>
                              </a:cubicBezTo>
                              <a:close/>
                              <a:moveTo>
                                <a:pt x="2340" y="163"/>
                              </a:moveTo>
                              <a:cubicBezTo>
                                <a:pt x="2340" y="158"/>
                                <a:pt x="2336" y="154"/>
                                <a:pt x="2332" y="154"/>
                              </a:cubicBezTo>
                              <a:cubicBezTo>
                                <a:pt x="2327" y="154"/>
                                <a:pt x="2323" y="158"/>
                                <a:pt x="2323" y="163"/>
                              </a:cubicBezTo>
                              <a:cubicBezTo>
                                <a:pt x="2323" y="168"/>
                                <a:pt x="2327" y="172"/>
                                <a:pt x="2332" y="172"/>
                              </a:cubicBezTo>
                              <a:cubicBezTo>
                                <a:pt x="2336" y="172"/>
                                <a:pt x="2340" y="168"/>
                                <a:pt x="2340" y="163"/>
                              </a:cubicBezTo>
                              <a:close/>
                              <a:moveTo>
                                <a:pt x="877" y="163"/>
                              </a:moveTo>
                              <a:cubicBezTo>
                                <a:pt x="877" y="151"/>
                                <a:pt x="887" y="141"/>
                                <a:pt x="899" y="141"/>
                              </a:cubicBezTo>
                              <a:cubicBezTo>
                                <a:pt x="911" y="141"/>
                                <a:pt x="921" y="151"/>
                                <a:pt x="921" y="163"/>
                              </a:cubicBezTo>
                              <a:cubicBezTo>
                                <a:pt x="921" y="175"/>
                                <a:pt x="911" y="185"/>
                                <a:pt x="899" y="185"/>
                              </a:cubicBezTo>
                              <a:cubicBezTo>
                                <a:pt x="887" y="185"/>
                                <a:pt x="877" y="175"/>
                                <a:pt x="877" y="163"/>
                              </a:cubicBezTo>
                              <a:close/>
                              <a:moveTo>
                                <a:pt x="890" y="163"/>
                              </a:moveTo>
                              <a:cubicBezTo>
                                <a:pt x="890" y="168"/>
                                <a:pt x="894" y="172"/>
                                <a:pt x="899" y="172"/>
                              </a:cubicBezTo>
                              <a:cubicBezTo>
                                <a:pt x="904" y="172"/>
                                <a:pt x="908" y="168"/>
                                <a:pt x="908" y="163"/>
                              </a:cubicBezTo>
                              <a:cubicBezTo>
                                <a:pt x="908" y="158"/>
                                <a:pt x="904" y="154"/>
                                <a:pt x="899" y="154"/>
                              </a:cubicBezTo>
                              <a:cubicBezTo>
                                <a:pt x="894" y="154"/>
                                <a:pt x="890" y="158"/>
                                <a:pt x="890" y="163"/>
                              </a:cubicBezTo>
                              <a:close/>
                              <a:moveTo>
                                <a:pt x="1225" y="163"/>
                              </a:moveTo>
                              <a:cubicBezTo>
                                <a:pt x="1225" y="175"/>
                                <a:pt x="1215" y="185"/>
                                <a:pt x="1203" y="185"/>
                              </a:cubicBezTo>
                              <a:cubicBezTo>
                                <a:pt x="1191" y="185"/>
                                <a:pt x="1181" y="175"/>
                                <a:pt x="1181" y="163"/>
                              </a:cubicBezTo>
                              <a:cubicBezTo>
                                <a:pt x="1181" y="151"/>
                                <a:pt x="1191" y="141"/>
                                <a:pt x="1203" y="141"/>
                              </a:cubicBezTo>
                              <a:cubicBezTo>
                                <a:pt x="1215" y="141"/>
                                <a:pt x="1225" y="151"/>
                                <a:pt x="1225" y="163"/>
                              </a:cubicBezTo>
                              <a:close/>
                              <a:moveTo>
                                <a:pt x="1212" y="163"/>
                              </a:moveTo>
                              <a:cubicBezTo>
                                <a:pt x="1212" y="158"/>
                                <a:pt x="1208" y="154"/>
                                <a:pt x="1203" y="154"/>
                              </a:cubicBezTo>
                              <a:cubicBezTo>
                                <a:pt x="1198" y="154"/>
                                <a:pt x="1194" y="158"/>
                                <a:pt x="1194" y="163"/>
                              </a:cubicBezTo>
                              <a:cubicBezTo>
                                <a:pt x="1194" y="168"/>
                                <a:pt x="1198" y="172"/>
                                <a:pt x="1203" y="172"/>
                              </a:cubicBezTo>
                              <a:cubicBezTo>
                                <a:pt x="1208" y="172"/>
                                <a:pt x="1212" y="168"/>
                                <a:pt x="1212" y="163"/>
                              </a:cubicBezTo>
                              <a:close/>
                              <a:moveTo>
                                <a:pt x="1659" y="163"/>
                              </a:moveTo>
                              <a:cubicBezTo>
                                <a:pt x="1659" y="120"/>
                                <a:pt x="1659" y="120"/>
                                <a:pt x="1659" y="120"/>
                              </a:cubicBezTo>
                              <a:cubicBezTo>
                                <a:pt x="1659" y="108"/>
                                <a:pt x="1669" y="98"/>
                                <a:pt x="1680" y="98"/>
                              </a:cubicBezTo>
                              <a:cubicBezTo>
                                <a:pt x="1692" y="98"/>
                                <a:pt x="1702" y="88"/>
                                <a:pt x="1702" y="76"/>
                              </a:cubicBezTo>
                              <a:cubicBezTo>
                                <a:pt x="1702" y="64"/>
                                <a:pt x="1712" y="55"/>
                                <a:pt x="1724" y="55"/>
                              </a:cubicBezTo>
                              <a:cubicBezTo>
                                <a:pt x="1736" y="55"/>
                                <a:pt x="1746" y="45"/>
                                <a:pt x="1746" y="33"/>
                              </a:cubicBezTo>
                              <a:cubicBezTo>
                                <a:pt x="1746" y="21"/>
                                <a:pt x="1755" y="11"/>
                                <a:pt x="1767" y="11"/>
                              </a:cubicBezTo>
                              <a:cubicBezTo>
                                <a:pt x="1779" y="11"/>
                                <a:pt x="1789" y="21"/>
                                <a:pt x="1789" y="33"/>
                              </a:cubicBezTo>
                              <a:cubicBezTo>
                                <a:pt x="1789" y="45"/>
                                <a:pt x="1799" y="55"/>
                                <a:pt x="1811" y="55"/>
                              </a:cubicBezTo>
                              <a:cubicBezTo>
                                <a:pt x="1823" y="55"/>
                                <a:pt x="1832" y="64"/>
                                <a:pt x="1832" y="76"/>
                              </a:cubicBezTo>
                              <a:cubicBezTo>
                                <a:pt x="1832" y="88"/>
                                <a:pt x="1842" y="98"/>
                                <a:pt x="1854" y="98"/>
                              </a:cubicBezTo>
                              <a:cubicBezTo>
                                <a:pt x="1866" y="98"/>
                                <a:pt x="1876" y="108"/>
                                <a:pt x="1876" y="120"/>
                              </a:cubicBezTo>
                              <a:cubicBezTo>
                                <a:pt x="1876" y="132"/>
                                <a:pt x="1866" y="141"/>
                                <a:pt x="1854" y="141"/>
                              </a:cubicBezTo>
                              <a:cubicBezTo>
                                <a:pt x="1842" y="141"/>
                                <a:pt x="1832" y="151"/>
                                <a:pt x="1832" y="163"/>
                              </a:cubicBezTo>
                              <a:cubicBezTo>
                                <a:pt x="1832" y="175"/>
                                <a:pt x="1842" y="185"/>
                                <a:pt x="1854" y="185"/>
                              </a:cubicBezTo>
                              <a:cubicBezTo>
                                <a:pt x="1866" y="185"/>
                                <a:pt x="1876" y="195"/>
                                <a:pt x="1876" y="207"/>
                              </a:cubicBezTo>
                              <a:cubicBezTo>
                                <a:pt x="1876" y="250"/>
                                <a:pt x="1876" y="250"/>
                                <a:pt x="1876" y="250"/>
                              </a:cubicBezTo>
                              <a:cubicBezTo>
                                <a:pt x="1876" y="262"/>
                                <a:pt x="1866" y="272"/>
                                <a:pt x="1854" y="272"/>
                              </a:cubicBezTo>
                              <a:cubicBezTo>
                                <a:pt x="1842" y="272"/>
                                <a:pt x="1832" y="281"/>
                                <a:pt x="1832" y="293"/>
                              </a:cubicBezTo>
                              <a:cubicBezTo>
                                <a:pt x="1832" y="305"/>
                                <a:pt x="1842" y="315"/>
                                <a:pt x="1854" y="315"/>
                              </a:cubicBezTo>
                              <a:cubicBezTo>
                                <a:pt x="1866" y="315"/>
                                <a:pt x="1876" y="305"/>
                                <a:pt x="1876" y="293"/>
                              </a:cubicBezTo>
                              <a:cubicBezTo>
                                <a:pt x="1876" y="281"/>
                                <a:pt x="1886" y="272"/>
                                <a:pt x="1898" y="272"/>
                              </a:cubicBezTo>
                              <a:cubicBezTo>
                                <a:pt x="1909" y="272"/>
                                <a:pt x="1919" y="281"/>
                                <a:pt x="1919" y="293"/>
                              </a:cubicBezTo>
                              <a:cubicBezTo>
                                <a:pt x="1919" y="337"/>
                                <a:pt x="1919" y="337"/>
                                <a:pt x="1919" y="337"/>
                              </a:cubicBezTo>
                              <a:cubicBezTo>
                                <a:pt x="1919" y="349"/>
                                <a:pt x="1909" y="359"/>
                                <a:pt x="1898" y="359"/>
                              </a:cubicBezTo>
                              <a:cubicBezTo>
                                <a:pt x="1886" y="359"/>
                                <a:pt x="1876" y="368"/>
                                <a:pt x="1876" y="380"/>
                              </a:cubicBezTo>
                              <a:cubicBezTo>
                                <a:pt x="1876" y="392"/>
                                <a:pt x="1866" y="402"/>
                                <a:pt x="1854" y="402"/>
                              </a:cubicBezTo>
                              <a:cubicBezTo>
                                <a:pt x="1842" y="402"/>
                                <a:pt x="1832" y="412"/>
                                <a:pt x="1832" y="424"/>
                              </a:cubicBezTo>
                              <a:cubicBezTo>
                                <a:pt x="1832" y="436"/>
                                <a:pt x="1823" y="445"/>
                                <a:pt x="1811" y="445"/>
                              </a:cubicBezTo>
                              <a:cubicBezTo>
                                <a:pt x="1799" y="445"/>
                                <a:pt x="1789" y="436"/>
                                <a:pt x="1789" y="424"/>
                              </a:cubicBezTo>
                              <a:cubicBezTo>
                                <a:pt x="1789" y="380"/>
                                <a:pt x="1789" y="380"/>
                                <a:pt x="1789" y="380"/>
                              </a:cubicBezTo>
                              <a:cubicBezTo>
                                <a:pt x="1789" y="337"/>
                                <a:pt x="1789" y="337"/>
                                <a:pt x="1789" y="337"/>
                              </a:cubicBezTo>
                              <a:cubicBezTo>
                                <a:pt x="1789" y="293"/>
                                <a:pt x="1789" y="293"/>
                                <a:pt x="1789" y="293"/>
                              </a:cubicBezTo>
                              <a:cubicBezTo>
                                <a:pt x="1789" y="250"/>
                                <a:pt x="1789" y="250"/>
                                <a:pt x="1789" y="250"/>
                              </a:cubicBezTo>
                              <a:cubicBezTo>
                                <a:pt x="1789" y="207"/>
                                <a:pt x="1789" y="207"/>
                                <a:pt x="1789" y="207"/>
                              </a:cubicBezTo>
                              <a:cubicBezTo>
                                <a:pt x="1789" y="195"/>
                                <a:pt x="1779" y="185"/>
                                <a:pt x="1767" y="185"/>
                              </a:cubicBezTo>
                              <a:cubicBezTo>
                                <a:pt x="1755" y="185"/>
                                <a:pt x="1746" y="175"/>
                                <a:pt x="1746" y="163"/>
                              </a:cubicBezTo>
                              <a:cubicBezTo>
                                <a:pt x="1746" y="151"/>
                                <a:pt x="1755" y="141"/>
                                <a:pt x="1767" y="141"/>
                              </a:cubicBezTo>
                              <a:cubicBezTo>
                                <a:pt x="1779" y="141"/>
                                <a:pt x="1789" y="132"/>
                                <a:pt x="1789" y="120"/>
                              </a:cubicBezTo>
                              <a:cubicBezTo>
                                <a:pt x="1789" y="108"/>
                                <a:pt x="1779" y="98"/>
                                <a:pt x="1767" y="98"/>
                              </a:cubicBezTo>
                              <a:cubicBezTo>
                                <a:pt x="1755" y="98"/>
                                <a:pt x="1746" y="108"/>
                                <a:pt x="1746" y="120"/>
                              </a:cubicBezTo>
                              <a:cubicBezTo>
                                <a:pt x="1746" y="132"/>
                                <a:pt x="1736" y="141"/>
                                <a:pt x="1724" y="141"/>
                              </a:cubicBezTo>
                              <a:cubicBezTo>
                                <a:pt x="1712" y="141"/>
                                <a:pt x="1702" y="151"/>
                                <a:pt x="1702" y="163"/>
                              </a:cubicBezTo>
                              <a:cubicBezTo>
                                <a:pt x="1702" y="175"/>
                                <a:pt x="1692" y="185"/>
                                <a:pt x="1680" y="185"/>
                              </a:cubicBezTo>
                              <a:cubicBezTo>
                                <a:pt x="1669" y="185"/>
                                <a:pt x="1659" y="175"/>
                                <a:pt x="1659" y="163"/>
                              </a:cubicBezTo>
                              <a:close/>
                              <a:moveTo>
                                <a:pt x="1889" y="337"/>
                              </a:moveTo>
                              <a:cubicBezTo>
                                <a:pt x="1889" y="342"/>
                                <a:pt x="1893" y="345"/>
                                <a:pt x="1898" y="345"/>
                              </a:cubicBezTo>
                              <a:cubicBezTo>
                                <a:pt x="1902" y="345"/>
                                <a:pt x="1906" y="342"/>
                                <a:pt x="1906" y="337"/>
                              </a:cubicBezTo>
                              <a:cubicBezTo>
                                <a:pt x="1906" y="332"/>
                                <a:pt x="1902" y="328"/>
                                <a:pt x="1898" y="328"/>
                              </a:cubicBezTo>
                              <a:cubicBezTo>
                                <a:pt x="1893" y="328"/>
                                <a:pt x="1889" y="332"/>
                                <a:pt x="1889" y="337"/>
                              </a:cubicBezTo>
                              <a:close/>
                              <a:moveTo>
                                <a:pt x="1802" y="120"/>
                              </a:moveTo>
                              <a:cubicBezTo>
                                <a:pt x="1802" y="124"/>
                                <a:pt x="1806" y="128"/>
                                <a:pt x="1811" y="128"/>
                              </a:cubicBezTo>
                              <a:cubicBezTo>
                                <a:pt x="1815" y="128"/>
                                <a:pt x="1819" y="124"/>
                                <a:pt x="1819" y="120"/>
                              </a:cubicBezTo>
                              <a:cubicBezTo>
                                <a:pt x="1819" y="115"/>
                                <a:pt x="1815" y="111"/>
                                <a:pt x="1811" y="111"/>
                              </a:cubicBezTo>
                              <a:cubicBezTo>
                                <a:pt x="1806" y="111"/>
                                <a:pt x="1802" y="115"/>
                                <a:pt x="1802" y="120"/>
                              </a:cubicBezTo>
                              <a:close/>
                              <a:moveTo>
                                <a:pt x="1802" y="207"/>
                              </a:moveTo>
                              <a:cubicBezTo>
                                <a:pt x="1802" y="211"/>
                                <a:pt x="1806" y="215"/>
                                <a:pt x="1811" y="215"/>
                              </a:cubicBezTo>
                              <a:cubicBezTo>
                                <a:pt x="1815" y="215"/>
                                <a:pt x="1819" y="211"/>
                                <a:pt x="1819" y="207"/>
                              </a:cubicBezTo>
                              <a:cubicBezTo>
                                <a:pt x="1819" y="202"/>
                                <a:pt x="1815" y="198"/>
                                <a:pt x="1811" y="198"/>
                              </a:cubicBezTo>
                              <a:cubicBezTo>
                                <a:pt x="1806" y="198"/>
                                <a:pt x="1802" y="202"/>
                                <a:pt x="1802" y="207"/>
                              </a:cubicBezTo>
                              <a:close/>
                              <a:moveTo>
                                <a:pt x="1802" y="293"/>
                              </a:moveTo>
                              <a:cubicBezTo>
                                <a:pt x="1802" y="298"/>
                                <a:pt x="1806" y="302"/>
                                <a:pt x="1811" y="302"/>
                              </a:cubicBezTo>
                              <a:cubicBezTo>
                                <a:pt x="1815" y="302"/>
                                <a:pt x="1819" y="298"/>
                                <a:pt x="1819" y="293"/>
                              </a:cubicBezTo>
                              <a:cubicBezTo>
                                <a:pt x="1819" y="289"/>
                                <a:pt x="1815" y="285"/>
                                <a:pt x="1811" y="285"/>
                              </a:cubicBezTo>
                              <a:cubicBezTo>
                                <a:pt x="1806" y="285"/>
                                <a:pt x="1802" y="289"/>
                                <a:pt x="1802" y="293"/>
                              </a:cubicBezTo>
                              <a:close/>
                              <a:moveTo>
                                <a:pt x="1802" y="380"/>
                              </a:moveTo>
                              <a:cubicBezTo>
                                <a:pt x="1802" y="385"/>
                                <a:pt x="1806" y="389"/>
                                <a:pt x="1811" y="389"/>
                              </a:cubicBezTo>
                              <a:cubicBezTo>
                                <a:pt x="1815" y="389"/>
                                <a:pt x="1819" y="385"/>
                                <a:pt x="1819" y="380"/>
                              </a:cubicBezTo>
                              <a:cubicBezTo>
                                <a:pt x="1819" y="375"/>
                                <a:pt x="1815" y="372"/>
                                <a:pt x="1811" y="372"/>
                              </a:cubicBezTo>
                              <a:cubicBezTo>
                                <a:pt x="1806" y="372"/>
                                <a:pt x="1802" y="375"/>
                                <a:pt x="1802" y="380"/>
                              </a:cubicBezTo>
                              <a:close/>
                              <a:moveTo>
                                <a:pt x="1759" y="33"/>
                              </a:moveTo>
                              <a:cubicBezTo>
                                <a:pt x="1759" y="38"/>
                                <a:pt x="1763" y="42"/>
                                <a:pt x="1767" y="42"/>
                              </a:cubicBezTo>
                              <a:cubicBezTo>
                                <a:pt x="1772" y="42"/>
                                <a:pt x="1776" y="38"/>
                                <a:pt x="1776" y="33"/>
                              </a:cubicBezTo>
                              <a:cubicBezTo>
                                <a:pt x="1776" y="28"/>
                                <a:pt x="1772" y="24"/>
                                <a:pt x="1767" y="24"/>
                              </a:cubicBezTo>
                              <a:cubicBezTo>
                                <a:pt x="1763" y="24"/>
                                <a:pt x="1759" y="28"/>
                                <a:pt x="1759" y="33"/>
                              </a:cubicBezTo>
                              <a:close/>
                              <a:moveTo>
                                <a:pt x="1759" y="76"/>
                              </a:moveTo>
                              <a:cubicBezTo>
                                <a:pt x="1759" y="81"/>
                                <a:pt x="1763" y="85"/>
                                <a:pt x="1767" y="85"/>
                              </a:cubicBezTo>
                              <a:cubicBezTo>
                                <a:pt x="1772" y="85"/>
                                <a:pt x="1776" y="81"/>
                                <a:pt x="1776" y="76"/>
                              </a:cubicBezTo>
                              <a:cubicBezTo>
                                <a:pt x="1776" y="72"/>
                                <a:pt x="1772" y="68"/>
                                <a:pt x="1767" y="68"/>
                              </a:cubicBezTo>
                              <a:cubicBezTo>
                                <a:pt x="1763" y="68"/>
                                <a:pt x="1759" y="72"/>
                                <a:pt x="1759" y="76"/>
                              </a:cubicBezTo>
                              <a:close/>
                              <a:moveTo>
                                <a:pt x="1672" y="163"/>
                              </a:moveTo>
                              <a:cubicBezTo>
                                <a:pt x="1672" y="168"/>
                                <a:pt x="1676" y="172"/>
                                <a:pt x="1680" y="172"/>
                              </a:cubicBezTo>
                              <a:cubicBezTo>
                                <a:pt x="1685" y="172"/>
                                <a:pt x="1689" y="168"/>
                                <a:pt x="1689" y="163"/>
                              </a:cubicBezTo>
                              <a:cubicBezTo>
                                <a:pt x="1689" y="158"/>
                                <a:pt x="1685" y="154"/>
                                <a:pt x="1680" y="154"/>
                              </a:cubicBezTo>
                              <a:cubicBezTo>
                                <a:pt x="1676" y="154"/>
                                <a:pt x="1672" y="158"/>
                                <a:pt x="1672" y="163"/>
                              </a:cubicBezTo>
                              <a:close/>
                              <a:moveTo>
                                <a:pt x="921" y="207"/>
                              </a:moveTo>
                              <a:cubicBezTo>
                                <a:pt x="921" y="195"/>
                                <a:pt x="930" y="185"/>
                                <a:pt x="942" y="185"/>
                              </a:cubicBezTo>
                              <a:cubicBezTo>
                                <a:pt x="954" y="185"/>
                                <a:pt x="964" y="195"/>
                                <a:pt x="964" y="207"/>
                              </a:cubicBezTo>
                              <a:cubicBezTo>
                                <a:pt x="964" y="218"/>
                                <a:pt x="954" y="228"/>
                                <a:pt x="942" y="228"/>
                              </a:cubicBezTo>
                              <a:cubicBezTo>
                                <a:pt x="930" y="228"/>
                                <a:pt x="921" y="218"/>
                                <a:pt x="921" y="207"/>
                              </a:cubicBezTo>
                              <a:close/>
                              <a:moveTo>
                                <a:pt x="934" y="207"/>
                              </a:moveTo>
                              <a:cubicBezTo>
                                <a:pt x="934" y="211"/>
                                <a:pt x="938" y="215"/>
                                <a:pt x="942" y="215"/>
                              </a:cubicBezTo>
                              <a:cubicBezTo>
                                <a:pt x="947" y="215"/>
                                <a:pt x="951" y="211"/>
                                <a:pt x="951" y="207"/>
                              </a:cubicBezTo>
                              <a:cubicBezTo>
                                <a:pt x="951" y="202"/>
                                <a:pt x="947" y="198"/>
                                <a:pt x="942" y="198"/>
                              </a:cubicBezTo>
                              <a:cubicBezTo>
                                <a:pt x="938" y="198"/>
                                <a:pt x="934" y="202"/>
                                <a:pt x="934" y="207"/>
                              </a:cubicBezTo>
                              <a:close/>
                              <a:moveTo>
                                <a:pt x="1007" y="207"/>
                              </a:moveTo>
                              <a:cubicBezTo>
                                <a:pt x="1007" y="195"/>
                                <a:pt x="1017" y="185"/>
                                <a:pt x="1029" y="185"/>
                              </a:cubicBezTo>
                              <a:cubicBezTo>
                                <a:pt x="1041" y="185"/>
                                <a:pt x="1051" y="195"/>
                                <a:pt x="1051" y="207"/>
                              </a:cubicBezTo>
                              <a:cubicBezTo>
                                <a:pt x="1051" y="218"/>
                                <a:pt x="1041" y="228"/>
                                <a:pt x="1029" y="228"/>
                              </a:cubicBezTo>
                              <a:cubicBezTo>
                                <a:pt x="1017" y="228"/>
                                <a:pt x="1007" y="218"/>
                                <a:pt x="1007" y="207"/>
                              </a:cubicBezTo>
                              <a:close/>
                              <a:moveTo>
                                <a:pt x="1021" y="207"/>
                              </a:moveTo>
                              <a:cubicBezTo>
                                <a:pt x="1021" y="211"/>
                                <a:pt x="1024" y="215"/>
                                <a:pt x="1029" y="215"/>
                              </a:cubicBezTo>
                              <a:cubicBezTo>
                                <a:pt x="1034" y="215"/>
                                <a:pt x="1038" y="211"/>
                                <a:pt x="1038" y="207"/>
                              </a:cubicBezTo>
                              <a:cubicBezTo>
                                <a:pt x="1038" y="202"/>
                                <a:pt x="1034" y="198"/>
                                <a:pt x="1029" y="198"/>
                              </a:cubicBezTo>
                              <a:cubicBezTo>
                                <a:pt x="1024" y="198"/>
                                <a:pt x="1021" y="202"/>
                                <a:pt x="1021" y="207"/>
                              </a:cubicBezTo>
                              <a:close/>
                              <a:moveTo>
                                <a:pt x="1268" y="207"/>
                              </a:moveTo>
                              <a:cubicBezTo>
                                <a:pt x="1268" y="218"/>
                                <a:pt x="1258" y="228"/>
                                <a:pt x="1246" y="228"/>
                              </a:cubicBezTo>
                              <a:cubicBezTo>
                                <a:pt x="1234" y="228"/>
                                <a:pt x="1225" y="218"/>
                                <a:pt x="1225" y="207"/>
                              </a:cubicBezTo>
                              <a:cubicBezTo>
                                <a:pt x="1225" y="195"/>
                                <a:pt x="1234" y="185"/>
                                <a:pt x="1246" y="185"/>
                              </a:cubicBezTo>
                              <a:cubicBezTo>
                                <a:pt x="1258" y="185"/>
                                <a:pt x="1268" y="195"/>
                                <a:pt x="1268" y="207"/>
                              </a:cubicBezTo>
                              <a:close/>
                              <a:moveTo>
                                <a:pt x="1255" y="207"/>
                              </a:moveTo>
                              <a:cubicBezTo>
                                <a:pt x="1255" y="202"/>
                                <a:pt x="1251" y="198"/>
                                <a:pt x="1246" y="198"/>
                              </a:cubicBezTo>
                              <a:cubicBezTo>
                                <a:pt x="1241" y="198"/>
                                <a:pt x="1238" y="202"/>
                                <a:pt x="1238" y="207"/>
                              </a:cubicBezTo>
                              <a:cubicBezTo>
                                <a:pt x="1238" y="211"/>
                                <a:pt x="1241" y="215"/>
                                <a:pt x="1246" y="215"/>
                              </a:cubicBezTo>
                              <a:cubicBezTo>
                                <a:pt x="1251" y="215"/>
                                <a:pt x="1255" y="211"/>
                                <a:pt x="1255" y="207"/>
                              </a:cubicBezTo>
                              <a:close/>
                              <a:moveTo>
                                <a:pt x="1746" y="207"/>
                              </a:moveTo>
                              <a:cubicBezTo>
                                <a:pt x="1746" y="250"/>
                                <a:pt x="1746" y="250"/>
                                <a:pt x="1746" y="250"/>
                              </a:cubicBezTo>
                              <a:cubicBezTo>
                                <a:pt x="1746" y="262"/>
                                <a:pt x="1736" y="272"/>
                                <a:pt x="1724" y="272"/>
                              </a:cubicBezTo>
                              <a:cubicBezTo>
                                <a:pt x="1712" y="272"/>
                                <a:pt x="1702" y="262"/>
                                <a:pt x="1702" y="250"/>
                              </a:cubicBezTo>
                              <a:cubicBezTo>
                                <a:pt x="1702" y="207"/>
                                <a:pt x="1702" y="207"/>
                                <a:pt x="1702" y="207"/>
                              </a:cubicBezTo>
                              <a:cubicBezTo>
                                <a:pt x="1702" y="195"/>
                                <a:pt x="1712" y="185"/>
                                <a:pt x="1724" y="185"/>
                              </a:cubicBezTo>
                              <a:cubicBezTo>
                                <a:pt x="1736" y="185"/>
                                <a:pt x="1746" y="195"/>
                                <a:pt x="1746" y="207"/>
                              </a:cubicBezTo>
                              <a:close/>
                              <a:moveTo>
                                <a:pt x="1733" y="250"/>
                              </a:moveTo>
                              <a:cubicBezTo>
                                <a:pt x="1733" y="245"/>
                                <a:pt x="1729" y="241"/>
                                <a:pt x="1724" y="241"/>
                              </a:cubicBezTo>
                              <a:cubicBezTo>
                                <a:pt x="1719" y="241"/>
                                <a:pt x="1715" y="245"/>
                                <a:pt x="1715" y="250"/>
                              </a:cubicBezTo>
                              <a:cubicBezTo>
                                <a:pt x="1715" y="255"/>
                                <a:pt x="1719" y="259"/>
                                <a:pt x="1724" y="259"/>
                              </a:cubicBezTo>
                              <a:cubicBezTo>
                                <a:pt x="1729" y="259"/>
                                <a:pt x="1733" y="255"/>
                                <a:pt x="1733" y="250"/>
                              </a:cubicBezTo>
                              <a:close/>
                              <a:moveTo>
                                <a:pt x="573" y="293"/>
                              </a:moveTo>
                              <a:cubicBezTo>
                                <a:pt x="573" y="305"/>
                                <a:pt x="583" y="315"/>
                                <a:pt x="595" y="315"/>
                              </a:cubicBezTo>
                              <a:cubicBezTo>
                                <a:pt x="607" y="315"/>
                                <a:pt x="617" y="305"/>
                                <a:pt x="617" y="293"/>
                              </a:cubicBezTo>
                              <a:cubicBezTo>
                                <a:pt x="617" y="281"/>
                                <a:pt x="607" y="272"/>
                                <a:pt x="595" y="272"/>
                              </a:cubicBezTo>
                              <a:cubicBezTo>
                                <a:pt x="583" y="272"/>
                                <a:pt x="573" y="281"/>
                                <a:pt x="573" y="293"/>
                              </a:cubicBezTo>
                              <a:close/>
                              <a:moveTo>
                                <a:pt x="682" y="315"/>
                              </a:moveTo>
                              <a:cubicBezTo>
                                <a:pt x="694" y="315"/>
                                <a:pt x="704" y="325"/>
                                <a:pt x="704" y="337"/>
                              </a:cubicBezTo>
                              <a:cubicBezTo>
                                <a:pt x="704" y="380"/>
                                <a:pt x="704" y="380"/>
                                <a:pt x="704" y="380"/>
                              </a:cubicBezTo>
                              <a:cubicBezTo>
                                <a:pt x="704" y="392"/>
                                <a:pt x="694" y="402"/>
                                <a:pt x="682" y="402"/>
                              </a:cubicBezTo>
                              <a:cubicBezTo>
                                <a:pt x="670" y="402"/>
                                <a:pt x="660" y="392"/>
                                <a:pt x="660" y="380"/>
                              </a:cubicBezTo>
                              <a:cubicBezTo>
                                <a:pt x="660" y="337"/>
                                <a:pt x="660" y="337"/>
                                <a:pt x="660" y="337"/>
                              </a:cubicBezTo>
                              <a:cubicBezTo>
                                <a:pt x="660" y="325"/>
                                <a:pt x="670" y="315"/>
                                <a:pt x="682" y="315"/>
                              </a:cubicBezTo>
                              <a:close/>
                              <a:moveTo>
                                <a:pt x="673" y="380"/>
                              </a:moveTo>
                              <a:cubicBezTo>
                                <a:pt x="673" y="385"/>
                                <a:pt x="677" y="389"/>
                                <a:pt x="682" y="389"/>
                              </a:cubicBezTo>
                              <a:cubicBezTo>
                                <a:pt x="687" y="389"/>
                                <a:pt x="691" y="385"/>
                                <a:pt x="691" y="380"/>
                              </a:cubicBezTo>
                              <a:cubicBezTo>
                                <a:pt x="691" y="375"/>
                                <a:pt x="687" y="372"/>
                                <a:pt x="682" y="372"/>
                              </a:cubicBezTo>
                              <a:cubicBezTo>
                                <a:pt x="677" y="372"/>
                                <a:pt x="673" y="375"/>
                                <a:pt x="673" y="380"/>
                              </a:cubicBezTo>
                              <a:close/>
                              <a:moveTo>
                                <a:pt x="1311" y="337"/>
                              </a:moveTo>
                              <a:cubicBezTo>
                                <a:pt x="1311" y="325"/>
                                <a:pt x="1321" y="315"/>
                                <a:pt x="1333" y="315"/>
                              </a:cubicBezTo>
                              <a:cubicBezTo>
                                <a:pt x="1345" y="315"/>
                                <a:pt x="1355" y="325"/>
                                <a:pt x="1355" y="337"/>
                              </a:cubicBezTo>
                              <a:cubicBezTo>
                                <a:pt x="1355" y="349"/>
                                <a:pt x="1345" y="359"/>
                                <a:pt x="1333" y="359"/>
                              </a:cubicBezTo>
                              <a:cubicBezTo>
                                <a:pt x="1321" y="359"/>
                                <a:pt x="1311" y="349"/>
                                <a:pt x="1311" y="337"/>
                              </a:cubicBezTo>
                              <a:close/>
                              <a:moveTo>
                                <a:pt x="1324" y="337"/>
                              </a:moveTo>
                              <a:cubicBezTo>
                                <a:pt x="1324" y="342"/>
                                <a:pt x="1328" y="345"/>
                                <a:pt x="1333" y="345"/>
                              </a:cubicBezTo>
                              <a:cubicBezTo>
                                <a:pt x="1338" y="345"/>
                                <a:pt x="1342" y="342"/>
                                <a:pt x="1342" y="337"/>
                              </a:cubicBezTo>
                              <a:cubicBezTo>
                                <a:pt x="1342" y="332"/>
                                <a:pt x="1338" y="328"/>
                                <a:pt x="1333" y="328"/>
                              </a:cubicBezTo>
                              <a:cubicBezTo>
                                <a:pt x="1328" y="328"/>
                                <a:pt x="1324" y="332"/>
                                <a:pt x="1324" y="337"/>
                              </a:cubicBezTo>
                              <a:close/>
                              <a:moveTo>
                                <a:pt x="9" y="380"/>
                              </a:moveTo>
                              <a:cubicBezTo>
                                <a:pt x="9" y="373"/>
                                <a:pt x="5" y="367"/>
                                <a:pt x="0" y="363"/>
                              </a:cubicBezTo>
                              <a:cubicBezTo>
                                <a:pt x="0" y="398"/>
                                <a:pt x="0" y="398"/>
                                <a:pt x="0" y="398"/>
                              </a:cubicBezTo>
                              <a:cubicBezTo>
                                <a:pt x="5" y="394"/>
                                <a:pt x="9" y="387"/>
                                <a:pt x="9" y="380"/>
                              </a:cubicBezTo>
                              <a:close/>
                              <a:moveTo>
                                <a:pt x="1398" y="380"/>
                              </a:moveTo>
                              <a:cubicBezTo>
                                <a:pt x="1398" y="368"/>
                                <a:pt x="1408" y="359"/>
                                <a:pt x="1420" y="359"/>
                              </a:cubicBezTo>
                              <a:cubicBezTo>
                                <a:pt x="1432" y="359"/>
                                <a:pt x="1442" y="349"/>
                                <a:pt x="1442" y="337"/>
                              </a:cubicBezTo>
                              <a:cubicBezTo>
                                <a:pt x="1442" y="325"/>
                                <a:pt x="1451" y="315"/>
                                <a:pt x="1463" y="315"/>
                              </a:cubicBezTo>
                              <a:cubicBezTo>
                                <a:pt x="1475" y="315"/>
                                <a:pt x="1485" y="325"/>
                                <a:pt x="1485" y="337"/>
                              </a:cubicBezTo>
                              <a:cubicBezTo>
                                <a:pt x="1485" y="349"/>
                                <a:pt x="1495" y="359"/>
                                <a:pt x="1507" y="359"/>
                              </a:cubicBezTo>
                              <a:cubicBezTo>
                                <a:pt x="1519" y="359"/>
                                <a:pt x="1528" y="349"/>
                                <a:pt x="1528" y="337"/>
                              </a:cubicBezTo>
                              <a:cubicBezTo>
                                <a:pt x="1528" y="325"/>
                                <a:pt x="1519" y="315"/>
                                <a:pt x="1507" y="315"/>
                              </a:cubicBezTo>
                              <a:cubicBezTo>
                                <a:pt x="1495" y="315"/>
                                <a:pt x="1485" y="305"/>
                                <a:pt x="1485" y="293"/>
                              </a:cubicBezTo>
                              <a:cubicBezTo>
                                <a:pt x="1485" y="281"/>
                                <a:pt x="1495" y="272"/>
                                <a:pt x="1507" y="272"/>
                              </a:cubicBezTo>
                              <a:cubicBezTo>
                                <a:pt x="1550" y="272"/>
                                <a:pt x="1550" y="272"/>
                                <a:pt x="1550" y="272"/>
                              </a:cubicBezTo>
                              <a:cubicBezTo>
                                <a:pt x="1594" y="272"/>
                                <a:pt x="1594" y="272"/>
                                <a:pt x="1594" y="272"/>
                              </a:cubicBezTo>
                              <a:cubicBezTo>
                                <a:pt x="1637" y="272"/>
                                <a:pt x="1637" y="272"/>
                                <a:pt x="1637" y="272"/>
                              </a:cubicBezTo>
                              <a:cubicBezTo>
                                <a:pt x="1649" y="272"/>
                                <a:pt x="1659" y="281"/>
                                <a:pt x="1659" y="293"/>
                              </a:cubicBezTo>
                              <a:cubicBezTo>
                                <a:pt x="1659" y="337"/>
                                <a:pt x="1659" y="337"/>
                                <a:pt x="1659" y="337"/>
                              </a:cubicBezTo>
                              <a:cubicBezTo>
                                <a:pt x="1659" y="349"/>
                                <a:pt x="1649" y="359"/>
                                <a:pt x="1637" y="359"/>
                              </a:cubicBezTo>
                              <a:cubicBezTo>
                                <a:pt x="1625" y="359"/>
                                <a:pt x="1615" y="349"/>
                                <a:pt x="1615" y="337"/>
                              </a:cubicBezTo>
                              <a:cubicBezTo>
                                <a:pt x="1615" y="325"/>
                                <a:pt x="1606" y="315"/>
                                <a:pt x="1594" y="315"/>
                              </a:cubicBezTo>
                              <a:cubicBezTo>
                                <a:pt x="1582" y="315"/>
                                <a:pt x="1572" y="325"/>
                                <a:pt x="1572" y="337"/>
                              </a:cubicBezTo>
                              <a:cubicBezTo>
                                <a:pt x="1572" y="349"/>
                                <a:pt x="1582" y="359"/>
                                <a:pt x="1594" y="359"/>
                              </a:cubicBezTo>
                              <a:cubicBezTo>
                                <a:pt x="1606" y="359"/>
                                <a:pt x="1615" y="368"/>
                                <a:pt x="1615" y="380"/>
                              </a:cubicBezTo>
                              <a:cubicBezTo>
                                <a:pt x="1615" y="424"/>
                                <a:pt x="1615" y="424"/>
                                <a:pt x="1615" y="424"/>
                              </a:cubicBezTo>
                              <a:cubicBezTo>
                                <a:pt x="1615" y="436"/>
                                <a:pt x="1606" y="445"/>
                                <a:pt x="1594" y="445"/>
                              </a:cubicBezTo>
                              <a:cubicBezTo>
                                <a:pt x="1582" y="445"/>
                                <a:pt x="1572" y="436"/>
                                <a:pt x="1572" y="424"/>
                              </a:cubicBezTo>
                              <a:cubicBezTo>
                                <a:pt x="1572" y="412"/>
                                <a:pt x="1562" y="402"/>
                                <a:pt x="1550" y="402"/>
                              </a:cubicBezTo>
                              <a:cubicBezTo>
                                <a:pt x="1507" y="402"/>
                                <a:pt x="1507" y="402"/>
                                <a:pt x="1507" y="402"/>
                              </a:cubicBezTo>
                              <a:cubicBezTo>
                                <a:pt x="1463" y="402"/>
                                <a:pt x="1463" y="402"/>
                                <a:pt x="1463" y="402"/>
                              </a:cubicBezTo>
                              <a:cubicBezTo>
                                <a:pt x="1420" y="402"/>
                                <a:pt x="1420" y="402"/>
                                <a:pt x="1420" y="402"/>
                              </a:cubicBezTo>
                              <a:cubicBezTo>
                                <a:pt x="1408" y="402"/>
                                <a:pt x="1398" y="392"/>
                                <a:pt x="1398" y="380"/>
                              </a:cubicBezTo>
                              <a:close/>
                              <a:moveTo>
                                <a:pt x="1585" y="424"/>
                              </a:moveTo>
                              <a:cubicBezTo>
                                <a:pt x="1585" y="428"/>
                                <a:pt x="1589" y="432"/>
                                <a:pt x="1594" y="432"/>
                              </a:cubicBezTo>
                              <a:cubicBezTo>
                                <a:pt x="1598" y="432"/>
                                <a:pt x="1602" y="428"/>
                                <a:pt x="1602" y="424"/>
                              </a:cubicBezTo>
                              <a:cubicBezTo>
                                <a:pt x="1602" y="419"/>
                                <a:pt x="1598" y="415"/>
                                <a:pt x="1594" y="415"/>
                              </a:cubicBezTo>
                              <a:cubicBezTo>
                                <a:pt x="1589" y="415"/>
                                <a:pt x="1585" y="419"/>
                                <a:pt x="1585" y="424"/>
                              </a:cubicBezTo>
                              <a:close/>
                              <a:moveTo>
                                <a:pt x="1628" y="293"/>
                              </a:moveTo>
                              <a:cubicBezTo>
                                <a:pt x="1628" y="298"/>
                                <a:pt x="1632" y="302"/>
                                <a:pt x="1637" y="302"/>
                              </a:cubicBezTo>
                              <a:cubicBezTo>
                                <a:pt x="1642" y="302"/>
                                <a:pt x="1646" y="298"/>
                                <a:pt x="1646" y="293"/>
                              </a:cubicBezTo>
                              <a:cubicBezTo>
                                <a:pt x="1646" y="289"/>
                                <a:pt x="1642" y="285"/>
                                <a:pt x="1637" y="285"/>
                              </a:cubicBezTo>
                              <a:cubicBezTo>
                                <a:pt x="1632" y="285"/>
                                <a:pt x="1628" y="289"/>
                                <a:pt x="1628" y="293"/>
                              </a:cubicBezTo>
                              <a:close/>
                              <a:moveTo>
                                <a:pt x="1628" y="337"/>
                              </a:moveTo>
                              <a:cubicBezTo>
                                <a:pt x="1628" y="342"/>
                                <a:pt x="1632" y="345"/>
                                <a:pt x="1637" y="345"/>
                              </a:cubicBezTo>
                              <a:cubicBezTo>
                                <a:pt x="1642" y="345"/>
                                <a:pt x="1646" y="342"/>
                                <a:pt x="1646" y="337"/>
                              </a:cubicBezTo>
                              <a:cubicBezTo>
                                <a:pt x="1646" y="332"/>
                                <a:pt x="1642" y="328"/>
                                <a:pt x="1637" y="328"/>
                              </a:cubicBezTo>
                              <a:cubicBezTo>
                                <a:pt x="1632" y="328"/>
                                <a:pt x="1628" y="332"/>
                                <a:pt x="1628" y="337"/>
                              </a:cubicBezTo>
                              <a:close/>
                              <a:moveTo>
                                <a:pt x="1585" y="293"/>
                              </a:moveTo>
                              <a:cubicBezTo>
                                <a:pt x="1585" y="298"/>
                                <a:pt x="1589" y="302"/>
                                <a:pt x="1594" y="302"/>
                              </a:cubicBezTo>
                              <a:cubicBezTo>
                                <a:pt x="1598" y="302"/>
                                <a:pt x="1602" y="298"/>
                                <a:pt x="1602" y="293"/>
                              </a:cubicBezTo>
                              <a:cubicBezTo>
                                <a:pt x="1602" y="289"/>
                                <a:pt x="1598" y="285"/>
                                <a:pt x="1594" y="285"/>
                              </a:cubicBezTo>
                              <a:cubicBezTo>
                                <a:pt x="1589" y="285"/>
                                <a:pt x="1585" y="289"/>
                                <a:pt x="1585" y="293"/>
                              </a:cubicBezTo>
                              <a:close/>
                              <a:moveTo>
                                <a:pt x="1542" y="293"/>
                              </a:moveTo>
                              <a:cubicBezTo>
                                <a:pt x="1542" y="298"/>
                                <a:pt x="1545" y="302"/>
                                <a:pt x="1550" y="302"/>
                              </a:cubicBezTo>
                              <a:cubicBezTo>
                                <a:pt x="1555" y="302"/>
                                <a:pt x="1559" y="298"/>
                                <a:pt x="1559" y="293"/>
                              </a:cubicBezTo>
                              <a:cubicBezTo>
                                <a:pt x="1559" y="289"/>
                                <a:pt x="1555" y="285"/>
                                <a:pt x="1550" y="285"/>
                              </a:cubicBezTo>
                              <a:cubicBezTo>
                                <a:pt x="1545" y="285"/>
                                <a:pt x="1542" y="289"/>
                                <a:pt x="1542" y="293"/>
                              </a:cubicBezTo>
                              <a:close/>
                              <a:moveTo>
                                <a:pt x="1542" y="380"/>
                              </a:moveTo>
                              <a:cubicBezTo>
                                <a:pt x="1542" y="385"/>
                                <a:pt x="1545" y="389"/>
                                <a:pt x="1550" y="389"/>
                              </a:cubicBezTo>
                              <a:cubicBezTo>
                                <a:pt x="1555" y="389"/>
                                <a:pt x="1559" y="385"/>
                                <a:pt x="1559" y="380"/>
                              </a:cubicBezTo>
                              <a:cubicBezTo>
                                <a:pt x="1559" y="375"/>
                                <a:pt x="1555" y="372"/>
                                <a:pt x="1550" y="372"/>
                              </a:cubicBezTo>
                              <a:cubicBezTo>
                                <a:pt x="1545" y="372"/>
                                <a:pt x="1542" y="375"/>
                                <a:pt x="1542" y="380"/>
                              </a:cubicBezTo>
                              <a:close/>
                              <a:moveTo>
                                <a:pt x="1724" y="402"/>
                              </a:moveTo>
                              <a:cubicBezTo>
                                <a:pt x="1712" y="402"/>
                                <a:pt x="1702" y="392"/>
                                <a:pt x="1702" y="380"/>
                              </a:cubicBezTo>
                              <a:cubicBezTo>
                                <a:pt x="1702" y="368"/>
                                <a:pt x="1712" y="359"/>
                                <a:pt x="1724" y="359"/>
                              </a:cubicBezTo>
                              <a:cubicBezTo>
                                <a:pt x="1736" y="359"/>
                                <a:pt x="1746" y="368"/>
                                <a:pt x="1746" y="380"/>
                              </a:cubicBezTo>
                              <a:cubicBezTo>
                                <a:pt x="1746" y="392"/>
                                <a:pt x="1736" y="402"/>
                                <a:pt x="1724" y="402"/>
                              </a:cubicBezTo>
                              <a:close/>
                              <a:moveTo>
                                <a:pt x="1733" y="380"/>
                              </a:moveTo>
                              <a:cubicBezTo>
                                <a:pt x="1733" y="375"/>
                                <a:pt x="1729" y="372"/>
                                <a:pt x="1724" y="372"/>
                              </a:cubicBezTo>
                              <a:cubicBezTo>
                                <a:pt x="1719" y="372"/>
                                <a:pt x="1715" y="375"/>
                                <a:pt x="1715" y="380"/>
                              </a:cubicBezTo>
                              <a:cubicBezTo>
                                <a:pt x="1715" y="385"/>
                                <a:pt x="1719" y="389"/>
                                <a:pt x="1724" y="389"/>
                              </a:cubicBezTo>
                              <a:cubicBezTo>
                                <a:pt x="1729" y="389"/>
                                <a:pt x="1733" y="385"/>
                                <a:pt x="1733" y="380"/>
                              </a:cubicBezTo>
                              <a:close/>
                              <a:moveTo>
                                <a:pt x="139" y="424"/>
                              </a:moveTo>
                              <a:cubicBezTo>
                                <a:pt x="139" y="412"/>
                                <a:pt x="149" y="402"/>
                                <a:pt x="161" y="402"/>
                              </a:cubicBezTo>
                              <a:cubicBezTo>
                                <a:pt x="173" y="402"/>
                                <a:pt x="183" y="412"/>
                                <a:pt x="183" y="424"/>
                              </a:cubicBezTo>
                              <a:cubicBezTo>
                                <a:pt x="183" y="436"/>
                                <a:pt x="173" y="445"/>
                                <a:pt x="161" y="445"/>
                              </a:cubicBezTo>
                              <a:cubicBezTo>
                                <a:pt x="149" y="445"/>
                                <a:pt x="139" y="436"/>
                                <a:pt x="139" y="424"/>
                              </a:cubicBezTo>
                              <a:close/>
                              <a:moveTo>
                                <a:pt x="152" y="424"/>
                              </a:moveTo>
                              <a:cubicBezTo>
                                <a:pt x="152" y="428"/>
                                <a:pt x="156" y="432"/>
                                <a:pt x="161" y="432"/>
                              </a:cubicBezTo>
                              <a:cubicBezTo>
                                <a:pt x="166" y="432"/>
                                <a:pt x="170" y="428"/>
                                <a:pt x="170" y="424"/>
                              </a:cubicBezTo>
                              <a:cubicBezTo>
                                <a:pt x="170" y="419"/>
                                <a:pt x="166" y="415"/>
                                <a:pt x="161" y="415"/>
                              </a:cubicBezTo>
                              <a:cubicBezTo>
                                <a:pt x="156" y="415"/>
                                <a:pt x="152" y="419"/>
                                <a:pt x="152" y="424"/>
                              </a:cubicBezTo>
                              <a:close/>
                              <a:moveTo>
                                <a:pt x="421" y="402"/>
                              </a:moveTo>
                              <a:cubicBezTo>
                                <a:pt x="433" y="402"/>
                                <a:pt x="443" y="412"/>
                                <a:pt x="443" y="424"/>
                              </a:cubicBezTo>
                              <a:cubicBezTo>
                                <a:pt x="443" y="436"/>
                                <a:pt x="433" y="445"/>
                                <a:pt x="421" y="445"/>
                              </a:cubicBezTo>
                              <a:cubicBezTo>
                                <a:pt x="409" y="445"/>
                                <a:pt x="400" y="436"/>
                                <a:pt x="400" y="424"/>
                              </a:cubicBezTo>
                              <a:cubicBezTo>
                                <a:pt x="400" y="412"/>
                                <a:pt x="409" y="402"/>
                                <a:pt x="421" y="402"/>
                              </a:cubicBezTo>
                              <a:close/>
                              <a:moveTo>
                                <a:pt x="413" y="424"/>
                              </a:moveTo>
                              <a:cubicBezTo>
                                <a:pt x="413" y="428"/>
                                <a:pt x="417" y="432"/>
                                <a:pt x="421" y="432"/>
                              </a:cubicBezTo>
                              <a:cubicBezTo>
                                <a:pt x="426" y="432"/>
                                <a:pt x="430" y="428"/>
                                <a:pt x="430" y="424"/>
                              </a:cubicBezTo>
                              <a:cubicBezTo>
                                <a:pt x="430" y="419"/>
                                <a:pt x="426" y="415"/>
                                <a:pt x="421" y="415"/>
                              </a:cubicBezTo>
                              <a:cubicBezTo>
                                <a:pt x="417" y="415"/>
                                <a:pt x="413" y="419"/>
                                <a:pt x="413" y="424"/>
                              </a:cubicBezTo>
                              <a:close/>
                              <a:moveTo>
                                <a:pt x="725" y="402"/>
                              </a:moveTo>
                              <a:cubicBezTo>
                                <a:pt x="769" y="402"/>
                                <a:pt x="769" y="402"/>
                                <a:pt x="769" y="402"/>
                              </a:cubicBezTo>
                              <a:cubicBezTo>
                                <a:pt x="781" y="402"/>
                                <a:pt x="790" y="412"/>
                                <a:pt x="790" y="424"/>
                              </a:cubicBezTo>
                              <a:cubicBezTo>
                                <a:pt x="790" y="436"/>
                                <a:pt x="781" y="445"/>
                                <a:pt x="769" y="445"/>
                              </a:cubicBezTo>
                              <a:cubicBezTo>
                                <a:pt x="725" y="445"/>
                                <a:pt x="725" y="445"/>
                                <a:pt x="725" y="445"/>
                              </a:cubicBezTo>
                              <a:cubicBezTo>
                                <a:pt x="713" y="445"/>
                                <a:pt x="704" y="436"/>
                                <a:pt x="704" y="424"/>
                              </a:cubicBezTo>
                              <a:cubicBezTo>
                                <a:pt x="704" y="412"/>
                                <a:pt x="713" y="402"/>
                                <a:pt x="725" y="402"/>
                              </a:cubicBezTo>
                              <a:close/>
                              <a:moveTo>
                                <a:pt x="717" y="424"/>
                              </a:moveTo>
                              <a:cubicBezTo>
                                <a:pt x="717" y="428"/>
                                <a:pt x="720" y="432"/>
                                <a:pt x="725" y="432"/>
                              </a:cubicBezTo>
                              <a:cubicBezTo>
                                <a:pt x="730" y="432"/>
                                <a:pt x="734" y="428"/>
                                <a:pt x="734" y="424"/>
                              </a:cubicBezTo>
                              <a:cubicBezTo>
                                <a:pt x="734" y="419"/>
                                <a:pt x="730" y="415"/>
                                <a:pt x="725" y="415"/>
                              </a:cubicBezTo>
                              <a:cubicBezTo>
                                <a:pt x="720" y="415"/>
                                <a:pt x="717" y="419"/>
                                <a:pt x="717" y="424"/>
                              </a:cubicBezTo>
                              <a:close/>
                              <a:moveTo>
                                <a:pt x="1007" y="467"/>
                              </a:moveTo>
                              <a:cubicBezTo>
                                <a:pt x="1007" y="455"/>
                                <a:pt x="1017" y="445"/>
                                <a:pt x="1029" y="445"/>
                              </a:cubicBezTo>
                              <a:cubicBezTo>
                                <a:pt x="1041" y="445"/>
                                <a:pt x="1051" y="436"/>
                                <a:pt x="1051" y="424"/>
                              </a:cubicBezTo>
                              <a:cubicBezTo>
                                <a:pt x="1051" y="412"/>
                                <a:pt x="1061" y="402"/>
                                <a:pt x="1073" y="402"/>
                              </a:cubicBezTo>
                              <a:cubicBezTo>
                                <a:pt x="1085" y="402"/>
                                <a:pt x="1094" y="412"/>
                                <a:pt x="1094" y="424"/>
                              </a:cubicBezTo>
                              <a:cubicBezTo>
                                <a:pt x="1094" y="436"/>
                                <a:pt x="1104" y="445"/>
                                <a:pt x="1116" y="445"/>
                              </a:cubicBezTo>
                              <a:cubicBezTo>
                                <a:pt x="1159" y="445"/>
                                <a:pt x="1159" y="445"/>
                                <a:pt x="1159" y="445"/>
                              </a:cubicBezTo>
                              <a:cubicBezTo>
                                <a:pt x="1171" y="445"/>
                                <a:pt x="1181" y="436"/>
                                <a:pt x="1181" y="424"/>
                              </a:cubicBezTo>
                              <a:cubicBezTo>
                                <a:pt x="1181" y="412"/>
                                <a:pt x="1191" y="402"/>
                                <a:pt x="1203" y="402"/>
                              </a:cubicBezTo>
                              <a:cubicBezTo>
                                <a:pt x="1215" y="402"/>
                                <a:pt x="1225" y="412"/>
                                <a:pt x="1225" y="424"/>
                              </a:cubicBezTo>
                              <a:cubicBezTo>
                                <a:pt x="1225" y="467"/>
                                <a:pt x="1225" y="467"/>
                                <a:pt x="1225" y="467"/>
                              </a:cubicBezTo>
                              <a:cubicBezTo>
                                <a:pt x="1225" y="510"/>
                                <a:pt x="1225" y="510"/>
                                <a:pt x="1225" y="510"/>
                              </a:cubicBezTo>
                              <a:cubicBezTo>
                                <a:pt x="1225" y="522"/>
                                <a:pt x="1234" y="532"/>
                                <a:pt x="1246" y="532"/>
                              </a:cubicBezTo>
                              <a:cubicBezTo>
                                <a:pt x="1258" y="532"/>
                                <a:pt x="1268" y="542"/>
                                <a:pt x="1268" y="554"/>
                              </a:cubicBezTo>
                              <a:cubicBezTo>
                                <a:pt x="1268" y="566"/>
                                <a:pt x="1258" y="576"/>
                                <a:pt x="1246" y="576"/>
                              </a:cubicBezTo>
                              <a:cubicBezTo>
                                <a:pt x="1203" y="576"/>
                                <a:pt x="1203" y="576"/>
                                <a:pt x="1203" y="576"/>
                              </a:cubicBezTo>
                              <a:cubicBezTo>
                                <a:pt x="1159" y="576"/>
                                <a:pt x="1159" y="576"/>
                                <a:pt x="1159" y="576"/>
                              </a:cubicBezTo>
                              <a:cubicBezTo>
                                <a:pt x="1148" y="576"/>
                                <a:pt x="1138" y="566"/>
                                <a:pt x="1138" y="554"/>
                              </a:cubicBezTo>
                              <a:cubicBezTo>
                                <a:pt x="1138" y="542"/>
                                <a:pt x="1148" y="532"/>
                                <a:pt x="1159" y="532"/>
                              </a:cubicBezTo>
                              <a:cubicBezTo>
                                <a:pt x="1171" y="532"/>
                                <a:pt x="1181" y="522"/>
                                <a:pt x="1181" y="510"/>
                              </a:cubicBezTo>
                              <a:cubicBezTo>
                                <a:pt x="1181" y="499"/>
                                <a:pt x="1171" y="489"/>
                                <a:pt x="1159" y="489"/>
                              </a:cubicBezTo>
                              <a:cubicBezTo>
                                <a:pt x="1148" y="489"/>
                                <a:pt x="1138" y="499"/>
                                <a:pt x="1138" y="510"/>
                              </a:cubicBezTo>
                              <a:cubicBezTo>
                                <a:pt x="1138" y="522"/>
                                <a:pt x="1128" y="532"/>
                                <a:pt x="1116" y="532"/>
                              </a:cubicBezTo>
                              <a:cubicBezTo>
                                <a:pt x="1104" y="532"/>
                                <a:pt x="1094" y="542"/>
                                <a:pt x="1094" y="554"/>
                              </a:cubicBezTo>
                              <a:cubicBezTo>
                                <a:pt x="1094" y="566"/>
                                <a:pt x="1085" y="576"/>
                                <a:pt x="1073" y="576"/>
                              </a:cubicBezTo>
                              <a:cubicBezTo>
                                <a:pt x="1061" y="576"/>
                                <a:pt x="1051" y="585"/>
                                <a:pt x="1051" y="597"/>
                              </a:cubicBezTo>
                              <a:cubicBezTo>
                                <a:pt x="1051" y="609"/>
                                <a:pt x="1041" y="619"/>
                                <a:pt x="1029" y="619"/>
                              </a:cubicBezTo>
                              <a:cubicBezTo>
                                <a:pt x="1017" y="619"/>
                                <a:pt x="1007" y="609"/>
                                <a:pt x="1007" y="597"/>
                              </a:cubicBezTo>
                              <a:cubicBezTo>
                                <a:pt x="1007" y="554"/>
                                <a:pt x="1007" y="554"/>
                                <a:pt x="1007" y="554"/>
                              </a:cubicBezTo>
                              <a:cubicBezTo>
                                <a:pt x="1007" y="542"/>
                                <a:pt x="1017" y="532"/>
                                <a:pt x="1029" y="532"/>
                              </a:cubicBezTo>
                              <a:cubicBezTo>
                                <a:pt x="1041" y="532"/>
                                <a:pt x="1051" y="522"/>
                                <a:pt x="1051" y="510"/>
                              </a:cubicBezTo>
                              <a:cubicBezTo>
                                <a:pt x="1051" y="499"/>
                                <a:pt x="1041" y="489"/>
                                <a:pt x="1029" y="489"/>
                              </a:cubicBezTo>
                              <a:cubicBezTo>
                                <a:pt x="1017" y="489"/>
                                <a:pt x="1007" y="479"/>
                                <a:pt x="1007" y="467"/>
                              </a:cubicBezTo>
                              <a:close/>
                              <a:moveTo>
                                <a:pt x="1038" y="597"/>
                              </a:moveTo>
                              <a:cubicBezTo>
                                <a:pt x="1038" y="593"/>
                                <a:pt x="1034" y="589"/>
                                <a:pt x="1029" y="589"/>
                              </a:cubicBezTo>
                              <a:cubicBezTo>
                                <a:pt x="1024" y="589"/>
                                <a:pt x="1021" y="593"/>
                                <a:pt x="1021" y="597"/>
                              </a:cubicBezTo>
                              <a:cubicBezTo>
                                <a:pt x="1021" y="602"/>
                                <a:pt x="1024" y="606"/>
                                <a:pt x="1029" y="606"/>
                              </a:cubicBezTo>
                              <a:cubicBezTo>
                                <a:pt x="1034" y="606"/>
                                <a:pt x="1038" y="602"/>
                                <a:pt x="1038" y="597"/>
                              </a:cubicBezTo>
                              <a:close/>
                              <a:moveTo>
                                <a:pt x="1168" y="554"/>
                              </a:moveTo>
                              <a:cubicBezTo>
                                <a:pt x="1168" y="549"/>
                                <a:pt x="1164" y="545"/>
                                <a:pt x="1159" y="545"/>
                              </a:cubicBezTo>
                              <a:cubicBezTo>
                                <a:pt x="1155" y="545"/>
                                <a:pt x="1151" y="549"/>
                                <a:pt x="1151" y="554"/>
                              </a:cubicBezTo>
                              <a:cubicBezTo>
                                <a:pt x="1151" y="559"/>
                                <a:pt x="1155" y="563"/>
                                <a:pt x="1159" y="563"/>
                              </a:cubicBezTo>
                              <a:cubicBezTo>
                                <a:pt x="1164" y="563"/>
                                <a:pt x="1168" y="559"/>
                                <a:pt x="1168" y="554"/>
                              </a:cubicBezTo>
                              <a:close/>
                              <a:moveTo>
                                <a:pt x="1238" y="554"/>
                              </a:moveTo>
                              <a:cubicBezTo>
                                <a:pt x="1238" y="559"/>
                                <a:pt x="1242" y="563"/>
                                <a:pt x="1246" y="563"/>
                              </a:cubicBezTo>
                              <a:cubicBezTo>
                                <a:pt x="1251" y="563"/>
                                <a:pt x="1255" y="559"/>
                                <a:pt x="1255" y="554"/>
                              </a:cubicBezTo>
                              <a:cubicBezTo>
                                <a:pt x="1255" y="549"/>
                                <a:pt x="1251" y="545"/>
                                <a:pt x="1246" y="545"/>
                              </a:cubicBezTo>
                              <a:cubicBezTo>
                                <a:pt x="1242" y="545"/>
                                <a:pt x="1238" y="549"/>
                                <a:pt x="1238" y="554"/>
                              </a:cubicBezTo>
                              <a:close/>
                              <a:moveTo>
                                <a:pt x="1194" y="424"/>
                              </a:moveTo>
                              <a:cubicBezTo>
                                <a:pt x="1194" y="428"/>
                                <a:pt x="1198" y="432"/>
                                <a:pt x="1203" y="432"/>
                              </a:cubicBezTo>
                              <a:cubicBezTo>
                                <a:pt x="1208" y="432"/>
                                <a:pt x="1212" y="428"/>
                                <a:pt x="1212" y="424"/>
                              </a:cubicBezTo>
                              <a:cubicBezTo>
                                <a:pt x="1212" y="419"/>
                                <a:pt x="1208" y="415"/>
                                <a:pt x="1203" y="415"/>
                              </a:cubicBezTo>
                              <a:cubicBezTo>
                                <a:pt x="1198" y="415"/>
                                <a:pt x="1194" y="419"/>
                                <a:pt x="1194" y="424"/>
                              </a:cubicBezTo>
                              <a:close/>
                              <a:moveTo>
                                <a:pt x="1194" y="510"/>
                              </a:moveTo>
                              <a:cubicBezTo>
                                <a:pt x="1194" y="515"/>
                                <a:pt x="1198" y="519"/>
                                <a:pt x="1203" y="519"/>
                              </a:cubicBezTo>
                              <a:cubicBezTo>
                                <a:pt x="1208" y="519"/>
                                <a:pt x="1212" y="515"/>
                                <a:pt x="1212" y="510"/>
                              </a:cubicBezTo>
                              <a:cubicBezTo>
                                <a:pt x="1212" y="506"/>
                                <a:pt x="1208" y="502"/>
                                <a:pt x="1203" y="502"/>
                              </a:cubicBezTo>
                              <a:cubicBezTo>
                                <a:pt x="1198" y="502"/>
                                <a:pt x="1194" y="506"/>
                                <a:pt x="1194" y="510"/>
                              </a:cubicBezTo>
                              <a:close/>
                              <a:moveTo>
                                <a:pt x="1194" y="554"/>
                              </a:moveTo>
                              <a:cubicBezTo>
                                <a:pt x="1194" y="559"/>
                                <a:pt x="1198" y="563"/>
                                <a:pt x="1203" y="563"/>
                              </a:cubicBezTo>
                              <a:cubicBezTo>
                                <a:pt x="1208" y="563"/>
                                <a:pt x="1212" y="559"/>
                                <a:pt x="1212" y="554"/>
                              </a:cubicBezTo>
                              <a:cubicBezTo>
                                <a:pt x="1212" y="549"/>
                                <a:pt x="1208" y="545"/>
                                <a:pt x="1203" y="545"/>
                              </a:cubicBezTo>
                              <a:cubicBezTo>
                                <a:pt x="1198" y="545"/>
                                <a:pt x="1194" y="549"/>
                                <a:pt x="1194" y="554"/>
                              </a:cubicBezTo>
                              <a:close/>
                              <a:moveTo>
                                <a:pt x="1107" y="467"/>
                              </a:moveTo>
                              <a:cubicBezTo>
                                <a:pt x="1107" y="472"/>
                                <a:pt x="1111" y="476"/>
                                <a:pt x="1116" y="476"/>
                              </a:cubicBezTo>
                              <a:cubicBezTo>
                                <a:pt x="1121" y="476"/>
                                <a:pt x="1125" y="472"/>
                                <a:pt x="1125" y="467"/>
                              </a:cubicBezTo>
                              <a:cubicBezTo>
                                <a:pt x="1125" y="462"/>
                                <a:pt x="1121" y="458"/>
                                <a:pt x="1116" y="458"/>
                              </a:cubicBezTo>
                              <a:cubicBezTo>
                                <a:pt x="1111" y="458"/>
                                <a:pt x="1107" y="462"/>
                                <a:pt x="1107" y="467"/>
                              </a:cubicBezTo>
                              <a:close/>
                              <a:moveTo>
                                <a:pt x="1107" y="510"/>
                              </a:moveTo>
                              <a:cubicBezTo>
                                <a:pt x="1107" y="515"/>
                                <a:pt x="1111" y="519"/>
                                <a:pt x="1116" y="519"/>
                              </a:cubicBezTo>
                              <a:cubicBezTo>
                                <a:pt x="1121" y="519"/>
                                <a:pt x="1125" y="515"/>
                                <a:pt x="1125" y="510"/>
                              </a:cubicBezTo>
                              <a:cubicBezTo>
                                <a:pt x="1125" y="506"/>
                                <a:pt x="1121" y="502"/>
                                <a:pt x="1116" y="502"/>
                              </a:cubicBezTo>
                              <a:cubicBezTo>
                                <a:pt x="1111" y="502"/>
                                <a:pt x="1107" y="506"/>
                                <a:pt x="1107" y="510"/>
                              </a:cubicBezTo>
                              <a:close/>
                              <a:moveTo>
                                <a:pt x="1064" y="554"/>
                              </a:moveTo>
                              <a:cubicBezTo>
                                <a:pt x="1064" y="559"/>
                                <a:pt x="1068" y="563"/>
                                <a:pt x="1073" y="563"/>
                              </a:cubicBezTo>
                              <a:cubicBezTo>
                                <a:pt x="1077" y="563"/>
                                <a:pt x="1081" y="559"/>
                                <a:pt x="1081" y="554"/>
                              </a:cubicBezTo>
                              <a:cubicBezTo>
                                <a:pt x="1081" y="549"/>
                                <a:pt x="1077" y="545"/>
                                <a:pt x="1073" y="545"/>
                              </a:cubicBezTo>
                              <a:cubicBezTo>
                                <a:pt x="1068" y="545"/>
                                <a:pt x="1064" y="549"/>
                                <a:pt x="1064" y="554"/>
                              </a:cubicBezTo>
                              <a:close/>
                              <a:moveTo>
                                <a:pt x="1021" y="467"/>
                              </a:moveTo>
                              <a:cubicBezTo>
                                <a:pt x="1021" y="472"/>
                                <a:pt x="1024" y="476"/>
                                <a:pt x="1029" y="476"/>
                              </a:cubicBezTo>
                              <a:cubicBezTo>
                                <a:pt x="1034" y="476"/>
                                <a:pt x="1038" y="472"/>
                                <a:pt x="1038" y="467"/>
                              </a:cubicBezTo>
                              <a:cubicBezTo>
                                <a:pt x="1038" y="462"/>
                                <a:pt x="1034" y="458"/>
                                <a:pt x="1029" y="458"/>
                              </a:cubicBezTo>
                              <a:cubicBezTo>
                                <a:pt x="1024" y="458"/>
                                <a:pt x="1021" y="462"/>
                                <a:pt x="1021" y="467"/>
                              </a:cubicBezTo>
                              <a:close/>
                              <a:moveTo>
                                <a:pt x="1355" y="424"/>
                              </a:moveTo>
                              <a:cubicBezTo>
                                <a:pt x="1355" y="412"/>
                                <a:pt x="1365" y="402"/>
                                <a:pt x="1377" y="402"/>
                              </a:cubicBezTo>
                              <a:cubicBezTo>
                                <a:pt x="1388" y="402"/>
                                <a:pt x="1398" y="412"/>
                                <a:pt x="1398" y="424"/>
                              </a:cubicBezTo>
                              <a:cubicBezTo>
                                <a:pt x="1398" y="436"/>
                                <a:pt x="1388" y="445"/>
                                <a:pt x="1377" y="445"/>
                              </a:cubicBezTo>
                              <a:cubicBezTo>
                                <a:pt x="1365" y="445"/>
                                <a:pt x="1355" y="436"/>
                                <a:pt x="1355" y="424"/>
                              </a:cubicBezTo>
                              <a:close/>
                              <a:moveTo>
                                <a:pt x="1368" y="424"/>
                              </a:moveTo>
                              <a:cubicBezTo>
                                <a:pt x="1368" y="428"/>
                                <a:pt x="1372" y="432"/>
                                <a:pt x="1377" y="432"/>
                              </a:cubicBezTo>
                              <a:cubicBezTo>
                                <a:pt x="1381" y="432"/>
                                <a:pt x="1385" y="428"/>
                                <a:pt x="1385" y="424"/>
                              </a:cubicBezTo>
                              <a:cubicBezTo>
                                <a:pt x="1385" y="419"/>
                                <a:pt x="1381" y="415"/>
                                <a:pt x="1377" y="415"/>
                              </a:cubicBezTo>
                              <a:cubicBezTo>
                                <a:pt x="1372" y="415"/>
                                <a:pt x="1368" y="419"/>
                                <a:pt x="1368" y="424"/>
                              </a:cubicBezTo>
                              <a:close/>
                              <a:moveTo>
                                <a:pt x="96" y="424"/>
                              </a:moveTo>
                              <a:cubicBezTo>
                                <a:pt x="96" y="467"/>
                                <a:pt x="96" y="467"/>
                                <a:pt x="96" y="467"/>
                              </a:cubicBezTo>
                              <a:cubicBezTo>
                                <a:pt x="96" y="479"/>
                                <a:pt x="86" y="489"/>
                                <a:pt x="74" y="489"/>
                              </a:cubicBezTo>
                              <a:cubicBezTo>
                                <a:pt x="62" y="489"/>
                                <a:pt x="52" y="479"/>
                                <a:pt x="52" y="467"/>
                              </a:cubicBezTo>
                              <a:cubicBezTo>
                                <a:pt x="52" y="424"/>
                                <a:pt x="52" y="424"/>
                                <a:pt x="52" y="424"/>
                              </a:cubicBezTo>
                              <a:cubicBezTo>
                                <a:pt x="52" y="412"/>
                                <a:pt x="62" y="402"/>
                                <a:pt x="74" y="402"/>
                              </a:cubicBezTo>
                              <a:cubicBezTo>
                                <a:pt x="86" y="402"/>
                                <a:pt x="96" y="412"/>
                                <a:pt x="96" y="424"/>
                              </a:cubicBezTo>
                              <a:close/>
                              <a:moveTo>
                                <a:pt x="83" y="467"/>
                              </a:moveTo>
                              <a:cubicBezTo>
                                <a:pt x="83" y="462"/>
                                <a:pt x="79" y="458"/>
                                <a:pt x="74" y="458"/>
                              </a:cubicBezTo>
                              <a:cubicBezTo>
                                <a:pt x="69" y="458"/>
                                <a:pt x="65" y="462"/>
                                <a:pt x="65" y="467"/>
                              </a:cubicBezTo>
                              <a:cubicBezTo>
                                <a:pt x="65" y="472"/>
                                <a:pt x="69" y="476"/>
                                <a:pt x="74" y="476"/>
                              </a:cubicBezTo>
                              <a:cubicBezTo>
                                <a:pt x="79" y="476"/>
                                <a:pt x="83" y="472"/>
                                <a:pt x="83" y="467"/>
                              </a:cubicBezTo>
                              <a:close/>
                              <a:moveTo>
                                <a:pt x="83" y="424"/>
                              </a:moveTo>
                              <a:cubicBezTo>
                                <a:pt x="83" y="419"/>
                                <a:pt x="79" y="415"/>
                                <a:pt x="74" y="415"/>
                              </a:cubicBezTo>
                              <a:cubicBezTo>
                                <a:pt x="69" y="415"/>
                                <a:pt x="65" y="419"/>
                                <a:pt x="65" y="424"/>
                              </a:cubicBezTo>
                              <a:cubicBezTo>
                                <a:pt x="65" y="428"/>
                                <a:pt x="69" y="432"/>
                                <a:pt x="74" y="432"/>
                              </a:cubicBezTo>
                              <a:cubicBezTo>
                                <a:pt x="79" y="432"/>
                                <a:pt x="83" y="428"/>
                                <a:pt x="83" y="424"/>
                              </a:cubicBezTo>
                              <a:close/>
                              <a:moveTo>
                                <a:pt x="834" y="597"/>
                              </a:moveTo>
                              <a:cubicBezTo>
                                <a:pt x="834" y="609"/>
                                <a:pt x="844" y="619"/>
                                <a:pt x="856" y="619"/>
                              </a:cubicBezTo>
                              <a:cubicBezTo>
                                <a:pt x="899" y="619"/>
                                <a:pt x="899" y="619"/>
                                <a:pt x="899" y="619"/>
                              </a:cubicBezTo>
                              <a:cubicBezTo>
                                <a:pt x="911" y="619"/>
                                <a:pt x="921" y="629"/>
                                <a:pt x="921" y="641"/>
                              </a:cubicBezTo>
                              <a:cubicBezTo>
                                <a:pt x="921" y="653"/>
                                <a:pt x="911" y="662"/>
                                <a:pt x="899" y="662"/>
                              </a:cubicBezTo>
                              <a:cubicBezTo>
                                <a:pt x="856" y="662"/>
                                <a:pt x="856" y="662"/>
                                <a:pt x="856" y="662"/>
                              </a:cubicBezTo>
                              <a:cubicBezTo>
                                <a:pt x="812" y="662"/>
                                <a:pt x="812" y="662"/>
                                <a:pt x="812" y="662"/>
                              </a:cubicBezTo>
                              <a:cubicBezTo>
                                <a:pt x="800" y="662"/>
                                <a:pt x="790" y="653"/>
                                <a:pt x="790" y="641"/>
                              </a:cubicBezTo>
                              <a:cubicBezTo>
                                <a:pt x="790" y="597"/>
                                <a:pt x="790" y="597"/>
                                <a:pt x="790" y="597"/>
                              </a:cubicBezTo>
                              <a:cubicBezTo>
                                <a:pt x="790" y="554"/>
                                <a:pt x="790" y="554"/>
                                <a:pt x="790" y="554"/>
                              </a:cubicBezTo>
                              <a:cubicBezTo>
                                <a:pt x="790" y="510"/>
                                <a:pt x="790" y="510"/>
                                <a:pt x="790" y="510"/>
                              </a:cubicBezTo>
                              <a:cubicBezTo>
                                <a:pt x="790" y="467"/>
                                <a:pt x="790" y="467"/>
                                <a:pt x="790" y="467"/>
                              </a:cubicBezTo>
                              <a:cubicBezTo>
                                <a:pt x="790" y="455"/>
                                <a:pt x="800" y="445"/>
                                <a:pt x="812" y="445"/>
                              </a:cubicBezTo>
                              <a:cubicBezTo>
                                <a:pt x="824" y="445"/>
                                <a:pt x="834" y="455"/>
                                <a:pt x="834" y="467"/>
                              </a:cubicBezTo>
                              <a:cubicBezTo>
                                <a:pt x="834" y="510"/>
                                <a:pt x="834" y="510"/>
                                <a:pt x="834" y="510"/>
                              </a:cubicBezTo>
                              <a:cubicBezTo>
                                <a:pt x="834" y="554"/>
                                <a:pt x="834" y="554"/>
                                <a:pt x="834" y="554"/>
                              </a:cubicBezTo>
                              <a:lnTo>
                                <a:pt x="834" y="597"/>
                              </a:lnTo>
                              <a:close/>
                              <a:moveTo>
                                <a:pt x="821" y="641"/>
                              </a:moveTo>
                              <a:cubicBezTo>
                                <a:pt x="821" y="636"/>
                                <a:pt x="817" y="632"/>
                                <a:pt x="812" y="632"/>
                              </a:cubicBezTo>
                              <a:cubicBezTo>
                                <a:pt x="807" y="632"/>
                                <a:pt x="803" y="636"/>
                                <a:pt x="803" y="641"/>
                              </a:cubicBezTo>
                              <a:cubicBezTo>
                                <a:pt x="803" y="645"/>
                                <a:pt x="807" y="649"/>
                                <a:pt x="812" y="649"/>
                              </a:cubicBezTo>
                              <a:cubicBezTo>
                                <a:pt x="817" y="649"/>
                                <a:pt x="821" y="645"/>
                                <a:pt x="821" y="641"/>
                              </a:cubicBezTo>
                              <a:close/>
                              <a:moveTo>
                                <a:pt x="821" y="597"/>
                              </a:moveTo>
                              <a:cubicBezTo>
                                <a:pt x="821" y="593"/>
                                <a:pt x="817" y="589"/>
                                <a:pt x="812" y="589"/>
                              </a:cubicBezTo>
                              <a:cubicBezTo>
                                <a:pt x="807" y="589"/>
                                <a:pt x="803" y="593"/>
                                <a:pt x="803" y="597"/>
                              </a:cubicBezTo>
                              <a:cubicBezTo>
                                <a:pt x="803" y="602"/>
                                <a:pt x="807" y="606"/>
                                <a:pt x="812" y="606"/>
                              </a:cubicBezTo>
                              <a:cubicBezTo>
                                <a:pt x="817" y="606"/>
                                <a:pt x="821" y="602"/>
                                <a:pt x="821" y="597"/>
                              </a:cubicBezTo>
                              <a:close/>
                              <a:moveTo>
                                <a:pt x="821" y="554"/>
                              </a:moveTo>
                              <a:cubicBezTo>
                                <a:pt x="821" y="549"/>
                                <a:pt x="817" y="545"/>
                                <a:pt x="812" y="545"/>
                              </a:cubicBezTo>
                              <a:cubicBezTo>
                                <a:pt x="807" y="545"/>
                                <a:pt x="803" y="549"/>
                                <a:pt x="803" y="554"/>
                              </a:cubicBezTo>
                              <a:cubicBezTo>
                                <a:pt x="803" y="559"/>
                                <a:pt x="807" y="563"/>
                                <a:pt x="812" y="563"/>
                              </a:cubicBezTo>
                              <a:cubicBezTo>
                                <a:pt x="817" y="563"/>
                                <a:pt x="821" y="559"/>
                                <a:pt x="821" y="554"/>
                              </a:cubicBezTo>
                              <a:close/>
                              <a:moveTo>
                                <a:pt x="821" y="467"/>
                              </a:moveTo>
                              <a:cubicBezTo>
                                <a:pt x="821" y="462"/>
                                <a:pt x="817" y="458"/>
                                <a:pt x="812" y="458"/>
                              </a:cubicBezTo>
                              <a:cubicBezTo>
                                <a:pt x="807" y="458"/>
                                <a:pt x="803" y="462"/>
                                <a:pt x="803" y="467"/>
                              </a:cubicBezTo>
                              <a:cubicBezTo>
                                <a:pt x="803" y="472"/>
                                <a:pt x="807" y="476"/>
                                <a:pt x="812" y="476"/>
                              </a:cubicBezTo>
                              <a:cubicBezTo>
                                <a:pt x="817" y="476"/>
                                <a:pt x="821" y="472"/>
                                <a:pt x="821" y="467"/>
                              </a:cubicBezTo>
                              <a:close/>
                              <a:moveTo>
                                <a:pt x="1311" y="467"/>
                              </a:moveTo>
                              <a:cubicBezTo>
                                <a:pt x="1311" y="455"/>
                                <a:pt x="1321" y="445"/>
                                <a:pt x="1333" y="445"/>
                              </a:cubicBezTo>
                              <a:cubicBezTo>
                                <a:pt x="1345" y="445"/>
                                <a:pt x="1355" y="455"/>
                                <a:pt x="1355" y="467"/>
                              </a:cubicBezTo>
                              <a:cubicBezTo>
                                <a:pt x="1355" y="479"/>
                                <a:pt x="1345" y="489"/>
                                <a:pt x="1333" y="489"/>
                              </a:cubicBezTo>
                              <a:cubicBezTo>
                                <a:pt x="1321" y="489"/>
                                <a:pt x="1311" y="479"/>
                                <a:pt x="1311" y="467"/>
                              </a:cubicBezTo>
                              <a:close/>
                              <a:moveTo>
                                <a:pt x="1324" y="467"/>
                              </a:moveTo>
                              <a:cubicBezTo>
                                <a:pt x="1324" y="472"/>
                                <a:pt x="1328" y="476"/>
                                <a:pt x="1333" y="476"/>
                              </a:cubicBezTo>
                              <a:cubicBezTo>
                                <a:pt x="1338" y="476"/>
                                <a:pt x="1342" y="472"/>
                                <a:pt x="1342" y="467"/>
                              </a:cubicBezTo>
                              <a:cubicBezTo>
                                <a:pt x="1342" y="462"/>
                                <a:pt x="1338" y="458"/>
                                <a:pt x="1333" y="458"/>
                              </a:cubicBezTo>
                              <a:cubicBezTo>
                                <a:pt x="1328" y="458"/>
                                <a:pt x="1324" y="462"/>
                                <a:pt x="1324" y="467"/>
                              </a:cubicBezTo>
                              <a:close/>
                              <a:moveTo>
                                <a:pt x="1550" y="445"/>
                              </a:moveTo>
                              <a:cubicBezTo>
                                <a:pt x="1562" y="445"/>
                                <a:pt x="1572" y="455"/>
                                <a:pt x="1572" y="467"/>
                              </a:cubicBezTo>
                              <a:cubicBezTo>
                                <a:pt x="1572" y="479"/>
                                <a:pt x="1582" y="489"/>
                                <a:pt x="1594" y="489"/>
                              </a:cubicBezTo>
                              <a:cubicBezTo>
                                <a:pt x="1606" y="489"/>
                                <a:pt x="1615" y="499"/>
                                <a:pt x="1615" y="510"/>
                              </a:cubicBezTo>
                              <a:cubicBezTo>
                                <a:pt x="1615" y="522"/>
                                <a:pt x="1606" y="532"/>
                                <a:pt x="1594" y="532"/>
                              </a:cubicBezTo>
                              <a:cubicBezTo>
                                <a:pt x="1550" y="532"/>
                                <a:pt x="1550" y="532"/>
                                <a:pt x="1550" y="532"/>
                              </a:cubicBezTo>
                              <a:cubicBezTo>
                                <a:pt x="1538" y="532"/>
                                <a:pt x="1528" y="522"/>
                                <a:pt x="1528" y="510"/>
                              </a:cubicBezTo>
                              <a:cubicBezTo>
                                <a:pt x="1528" y="467"/>
                                <a:pt x="1528" y="467"/>
                                <a:pt x="1528" y="467"/>
                              </a:cubicBezTo>
                              <a:cubicBezTo>
                                <a:pt x="1528" y="455"/>
                                <a:pt x="1538" y="445"/>
                                <a:pt x="1550" y="445"/>
                              </a:cubicBezTo>
                              <a:close/>
                              <a:moveTo>
                                <a:pt x="1585" y="510"/>
                              </a:moveTo>
                              <a:cubicBezTo>
                                <a:pt x="1585" y="515"/>
                                <a:pt x="1589" y="519"/>
                                <a:pt x="1594" y="519"/>
                              </a:cubicBezTo>
                              <a:cubicBezTo>
                                <a:pt x="1598" y="519"/>
                                <a:pt x="1602" y="515"/>
                                <a:pt x="1602" y="510"/>
                              </a:cubicBezTo>
                              <a:cubicBezTo>
                                <a:pt x="1602" y="506"/>
                                <a:pt x="1598" y="502"/>
                                <a:pt x="1594" y="502"/>
                              </a:cubicBezTo>
                              <a:cubicBezTo>
                                <a:pt x="1589" y="502"/>
                                <a:pt x="1585" y="506"/>
                                <a:pt x="1585" y="510"/>
                              </a:cubicBezTo>
                              <a:close/>
                              <a:moveTo>
                                <a:pt x="1542" y="467"/>
                              </a:moveTo>
                              <a:cubicBezTo>
                                <a:pt x="1542" y="472"/>
                                <a:pt x="1545" y="476"/>
                                <a:pt x="1550" y="476"/>
                              </a:cubicBezTo>
                              <a:cubicBezTo>
                                <a:pt x="1555" y="476"/>
                                <a:pt x="1559" y="472"/>
                                <a:pt x="1559" y="467"/>
                              </a:cubicBezTo>
                              <a:cubicBezTo>
                                <a:pt x="1559" y="462"/>
                                <a:pt x="1555" y="458"/>
                                <a:pt x="1550" y="458"/>
                              </a:cubicBezTo>
                              <a:cubicBezTo>
                                <a:pt x="1545" y="458"/>
                                <a:pt x="1542" y="462"/>
                                <a:pt x="1542" y="467"/>
                              </a:cubicBezTo>
                              <a:close/>
                              <a:moveTo>
                                <a:pt x="1542" y="510"/>
                              </a:moveTo>
                              <a:cubicBezTo>
                                <a:pt x="1542" y="515"/>
                                <a:pt x="1545" y="519"/>
                                <a:pt x="1550" y="519"/>
                              </a:cubicBezTo>
                              <a:cubicBezTo>
                                <a:pt x="1555" y="519"/>
                                <a:pt x="1559" y="515"/>
                                <a:pt x="1559" y="510"/>
                              </a:cubicBezTo>
                              <a:cubicBezTo>
                                <a:pt x="1559" y="506"/>
                                <a:pt x="1555" y="502"/>
                                <a:pt x="1550" y="502"/>
                              </a:cubicBezTo>
                              <a:cubicBezTo>
                                <a:pt x="1545" y="502"/>
                                <a:pt x="1542" y="506"/>
                                <a:pt x="1542" y="510"/>
                              </a:cubicBezTo>
                              <a:close/>
                              <a:moveTo>
                                <a:pt x="1637" y="445"/>
                              </a:moveTo>
                              <a:cubicBezTo>
                                <a:pt x="1680" y="445"/>
                                <a:pt x="1680" y="445"/>
                                <a:pt x="1680" y="445"/>
                              </a:cubicBezTo>
                              <a:cubicBezTo>
                                <a:pt x="1692" y="445"/>
                                <a:pt x="1702" y="455"/>
                                <a:pt x="1702" y="467"/>
                              </a:cubicBezTo>
                              <a:cubicBezTo>
                                <a:pt x="1702" y="479"/>
                                <a:pt x="1712" y="489"/>
                                <a:pt x="1724" y="489"/>
                              </a:cubicBezTo>
                              <a:cubicBezTo>
                                <a:pt x="1736" y="489"/>
                                <a:pt x="1746" y="499"/>
                                <a:pt x="1746" y="510"/>
                              </a:cubicBezTo>
                              <a:cubicBezTo>
                                <a:pt x="1746" y="522"/>
                                <a:pt x="1755" y="532"/>
                                <a:pt x="1767" y="532"/>
                              </a:cubicBezTo>
                              <a:cubicBezTo>
                                <a:pt x="1811" y="532"/>
                                <a:pt x="1811" y="532"/>
                                <a:pt x="1811" y="532"/>
                              </a:cubicBezTo>
                              <a:cubicBezTo>
                                <a:pt x="1823" y="532"/>
                                <a:pt x="1832" y="542"/>
                                <a:pt x="1832" y="554"/>
                              </a:cubicBezTo>
                              <a:cubicBezTo>
                                <a:pt x="1832" y="566"/>
                                <a:pt x="1823" y="576"/>
                                <a:pt x="1811" y="576"/>
                              </a:cubicBezTo>
                              <a:cubicBezTo>
                                <a:pt x="1767" y="576"/>
                                <a:pt x="1767" y="576"/>
                                <a:pt x="1767" y="576"/>
                              </a:cubicBezTo>
                              <a:cubicBezTo>
                                <a:pt x="1724" y="576"/>
                                <a:pt x="1724" y="576"/>
                                <a:pt x="1724" y="576"/>
                              </a:cubicBezTo>
                              <a:cubicBezTo>
                                <a:pt x="1712" y="576"/>
                                <a:pt x="1702" y="566"/>
                                <a:pt x="1702" y="554"/>
                              </a:cubicBezTo>
                              <a:cubicBezTo>
                                <a:pt x="1702" y="542"/>
                                <a:pt x="1692" y="532"/>
                                <a:pt x="1680" y="532"/>
                              </a:cubicBezTo>
                              <a:cubicBezTo>
                                <a:pt x="1669" y="532"/>
                                <a:pt x="1659" y="522"/>
                                <a:pt x="1659" y="510"/>
                              </a:cubicBezTo>
                              <a:cubicBezTo>
                                <a:pt x="1659" y="499"/>
                                <a:pt x="1649" y="489"/>
                                <a:pt x="1637" y="489"/>
                              </a:cubicBezTo>
                              <a:cubicBezTo>
                                <a:pt x="1625" y="489"/>
                                <a:pt x="1615" y="479"/>
                                <a:pt x="1615" y="467"/>
                              </a:cubicBezTo>
                              <a:cubicBezTo>
                                <a:pt x="1615" y="455"/>
                                <a:pt x="1625" y="445"/>
                                <a:pt x="1637" y="445"/>
                              </a:cubicBezTo>
                              <a:close/>
                              <a:moveTo>
                                <a:pt x="1802" y="554"/>
                              </a:moveTo>
                              <a:cubicBezTo>
                                <a:pt x="1802" y="559"/>
                                <a:pt x="1806" y="563"/>
                                <a:pt x="1811" y="563"/>
                              </a:cubicBezTo>
                              <a:cubicBezTo>
                                <a:pt x="1815" y="563"/>
                                <a:pt x="1819" y="559"/>
                                <a:pt x="1819" y="554"/>
                              </a:cubicBezTo>
                              <a:cubicBezTo>
                                <a:pt x="1819" y="549"/>
                                <a:pt x="1815" y="545"/>
                                <a:pt x="1811" y="545"/>
                              </a:cubicBezTo>
                              <a:cubicBezTo>
                                <a:pt x="1806" y="545"/>
                                <a:pt x="1802" y="549"/>
                                <a:pt x="1802" y="554"/>
                              </a:cubicBezTo>
                              <a:close/>
                              <a:moveTo>
                                <a:pt x="1759" y="554"/>
                              </a:moveTo>
                              <a:cubicBezTo>
                                <a:pt x="1759" y="559"/>
                                <a:pt x="1763" y="563"/>
                                <a:pt x="1767" y="563"/>
                              </a:cubicBezTo>
                              <a:cubicBezTo>
                                <a:pt x="1772" y="563"/>
                                <a:pt x="1776" y="559"/>
                                <a:pt x="1776" y="554"/>
                              </a:cubicBezTo>
                              <a:cubicBezTo>
                                <a:pt x="1776" y="549"/>
                                <a:pt x="1772" y="545"/>
                                <a:pt x="1767" y="545"/>
                              </a:cubicBezTo>
                              <a:cubicBezTo>
                                <a:pt x="1763" y="545"/>
                                <a:pt x="1759" y="549"/>
                                <a:pt x="1759" y="554"/>
                              </a:cubicBezTo>
                              <a:close/>
                              <a:moveTo>
                                <a:pt x="1672" y="510"/>
                              </a:moveTo>
                              <a:cubicBezTo>
                                <a:pt x="1672" y="515"/>
                                <a:pt x="1676" y="519"/>
                                <a:pt x="1680" y="519"/>
                              </a:cubicBezTo>
                              <a:cubicBezTo>
                                <a:pt x="1685" y="519"/>
                                <a:pt x="1689" y="515"/>
                                <a:pt x="1689" y="510"/>
                              </a:cubicBezTo>
                              <a:cubicBezTo>
                                <a:pt x="1689" y="506"/>
                                <a:pt x="1685" y="502"/>
                                <a:pt x="1680" y="502"/>
                              </a:cubicBezTo>
                              <a:cubicBezTo>
                                <a:pt x="1676" y="502"/>
                                <a:pt x="1672" y="506"/>
                                <a:pt x="1672" y="510"/>
                              </a:cubicBezTo>
                              <a:close/>
                              <a:moveTo>
                                <a:pt x="1637" y="458"/>
                              </a:moveTo>
                              <a:cubicBezTo>
                                <a:pt x="1632" y="458"/>
                                <a:pt x="1628" y="462"/>
                                <a:pt x="1628" y="467"/>
                              </a:cubicBezTo>
                              <a:cubicBezTo>
                                <a:pt x="1628" y="472"/>
                                <a:pt x="1632" y="476"/>
                                <a:pt x="1637" y="476"/>
                              </a:cubicBezTo>
                              <a:cubicBezTo>
                                <a:pt x="1642" y="476"/>
                                <a:pt x="1646" y="472"/>
                                <a:pt x="1646" y="467"/>
                              </a:cubicBezTo>
                              <a:cubicBezTo>
                                <a:pt x="1646" y="462"/>
                                <a:pt x="1642" y="458"/>
                                <a:pt x="1637" y="458"/>
                              </a:cubicBezTo>
                              <a:close/>
                              <a:moveTo>
                                <a:pt x="1767" y="445"/>
                              </a:moveTo>
                              <a:cubicBezTo>
                                <a:pt x="1779" y="445"/>
                                <a:pt x="1789" y="455"/>
                                <a:pt x="1789" y="467"/>
                              </a:cubicBezTo>
                              <a:cubicBezTo>
                                <a:pt x="1789" y="479"/>
                                <a:pt x="1779" y="489"/>
                                <a:pt x="1767" y="489"/>
                              </a:cubicBezTo>
                              <a:cubicBezTo>
                                <a:pt x="1755" y="489"/>
                                <a:pt x="1746" y="479"/>
                                <a:pt x="1746" y="467"/>
                              </a:cubicBezTo>
                              <a:cubicBezTo>
                                <a:pt x="1746" y="455"/>
                                <a:pt x="1755" y="445"/>
                                <a:pt x="1767" y="445"/>
                              </a:cubicBezTo>
                              <a:close/>
                              <a:moveTo>
                                <a:pt x="1759" y="467"/>
                              </a:moveTo>
                              <a:cubicBezTo>
                                <a:pt x="1759" y="472"/>
                                <a:pt x="1763" y="476"/>
                                <a:pt x="1767" y="476"/>
                              </a:cubicBezTo>
                              <a:cubicBezTo>
                                <a:pt x="1772" y="476"/>
                                <a:pt x="1776" y="472"/>
                                <a:pt x="1776" y="467"/>
                              </a:cubicBezTo>
                              <a:cubicBezTo>
                                <a:pt x="1776" y="462"/>
                                <a:pt x="1772" y="458"/>
                                <a:pt x="1767" y="458"/>
                              </a:cubicBezTo>
                              <a:cubicBezTo>
                                <a:pt x="1763" y="458"/>
                                <a:pt x="1759" y="462"/>
                                <a:pt x="1759" y="467"/>
                              </a:cubicBezTo>
                              <a:close/>
                              <a:moveTo>
                                <a:pt x="2049" y="467"/>
                              </a:moveTo>
                              <a:cubicBezTo>
                                <a:pt x="2049" y="455"/>
                                <a:pt x="2059" y="445"/>
                                <a:pt x="2071" y="445"/>
                              </a:cubicBezTo>
                              <a:cubicBezTo>
                                <a:pt x="2083" y="445"/>
                                <a:pt x="2093" y="455"/>
                                <a:pt x="2093" y="467"/>
                              </a:cubicBezTo>
                              <a:cubicBezTo>
                                <a:pt x="2093" y="479"/>
                                <a:pt x="2083" y="489"/>
                                <a:pt x="2071" y="489"/>
                              </a:cubicBezTo>
                              <a:cubicBezTo>
                                <a:pt x="2059" y="489"/>
                                <a:pt x="2049" y="479"/>
                                <a:pt x="2049" y="467"/>
                              </a:cubicBezTo>
                              <a:close/>
                              <a:moveTo>
                                <a:pt x="2063" y="467"/>
                              </a:moveTo>
                              <a:cubicBezTo>
                                <a:pt x="2063" y="472"/>
                                <a:pt x="2066" y="476"/>
                                <a:pt x="2071" y="476"/>
                              </a:cubicBezTo>
                              <a:cubicBezTo>
                                <a:pt x="2076" y="476"/>
                                <a:pt x="2080" y="472"/>
                                <a:pt x="2080" y="467"/>
                              </a:cubicBezTo>
                              <a:cubicBezTo>
                                <a:pt x="2080" y="462"/>
                                <a:pt x="2076" y="458"/>
                                <a:pt x="2071" y="458"/>
                              </a:cubicBezTo>
                              <a:cubicBezTo>
                                <a:pt x="2066" y="458"/>
                                <a:pt x="2063" y="462"/>
                                <a:pt x="2063" y="467"/>
                              </a:cubicBezTo>
                              <a:close/>
                              <a:moveTo>
                                <a:pt x="117" y="532"/>
                              </a:moveTo>
                              <a:cubicBezTo>
                                <a:pt x="129" y="532"/>
                                <a:pt x="139" y="522"/>
                                <a:pt x="139" y="510"/>
                              </a:cubicBezTo>
                              <a:cubicBezTo>
                                <a:pt x="139" y="499"/>
                                <a:pt x="129" y="489"/>
                                <a:pt x="117" y="489"/>
                              </a:cubicBezTo>
                              <a:cubicBezTo>
                                <a:pt x="105" y="489"/>
                                <a:pt x="96" y="499"/>
                                <a:pt x="96" y="510"/>
                              </a:cubicBezTo>
                              <a:cubicBezTo>
                                <a:pt x="96" y="522"/>
                                <a:pt x="105" y="532"/>
                                <a:pt x="117" y="532"/>
                              </a:cubicBezTo>
                              <a:close/>
                              <a:moveTo>
                                <a:pt x="183" y="467"/>
                              </a:moveTo>
                              <a:cubicBezTo>
                                <a:pt x="183" y="455"/>
                                <a:pt x="192" y="445"/>
                                <a:pt x="204" y="445"/>
                              </a:cubicBezTo>
                              <a:cubicBezTo>
                                <a:pt x="216" y="445"/>
                                <a:pt x="226" y="455"/>
                                <a:pt x="226" y="467"/>
                              </a:cubicBezTo>
                              <a:cubicBezTo>
                                <a:pt x="226" y="510"/>
                                <a:pt x="226" y="510"/>
                                <a:pt x="226" y="510"/>
                              </a:cubicBezTo>
                              <a:cubicBezTo>
                                <a:pt x="226" y="522"/>
                                <a:pt x="216" y="532"/>
                                <a:pt x="204" y="532"/>
                              </a:cubicBezTo>
                              <a:cubicBezTo>
                                <a:pt x="192" y="532"/>
                                <a:pt x="183" y="522"/>
                                <a:pt x="183" y="510"/>
                              </a:cubicBezTo>
                              <a:lnTo>
                                <a:pt x="183" y="467"/>
                              </a:lnTo>
                              <a:close/>
                              <a:moveTo>
                                <a:pt x="196" y="510"/>
                              </a:moveTo>
                              <a:cubicBezTo>
                                <a:pt x="196" y="515"/>
                                <a:pt x="199" y="519"/>
                                <a:pt x="204" y="519"/>
                              </a:cubicBezTo>
                              <a:cubicBezTo>
                                <a:pt x="209" y="519"/>
                                <a:pt x="213" y="515"/>
                                <a:pt x="213" y="510"/>
                              </a:cubicBezTo>
                              <a:cubicBezTo>
                                <a:pt x="213" y="506"/>
                                <a:pt x="209" y="502"/>
                                <a:pt x="204" y="502"/>
                              </a:cubicBezTo>
                              <a:cubicBezTo>
                                <a:pt x="199" y="502"/>
                                <a:pt x="196" y="506"/>
                                <a:pt x="196" y="510"/>
                              </a:cubicBezTo>
                              <a:close/>
                              <a:moveTo>
                                <a:pt x="269" y="510"/>
                              </a:moveTo>
                              <a:cubicBezTo>
                                <a:pt x="269" y="467"/>
                                <a:pt x="269" y="467"/>
                                <a:pt x="269" y="467"/>
                              </a:cubicBezTo>
                              <a:cubicBezTo>
                                <a:pt x="269" y="455"/>
                                <a:pt x="279" y="445"/>
                                <a:pt x="291" y="445"/>
                              </a:cubicBezTo>
                              <a:cubicBezTo>
                                <a:pt x="303" y="445"/>
                                <a:pt x="313" y="455"/>
                                <a:pt x="313" y="467"/>
                              </a:cubicBezTo>
                              <a:cubicBezTo>
                                <a:pt x="313" y="510"/>
                                <a:pt x="313" y="510"/>
                                <a:pt x="313" y="510"/>
                              </a:cubicBezTo>
                              <a:cubicBezTo>
                                <a:pt x="313" y="522"/>
                                <a:pt x="303" y="532"/>
                                <a:pt x="291" y="532"/>
                              </a:cubicBezTo>
                              <a:cubicBezTo>
                                <a:pt x="279" y="532"/>
                                <a:pt x="269" y="522"/>
                                <a:pt x="269" y="510"/>
                              </a:cubicBezTo>
                              <a:close/>
                              <a:moveTo>
                                <a:pt x="282" y="467"/>
                              </a:moveTo>
                              <a:cubicBezTo>
                                <a:pt x="282" y="472"/>
                                <a:pt x="286" y="476"/>
                                <a:pt x="291" y="476"/>
                              </a:cubicBezTo>
                              <a:cubicBezTo>
                                <a:pt x="296" y="476"/>
                                <a:pt x="300" y="472"/>
                                <a:pt x="300" y="467"/>
                              </a:cubicBezTo>
                              <a:cubicBezTo>
                                <a:pt x="300" y="462"/>
                                <a:pt x="296" y="458"/>
                                <a:pt x="291" y="458"/>
                              </a:cubicBezTo>
                              <a:cubicBezTo>
                                <a:pt x="286" y="458"/>
                                <a:pt x="282" y="462"/>
                                <a:pt x="282" y="467"/>
                              </a:cubicBezTo>
                              <a:close/>
                              <a:moveTo>
                                <a:pt x="282" y="510"/>
                              </a:moveTo>
                              <a:cubicBezTo>
                                <a:pt x="282" y="515"/>
                                <a:pt x="286" y="519"/>
                                <a:pt x="291" y="519"/>
                              </a:cubicBezTo>
                              <a:cubicBezTo>
                                <a:pt x="296" y="519"/>
                                <a:pt x="300" y="515"/>
                                <a:pt x="300" y="510"/>
                              </a:cubicBezTo>
                              <a:cubicBezTo>
                                <a:pt x="300" y="506"/>
                                <a:pt x="296" y="502"/>
                                <a:pt x="291" y="502"/>
                              </a:cubicBezTo>
                              <a:cubicBezTo>
                                <a:pt x="286" y="502"/>
                                <a:pt x="282" y="506"/>
                                <a:pt x="282" y="510"/>
                              </a:cubicBezTo>
                              <a:close/>
                              <a:moveTo>
                                <a:pt x="921" y="510"/>
                              </a:moveTo>
                              <a:cubicBezTo>
                                <a:pt x="921" y="467"/>
                                <a:pt x="921" y="467"/>
                                <a:pt x="921" y="467"/>
                              </a:cubicBezTo>
                              <a:cubicBezTo>
                                <a:pt x="921" y="424"/>
                                <a:pt x="921" y="424"/>
                                <a:pt x="921" y="424"/>
                              </a:cubicBezTo>
                              <a:cubicBezTo>
                                <a:pt x="921" y="412"/>
                                <a:pt x="930" y="402"/>
                                <a:pt x="942" y="402"/>
                              </a:cubicBezTo>
                              <a:cubicBezTo>
                                <a:pt x="954" y="402"/>
                                <a:pt x="964" y="412"/>
                                <a:pt x="964" y="424"/>
                              </a:cubicBezTo>
                              <a:cubicBezTo>
                                <a:pt x="964" y="467"/>
                                <a:pt x="964" y="467"/>
                                <a:pt x="964" y="467"/>
                              </a:cubicBezTo>
                              <a:cubicBezTo>
                                <a:pt x="964" y="479"/>
                                <a:pt x="974" y="489"/>
                                <a:pt x="986" y="489"/>
                              </a:cubicBezTo>
                              <a:cubicBezTo>
                                <a:pt x="998" y="489"/>
                                <a:pt x="1007" y="499"/>
                                <a:pt x="1007" y="510"/>
                              </a:cubicBezTo>
                              <a:cubicBezTo>
                                <a:pt x="1007" y="522"/>
                                <a:pt x="998" y="532"/>
                                <a:pt x="986" y="532"/>
                              </a:cubicBezTo>
                              <a:cubicBezTo>
                                <a:pt x="942" y="532"/>
                                <a:pt x="942" y="532"/>
                                <a:pt x="942" y="532"/>
                              </a:cubicBezTo>
                              <a:cubicBezTo>
                                <a:pt x="930" y="532"/>
                                <a:pt x="921" y="522"/>
                                <a:pt x="921" y="510"/>
                              </a:cubicBezTo>
                              <a:close/>
                              <a:moveTo>
                                <a:pt x="934" y="424"/>
                              </a:moveTo>
                              <a:cubicBezTo>
                                <a:pt x="934" y="428"/>
                                <a:pt x="938" y="432"/>
                                <a:pt x="942" y="432"/>
                              </a:cubicBezTo>
                              <a:cubicBezTo>
                                <a:pt x="947" y="432"/>
                                <a:pt x="951" y="428"/>
                                <a:pt x="951" y="424"/>
                              </a:cubicBezTo>
                              <a:cubicBezTo>
                                <a:pt x="951" y="419"/>
                                <a:pt x="947" y="415"/>
                                <a:pt x="942" y="415"/>
                              </a:cubicBezTo>
                              <a:cubicBezTo>
                                <a:pt x="938" y="415"/>
                                <a:pt x="934" y="419"/>
                                <a:pt x="934" y="424"/>
                              </a:cubicBezTo>
                              <a:close/>
                              <a:moveTo>
                                <a:pt x="934" y="467"/>
                              </a:moveTo>
                              <a:cubicBezTo>
                                <a:pt x="934" y="472"/>
                                <a:pt x="938" y="476"/>
                                <a:pt x="942" y="476"/>
                              </a:cubicBezTo>
                              <a:cubicBezTo>
                                <a:pt x="947" y="476"/>
                                <a:pt x="951" y="472"/>
                                <a:pt x="951" y="467"/>
                              </a:cubicBezTo>
                              <a:cubicBezTo>
                                <a:pt x="951" y="462"/>
                                <a:pt x="947" y="458"/>
                                <a:pt x="942" y="458"/>
                              </a:cubicBezTo>
                              <a:cubicBezTo>
                                <a:pt x="938" y="458"/>
                                <a:pt x="934" y="462"/>
                                <a:pt x="934" y="467"/>
                              </a:cubicBezTo>
                              <a:close/>
                              <a:moveTo>
                                <a:pt x="934" y="510"/>
                              </a:moveTo>
                              <a:cubicBezTo>
                                <a:pt x="934" y="515"/>
                                <a:pt x="938" y="519"/>
                                <a:pt x="942" y="519"/>
                              </a:cubicBezTo>
                              <a:cubicBezTo>
                                <a:pt x="947" y="519"/>
                                <a:pt x="951" y="515"/>
                                <a:pt x="951" y="510"/>
                              </a:cubicBezTo>
                              <a:cubicBezTo>
                                <a:pt x="951" y="506"/>
                                <a:pt x="947" y="502"/>
                                <a:pt x="942" y="502"/>
                              </a:cubicBezTo>
                              <a:cubicBezTo>
                                <a:pt x="938" y="502"/>
                                <a:pt x="934" y="506"/>
                                <a:pt x="934" y="510"/>
                              </a:cubicBezTo>
                              <a:close/>
                              <a:moveTo>
                                <a:pt x="1290" y="532"/>
                              </a:moveTo>
                              <a:cubicBezTo>
                                <a:pt x="1302" y="532"/>
                                <a:pt x="1311" y="522"/>
                                <a:pt x="1311" y="510"/>
                              </a:cubicBezTo>
                              <a:cubicBezTo>
                                <a:pt x="1311" y="499"/>
                                <a:pt x="1302" y="489"/>
                                <a:pt x="1290" y="489"/>
                              </a:cubicBezTo>
                              <a:cubicBezTo>
                                <a:pt x="1278" y="489"/>
                                <a:pt x="1268" y="499"/>
                                <a:pt x="1268" y="510"/>
                              </a:cubicBezTo>
                              <a:cubicBezTo>
                                <a:pt x="1268" y="522"/>
                                <a:pt x="1278" y="532"/>
                                <a:pt x="1290" y="532"/>
                              </a:cubicBezTo>
                              <a:close/>
                              <a:moveTo>
                                <a:pt x="1485" y="467"/>
                              </a:moveTo>
                              <a:cubicBezTo>
                                <a:pt x="1485" y="510"/>
                                <a:pt x="1485" y="510"/>
                                <a:pt x="1485" y="510"/>
                              </a:cubicBezTo>
                              <a:cubicBezTo>
                                <a:pt x="1485" y="522"/>
                                <a:pt x="1475" y="532"/>
                                <a:pt x="1463" y="532"/>
                              </a:cubicBezTo>
                              <a:cubicBezTo>
                                <a:pt x="1451" y="532"/>
                                <a:pt x="1442" y="542"/>
                                <a:pt x="1442" y="554"/>
                              </a:cubicBezTo>
                              <a:cubicBezTo>
                                <a:pt x="1442" y="566"/>
                                <a:pt x="1432" y="576"/>
                                <a:pt x="1420" y="576"/>
                              </a:cubicBezTo>
                              <a:cubicBezTo>
                                <a:pt x="1377" y="576"/>
                                <a:pt x="1377" y="576"/>
                                <a:pt x="1377" y="576"/>
                              </a:cubicBezTo>
                              <a:cubicBezTo>
                                <a:pt x="1365" y="576"/>
                                <a:pt x="1355" y="566"/>
                                <a:pt x="1355" y="554"/>
                              </a:cubicBezTo>
                              <a:cubicBezTo>
                                <a:pt x="1355" y="542"/>
                                <a:pt x="1365" y="532"/>
                                <a:pt x="1377" y="532"/>
                              </a:cubicBezTo>
                              <a:cubicBezTo>
                                <a:pt x="1388" y="532"/>
                                <a:pt x="1398" y="522"/>
                                <a:pt x="1398" y="510"/>
                              </a:cubicBezTo>
                              <a:cubicBezTo>
                                <a:pt x="1398" y="499"/>
                                <a:pt x="1408" y="489"/>
                                <a:pt x="1420" y="489"/>
                              </a:cubicBezTo>
                              <a:cubicBezTo>
                                <a:pt x="1432" y="489"/>
                                <a:pt x="1442" y="479"/>
                                <a:pt x="1442" y="467"/>
                              </a:cubicBezTo>
                              <a:cubicBezTo>
                                <a:pt x="1442" y="455"/>
                                <a:pt x="1451" y="445"/>
                                <a:pt x="1463" y="445"/>
                              </a:cubicBezTo>
                              <a:cubicBezTo>
                                <a:pt x="1475" y="445"/>
                                <a:pt x="1485" y="455"/>
                                <a:pt x="1485" y="467"/>
                              </a:cubicBezTo>
                              <a:close/>
                              <a:moveTo>
                                <a:pt x="1385" y="554"/>
                              </a:moveTo>
                              <a:cubicBezTo>
                                <a:pt x="1385" y="549"/>
                                <a:pt x="1381" y="545"/>
                                <a:pt x="1377" y="545"/>
                              </a:cubicBezTo>
                              <a:cubicBezTo>
                                <a:pt x="1372" y="545"/>
                                <a:pt x="1368" y="549"/>
                                <a:pt x="1368" y="554"/>
                              </a:cubicBezTo>
                              <a:cubicBezTo>
                                <a:pt x="1368" y="559"/>
                                <a:pt x="1372" y="563"/>
                                <a:pt x="1377" y="563"/>
                              </a:cubicBezTo>
                              <a:cubicBezTo>
                                <a:pt x="1381" y="563"/>
                                <a:pt x="1385" y="559"/>
                                <a:pt x="1385" y="554"/>
                              </a:cubicBezTo>
                              <a:close/>
                              <a:moveTo>
                                <a:pt x="1429" y="554"/>
                              </a:moveTo>
                              <a:cubicBezTo>
                                <a:pt x="1429" y="549"/>
                                <a:pt x="1425" y="545"/>
                                <a:pt x="1420" y="545"/>
                              </a:cubicBezTo>
                              <a:cubicBezTo>
                                <a:pt x="1415" y="545"/>
                                <a:pt x="1411" y="549"/>
                                <a:pt x="1411" y="554"/>
                              </a:cubicBezTo>
                              <a:cubicBezTo>
                                <a:pt x="1411" y="559"/>
                                <a:pt x="1415" y="563"/>
                                <a:pt x="1420" y="563"/>
                              </a:cubicBezTo>
                              <a:cubicBezTo>
                                <a:pt x="1425" y="563"/>
                                <a:pt x="1429" y="559"/>
                                <a:pt x="1429" y="554"/>
                              </a:cubicBezTo>
                              <a:close/>
                              <a:moveTo>
                                <a:pt x="1429" y="510"/>
                              </a:moveTo>
                              <a:cubicBezTo>
                                <a:pt x="1429" y="506"/>
                                <a:pt x="1425" y="502"/>
                                <a:pt x="1420" y="502"/>
                              </a:cubicBezTo>
                              <a:cubicBezTo>
                                <a:pt x="1415" y="502"/>
                                <a:pt x="1411" y="506"/>
                                <a:pt x="1411" y="510"/>
                              </a:cubicBezTo>
                              <a:cubicBezTo>
                                <a:pt x="1411" y="515"/>
                                <a:pt x="1415" y="519"/>
                                <a:pt x="1420" y="519"/>
                              </a:cubicBezTo>
                              <a:cubicBezTo>
                                <a:pt x="1425" y="519"/>
                                <a:pt x="1429" y="515"/>
                                <a:pt x="1429" y="510"/>
                              </a:cubicBezTo>
                              <a:close/>
                              <a:moveTo>
                                <a:pt x="1472" y="510"/>
                              </a:moveTo>
                              <a:cubicBezTo>
                                <a:pt x="1472" y="506"/>
                                <a:pt x="1468" y="502"/>
                                <a:pt x="1463" y="502"/>
                              </a:cubicBezTo>
                              <a:cubicBezTo>
                                <a:pt x="1459" y="502"/>
                                <a:pt x="1455" y="506"/>
                                <a:pt x="1455" y="510"/>
                              </a:cubicBezTo>
                              <a:cubicBezTo>
                                <a:pt x="1455" y="515"/>
                                <a:pt x="1459" y="519"/>
                                <a:pt x="1463" y="519"/>
                              </a:cubicBezTo>
                              <a:cubicBezTo>
                                <a:pt x="1468" y="519"/>
                                <a:pt x="1472" y="515"/>
                                <a:pt x="1472" y="510"/>
                              </a:cubicBezTo>
                              <a:close/>
                              <a:moveTo>
                                <a:pt x="1832" y="510"/>
                              </a:moveTo>
                              <a:cubicBezTo>
                                <a:pt x="1832" y="522"/>
                                <a:pt x="1842" y="532"/>
                                <a:pt x="1854" y="532"/>
                              </a:cubicBezTo>
                              <a:cubicBezTo>
                                <a:pt x="1866" y="532"/>
                                <a:pt x="1876" y="522"/>
                                <a:pt x="1876" y="510"/>
                              </a:cubicBezTo>
                              <a:cubicBezTo>
                                <a:pt x="1876" y="499"/>
                                <a:pt x="1866" y="489"/>
                                <a:pt x="1854" y="489"/>
                              </a:cubicBezTo>
                              <a:cubicBezTo>
                                <a:pt x="1842" y="489"/>
                                <a:pt x="1832" y="499"/>
                                <a:pt x="1832" y="510"/>
                              </a:cubicBezTo>
                              <a:close/>
                              <a:moveTo>
                                <a:pt x="139" y="554"/>
                              </a:moveTo>
                              <a:cubicBezTo>
                                <a:pt x="139" y="542"/>
                                <a:pt x="149" y="532"/>
                                <a:pt x="161" y="532"/>
                              </a:cubicBezTo>
                              <a:cubicBezTo>
                                <a:pt x="173" y="532"/>
                                <a:pt x="183" y="542"/>
                                <a:pt x="183" y="554"/>
                              </a:cubicBezTo>
                              <a:cubicBezTo>
                                <a:pt x="183" y="566"/>
                                <a:pt x="173" y="576"/>
                                <a:pt x="161" y="576"/>
                              </a:cubicBezTo>
                              <a:cubicBezTo>
                                <a:pt x="149" y="576"/>
                                <a:pt x="139" y="566"/>
                                <a:pt x="139" y="554"/>
                              </a:cubicBezTo>
                              <a:close/>
                              <a:moveTo>
                                <a:pt x="152" y="554"/>
                              </a:moveTo>
                              <a:cubicBezTo>
                                <a:pt x="152" y="559"/>
                                <a:pt x="156" y="563"/>
                                <a:pt x="161" y="563"/>
                              </a:cubicBezTo>
                              <a:cubicBezTo>
                                <a:pt x="166" y="563"/>
                                <a:pt x="170" y="559"/>
                                <a:pt x="170" y="554"/>
                              </a:cubicBezTo>
                              <a:cubicBezTo>
                                <a:pt x="170" y="549"/>
                                <a:pt x="166" y="545"/>
                                <a:pt x="161" y="545"/>
                              </a:cubicBezTo>
                              <a:cubicBezTo>
                                <a:pt x="156" y="545"/>
                                <a:pt x="152" y="549"/>
                                <a:pt x="152" y="554"/>
                              </a:cubicBezTo>
                              <a:close/>
                              <a:moveTo>
                                <a:pt x="747" y="554"/>
                              </a:moveTo>
                              <a:cubicBezTo>
                                <a:pt x="747" y="566"/>
                                <a:pt x="737" y="576"/>
                                <a:pt x="725" y="576"/>
                              </a:cubicBezTo>
                              <a:cubicBezTo>
                                <a:pt x="713" y="576"/>
                                <a:pt x="704" y="566"/>
                                <a:pt x="704" y="554"/>
                              </a:cubicBezTo>
                              <a:cubicBezTo>
                                <a:pt x="704" y="542"/>
                                <a:pt x="713" y="532"/>
                                <a:pt x="725" y="532"/>
                              </a:cubicBezTo>
                              <a:cubicBezTo>
                                <a:pt x="737" y="532"/>
                                <a:pt x="747" y="542"/>
                                <a:pt x="747" y="554"/>
                              </a:cubicBezTo>
                              <a:close/>
                              <a:moveTo>
                                <a:pt x="734" y="554"/>
                              </a:moveTo>
                              <a:cubicBezTo>
                                <a:pt x="734" y="549"/>
                                <a:pt x="730" y="545"/>
                                <a:pt x="725" y="545"/>
                              </a:cubicBezTo>
                              <a:cubicBezTo>
                                <a:pt x="720" y="545"/>
                                <a:pt x="717" y="549"/>
                                <a:pt x="717" y="554"/>
                              </a:cubicBezTo>
                              <a:cubicBezTo>
                                <a:pt x="717" y="559"/>
                                <a:pt x="720" y="563"/>
                                <a:pt x="725" y="563"/>
                              </a:cubicBezTo>
                              <a:cubicBezTo>
                                <a:pt x="730" y="563"/>
                                <a:pt x="734" y="559"/>
                                <a:pt x="734" y="554"/>
                              </a:cubicBezTo>
                              <a:close/>
                              <a:moveTo>
                                <a:pt x="899" y="576"/>
                              </a:moveTo>
                              <a:cubicBezTo>
                                <a:pt x="911" y="576"/>
                                <a:pt x="921" y="566"/>
                                <a:pt x="921" y="554"/>
                              </a:cubicBezTo>
                              <a:cubicBezTo>
                                <a:pt x="921" y="542"/>
                                <a:pt x="911" y="532"/>
                                <a:pt x="899" y="532"/>
                              </a:cubicBezTo>
                              <a:cubicBezTo>
                                <a:pt x="887" y="532"/>
                                <a:pt x="877" y="542"/>
                                <a:pt x="877" y="554"/>
                              </a:cubicBezTo>
                              <a:cubicBezTo>
                                <a:pt x="877" y="566"/>
                                <a:pt x="887" y="576"/>
                                <a:pt x="899" y="576"/>
                              </a:cubicBezTo>
                              <a:close/>
                              <a:moveTo>
                                <a:pt x="1485" y="554"/>
                              </a:moveTo>
                              <a:cubicBezTo>
                                <a:pt x="1485" y="566"/>
                                <a:pt x="1495" y="576"/>
                                <a:pt x="1507" y="576"/>
                              </a:cubicBezTo>
                              <a:cubicBezTo>
                                <a:pt x="1519" y="576"/>
                                <a:pt x="1528" y="566"/>
                                <a:pt x="1528" y="554"/>
                              </a:cubicBezTo>
                              <a:cubicBezTo>
                                <a:pt x="1528" y="542"/>
                                <a:pt x="1519" y="532"/>
                                <a:pt x="1507" y="532"/>
                              </a:cubicBezTo>
                              <a:cubicBezTo>
                                <a:pt x="1495" y="532"/>
                                <a:pt x="1485" y="542"/>
                                <a:pt x="1485" y="554"/>
                              </a:cubicBezTo>
                              <a:close/>
                              <a:moveTo>
                                <a:pt x="1941" y="619"/>
                              </a:moveTo>
                              <a:cubicBezTo>
                                <a:pt x="1953" y="619"/>
                                <a:pt x="1963" y="609"/>
                                <a:pt x="1963" y="597"/>
                              </a:cubicBezTo>
                              <a:cubicBezTo>
                                <a:pt x="1963" y="554"/>
                                <a:pt x="1963" y="554"/>
                                <a:pt x="1963" y="554"/>
                              </a:cubicBezTo>
                              <a:cubicBezTo>
                                <a:pt x="1963" y="542"/>
                                <a:pt x="1953" y="532"/>
                                <a:pt x="1941" y="532"/>
                              </a:cubicBezTo>
                              <a:cubicBezTo>
                                <a:pt x="1929" y="532"/>
                                <a:pt x="1919" y="542"/>
                                <a:pt x="1919" y="554"/>
                              </a:cubicBezTo>
                              <a:cubicBezTo>
                                <a:pt x="1919" y="597"/>
                                <a:pt x="1919" y="597"/>
                                <a:pt x="1919" y="597"/>
                              </a:cubicBezTo>
                              <a:cubicBezTo>
                                <a:pt x="1919" y="609"/>
                                <a:pt x="1929" y="619"/>
                                <a:pt x="1941" y="619"/>
                              </a:cubicBezTo>
                              <a:close/>
                              <a:moveTo>
                                <a:pt x="96" y="597"/>
                              </a:moveTo>
                              <a:cubicBezTo>
                                <a:pt x="96" y="585"/>
                                <a:pt x="105" y="576"/>
                                <a:pt x="117" y="576"/>
                              </a:cubicBezTo>
                              <a:cubicBezTo>
                                <a:pt x="129" y="576"/>
                                <a:pt x="139" y="585"/>
                                <a:pt x="139" y="597"/>
                              </a:cubicBezTo>
                              <a:cubicBezTo>
                                <a:pt x="139" y="609"/>
                                <a:pt x="129" y="619"/>
                                <a:pt x="117" y="619"/>
                              </a:cubicBezTo>
                              <a:cubicBezTo>
                                <a:pt x="105" y="619"/>
                                <a:pt x="96" y="609"/>
                                <a:pt x="96" y="597"/>
                              </a:cubicBezTo>
                              <a:close/>
                              <a:moveTo>
                                <a:pt x="109" y="597"/>
                              </a:moveTo>
                              <a:cubicBezTo>
                                <a:pt x="109" y="602"/>
                                <a:pt x="113" y="606"/>
                                <a:pt x="117" y="606"/>
                              </a:cubicBezTo>
                              <a:cubicBezTo>
                                <a:pt x="122" y="606"/>
                                <a:pt x="126" y="602"/>
                                <a:pt x="126" y="597"/>
                              </a:cubicBezTo>
                              <a:cubicBezTo>
                                <a:pt x="126" y="593"/>
                                <a:pt x="122" y="589"/>
                                <a:pt x="117" y="589"/>
                              </a:cubicBezTo>
                              <a:cubicBezTo>
                                <a:pt x="113" y="589"/>
                                <a:pt x="109" y="593"/>
                                <a:pt x="109" y="597"/>
                              </a:cubicBezTo>
                              <a:close/>
                              <a:moveTo>
                                <a:pt x="682" y="619"/>
                              </a:moveTo>
                              <a:cubicBezTo>
                                <a:pt x="670" y="619"/>
                                <a:pt x="660" y="609"/>
                                <a:pt x="660" y="597"/>
                              </a:cubicBezTo>
                              <a:cubicBezTo>
                                <a:pt x="660" y="585"/>
                                <a:pt x="670" y="576"/>
                                <a:pt x="682" y="576"/>
                              </a:cubicBezTo>
                              <a:cubicBezTo>
                                <a:pt x="694" y="576"/>
                                <a:pt x="704" y="585"/>
                                <a:pt x="704" y="597"/>
                              </a:cubicBezTo>
                              <a:cubicBezTo>
                                <a:pt x="704" y="609"/>
                                <a:pt x="694" y="619"/>
                                <a:pt x="682" y="619"/>
                              </a:cubicBezTo>
                              <a:close/>
                              <a:moveTo>
                                <a:pt x="682" y="606"/>
                              </a:moveTo>
                              <a:cubicBezTo>
                                <a:pt x="687" y="606"/>
                                <a:pt x="691" y="602"/>
                                <a:pt x="691" y="597"/>
                              </a:cubicBezTo>
                              <a:cubicBezTo>
                                <a:pt x="691" y="593"/>
                                <a:pt x="687" y="589"/>
                                <a:pt x="682" y="589"/>
                              </a:cubicBezTo>
                              <a:cubicBezTo>
                                <a:pt x="677" y="589"/>
                                <a:pt x="673" y="593"/>
                                <a:pt x="673" y="597"/>
                              </a:cubicBezTo>
                              <a:cubicBezTo>
                                <a:pt x="673" y="602"/>
                                <a:pt x="677" y="606"/>
                                <a:pt x="682" y="606"/>
                              </a:cubicBezTo>
                              <a:close/>
                              <a:moveTo>
                                <a:pt x="921" y="597"/>
                              </a:moveTo>
                              <a:cubicBezTo>
                                <a:pt x="921" y="609"/>
                                <a:pt x="930" y="619"/>
                                <a:pt x="942" y="619"/>
                              </a:cubicBezTo>
                              <a:cubicBezTo>
                                <a:pt x="954" y="619"/>
                                <a:pt x="964" y="609"/>
                                <a:pt x="964" y="597"/>
                              </a:cubicBezTo>
                              <a:cubicBezTo>
                                <a:pt x="964" y="585"/>
                                <a:pt x="954" y="576"/>
                                <a:pt x="942" y="576"/>
                              </a:cubicBezTo>
                              <a:cubicBezTo>
                                <a:pt x="930" y="576"/>
                                <a:pt x="921" y="585"/>
                                <a:pt x="921" y="597"/>
                              </a:cubicBezTo>
                              <a:close/>
                              <a:moveTo>
                                <a:pt x="1311" y="597"/>
                              </a:moveTo>
                              <a:cubicBezTo>
                                <a:pt x="1311" y="609"/>
                                <a:pt x="1321" y="619"/>
                                <a:pt x="1333" y="619"/>
                              </a:cubicBezTo>
                              <a:cubicBezTo>
                                <a:pt x="1345" y="619"/>
                                <a:pt x="1355" y="609"/>
                                <a:pt x="1355" y="597"/>
                              </a:cubicBezTo>
                              <a:cubicBezTo>
                                <a:pt x="1355" y="585"/>
                                <a:pt x="1345" y="576"/>
                                <a:pt x="1333" y="576"/>
                              </a:cubicBezTo>
                              <a:cubicBezTo>
                                <a:pt x="1321" y="576"/>
                                <a:pt x="1311" y="585"/>
                                <a:pt x="1311" y="597"/>
                              </a:cubicBezTo>
                              <a:close/>
                              <a:moveTo>
                                <a:pt x="1463" y="576"/>
                              </a:moveTo>
                              <a:cubicBezTo>
                                <a:pt x="1475" y="576"/>
                                <a:pt x="1485" y="585"/>
                                <a:pt x="1485" y="597"/>
                              </a:cubicBezTo>
                              <a:cubicBezTo>
                                <a:pt x="1485" y="609"/>
                                <a:pt x="1475" y="619"/>
                                <a:pt x="1463" y="619"/>
                              </a:cubicBezTo>
                              <a:cubicBezTo>
                                <a:pt x="1451" y="619"/>
                                <a:pt x="1442" y="609"/>
                                <a:pt x="1442" y="597"/>
                              </a:cubicBezTo>
                              <a:cubicBezTo>
                                <a:pt x="1442" y="585"/>
                                <a:pt x="1451" y="576"/>
                                <a:pt x="1463" y="576"/>
                              </a:cubicBezTo>
                              <a:close/>
                              <a:moveTo>
                                <a:pt x="1455" y="597"/>
                              </a:moveTo>
                              <a:cubicBezTo>
                                <a:pt x="1455" y="602"/>
                                <a:pt x="1459" y="606"/>
                                <a:pt x="1463" y="606"/>
                              </a:cubicBezTo>
                              <a:cubicBezTo>
                                <a:pt x="1468" y="606"/>
                                <a:pt x="1472" y="602"/>
                                <a:pt x="1472" y="597"/>
                              </a:cubicBezTo>
                              <a:cubicBezTo>
                                <a:pt x="1472" y="593"/>
                                <a:pt x="1468" y="589"/>
                                <a:pt x="1463" y="589"/>
                              </a:cubicBezTo>
                              <a:cubicBezTo>
                                <a:pt x="1459" y="589"/>
                                <a:pt x="1455" y="593"/>
                                <a:pt x="1455" y="597"/>
                              </a:cubicBezTo>
                              <a:close/>
                              <a:moveTo>
                                <a:pt x="1485" y="641"/>
                              </a:moveTo>
                              <a:cubicBezTo>
                                <a:pt x="1485" y="629"/>
                                <a:pt x="1495" y="619"/>
                                <a:pt x="1507" y="619"/>
                              </a:cubicBezTo>
                              <a:cubicBezTo>
                                <a:pt x="1519" y="619"/>
                                <a:pt x="1528" y="609"/>
                                <a:pt x="1528" y="597"/>
                              </a:cubicBezTo>
                              <a:cubicBezTo>
                                <a:pt x="1528" y="585"/>
                                <a:pt x="1538" y="576"/>
                                <a:pt x="1550" y="576"/>
                              </a:cubicBezTo>
                              <a:cubicBezTo>
                                <a:pt x="1594" y="576"/>
                                <a:pt x="1594" y="576"/>
                                <a:pt x="1594" y="576"/>
                              </a:cubicBezTo>
                              <a:cubicBezTo>
                                <a:pt x="1637" y="576"/>
                                <a:pt x="1637" y="576"/>
                                <a:pt x="1637" y="576"/>
                              </a:cubicBezTo>
                              <a:cubicBezTo>
                                <a:pt x="1680" y="576"/>
                                <a:pt x="1680" y="576"/>
                                <a:pt x="1680" y="576"/>
                              </a:cubicBezTo>
                              <a:cubicBezTo>
                                <a:pt x="1692" y="576"/>
                                <a:pt x="1702" y="585"/>
                                <a:pt x="1702" y="597"/>
                              </a:cubicBezTo>
                              <a:cubicBezTo>
                                <a:pt x="1702" y="609"/>
                                <a:pt x="1692" y="619"/>
                                <a:pt x="1680" y="619"/>
                              </a:cubicBezTo>
                              <a:cubicBezTo>
                                <a:pt x="1637" y="619"/>
                                <a:pt x="1637" y="619"/>
                                <a:pt x="1637" y="619"/>
                              </a:cubicBezTo>
                              <a:cubicBezTo>
                                <a:pt x="1594" y="619"/>
                                <a:pt x="1594" y="619"/>
                                <a:pt x="1594" y="619"/>
                              </a:cubicBezTo>
                              <a:cubicBezTo>
                                <a:pt x="1582" y="619"/>
                                <a:pt x="1572" y="629"/>
                                <a:pt x="1572" y="641"/>
                              </a:cubicBezTo>
                              <a:cubicBezTo>
                                <a:pt x="1572" y="653"/>
                                <a:pt x="1562" y="662"/>
                                <a:pt x="1550" y="662"/>
                              </a:cubicBezTo>
                              <a:cubicBezTo>
                                <a:pt x="1507" y="662"/>
                                <a:pt x="1507" y="662"/>
                                <a:pt x="1507" y="662"/>
                              </a:cubicBezTo>
                              <a:cubicBezTo>
                                <a:pt x="1495" y="662"/>
                                <a:pt x="1485" y="653"/>
                                <a:pt x="1485" y="641"/>
                              </a:cubicBezTo>
                              <a:close/>
                              <a:moveTo>
                                <a:pt x="1542" y="597"/>
                              </a:moveTo>
                              <a:cubicBezTo>
                                <a:pt x="1542" y="602"/>
                                <a:pt x="1545" y="606"/>
                                <a:pt x="1550" y="606"/>
                              </a:cubicBezTo>
                              <a:cubicBezTo>
                                <a:pt x="1555" y="606"/>
                                <a:pt x="1559" y="602"/>
                                <a:pt x="1559" y="597"/>
                              </a:cubicBezTo>
                              <a:cubicBezTo>
                                <a:pt x="1559" y="593"/>
                                <a:pt x="1555" y="589"/>
                                <a:pt x="1550" y="589"/>
                              </a:cubicBezTo>
                              <a:cubicBezTo>
                                <a:pt x="1545" y="589"/>
                                <a:pt x="1542" y="593"/>
                                <a:pt x="1542" y="597"/>
                              </a:cubicBezTo>
                              <a:close/>
                              <a:moveTo>
                                <a:pt x="1832" y="597"/>
                              </a:moveTo>
                              <a:cubicBezTo>
                                <a:pt x="1832" y="585"/>
                                <a:pt x="1842" y="576"/>
                                <a:pt x="1854" y="576"/>
                              </a:cubicBezTo>
                              <a:cubicBezTo>
                                <a:pt x="1866" y="576"/>
                                <a:pt x="1876" y="585"/>
                                <a:pt x="1876" y="597"/>
                              </a:cubicBezTo>
                              <a:cubicBezTo>
                                <a:pt x="1876" y="609"/>
                                <a:pt x="1866" y="619"/>
                                <a:pt x="1854" y="619"/>
                              </a:cubicBezTo>
                              <a:cubicBezTo>
                                <a:pt x="1842" y="619"/>
                                <a:pt x="1832" y="609"/>
                                <a:pt x="1832" y="597"/>
                              </a:cubicBezTo>
                              <a:close/>
                              <a:moveTo>
                                <a:pt x="1845" y="597"/>
                              </a:moveTo>
                              <a:cubicBezTo>
                                <a:pt x="1845" y="602"/>
                                <a:pt x="1849" y="606"/>
                                <a:pt x="1854" y="606"/>
                              </a:cubicBezTo>
                              <a:cubicBezTo>
                                <a:pt x="1859" y="606"/>
                                <a:pt x="1863" y="602"/>
                                <a:pt x="1863" y="597"/>
                              </a:cubicBezTo>
                              <a:cubicBezTo>
                                <a:pt x="1863" y="593"/>
                                <a:pt x="1859" y="589"/>
                                <a:pt x="1854" y="589"/>
                              </a:cubicBezTo>
                              <a:cubicBezTo>
                                <a:pt x="1849" y="589"/>
                                <a:pt x="1845" y="593"/>
                                <a:pt x="1845" y="597"/>
                              </a:cubicBezTo>
                              <a:close/>
                              <a:moveTo>
                                <a:pt x="2353" y="597"/>
                              </a:moveTo>
                              <a:cubicBezTo>
                                <a:pt x="2353" y="609"/>
                                <a:pt x="2363" y="619"/>
                                <a:pt x="2375" y="619"/>
                              </a:cubicBezTo>
                              <a:cubicBezTo>
                                <a:pt x="2377" y="619"/>
                                <a:pt x="2379" y="619"/>
                                <a:pt x="2381" y="618"/>
                              </a:cubicBezTo>
                              <a:cubicBezTo>
                                <a:pt x="2381" y="576"/>
                                <a:pt x="2381" y="576"/>
                                <a:pt x="2381" y="576"/>
                              </a:cubicBezTo>
                              <a:cubicBezTo>
                                <a:pt x="2379" y="576"/>
                                <a:pt x="2377" y="576"/>
                                <a:pt x="2375" y="576"/>
                              </a:cubicBezTo>
                              <a:cubicBezTo>
                                <a:pt x="2363" y="576"/>
                                <a:pt x="2353" y="585"/>
                                <a:pt x="2353" y="597"/>
                              </a:cubicBezTo>
                              <a:close/>
                              <a:moveTo>
                                <a:pt x="269" y="684"/>
                              </a:moveTo>
                              <a:cubicBezTo>
                                <a:pt x="269" y="696"/>
                                <a:pt x="260" y="706"/>
                                <a:pt x="248" y="706"/>
                              </a:cubicBezTo>
                              <a:cubicBezTo>
                                <a:pt x="236" y="706"/>
                                <a:pt x="226" y="696"/>
                                <a:pt x="226" y="684"/>
                              </a:cubicBezTo>
                              <a:cubicBezTo>
                                <a:pt x="226" y="672"/>
                                <a:pt x="216" y="662"/>
                                <a:pt x="204" y="662"/>
                              </a:cubicBezTo>
                              <a:cubicBezTo>
                                <a:pt x="192" y="662"/>
                                <a:pt x="183" y="672"/>
                                <a:pt x="183" y="684"/>
                              </a:cubicBezTo>
                              <a:cubicBezTo>
                                <a:pt x="183" y="696"/>
                                <a:pt x="173" y="706"/>
                                <a:pt x="161" y="706"/>
                              </a:cubicBezTo>
                              <a:cubicBezTo>
                                <a:pt x="149" y="706"/>
                                <a:pt x="139" y="716"/>
                                <a:pt x="139" y="728"/>
                              </a:cubicBezTo>
                              <a:cubicBezTo>
                                <a:pt x="139" y="740"/>
                                <a:pt x="129" y="749"/>
                                <a:pt x="117" y="749"/>
                              </a:cubicBezTo>
                              <a:cubicBezTo>
                                <a:pt x="105" y="749"/>
                                <a:pt x="96" y="740"/>
                                <a:pt x="96" y="728"/>
                              </a:cubicBezTo>
                              <a:cubicBezTo>
                                <a:pt x="96" y="684"/>
                                <a:pt x="96" y="684"/>
                                <a:pt x="96" y="684"/>
                              </a:cubicBezTo>
                              <a:cubicBezTo>
                                <a:pt x="96" y="672"/>
                                <a:pt x="105" y="662"/>
                                <a:pt x="117" y="662"/>
                              </a:cubicBezTo>
                              <a:cubicBezTo>
                                <a:pt x="129" y="662"/>
                                <a:pt x="139" y="653"/>
                                <a:pt x="139" y="641"/>
                              </a:cubicBezTo>
                              <a:cubicBezTo>
                                <a:pt x="139" y="629"/>
                                <a:pt x="149" y="619"/>
                                <a:pt x="161" y="619"/>
                              </a:cubicBezTo>
                              <a:cubicBezTo>
                                <a:pt x="204" y="619"/>
                                <a:pt x="204" y="619"/>
                                <a:pt x="204" y="619"/>
                              </a:cubicBezTo>
                              <a:cubicBezTo>
                                <a:pt x="248" y="619"/>
                                <a:pt x="248" y="619"/>
                                <a:pt x="248" y="619"/>
                              </a:cubicBezTo>
                              <a:cubicBezTo>
                                <a:pt x="260" y="619"/>
                                <a:pt x="269" y="629"/>
                                <a:pt x="269" y="641"/>
                              </a:cubicBezTo>
                              <a:lnTo>
                                <a:pt x="269" y="684"/>
                              </a:lnTo>
                              <a:close/>
                              <a:moveTo>
                                <a:pt x="170" y="641"/>
                              </a:moveTo>
                              <a:cubicBezTo>
                                <a:pt x="170" y="636"/>
                                <a:pt x="166" y="632"/>
                                <a:pt x="161" y="632"/>
                              </a:cubicBezTo>
                              <a:cubicBezTo>
                                <a:pt x="156" y="632"/>
                                <a:pt x="152" y="636"/>
                                <a:pt x="152" y="641"/>
                              </a:cubicBezTo>
                              <a:cubicBezTo>
                                <a:pt x="152" y="645"/>
                                <a:pt x="156" y="649"/>
                                <a:pt x="161" y="649"/>
                              </a:cubicBezTo>
                              <a:cubicBezTo>
                                <a:pt x="166" y="649"/>
                                <a:pt x="170" y="645"/>
                                <a:pt x="170" y="641"/>
                              </a:cubicBezTo>
                              <a:close/>
                              <a:moveTo>
                                <a:pt x="704" y="641"/>
                              </a:moveTo>
                              <a:cubicBezTo>
                                <a:pt x="704" y="653"/>
                                <a:pt x="713" y="662"/>
                                <a:pt x="725" y="662"/>
                              </a:cubicBezTo>
                              <a:cubicBezTo>
                                <a:pt x="737" y="662"/>
                                <a:pt x="747" y="653"/>
                                <a:pt x="747" y="641"/>
                              </a:cubicBezTo>
                              <a:cubicBezTo>
                                <a:pt x="747" y="629"/>
                                <a:pt x="737" y="619"/>
                                <a:pt x="725" y="619"/>
                              </a:cubicBezTo>
                              <a:cubicBezTo>
                                <a:pt x="713" y="619"/>
                                <a:pt x="704" y="629"/>
                                <a:pt x="704" y="641"/>
                              </a:cubicBezTo>
                              <a:close/>
                              <a:moveTo>
                                <a:pt x="1094" y="641"/>
                              </a:moveTo>
                              <a:cubicBezTo>
                                <a:pt x="1094" y="597"/>
                                <a:pt x="1094" y="597"/>
                                <a:pt x="1094" y="597"/>
                              </a:cubicBezTo>
                              <a:cubicBezTo>
                                <a:pt x="1094" y="585"/>
                                <a:pt x="1104" y="576"/>
                                <a:pt x="1116" y="576"/>
                              </a:cubicBezTo>
                              <a:cubicBezTo>
                                <a:pt x="1128" y="576"/>
                                <a:pt x="1138" y="585"/>
                                <a:pt x="1138" y="597"/>
                              </a:cubicBezTo>
                              <a:cubicBezTo>
                                <a:pt x="1138" y="641"/>
                                <a:pt x="1138" y="641"/>
                                <a:pt x="1138" y="641"/>
                              </a:cubicBezTo>
                              <a:cubicBezTo>
                                <a:pt x="1138" y="653"/>
                                <a:pt x="1128" y="662"/>
                                <a:pt x="1116" y="662"/>
                              </a:cubicBezTo>
                              <a:cubicBezTo>
                                <a:pt x="1104" y="662"/>
                                <a:pt x="1094" y="653"/>
                                <a:pt x="1094" y="641"/>
                              </a:cubicBezTo>
                              <a:close/>
                              <a:moveTo>
                                <a:pt x="1107" y="641"/>
                              </a:moveTo>
                              <a:cubicBezTo>
                                <a:pt x="1107" y="645"/>
                                <a:pt x="1111" y="649"/>
                                <a:pt x="1116" y="649"/>
                              </a:cubicBezTo>
                              <a:cubicBezTo>
                                <a:pt x="1121" y="649"/>
                                <a:pt x="1125" y="645"/>
                                <a:pt x="1125" y="641"/>
                              </a:cubicBezTo>
                              <a:cubicBezTo>
                                <a:pt x="1125" y="636"/>
                                <a:pt x="1121" y="632"/>
                                <a:pt x="1116" y="632"/>
                              </a:cubicBezTo>
                              <a:cubicBezTo>
                                <a:pt x="1111" y="632"/>
                                <a:pt x="1107" y="636"/>
                                <a:pt x="1107" y="641"/>
                              </a:cubicBezTo>
                              <a:close/>
                              <a:moveTo>
                                <a:pt x="1246" y="619"/>
                              </a:moveTo>
                              <a:cubicBezTo>
                                <a:pt x="1258" y="619"/>
                                <a:pt x="1268" y="629"/>
                                <a:pt x="1268" y="641"/>
                              </a:cubicBezTo>
                              <a:cubicBezTo>
                                <a:pt x="1268" y="653"/>
                                <a:pt x="1258" y="662"/>
                                <a:pt x="1246" y="662"/>
                              </a:cubicBezTo>
                              <a:cubicBezTo>
                                <a:pt x="1234" y="662"/>
                                <a:pt x="1225" y="653"/>
                                <a:pt x="1225" y="641"/>
                              </a:cubicBezTo>
                              <a:cubicBezTo>
                                <a:pt x="1225" y="629"/>
                                <a:pt x="1234" y="619"/>
                                <a:pt x="1246" y="619"/>
                              </a:cubicBezTo>
                              <a:close/>
                              <a:moveTo>
                                <a:pt x="1238" y="641"/>
                              </a:moveTo>
                              <a:cubicBezTo>
                                <a:pt x="1238" y="645"/>
                                <a:pt x="1242" y="649"/>
                                <a:pt x="1246" y="649"/>
                              </a:cubicBezTo>
                              <a:cubicBezTo>
                                <a:pt x="1251" y="649"/>
                                <a:pt x="1255" y="645"/>
                                <a:pt x="1255" y="641"/>
                              </a:cubicBezTo>
                              <a:cubicBezTo>
                                <a:pt x="1255" y="636"/>
                                <a:pt x="1251" y="632"/>
                                <a:pt x="1246" y="632"/>
                              </a:cubicBezTo>
                              <a:cubicBezTo>
                                <a:pt x="1242" y="632"/>
                                <a:pt x="1238" y="636"/>
                                <a:pt x="1238" y="641"/>
                              </a:cubicBezTo>
                              <a:close/>
                              <a:moveTo>
                                <a:pt x="1724" y="619"/>
                              </a:moveTo>
                              <a:cubicBezTo>
                                <a:pt x="1736" y="619"/>
                                <a:pt x="1746" y="629"/>
                                <a:pt x="1746" y="641"/>
                              </a:cubicBezTo>
                              <a:cubicBezTo>
                                <a:pt x="1746" y="653"/>
                                <a:pt x="1736" y="662"/>
                                <a:pt x="1724" y="662"/>
                              </a:cubicBezTo>
                              <a:cubicBezTo>
                                <a:pt x="1712" y="662"/>
                                <a:pt x="1702" y="653"/>
                                <a:pt x="1702" y="641"/>
                              </a:cubicBezTo>
                              <a:cubicBezTo>
                                <a:pt x="1702" y="629"/>
                                <a:pt x="1712" y="619"/>
                                <a:pt x="1724" y="619"/>
                              </a:cubicBezTo>
                              <a:close/>
                              <a:moveTo>
                                <a:pt x="1715" y="641"/>
                              </a:moveTo>
                              <a:cubicBezTo>
                                <a:pt x="1715" y="645"/>
                                <a:pt x="1719" y="649"/>
                                <a:pt x="1724" y="649"/>
                              </a:cubicBezTo>
                              <a:cubicBezTo>
                                <a:pt x="1729" y="649"/>
                                <a:pt x="1733" y="645"/>
                                <a:pt x="1733" y="641"/>
                              </a:cubicBezTo>
                              <a:cubicBezTo>
                                <a:pt x="1733" y="636"/>
                                <a:pt x="1729" y="632"/>
                                <a:pt x="1724" y="632"/>
                              </a:cubicBezTo>
                              <a:cubicBezTo>
                                <a:pt x="1719" y="632"/>
                                <a:pt x="1715" y="636"/>
                                <a:pt x="1715" y="641"/>
                              </a:cubicBezTo>
                              <a:close/>
                              <a:moveTo>
                                <a:pt x="1898" y="619"/>
                              </a:moveTo>
                              <a:cubicBezTo>
                                <a:pt x="1886" y="619"/>
                                <a:pt x="1876" y="629"/>
                                <a:pt x="1876" y="641"/>
                              </a:cubicBezTo>
                              <a:cubicBezTo>
                                <a:pt x="1876" y="653"/>
                                <a:pt x="1886" y="662"/>
                                <a:pt x="1898" y="662"/>
                              </a:cubicBezTo>
                              <a:cubicBezTo>
                                <a:pt x="1909" y="662"/>
                                <a:pt x="1919" y="653"/>
                                <a:pt x="1919" y="641"/>
                              </a:cubicBezTo>
                              <a:cubicBezTo>
                                <a:pt x="1919" y="629"/>
                                <a:pt x="1909" y="619"/>
                                <a:pt x="1898" y="619"/>
                              </a:cubicBezTo>
                              <a:close/>
                              <a:moveTo>
                                <a:pt x="1919" y="814"/>
                              </a:moveTo>
                              <a:cubicBezTo>
                                <a:pt x="1919" y="802"/>
                                <a:pt x="1929" y="793"/>
                                <a:pt x="1941" y="793"/>
                              </a:cubicBezTo>
                              <a:cubicBezTo>
                                <a:pt x="1953" y="793"/>
                                <a:pt x="1963" y="783"/>
                                <a:pt x="1963" y="771"/>
                              </a:cubicBezTo>
                              <a:cubicBezTo>
                                <a:pt x="1963" y="728"/>
                                <a:pt x="1963" y="728"/>
                                <a:pt x="1963" y="728"/>
                              </a:cubicBezTo>
                              <a:cubicBezTo>
                                <a:pt x="1963" y="716"/>
                                <a:pt x="1972" y="706"/>
                                <a:pt x="1984" y="706"/>
                              </a:cubicBezTo>
                              <a:cubicBezTo>
                                <a:pt x="1996" y="706"/>
                                <a:pt x="2006" y="696"/>
                                <a:pt x="2006" y="684"/>
                              </a:cubicBezTo>
                              <a:cubicBezTo>
                                <a:pt x="2006" y="672"/>
                                <a:pt x="1996" y="662"/>
                                <a:pt x="1984" y="662"/>
                              </a:cubicBezTo>
                              <a:cubicBezTo>
                                <a:pt x="1972" y="662"/>
                                <a:pt x="1963" y="653"/>
                                <a:pt x="1963" y="641"/>
                              </a:cubicBezTo>
                              <a:cubicBezTo>
                                <a:pt x="1963" y="629"/>
                                <a:pt x="1972" y="619"/>
                                <a:pt x="1984" y="619"/>
                              </a:cubicBezTo>
                              <a:cubicBezTo>
                                <a:pt x="1996" y="619"/>
                                <a:pt x="2006" y="609"/>
                                <a:pt x="2006" y="597"/>
                              </a:cubicBezTo>
                              <a:cubicBezTo>
                                <a:pt x="2006" y="554"/>
                                <a:pt x="2006" y="554"/>
                                <a:pt x="2006" y="554"/>
                              </a:cubicBezTo>
                              <a:cubicBezTo>
                                <a:pt x="2006" y="542"/>
                                <a:pt x="2016" y="532"/>
                                <a:pt x="2028" y="532"/>
                              </a:cubicBezTo>
                              <a:cubicBezTo>
                                <a:pt x="2071" y="532"/>
                                <a:pt x="2071" y="532"/>
                                <a:pt x="2071" y="532"/>
                              </a:cubicBezTo>
                              <a:cubicBezTo>
                                <a:pt x="2115" y="532"/>
                                <a:pt x="2115" y="532"/>
                                <a:pt x="2115" y="532"/>
                              </a:cubicBezTo>
                              <a:cubicBezTo>
                                <a:pt x="2127" y="532"/>
                                <a:pt x="2136" y="542"/>
                                <a:pt x="2136" y="554"/>
                              </a:cubicBezTo>
                              <a:cubicBezTo>
                                <a:pt x="2136" y="566"/>
                                <a:pt x="2146" y="576"/>
                                <a:pt x="2158" y="576"/>
                              </a:cubicBezTo>
                              <a:cubicBezTo>
                                <a:pt x="2170" y="576"/>
                                <a:pt x="2180" y="585"/>
                                <a:pt x="2180" y="597"/>
                              </a:cubicBezTo>
                              <a:cubicBezTo>
                                <a:pt x="2180" y="609"/>
                                <a:pt x="2190" y="619"/>
                                <a:pt x="2201" y="619"/>
                              </a:cubicBezTo>
                              <a:cubicBezTo>
                                <a:pt x="2245" y="619"/>
                                <a:pt x="2245" y="619"/>
                                <a:pt x="2245" y="619"/>
                              </a:cubicBezTo>
                              <a:cubicBezTo>
                                <a:pt x="2288" y="619"/>
                                <a:pt x="2288" y="619"/>
                                <a:pt x="2288" y="619"/>
                              </a:cubicBezTo>
                              <a:cubicBezTo>
                                <a:pt x="2332" y="619"/>
                                <a:pt x="2332" y="619"/>
                                <a:pt x="2332" y="619"/>
                              </a:cubicBezTo>
                              <a:cubicBezTo>
                                <a:pt x="2344" y="619"/>
                                <a:pt x="2353" y="629"/>
                                <a:pt x="2353" y="641"/>
                              </a:cubicBezTo>
                              <a:cubicBezTo>
                                <a:pt x="2353" y="653"/>
                                <a:pt x="2344" y="662"/>
                                <a:pt x="2332" y="662"/>
                              </a:cubicBezTo>
                              <a:cubicBezTo>
                                <a:pt x="2320" y="662"/>
                                <a:pt x="2310" y="672"/>
                                <a:pt x="2310" y="684"/>
                              </a:cubicBezTo>
                              <a:cubicBezTo>
                                <a:pt x="2310" y="696"/>
                                <a:pt x="2300" y="706"/>
                                <a:pt x="2288" y="706"/>
                              </a:cubicBezTo>
                              <a:cubicBezTo>
                                <a:pt x="2276" y="706"/>
                                <a:pt x="2267" y="716"/>
                                <a:pt x="2267" y="728"/>
                              </a:cubicBezTo>
                              <a:cubicBezTo>
                                <a:pt x="2267" y="740"/>
                                <a:pt x="2276" y="749"/>
                                <a:pt x="2288" y="749"/>
                              </a:cubicBezTo>
                              <a:cubicBezTo>
                                <a:pt x="2300" y="749"/>
                                <a:pt x="2310" y="759"/>
                                <a:pt x="2310" y="771"/>
                              </a:cubicBezTo>
                              <a:cubicBezTo>
                                <a:pt x="2310" y="814"/>
                                <a:pt x="2310" y="814"/>
                                <a:pt x="2310" y="814"/>
                              </a:cubicBezTo>
                              <a:cubicBezTo>
                                <a:pt x="2310" y="826"/>
                                <a:pt x="2300" y="836"/>
                                <a:pt x="2288" y="836"/>
                              </a:cubicBezTo>
                              <a:cubicBezTo>
                                <a:pt x="2276" y="836"/>
                                <a:pt x="2267" y="826"/>
                                <a:pt x="2267" y="814"/>
                              </a:cubicBezTo>
                              <a:cubicBezTo>
                                <a:pt x="2267" y="802"/>
                                <a:pt x="2257" y="793"/>
                                <a:pt x="2245" y="793"/>
                              </a:cubicBezTo>
                              <a:cubicBezTo>
                                <a:pt x="2201" y="793"/>
                                <a:pt x="2201" y="793"/>
                                <a:pt x="2201" y="793"/>
                              </a:cubicBezTo>
                              <a:cubicBezTo>
                                <a:pt x="2158" y="793"/>
                                <a:pt x="2158" y="793"/>
                                <a:pt x="2158" y="793"/>
                              </a:cubicBezTo>
                              <a:cubicBezTo>
                                <a:pt x="2146" y="793"/>
                                <a:pt x="2136" y="783"/>
                                <a:pt x="2136" y="771"/>
                              </a:cubicBezTo>
                              <a:cubicBezTo>
                                <a:pt x="2136" y="728"/>
                                <a:pt x="2136" y="728"/>
                                <a:pt x="2136" y="728"/>
                              </a:cubicBezTo>
                              <a:cubicBezTo>
                                <a:pt x="2136" y="716"/>
                                <a:pt x="2127" y="706"/>
                                <a:pt x="2115" y="706"/>
                              </a:cubicBezTo>
                              <a:cubicBezTo>
                                <a:pt x="2103" y="706"/>
                                <a:pt x="2093" y="696"/>
                                <a:pt x="2093" y="684"/>
                              </a:cubicBezTo>
                              <a:cubicBezTo>
                                <a:pt x="2093" y="641"/>
                                <a:pt x="2093" y="641"/>
                                <a:pt x="2093" y="641"/>
                              </a:cubicBezTo>
                              <a:cubicBezTo>
                                <a:pt x="2093" y="597"/>
                                <a:pt x="2093" y="597"/>
                                <a:pt x="2093" y="597"/>
                              </a:cubicBezTo>
                              <a:cubicBezTo>
                                <a:pt x="2093" y="585"/>
                                <a:pt x="2083" y="576"/>
                                <a:pt x="2071" y="576"/>
                              </a:cubicBezTo>
                              <a:cubicBezTo>
                                <a:pt x="2059" y="576"/>
                                <a:pt x="2049" y="585"/>
                                <a:pt x="2049" y="597"/>
                              </a:cubicBezTo>
                              <a:cubicBezTo>
                                <a:pt x="2049" y="641"/>
                                <a:pt x="2049" y="641"/>
                                <a:pt x="2049" y="641"/>
                              </a:cubicBezTo>
                              <a:cubicBezTo>
                                <a:pt x="2049" y="684"/>
                                <a:pt x="2049" y="684"/>
                                <a:pt x="2049" y="684"/>
                              </a:cubicBezTo>
                              <a:cubicBezTo>
                                <a:pt x="2049" y="728"/>
                                <a:pt x="2049" y="728"/>
                                <a:pt x="2049" y="728"/>
                              </a:cubicBezTo>
                              <a:cubicBezTo>
                                <a:pt x="2049" y="740"/>
                                <a:pt x="2059" y="749"/>
                                <a:pt x="2071" y="749"/>
                              </a:cubicBezTo>
                              <a:cubicBezTo>
                                <a:pt x="2083" y="749"/>
                                <a:pt x="2093" y="759"/>
                                <a:pt x="2093" y="771"/>
                              </a:cubicBezTo>
                              <a:cubicBezTo>
                                <a:pt x="2093" y="783"/>
                                <a:pt x="2083" y="793"/>
                                <a:pt x="2071" y="793"/>
                              </a:cubicBezTo>
                              <a:cubicBezTo>
                                <a:pt x="2028" y="793"/>
                                <a:pt x="2028" y="793"/>
                                <a:pt x="2028" y="793"/>
                              </a:cubicBezTo>
                              <a:cubicBezTo>
                                <a:pt x="2016" y="793"/>
                                <a:pt x="2006" y="802"/>
                                <a:pt x="2006" y="814"/>
                              </a:cubicBezTo>
                              <a:cubicBezTo>
                                <a:pt x="2006" y="826"/>
                                <a:pt x="2016" y="836"/>
                                <a:pt x="2028" y="836"/>
                              </a:cubicBezTo>
                              <a:cubicBezTo>
                                <a:pt x="2071" y="836"/>
                                <a:pt x="2071" y="836"/>
                                <a:pt x="2071" y="836"/>
                              </a:cubicBezTo>
                              <a:cubicBezTo>
                                <a:pt x="2083" y="836"/>
                                <a:pt x="2093" y="846"/>
                                <a:pt x="2093" y="858"/>
                              </a:cubicBezTo>
                              <a:cubicBezTo>
                                <a:pt x="2093" y="870"/>
                                <a:pt x="2083" y="880"/>
                                <a:pt x="2071" y="880"/>
                              </a:cubicBezTo>
                              <a:cubicBezTo>
                                <a:pt x="2059" y="880"/>
                                <a:pt x="2049" y="889"/>
                                <a:pt x="2049" y="901"/>
                              </a:cubicBezTo>
                              <a:cubicBezTo>
                                <a:pt x="2049" y="913"/>
                                <a:pt x="2059" y="923"/>
                                <a:pt x="2071" y="923"/>
                              </a:cubicBezTo>
                              <a:cubicBezTo>
                                <a:pt x="2083" y="923"/>
                                <a:pt x="2093" y="933"/>
                                <a:pt x="2093" y="945"/>
                              </a:cubicBezTo>
                              <a:cubicBezTo>
                                <a:pt x="2093" y="988"/>
                                <a:pt x="2093" y="988"/>
                                <a:pt x="2093" y="988"/>
                              </a:cubicBezTo>
                              <a:cubicBezTo>
                                <a:pt x="2093" y="1000"/>
                                <a:pt x="2103" y="1010"/>
                                <a:pt x="2115" y="1010"/>
                              </a:cubicBezTo>
                              <a:cubicBezTo>
                                <a:pt x="2127" y="1010"/>
                                <a:pt x="2136" y="1020"/>
                                <a:pt x="2136" y="1031"/>
                              </a:cubicBezTo>
                              <a:cubicBezTo>
                                <a:pt x="2136" y="1043"/>
                                <a:pt x="2127" y="1053"/>
                                <a:pt x="2115" y="1053"/>
                              </a:cubicBezTo>
                              <a:cubicBezTo>
                                <a:pt x="2071" y="1053"/>
                                <a:pt x="2071" y="1053"/>
                                <a:pt x="2071" y="1053"/>
                              </a:cubicBezTo>
                              <a:cubicBezTo>
                                <a:pt x="2059" y="1053"/>
                                <a:pt x="2049" y="1063"/>
                                <a:pt x="2049" y="1075"/>
                              </a:cubicBezTo>
                              <a:cubicBezTo>
                                <a:pt x="2049" y="1087"/>
                                <a:pt x="2059" y="1097"/>
                                <a:pt x="2071" y="1097"/>
                              </a:cubicBezTo>
                              <a:cubicBezTo>
                                <a:pt x="2083" y="1097"/>
                                <a:pt x="2093" y="1106"/>
                                <a:pt x="2093" y="1118"/>
                              </a:cubicBezTo>
                              <a:cubicBezTo>
                                <a:pt x="2093" y="1130"/>
                                <a:pt x="2103" y="1140"/>
                                <a:pt x="2115" y="1140"/>
                              </a:cubicBezTo>
                              <a:cubicBezTo>
                                <a:pt x="2127" y="1140"/>
                                <a:pt x="2136" y="1150"/>
                                <a:pt x="2136" y="1162"/>
                              </a:cubicBezTo>
                              <a:cubicBezTo>
                                <a:pt x="2136" y="1174"/>
                                <a:pt x="2127" y="1183"/>
                                <a:pt x="2115" y="1183"/>
                              </a:cubicBezTo>
                              <a:cubicBezTo>
                                <a:pt x="2103" y="1183"/>
                                <a:pt x="2093" y="1193"/>
                                <a:pt x="2093" y="1205"/>
                              </a:cubicBezTo>
                              <a:cubicBezTo>
                                <a:pt x="2093" y="1249"/>
                                <a:pt x="2093" y="1249"/>
                                <a:pt x="2093" y="1249"/>
                              </a:cubicBezTo>
                              <a:cubicBezTo>
                                <a:pt x="2093" y="1261"/>
                                <a:pt x="2083" y="1270"/>
                                <a:pt x="2071" y="1270"/>
                              </a:cubicBezTo>
                              <a:cubicBezTo>
                                <a:pt x="2059" y="1270"/>
                                <a:pt x="2049" y="1280"/>
                                <a:pt x="2049" y="1292"/>
                              </a:cubicBezTo>
                              <a:cubicBezTo>
                                <a:pt x="2049" y="1335"/>
                                <a:pt x="2049" y="1335"/>
                                <a:pt x="2049" y="1335"/>
                              </a:cubicBezTo>
                              <a:cubicBezTo>
                                <a:pt x="2049" y="1347"/>
                                <a:pt x="2059" y="1357"/>
                                <a:pt x="2071" y="1357"/>
                              </a:cubicBezTo>
                              <a:cubicBezTo>
                                <a:pt x="2115" y="1357"/>
                                <a:pt x="2115" y="1357"/>
                                <a:pt x="2115" y="1357"/>
                              </a:cubicBezTo>
                              <a:cubicBezTo>
                                <a:pt x="2158" y="1357"/>
                                <a:pt x="2158" y="1357"/>
                                <a:pt x="2158" y="1357"/>
                              </a:cubicBezTo>
                              <a:cubicBezTo>
                                <a:pt x="2201" y="1357"/>
                                <a:pt x="2201" y="1357"/>
                                <a:pt x="2201" y="1357"/>
                              </a:cubicBezTo>
                              <a:cubicBezTo>
                                <a:pt x="2213" y="1357"/>
                                <a:pt x="2223" y="1367"/>
                                <a:pt x="2223" y="1379"/>
                              </a:cubicBezTo>
                              <a:cubicBezTo>
                                <a:pt x="2223" y="1391"/>
                                <a:pt x="2213" y="1401"/>
                                <a:pt x="2201" y="1401"/>
                              </a:cubicBezTo>
                              <a:cubicBezTo>
                                <a:pt x="2190" y="1401"/>
                                <a:pt x="2180" y="1410"/>
                                <a:pt x="2180" y="1422"/>
                              </a:cubicBezTo>
                              <a:cubicBezTo>
                                <a:pt x="2180" y="1434"/>
                                <a:pt x="2190" y="1444"/>
                                <a:pt x="2201" y="1444"/>
                              </a:cubicBezTo>
                              <a:cubicBezTo>
                                <a:pt x="2245" y="1444"/>
                                <a:pt x="2245" y="1444"/>
                                <a:pt x="2245" y="1444"/>
                              </a:cubicBezTo>
                              <a:cubicBezTo>
                                <a:pt x="2288" y="1444"/>
                                <a:pt x="2288" y="1444"/>
                                <a:pt x="2288" y="1444"/>
                              </a:cubicBezTo>
                              <a:cubicBezTo>
                                <a:pt x="2300" y="1444"/>
                                <a:pt x="2310" y="1454"/>
                                <a:pt x="2310" y="1466"/>
                              </a:cubicBezTo>
                              <a:cubicBezTo>
                                <a:pt x="2310" y="1478"/>
                                <a:pt x="2300" y="1487"/>
                                <a:pt x="2288" y="1487"/>
                              </a:cubicBezTo>
                              <a:cubicBezTo>
                                <a:pt x="2245" y="1487"/>
                                <a:pt x="2245" y="1487"/>
                                <a:pt x="2245" y="1487"/>
                              </a:cubicBezTo>
                              <a:cubicBezTo>
                                <a:pt x="2233" y="1487"/>
                                <a:pt x="2223" y="1497"/>
                                <a:pt x="2223" y="1509"/>
                              </a:cubicBezTo>
                              <a:cubicBezTo>
                                <a:pt x="2223" y="1521"/>
                                <a:pt x="2213" y="1531"/>
                                <a:pt x="2201" y="1531"/>
                              </a:cubicBezTo>
                              <a:cubicBezTo>
                                <a:pt x="2190" y="1531"/>
                                <a:pt x="2180" y="1521"/>
                                <a:pt x="2180" y="1509"/>
                              </a:cubicBezTo>
                              <a:cubicBezTo>
                                <a:pt x="2180" y="1497"/>
                                <a:pt x="2170" y="1487"/>
                                <a:pt x="2158" y="1487"/>
                              </a:cubicBezTo>
                              <a:cubicBezTo>
                                <a:pt x="2146" y="1487"/>
                                <a:pt x="2136" y="1478"/>
                                <a:pt x="2136" y="1466"/>
                              </a:cubicBezTo>
                              <a:cubicBezTo>
                                <a:pt x="2136" y="1454"/>
                                <a:pt x="2127" y="1444"/>
                                <a:pt x="2115" y="1444"/>
                              </a:cubicBezTo>
                              <a:cubicBezTo>
                                <a:pt x="2103" y="1444"/>
                                <a:pt x="2093" y="1454"/>
                                <a:pt x="2093" y="1466"/>
                              </a:cubicBezTo>
                              <a:cubicBezTo>
                                <a:pt x="2093" y="1478"/>
                                <a:pt x="2083" y="1487"/>
                                <a:pt x="2071" y="1487"/>
                              </a:cubicBezTo>
                              <a:cubicBezTo>
                                <a:pt x="2028" y="1487"/>
                                <a:pt x="2028" y="1487"/>
                                <a:pt x="2028" y="1487"/>
                              </a:cubicBezTo>
                              <a:cubicBezTo>
                                <a:pt x="2016" y="1487"/>
                                <a:pt x="2006" y="1478"/>
                                <a:pt x="2006" y="1466"/>
                              </a:cubicBezTo>
                              <a:cubicBezTo>
                                <a:pt x="2006" y="1454"/>
                                <a:pt x="2016" y="1444"/>
                                <a:pt x="2028" y="1444"/>
                              </a:cubicBezTo>
                              <a:cubicBezTo>
                                <a:pt x="2040" y="1444"/>
                                <a:pt x="2049" y="1434"/>
                                <a:pt x="2049" y="1422"/>
                              </a:cubicBezTo>
                              <a:cubicBezTo>
                                <a:pt x="2049" y="1410"/>
                                <a:pt x="2040" y="1401"/>
                                <a:pt x="2028" y="1401"/>
                              </a:cubicBezTo>
                              <a:cubicBezTo>
                                <a:pt x="2016" y="1401"/>
                                <a:pt x="2006" y="1391"/>
                                <a:pt x="2006" y="1379"/>
                              </a:cubicBezTo>
                              <a:cubicBezTo>
                                <a:pt x="2006" y="1367"/>
                                <a:pt x="1996" y="1357"/>
                                <a:pt x="1984" y="1357"/>
                              </a:cubicBezTo>
                              <a:cubicBezTo>
                                <a:pt x="1972" y="1357"/>
                                <a:pt x="1963" y="1347"/>
                                <a:pt x="1963" y="1335"/>
                              </a:cubicBezTo>
                              <a:cubicBezTo>
                                <a:pt x="1963" y="1323"/>
                                <a:pt x="1972" y="1314"/>
                                <a:pt x="1984" y="1314"/>
                              </a:cubicBezTo>
                              <a:cubicBezTo>
                                <a:pt x="1996" y="1314"/>
                                <a:pt x="2006" y="1304"/>
                                <a:pt x="2006" y="1292"/>
                              </a:cubicBezTo>
                              <a:cubicBezTo>
                                <a:pt x="2006" y="1249"/>
                                <a:pt x="2006" y="1249"/>
                                <a:pt x="2006" y="1249"/>
                              </a:cubicBezTo>
                              <a:cubicBezTo>
                                <a:pt x="2006" y="1237"/>
                                <a:pt x="2016" y="1227"/>
                                <a:pt x="2028" y="1227"/>
                              </a:cubicBezTo>
                              <a:cubicBezTo>
                                <a:pt x="2040" y="1227"/>
                                <a:pt x="2049" y="1217"/>
                                <a:pt x="2049" y="1205"/>
                              </a:cubicBezTo>
                              <a:cubicBezTo>
                                <a:pt x="2049" y="1162"/>
                                <a:pt x="2049" y="1162"/>
                                <a:pt x="2049" y="1162"/>
                              </a:cubicBezTo>
                              <a:cubicBezTo>
                                <a:pt x="2049" y="1150"/>
                                <a:pt x="2040" y="1140"/>
                                <a:pt x="2028" y="1140"/>
                              </a:cubicBezTo>
                              <a:cubicBezTo>
                                <a:pt x="1984" y="1140"/>
                                <a:pt x="1984" y="1140"/>
                                <a:pt x="1984" y="1140"/>
                              </a:cubicBezTo>
                              <a:cubicBezTo>
                                <a:pt x="1941" y="1140"/>
                                <a:pt x="1941" y="1140"/>
                                <a:pt x="1941" y="1140"/>
                              </a:cubicBezTo>
                              <a:cubicBezTo>
                                <a:pt x="1929" y="1140"/>
                                <a:pt x="1919" y="1130"/>
                                <a:pt x="1919" y="1118"/>
                              </a:cubicBezTo>
                              <a:cubicBezTo>
                                <a:pt x="1919" y="1106"/>
                                <a:pt x="1929" y="1097"/>
                                <a:pt x="1941" y="1097"/>
                              </a:cubicBezTo>
                              <a:cubicBezTo>
                                <a:pt x="1953" y="1097"/>
                                <a:pt x="1963" y="1087"/>
                                <a:pt x="1963" y="1075"/>
                              </a:cubicBezTo>
                              <a:cubicBezTo>
                                <a:pt x="1963" y="1063"/>
                                <a:pt x="1972" y="1053"/>
                                <a:pt x="1984" y="1053"/>
                              </a:cubicBezTo>
                              <a:cubicBezTo>
                                <a:pt x="1996" y="1053"/>
                                <a:pt x="2006" y="1043"/>
                                <a:pt x="2006" y="1031"/>
                              </a:cubicBezTo>
                              <a:cubicBezTo>
                                <a:pt x="2006" y="1020"/>
                                <a:pt x="2016" y="1010"/>
                                <a:pt x="2028" y="1010"/>
                              </a:cubicBezTo>
                              <a:cubicBezTo>
                                <a:pt x="2040" y="1010"/>
                                <a:pt x="2049" y="1000"/>
                                <a:pt x="2049" y="988"/>
                              </a:cubicBezTo>
                              <a:cubicBezTo>
                                <a:pt x="2049" y="976"/>
                                <a:pt x="2040" y="966"/>
                                <a:pt x="2028" y="966"/>
                              </a:cubicBezTo>
                              <a:cubicBezTo>
                                <a:pt x="2016" y="966"/>
                                <a:pt x="2006" y="957"/>
                                <a:pt x="2006" y="945"/>
                              </a:cubicBezTo>
                              <a:cubicBezTo>
                                <a:pt x="2006" y="901"/>
                                <a:pt x="2006" y="901"/>
                                <a:pt x="2006" y="901"/>
                              </a:cubicBezTo>
                              <a:cubicBezTo>
                                <a:pt x="2006" y="889"/>
                                <a:pt x="1996" y="880"/>
                                <a:pt x="1984" y="880"/>
                              </a:cubicBezTo>
                              <a:cubicBezTo>
                                <a:pt x="1972" y="880"/>
                                <a:pt x="1963" y="870"/>
                                <a:pt x="1963" y="858"/>
                              </a:cubicBezTo>
                              <a:cubicBezTo>
                                <a:pt x="1963" y="846"/>
                                <a:pt x="1953" y="836"/>
                                <a:pt x="1941" y="836"/>
                              </a:cubicBezTo>
                              <a:cubicBezTo>
                                <a:pt x="1929" y="836"/>
                                <a:pt x="1919" y="826"/>
                                <a:pt x="1919" y="814"/>
                              </a:cubicBezTo>
                              <a:close/>
                              <a:moveTo>
                                <a:pt x="2036" y="1118"/>
                              </a:moveTo>
                              <a:cubicBezTo>
                                <a:pt x="2036" y="1114"/>
                                <a:pt x="2033" y="1110"/>
                                <a:pt x="2028" y="1110"/>
                              </a:cubicBezTo>
                              <a:cubicBezTo>
                                <a:pt x="2023" y="1110"/>
                                <a:pt x="2019" y="1114"/>
                                <a:pt x="2019" y="1118"/>
                              </a:cubicBezTo>
                              <a:cubicBezTo>
                                <a:pt x="2019" y="1123"/>
                                <a:pt x="2023" y="1127"/>
                                <a:pt x="2028" y="1127"/>
                              </a:cubicBezTo>
                              <a:cubicBezTo>
                                <a:pt x="2033" y="1127"/>
                                <a:pt x="2036" y="1123"/>
                                <a:pt x="2036" y="1118"/>
                              </a:cubicBezTo>
                              <a:close/>
                              <a:moveTo>
                                <a:pt x="2036" y="1031"/>
                              </a:moveTo>
                              <a:cubicBezTo>
                                <a:pt x="2036" y="1027"/>
                                <a:pt x="2033" y="1023"/>
                                <a:pt x="2028" y="1023"/>
                              </a:cubicBezTo>
                              <a:cubicBezTo>
                                <a:pt x="2023" y="1023"/>
                                <a:pt x="2019" y="1027"/>
                                <a:pt x="2019" y="1031"/>
                              </a:cubicBezTo>
                              <a:cubicBezTo>
                                <a:pt x="2019" y="1036"/>
                                <a:pt x="2023" y="1040"/>
                                <a:pt x="2028" y="1040"/>
                              </a:cubicBezTo>
                              <a:cubicBezTo>
                                <a:pt x="2033" y="1040"/>
                                <a:pt x="2036" y="1036"/>
                                <a:pt x="2036" y="1031"/>
                              </a:cubicBezTo>
                              <a:close/>
                              <a:moveTo>
                                <a:pt x="2036" y="1379"/>
                              </a:moveTo>
                              <a:cubicBezTo>
                                <a:pt x="2036" y="1374"/>
                                <a:pt x="2033" y="1370"/>
                                <a:pt x="2028" y="1370"/>
                              </a:cubicBezTo>
                              <a:cubicBezTo>
                                <a:pt x="2023" y="1370"/>
                                <a:pt x="2019" y="1374"/>
                                <a:pt x="2019" y="1379"/>
                              </a:cubicBezTo>
                              <a:cubicBezTo>
                                <a:pt x="2019" y="1384"/>
                                <a:pt x="2023" y="1387"/>
                                <a:pt x="2028" y="1387"/>
                              </a:cubicBezTo>
                              <a:cubicBezTo>
                                <a:pt x="2033" y="1387"/>
                                <a:pt x="2036" y="1384"/>
                                <a:pt x="2036" y="1379"/>
                              </a:cubicBezTo>
                              <a:close/>
                              <a:moveTo>
                                <a:pt x="2036" y="1292"/>
                              </a:moveTo>
                              <a:cubicBezTo>
                                <a:pt x="2036" y="1287"/>
                                <a:pt x="2033" y="1283"/>
                                <a:pt x="2028" y="1283"/>
                              </a:cubicBezTo>
                              <a:cubicBezTo>
                                <a:pt x="2023" y="1283"/>
                                <a:pt x="2019" y="1287"/>
                                <a:pt x="2019" y="1292"/>
                              </a:cubicBezTo>
                              <a:cubicBezTo>
                                <a:pt x="2019" y="1297"/>
                                <a:pt x="2023" y="1301"/>
                                <a:pt x="2028" y="1301"/>
                              </a:cubicBezTo>
                              <a:cubicBezTo>
                                <a:pt x="2033" y="1301"/>
                                <a:pt x="2036" y="1297"/>
                                <a:pt x="2036" y="1292"/>
                              </a:cubicBezTo>
                              <a:close/>
                              <a:moveTo>
                                <a:pt x="2280" y="1466"/>
                              </a:moveTo>
                              <a:cubicBezTo>
                                <a:pt x="2280" y="1470"/>
                                <a:pt x="2284" y="1474"/>
                                <a:pt x="2288" y="1474"/>
                              </a:cubicBezTo>
                              <a:cubicBezTo>
                                <a:pt x="2293" y="1474"/>
                                <a:pt x="2297" y="1470"/>
                                <a:pt x="2297" y="1466"/>
                              </a:cubicBezTo>
                              <a:cubicBezTo>
                                <a:pt x="2297" y="1461"/>
                                <a:pt x="2293" y="1457"/>
                                <a:pt x="2288" y="1457"/>
                              </a:cubicBezTo>
                              <a:cubicBezTo>
                                <a:pt x="2284" y="1457"/>
                                <a:pt x="2280" y="1461"/>
                                <a:pt x="2280" y="1466"/>
                              </a:cubicBezTo>
                              <a:close/>
                              <a:moveTo>
                                <a:pt x="2193" y="1379"/>
                              </a:moveTo>
                              <a:cubicBezTo>
                                <a:pt x="2193" y="1384"/>
                                <a:pt x="2197" y="1387"/>
                                <a:pt x="2201" y="1387"/>
                              </a:cubicBezTo>
                              <a:cubicBezTo>
                                <a:pt x="2206" y="1387"/>
                                <a:pt x="2210" y="1384"/>
                                <a:pt x="2210" y="1379"/>
                              </a:cubicBezTo>
                              <a:cubicBezTo>
                                <a:pt x="2210" y="1374"/>
                                <a:pt x="2206" y="1370"/>
                                <a:pt x="2201" y="1370"/>
                              </a:cubicBezTo>
                              <a:cubicBezTo>
                                <a:pt x="2197" y="1370"/>
                                <a:pt x="2193" y="1374"/>
                                <a:pt x="2193" y="1379"/>
                              </a:cubicBezTo>
                              <a:close/>
                              <a:moveTo>
                                <a:pt x="2106" y="1422"/>
                              </a:moveTo>
                              <a:cubicBezTo>
                                <a:pt x="2106" y="1427"/>
                                <a:pt x="2110" y="1431"/>
                                <a:pt x="2115" y="1431"/>
                              </a:cubicBezTo>
                              <a:cubicBezTo>
                                <a:pt x="2119" y="1431"/>
                                <a:pt x="2123" y="1427"/>
                                <a:pt x="2123" y="1422"/>
                              </a:cubicBezTo>
                              <a:cubicBezTo>
                                <a:pt x="2123" y="1417"/>
                                <a:pt x="2119" y="1414"/>
                                <a:pt x="2115" y="1414"/>
                              </a:cubicBezTo>
                              <a:cubicBezTo>
                                <a:pt x="2110" y="1414"/>
                                <a:pt x="2106" y="1417"/>
                                <a:pt x="2106" y="1422"/>
                              </a:cubicBezTo>
                              <a:close/>
                              <a:moveTo>
                                <a:pt x="2106" y="1162"/>
                              </a:moveTo>
                              <a:cubicBezTo>
                                <a:pt x="2106" y="1167"/>
                                <a:pt x="2110" y="1170"/>
                                <a:pt x="2115" y="1170"/>
                              </a:cubicBezTo>
                              <a:cubicBezTo>
                                <a:pt x="2119" y="1170"/>
                                <a:pt x="2123" y="1167"/>
                                <a:pt x="2123" y="1162"/>
                              </a:cubicBezTo>
                              <a:cubicBezTo>
                                <a:pt x="2123" y="1157"/>
                                <a:pt x="2119" y="1153"/>
                                <a:pt x="2115" y="1153"/>
                              </a:cubicBezTo>
                              <a:cubicBezTo>
                                <a:pt x="2110" y="1153"/>
                                <a:pt x="2106" y="1157"/>
                                <a:pt x="2106" y="1162"/>
                              </a:cubicBezTo>
                              <a:close/>
                              <a:moveTo>
                                <a:pt x="2063" y="1205"/>
                              </a:moveTo>
                              <a:cubicBezTo>
                                <a:pt x="2063" y="1210"/>
                                <a:pt x="2066" y="1214"/>
                                <a:pt x="2071" y="1214"/>
                              </a:cubicBezTo>
                              <a:cubicBezTo>
                                <a:pt x="2076" y="1214"/>
                                <a:pt x="2080" y="1210"/>
                                <a:pt x="2080" y="1205"/>
                              </a:cubicBezTo>
                              <a:cubicBezTo>
                                <a:pt x="2080" y="1200"/>
                                <a:pt x="2076" y="1196"/>
                                <a:pt x="2071" y="1196"/>
                              </a:cubicBezTo>
                              <a:cubicBezTo>
                                <a:pt x="2066" y="1196"/>
                                <a:pt x="2063" y="1200"/>
                                <a:pt x="2063" y="1205"/>
                              </a:cubicBezTo>
                              <a:close/>
                              <a:moveTo>
                                <a:pt x="2106" y="1031"/>
                              </a:moveTo>
                              <a:cubicBezTo>
                                <a:pt x="2106" y="1036"/>
                                <a:pt x="2110" y="1040"/>
                                <a:pt x="2115" y="1040"/>
                              </a:cubicBezTo>
                              <a:cubicBezTo>
                                <a:pt x="2119" y="1040"/>
                                <a:pt x="2123" y="1036"/>
                                <a:pt x="2123" y="1031"/>
                              </a:cubicBezTo>
                              <a:cubicBezTo>
                                <a:pt x="2123" y="1027"/>
                                <a:pt x="2119" y="1023"/>
                                <a:pt x="2115" y="1023"/>
                              </a:cubicBezTo>
                              <a:cubicBezTo>
                                <a:pt x="2110" y="1023"/>
                                <a:pt x="2106" y="1027"/>
                                <a:pt x="2106" y="1031"/>
                              </a:cubicBezTo>
                              <a:close/>
                              <a:moveTo>
                                <a:pt x="2063" y="858"/>
                              </a:moveTo>
                              <a:cubicBezTo>
                                <a:pt x="2063" y="863"/>
                                <a:pt x="2066" y="866"/>
                                <a:pt x="2071" y="866"/>
                              </a:cubicBezTo>
                              <a:cubicBezTo>
                                <a:pt x="2076" y="866"/>
                                <a:pt x="2080" y="863"/>
                                <a:pt x="2080" y="858"/>
                              </a:cubicBezTo>
                              <a:cubicBezTo>
                                <a:pt x="2080" y="853"/>
                                <a:pt x="2076" y="849"/>
                                <a:pt x="2071" y="849"/>
                              </a:cubicBezTo>
                              <a:cubicBezTo>
                                <a:pt x="2066" y="849"/>
                                <a:pt x="2063" y="853"/>
                                <a:pt x="2063" y="858"/>
                              </a:cubicBezTo>
                              <a:close/>
                              <a:moveTo>
                                <a:pt x="2019" y="858"/>
                              </a:moveTo>
                              <a:cubicBezTo>
                                <a:pt x="2019" y="863"/>
                                <a:pt x="2023" y="866"/>
                                <a:pt x="2028" y="866"/>
                              </a:cubicBezTo>
                              <a:cubicBezTo>
                                <a:pt x="2033" y="866"/>
                                <a:pt x="2036" y="863"/>
                                <a:pt x="2036" y="858"/>
                              </a:cubicBezTo>
                              <a:cubicBezTo>
                                <a:pt x="2036" y="853"/>
                                <a:pt x="2033" y="849"/>
                                <a:pt x="2028" y="849"/>
                              </a:cubicBezTo>
                              <a:cubicBezTo>
                                <a:pt x="2023" y="849"/>
                                <a:pt x="2019" y="853"/>
                                <a:pt x="2019" y="858"/>
                              </a:cubicBezTo>
                              <a:close/>
                              <a:moveTo>
                                <a:pt x="2019" y="901"/>
                              </a:moveTo>
                              <a:cubicBezTo>
                                <a:pt x="2019" y="906"/>
                                <a:pt x="2023" y="910"/>
                                <a:pt x="2028" y="910"/>
                              </a:cubicBezTo>
                              <a:cubicBezTo>
                                <a:pt x="2033" y="910"/>
                                <a:pt x="2036" y="906"/>
                                <a:pt x="2036" y="901"/>
                              </a:cubicBezTo>
                              <a:cubicBezTo>
                                <a:pt x="2036" y="896"/>
                                <a:pt x="2033" y="893"/>
                                <a:pt x="2028" y="893"/>
                              </a:cubicBezTo>
                              <a:cubicBezTo>
                                <a:pt x="2023" y="893"/>
                                <a:pt x="2019" y="896"/>
                                <a:pt x="2019" y="901"/>
                              </a:cubicBezTo>
                              <a:close/>
                              <a:moveTo>
                                <a:pt x="2063" y="771"/>
                              </a:moveTo>
                              <a:cubicBezTo>
                                <a:pt x="2063" y="776"/>
                                <a:pt x="2066" y="780"/>
                                <a:pt x="2071" y="780"/>
                              </a:cubicBezTo>
                              <a:cubicBezTo>
                                <a:pt x="2076" y="780"/>
                                <a:pt x="2080" y="776"/>
                                <a:pt x="2080" y="771"/>
                              </a:cubicBezTo>
                              <a:cubicBezTo>
                                <a:pt x="2080" y="766"/>
                                <a:pt x="2076" y="762"/>
                                <a:pt x="2071" y="762"/>
                              </a:cubicBezTo>
                              <a:cubicBezTo>
                                <a:pt x="2066" y="762"/>
                                <a:pt x="2063" y="766"/>
                                <a:pt x="2063" y="771"/>
                              </a:cubicBezTo>
                              <a:close/>
                              <a:moveTo>
                                <a:pt x="2280" y="814"/>
                              </a:moveTo>
                              <a:cubicBezTo>
                                <a:pt x="2280" y="819"/>
                                <a:pt x="2284" y="823"/>
                                <a:pt x="2288" y="823"/>
                              </a:cubicBezTo>
                              <a:cubicBezTo>
                                <a:pt x="2293" y="823"/>
                                <a:pt x="2297" y="819"/>
                                <a:pt x="2297" y="814"/>
                              </a:cubicBezTo>
                              <a:cubicBezTo>
                                <a:pt x="2297" y="810"/>
                                <a:pt x="2293" y="806"/>
                                <a:pt x="2288" y="806"/>
                              </a:cubicBezTo>
                              <a:cubicBezTo>
                                <a:pt x="2284" y="806"/>
                                <a:pt x="2280" y="810"/>
                                <a:pt x="2280" y="814"/>
                              </a:cubicBezTo>
                              <a:close/>
                              <a:moveTo>
                                <a:pt x="2323" y="641"/>
                              </a:moveTo>
                              <a:cubicBezTo>
                                <a:pt x="2323" y="645"/>
                                <a:pt x="2327" y="649"/>
                                <a:pt x="2332" y="649"/>
                              </a:cubicBezTo>
                              <a:cubicBezTo>
                                <a:pt x="2336" y="649"/>
                                <a:pt x="2340" y="645"/>
                                <a:pt x="2340" y="641"/>
                              </a:cubicBezTo>
                              <a:cubicBezTo>
                                <a:pt x="2340" y="636"/>
                                <a:pt x="2336" y="632"/>
                                <a:pt x="2332" y="632"/>
                              </a:cubicBezTo>
                              <a:cubicBezTo>
                                <a:pt x="2327" y="632"/>
                                <a:pt x="2323" y="636"/>
                                <a:pt x="2323" y="641"/>
                              </a:cubicBezTo>
                              <a:close/>
                              <a:moveTo>
                                <a:pt x="2280" y="641"/>
                              </a:moveTo>
                              <a:cubicBezTo>
                                <a:pt x="2280" y="645"/>
                                <a:pt x="2284" y="649"/>
                                <a:pt x="2288" y="649"/>
                              </a:cubicBezTo>
                              <a:cubicBezTo>
                                <a:pt x="2293" y="649"/>
                                <a:pt x="2297" y="645"/>
                                <a:pt x="2297" y="641"/>
                              </a:cubicBezTo>
                              <a:cubicBezTo>
                                <a:pt x="2297" y="636"/>
                                <a:pt x="2293" y="632"/>
                                <a:pt x="2288" y="632"/>
                              </a:cubicBezTo>
                              <a:cubicBezTo>
                                <a:pt x="2284" y="632"/>
                                <a:pt x="2280" y="636"/>
                                <a:pt x="2280" y="641"/>
                              </a:cubicBezTo>
                              <a:close/>
                              <a:moveTo>
                                <a:pt x="2280" y="684"/>
                              </a:moveTo>
                              <a:cubicBezTo>
                                <a:pt x="2280" y="689"/>
                                <a:pt x="2284" y="693"/>
                                <a:pt x="2288" y="693"/>
                              </a:cubicBezTo>
                              <a:cubicBezTo>
                                <a:pt x="2293" y="693"/>
                                <a:pt x="2297" y="689"/>
                                <a:pt x="2297" y="684"/>
                              </a:cubicBezTo>
                              <a:cubicBezTo>
                                <a:pt x="2297" y="679"/>
                                <a:pt x="2293" y="675"/>
                                <a:pt x="2288" y="675"/>
                              </a:cubicBezTo>
                              <a:cubicBezTo>
                                <a:pt x="2284" y="675"/>
                                <a:pt x="2280" y="679"/>
                                <a:pt x="2280" y="684"/>
                              </a:cubicBezTo>
                              <a:close/>
                              <a:moveTo>
                                <a:pt x="2210" y="771"/>
                              </a:moveTo>
                              <a:cubicBezTo>
                                <a:pt x="2210" y="766"/>
                                <a:pt x="2206" y="762"/>
                                <a:pt x="2201" y="762"/>
                              </a:cubicBezTo>
                              <a:cubicBezTo>
                                <a:pt x="2197" y="762"/>
                                <a:pt x="2193" y="766"/>
                                <a:pt x="2193" y="771"/>
                              </a:cubicBezTo>
                              <a:cubicBezTo>
                                <a:pt x="2193" y="776"/>
                                <a:pt x="2197" y="780"/>
                                <a:pt x="2201" y="780"/>
                              </a:cubicBezTo>
                              <a:cubicBezTo>
                                <a:pt x="2206" y="780"/>
                                <a:pt x="2210" y="776"/>
                                <a:pt x="2210" y="771"/>
                              </a:cubicBezTo>
                              <a:close/>
                              <a:moveTo>
                                <a:pt x="2210" y="728"/>
                              </a:moveTo>
                              <a:cubicBezTo>
                                <a:pt x="2210" y="723"/>
                                <a:pt x="2206" y="719"/>
                                <a:pt x="2201" y="719"/>
                              </a:cubicBezTo>
                              <a:cubicBezTo>
                                <a:pt x="2197" y="719"/>
                                <a:pt x="2193" y="723"/>
                                <a:pt x="2193" y="728"/>
                              </a:cubicBezTo>
                              <a:cubicBezTo>
                                <a:pt x="2193" y="732"/>
                                <a:pt x="2197" y="736"/>
                                <a:pt x="2201" y="736"/>
                              </a:cubicBezTo>
                              <a:cubicBezTo>
                                <a:pt x="2206" y="736"/>
                                <a:pt x="2210" y="732"/>
                                <a:pt x="2210" y="728"/>
                              </a:cubicBezTo>
                              <a:close/>
                              <a:moveTo>
                                <a:pt x="2236" y="641"/>
                              </a:moveTo>
                              <a:cubicBezTo>
                                <a:pt x="2236" y="645"/>
                                <a:pt x="2240" y="649"/>
                                <a:pt x="2245" y="649"/>
                              </a:cubicBezTo>
                              <a:cubicBezTo>
                                <a:pt x="2250" y="649"/>
                                <a:pt x="2254" y="645"/>
                                <a:pt x="2254" y="641"/>
                              </a:cubicBezTo>
                              <a:cubicBezTo>
                                <a:pt x="2254" y="636"/>
                                <a:pt x="2250" y="632"/>
                                <a:pt x="2245" y="632"/>
                              </a:cubicBezTo>
                              <a:cubicBezTo>
                                <a:pt x="2240" y="632"/>
                                <a:pt x="2236" y="636"/>
                                <a:pt x="2236" y="641"/>
                              </a:cubicBezTo>
                              <a:close/>
                              <a:moveTo>
                                <a:pt x="2236" y="728"/>
                              </a:moveTo>
                              <a:cubicBezTo>
                                <a:pt x="2236" y="732"/>
                                <a:pt x="2240" y="736"/>
                                <a:pt x="2245" y="736"/>
                              </a:cubicBezTo>
                              <a:cubicBezTo>
                                <a:pt x="2250" y="736"/>
                                <a:pt x="2254" y="732"/>
                                <a:pt x="2254" y="728"/>
                              </a:cubicBezTo>
                              <a:cubicBezTo>
                                <a:pt x="2254" y="723"/>
                                <a:pt x="2250" y="719"/>
                                <a:pt x="2245" y="719"/>
                              </a:cubicBezTo>
                              <a:cubicBezTo>
                                <a:pt x="2240" y="719"/>
                                <a:pt x="2236" y="723"/>
                                <a:pt x="2236" y="728"/>
                              </a:cubicBezTo>
                              <a:close/>
                              <a:moveTo>
                                <a:pt x="2180" y="684"/>
                              </a:moveTo>
                              <a:cubicBezTo>
                                <a:pt x="2180" y="696"/>
                                <a:pt x="2190" y="706"/>
                                <a:pt x="2201" y="706"/>
                              </a:cubicBezTo>
                              <a:cubicBezTo>
                                <a:pt x="2213" y="706"/>
                                <a:pt x="2223" y="696"/>
                                <a:pt x="2223" y="684"/>
                              </a:cubicBezTo>
                              <a:cubicBezTo>
                                <a:pt x="2223" y="672"/>
                                <a:pt x="2213" y="662"/>
                                <a:pt x="2201" y="662"/>
                              </a:cubicBezTo>
                              <a:cubicBezTo>
                                <a:pt x="2190" y="662"/>
                                <a:pt x="2180" y="672"/>
                                <a:pt x="2180" y="684"/>
                              </a:cubicBezTo>
                              <a:close/>
                              <a:moveTo>
                                <a:pt x="2149" y="597"/>
                              </a:moveTo>
                              <a:cubicBezTo>
                                <a:pt x="2149" y="602"/>
                                <a:pt x="2153" y="606"/>
                                <a:pt x="2158" y="606"/>
                              </a:cubicBezTo>
                              <a:cubicBezTo>
                                <a:pt x="2163" y="606"/>
                                <a:pt x="2167" y="602"/>
                                <a:pt x="2167" y="597"/>
                              </a:cubicBezTo>
                              <a:cubicBezTo>
                                <a:pt x="2167" y="593"/>
                                <a:pt x="2163" y="589"/>
                                <a:pt x="2158" y="589"/>
                              </a:cubicBezTo>
                              <a:cubicBezTo>
                                <a:pt x="2153" y="589"/>
                                <a:pt x="2149" y="593"/>
                                <a:pt x="2149" y="597"/>
                              </a:cubicBezTo>
                              <a:close/>
                              <a:moveTo>
                                <a:pt x="2149" y="641"/>
                              </a:moveTo>
                              <a:cubicBezTo>
                                <a:pt x="2149" y="645"/>
                                <a:pt x="2153" y="649"/>
                                <a:pt x="2158" y="649"/>
                              </a:cubicBezTo>
                              <a:cubicBezTo>
                                <a:pt x="2163" y="649"/>
                                <a:pt x="2167" y="645"/>
                                <a:pt x="2167" y="641"/>
                              </a:cubicBezTo>
                              <a:cubicBezTo>
                                <a:pt x="2167" y="636"/>
                                <a:pt x="2163" y="632"/>
                                <a:pt x="2158" y="632"/>
                              </a:cubicBezTo>
                              <a:cubicBezTo>
                                <a:pt x="2153" y="632"/>
                                <a:pt x="2149" y="636"/>
                                <a:pt x="2149" y="641"/>
                              </a:cubicBezTo>
                              <a:close/>
                              <a:moveTo>
                                <a:pt x="2149" y="771"/>
                              </a:moveTo>
                              <a:cubicBezTo>
                                <a:pt x="2149" y="776"/>
                                <a:pt x="2153" y="780"/>
                                <a:pt x="2158" y="780"/>
                              </a:cubicBezTo>
                              <a:cubicBezTo>
                                <a:pt x="2163" y="780"/>
                                <a:pt x="2167" y="776"/>
                                <a:pt x="2167" y="771"/>
                              </a:cubicBezTo>
                              <a:cubicBezTo>
                                <a:pt x="2167" y="766"/>
                                <a:pt x="2163" y="762"/>
                                <a:pt x="2158" y="762"/>
                              </a:cubicBezTo>
                              <a:cubicBezTo>
                                <a:pt x="2153" y="762"/>
                                <a:pt x="2149" y="766"/>
                                <a:pt x="2149" y="771"/>
                              </a:cubicBezTo>
                              <a:close/>
                              <a:moveTo>
                                <a:pt x="2106" y="554"/>
                              </a:moveTo>
                              <a:cubicBezTo>
                                <a:pt x="2106" y="559"/>
                                <a:pt x="2110" y="563"/>
                                <a:pt x="2115" y="563"/>
                              </a:cubicBezTo>
                              <a:cubicBezTo>
                                <a:pt x="2119" y="563"/>
                                <a:pt x="2123" y="559"/>
                                <a:pt x="2123" y="554"/>
                              </a:cubicBezTo>
                              <a:cubicBezTo>
                                <a:pt x="2123" y="549"/>
                                <a:pt x="2119" y="545"/>
                                <a:pt x="2115" y="545"/>
                              </a:cubicBezTo>
                              <a:cubicBezTo>
                                <a:pt x="2110" y="545"/>
                                <a:pt x="2106" y="549"/>
                                <a:pt x="2106" y="554"/>
                              </a:cubicBezTo>
                              <a:close/>
                              <a:moveTo>
                                <a:pt x="2106" y="597"/>
                              </a:moveTo>
                              <a:cubicBezTo>
                                <a:pt x="2106" y="602"/>
                                <a:pt x="2110" y="606"/>
                                <a:pt x="2115" y="606"/>
                              </a:cubicBezTo>
                              <a:cubicBezTo>
                                <a:pt x="2119" y="606"/>
                                <a:pt x="2123" y="602"/>
                                <a:pt x="2123" y="597"/>
                              </a:cubicBezTo>
                              <a:cubicBezTo>
                                <a:pt x="2123" y="593"/>
                                <a:pt x="2119" y="589"/>
                                <a:pt x="2115" y="589"/>
                              </a:cubicBezTo>
                              <a:cubicBezTo>
                                <a:pt x="2110" y="589"/>
                                <a:pt x="2106" y="593"/>
                                <a:pt x="2106" y="597"/>
                              </a:cubicBezTo>
                              <a:close/>
                              <a:moveTo>
                                <a:pt x="2019" y="554"/>
                              </a:moveTo>
                              <a:cubicBezTo>
                                <a:pt x="2019" y="559"/>
                                <a:pt x="2023" y="563"/>
                                <a:pt x="2028" y="563"/>
                              </a:cubicBezTo>
                              <a:cubicBezTo>
                                <a:pt x="2033" y="563"/>
                                <a:pt x="2036" y="559"/>
                                <a:pt x="2036" y="554"/>
                              </a:cubicBezTo>
                              <a:cubicBezTo>
                                <a:pt x="2036" y="549"/>
                                <a:pt x="2033" y="545"/>
                                <a:pt x="2028" y="545"/>
                              </a:cubicBezTo>
                              <a:cubicBezTo>
                                <a:pt x="2023" y="545"/>
                                <a:pt x="2019" y="549"/>
                                <a:pt x="2019" y="554"/>
                              </a:cubicBezTo>
                              <a:close/>
                              <a:moveTo>
                                <a:pt x="2019" y="597"/>
                              </a:moveTo>
                              <a:cubicBezTo>
                                <a:pt x="2019" y="602"/>
                                <a:pt x="2023" y="606"/>
                                <a:pt x="2028" y="606"/>
                              </a:cubicBezTo>
                              <a:cubicBezTo>
                                <a:pt x="2033" y="606"/>
                                <a:pt x="2036" y="602"/>
                                <a:pt x="2036" y="597"/>
                              </a:cubicBezTo>
                              <a:cubicBezTo>
                                <a:pt x="2036" y="593"/>
                                <a:pt x="2033" y="589"/>
                                <a:pt x="2028" y="589"/>
                              </a:cubicBezTo>
                              <a:cubicBezTo>
                                <a:pt x="2023" y="589"/>
                                <a:pt x="2019" y="593"/>
                                <a:pt x="2019" y="597"/>
                              </a:cubicBezTo>
                              <a:close/>
                              <a:moveTo>
                                <a:pt x="2019" y="641"/>
                              </a:moveTo>
                              <a:cubicBezTo>
                                <a:pt x="2019" y="645"/>
                                <a:pt x="2023" y="649"/>
                                <a:pt x="2028" y="649"/>
                              </a:cubicBezTo>
                              <a:cubicBezTo>
                                <a:pt x="2033" y="649"/>
                                <a:pt x="2036" y="645"/>
                                <a:pt x="2036" y="641"/>
                              </a:cubicBezTo>
                              <a:cubicBezTo>
                                <a:pt x="2036" y="636"/>
                                <a:pt x="2033" y="632"/>
                                <a:pt x="2028" y="632"/>
                              </a:cubicBezTo>
                              <a:cubicBezTo>
                                <a:pt x="2023" y="632"/>
                                <a:pt x="2019" y="636"/>
                                <a:pt x="2019" y="641"/>
                              </a:cubicBezTo>
                              <a:close/>
                              <a:moveTo>
                                <a:pt x="2019" y="771"/>
                              </a:moveTo>
                              <a:cubicBezTo>
                                <a:pt x="2019" y="776"/>
                                <a:pt x="2023" y="780"/>
                                <a:pt x="2028" y="780"/>
                              </a:cubicBezTo>
                              <a:cubicBezTo>
                                <a:pt x="2033" y="780"/>
                                <a:pt x="2036" y="776"/>
                                <a:pt x="2036" y="771"/>
                              </a:cubicBezTo>
                              <a:cubicBezTo>
                                <a:pt x="2036" y="766"/>
                                <a:pt x="2033" y="762"/>
                                <a:pt x="2028" y="762"/>
                              </a:cubicBezTo>
                              <a:cubicBezTo>
                                <a:pt x="2023" y="762"/>
                                <a:pt x="2019" y="766"/>
                                <a:pt x="2019" y="771"/>
                              </a:cubicBezTo>
                              <a:close/>
                              <a:moveTo>
                                <a:pt x="1993" y="641"/>
                              </a:moveTo>
                              <a:cubicBezTo>
                                <a:pt x="1993" y="636"/>
                                <a:pt x="1989" y="632"/>
                                <a:pt x="1984" y="632"/>
                              </a:cubicBezTo>
                              <a:cubicBezTo>
                                <a:pt x="1980" y="632"/>
                                <a:pt x="1976" y="636"/>
                                <a:pt x="1976" y="641"/>
                              </a:cubicBezTo>
                              <a:cubicBezTo>
                                <a:pt x="1976" y="645"/>
                                <a:pt x="1980" y="649"/>
                                <a:pt x="1984" y="649"/>
                              </a:cubicBezTo>
                              <a:cubicBezTo>
                                <a:pt x="1989" y="649"/>
                                <a:pt x="1993" y="645"/>
                                <a:pt x="1993" y="641"/>
                              </a:cubicBezTo>
                              <a:close/>
                              <a:moveTo>
                                <a:pt x="1976" y="771"/>
                              </a:moveTo>
                              <a:cubicBezTo>
                                <a:pt x="1976" y="776"/>
                                <a:pt x="1980" y="780"/>
                                <a:pt x="1984" y="780"/>
                              </a:cubicBezTo>
                              <a:cubicBezTo>
                                <a:pt x="1989" y="780"/>
                                <a:pt x="1993" y="776"/>
                                <a:pt x="1993" y="771"/>
                              </a:cubicBezTo>
                              <a:cubicBezTo>
                                <a:pt x="1993" y="766"/>
                                <a:pt x="1989" y="762"/>
                                <a:pt x="1984" y="762"/>
                              </a:cubicBezTo>
                              <a:cubicBezTo>
                                <a:pt x="1980" y="762"/>
                                <a:pt x="1976" y="766"/>
                                <a:pt x="1976" y="771"/>
                              </a:cubicBezTo>
                              <a:close/>
                              <a:moveTo>
                                <a:pt x="1976" y="814"/>
                              </a:moveTo>
                              <a:cubicBezTo>
                                <a:pt x="1976" y="819"/>
                                <a:pt x="1980" y="823"/>
                                <a:pt x="1984" y="823"/>
                              </a:cubicBezTo>
                              <a:cubicBezTo>
                                <a:pt x="1989" y="823"/>
                                <a:pt x="1993" y="819"/>
                                <a:pt x="1993" y="814"/>
                              </a:cubicBezTo>
                              <a:cubicBezTo>
                                <a:pt x="1993" y="810"/>
                                <a:pt x="1989" y="806"/>
                                <a:pt x="1984" y="806"/>
                              </a:cubicBezTo>
                              <a:cubicBezTo>
                                <a:pt x="1980" y="806"/>
                                <a:pt x="1976" y="810"/>
                                <a:pt x="1976" y="814"/>
                              </a:cubicBezTo>
                              <a:close/>
                              <a:moveTo>
                                <a:pt x="269" y="597"/>
                              </a:moveTo>
                              <a:cubicBezTo>
                                <a:pt x="269" y="585"/>
                                <a:pt x="279" y="576"/>
                                <a:pt x="291" y="576"/>
                              </a:cubicBezTo>
                              <a:cubicBezTo>
                                <a:pt x="335" y="576"/>
                                <a:pt x="335" y="576"/>
                                <a:pt x="335" y="576"/>
                              </a:cubicBezTo>
                              <a:cubicBezTo>
                                <a:pt x="378" y="576"/>
                                <a:pt x="378" y="576"/>
                                <a:pt x="378" y="576"/>
                              </a:cubicBezTo>
                              <a:cubicBezTo>
                                <a:pt x="421" y="576"/>
                                <a:pt x="421" y="576"/>
                                <a:pt x="421" y="576"/>
                              </a:cubicBezTo>
                              <a:cubicBezTo>
                                <a:pt x="433" y="576"/>
                                <a:pt x="443" y="585"/>
                                <a:pt x="443" y="597"/>
                              </a:cubicBezTo>
                              <a:cubicBezTo>
                                <a:pt x="443" y="609"/>
                                <a:pt x="453" y="619"/>
                                <a:pt x="465" y="619"/>
                              </a:cubicBezTo>
                              <a:cubicBezTo>
                                <a:pt x="508" y="619"/>
                                <a:pt x="508" y="619"/>
                                <a:pt x="508" y="619"/>
                              </a:cubicBezTo>
                              <a:cubicBezTo>
                                <a:pt x="520" y="619"/>
                                <a:pt x="530" y="609"/>
                                <a:pt x="530" y="597"/>
                              </a:cubicBezTo>
                              <a:cubicBezTo>
                                <a:pt x="530" y="554"/>
                                <a:pt x="530" y="554"/>
                                <a:pt x="530" y="554"/>
                              </a:cubicBezTo>
                              <a:cubicBezTo>
                                <a:pt x="530" y="542"/>
                                <a:pt x="520" y="532"/>
                                <a:pt x="508" y="532"/>
                              </a:cubicBezTo>
                              <a:cubicBezTo>
                                <a:pt x="496" y="532"/>
                                <a:pt x="486" y="542"/>
                                <a:pt x="486" y="554"/>
                              </a:cubicBezTo>
                              <a:cubicBezTo>
                                <a:pt x="486" y="566"/>
                                <a:pt x="477" y="576"/>
                                <a:pt x="465" y="576"/>
                              </a:cubicBezTo>
                              <a:cubicBezTo>
                                <a:pt x="453" y="576"/>
                                <a:pt x="443" y="566"/>
                                <a:pt x="443" y="554"/>
                              </a:cubicBezTo>
                              <a:cubicBezTo>
                                <a:pt x="443" y="510"/>
                                <a:pt x="443" y="510"/>
                                <a:pt x="443" y="510"/>
                              </a:cubicBezTo>
                              <a:cubicBezTo>
                                <a:pt x="443" y="467"/>
                                <a:pt x="443" y="467"/>
                                <a:pt x="443" y="467"/>
                              </a:cubicBezTo>
                              <a:cubicBezTo>
                                <a:pt x="443" y="455"/>
                                <a:pt x="453" y="445"/>
                                <a:pt x="465" y="445"/>
                              </a:cubicBezTo>
                              <a:cubicBezTo>
                                <a:pt x="477" y="445"/>
                                <a:pt x="486" y="455"/>
                                <a:pt x="486" y="467"/>
                              </a:cubicBezTo>
                              <a:cubicBezTo>
                                <a:pt x="486" y="479"/>
                                <a:pt x="496" y="489"/>
                                <a:pt x="508" y="489"/>
                              </a:cubicBezTo>
                              <a:cubicBezTo>
                                <a:pt x="520" y="489"/>
                                <a:pt x="530" y="479"/>
                                <a:pt x="530" y="467"/>
                              </a:cubicBezTo>
                              <a:cubicBezTo>
                                <a:pt x="530" y="455"/>
                                <a:pt x="520" y="445"/>
                                <a:pt x="508" y="445"/>
                              </a:cubicBezTo>
                              <a:cubicBezTo>
                                <a:pt x="496" y="445"/>
                                <a:pt x="486" y="436"/>
                                <a:pt x="486" y="424"/>
                              </a:cubicBezTo>
                              <a:cubicBezTo>
                                <a:pt x="486" y="412"/>
                                <a:pt x="477" y="402"/>
                                <a:pt x="465" y="402"/>
                              </a:cubicBezTo>
                              <a:cubicBezTo>
                                <a:pt x="453" y="402"/>
                                <a:pt x="443" y="392"/>
                                <a:pt x="443" y="380"/>
                              </a:cubicBezTo>
                              <a:cubicBezTo>
                                <a:pt x="443" y="368"/>
                                <a:pt x="433" y="359"/>
                                <a:pt x="421" y="359"/>
                              </a:cubicBezTo>
                              <a:cubicBezTo>
                                <a:pt x="409" y="359"/>
                                <a:pt x="400" y="349"/>
                                <a:pt x="400" y="337"/>
                              </a:cubicBezTo>
                              <a:cubicBezTo>
                                <a:pt x="400" y="325"/>
                                <a:pt x="409" y="315"/>
                                <a:pt x="421" y="315"/>
                              </a:cubicBezTo>
                              <a:cubicBezTo>
                                <a:pt x="433" y="315"/>
                                <a:pt x="443" y="305"/>
                                <a:pt x="443" y="293"/>
                              </a:cubicBezTo>
                              <a:cubicBezTo>
                                <a:pt x="443" y="281"/>
                                <a:pt x="433" y="272"/>
                                <a:pt x="421" y="272"/>
                              </a:cubicBezTo>
                              <a:cubicBezTo>
                                <a:pt x="378" y="272"/>
                                <a:pt x="378" y="272"/>
                                <a:pt x="378" y="272"/>
                              </a:cubicBezTo>
                              <a:cubicBezTo>
                                <a:pt x="366" y="272"/>
                                <a:pt x="356" y="262"/>
                                <a:pt x="356" y="250"/>
                              </a:cubicBezTo>
                              <a:cubicBezTo>
                                <a:pt x="356" y="238"/>
                                <a:pt x="366" y="228"/>
                                <a:pt x="378" y="228"/>
                              </a:cubicBezTo>
                              <a:cubicBezTo>
                                <a:pt x="390" y="228"/>
                                <a:pt x="400" y="218"/>
                                <a:pt x="400" y="207"/>
                              </a:cubicBezTo>
                              <a:cubicBezTo>
                                <a:pt x="400" y="195"/>
                                <a:pt x="409" y="185"/>
                                <a:pt x="421" y="185"/>
                              </a:cubicBezTo>
                              <a:cubicBezTo>
                                <a:pt x="465" y="185"/>
                                <a:pt x="465" y="185"/>
                                <a:pt x="465" y="185"/>
                              </a:cubicBezTo>
                              <a:cubicBezTo>
                                <a:pt x="477" y="185"/>
                                <a:pt x="486" y="175"/>
                                <a:pt x="486" y="163"/>
                              </a:cubicBezTo>
                              <a:cubicBezTo>
                                <a:pt x="486" y="151"/>
                                <a:pt x="496" y="141"/>
                                <a:pt x="508" y="141"/>
                              </a:cubicBezTo>
                              <a:cubicBezTo>
                                <a:pt x="552" y="141"/>
                                <a:pt x="552" y="141"/>
                                <a:pt x="552" y="141"/>
                              </a:cubicBezTo>
                              <a:cubicBezTo>
                                <a:pt x="564" y="141"/>
                                <a:pt x="573" y="151"/>
                                <a:pt x="573" y="163"/>
                              </a:cubicBezTo>
                              <a:cubicBezTo>
                                <a:pt x="573" y="175"/>
                                <a:pt x="583" y="185"/>
                                <a:pt x="595" y="185"/>
                              </a:cubicBezTo>
                              <a:cubicBezTo>
                                <a:pt x="638" y="185"/>
                                <a:pt x="638" y="185"/>
                                <a:pt x="638" y="185"/>
                              </a:cubicBezTo>
                              <a:cubicBezTo>
                                <a:pt x="650" y="185"/>
                                <a:pt x="660" y="175"/>
                                <a:pt x="660" y="163"/>
                              </a:cubicBezTo>
                              <a:cubicBezTo>
                                <a:pt x="660" y="120"/>
                                <a:pt x="660" y="120"/>
                                <a:pt x="660" y="120"/>
                              </a:cubicBezTo>
                              <a:cubicBezTo>
                                <a:pt x="660" y="108"/>
                                <a:pt x="670" y="98"/>
                                <a:pt x="682" y="98"/>
                              </a:cubicBezTo>
                              <a:cubicBezTo>
                                <a:pt x="694" y="98"/>
                                <a:pt x="704" y="108"/>
                                <a:pt x="704" y="120"/>
                              </a:cubicBezTo>
                              <a:cubicBezTo>
                                <a:pt x="704" y="132"/>
                                <a:pt x="713" y="141"/>
                                <a:pt x="725" y="141"/>
                              </a:cubicBezTo>
                              <a:cubicBezTo>
                                <a:pt x="737" y="141"/>
                                <a:pt x="747" y="132"/>
                                <a:pt x="747" y="120"/>
                              </a:cubicBezTo>
                              <a:cubicBezTo>
                                <a:pt x="747" y="108"/>
                                <a:pt x="757" y="98"/>
                                <a:pt x="769" y="98"/>
                              </a:cubicBezTo>
                              <a:cubicBezTo>
                                <a:pt x="812" y="98"/>
                                <a:pt x="812" y="98"/>
                                <a:pt x="812" y="98"/>
                              </a:cubicBezTo>
                              <a:cubicBezTo>
                                <a:pt x="856" y="98"/>
                                <a:pt x="856" y="98"/>
                                <a:pt x="856" y="98"/>
                              </a:cubicBezTo>
                              <a:cubicBezTo>
                                <a:pt x="867" y="98"/>
                                <a:pt x="877" y="108"/>
                                <a:pt x="877" y="120"/>
                              </a:cubicBezTo>
                              <a:cubicBezTo>
                                <a:pt x="877" y="132"/>
                                <a:pt x="867" y="141"/>
                                <a:pt x="856" y="141"/>
                              </a:cubicBezTo>
                              <a:cubicBezTo>
                                <a:pt x="844" y="141"/>
                                <a:pt x="834" y="151"/>
                                <a:pt x="834" y="163"/>
                              </a:cubicBezTo>
                              <a:cubicBezTo>
                                <a:pt x="834" y="175"/>
                                <a:pt x="824" y="185"/>
                                <a:pt x="812" y="185"/>
                              </a:cubicBezTo>
                              <a:cubicBezTo>
                                <a:pt x="800" y="185"/>
                                <a:pt x="790" y="195"/>
                                <a:pt x="790" y="207"/>
                              </a:cubicBezTo>
                              <a:cubicBezTo>
                                <a:pt x="790" y="218"/>
                                <a:pt x="800" y="228"/>
                                <a:pt x="812" y="228"/>
                              </a:cubicBezTo>
                              <a:cubicBezTo>
                                <a:pt x="824" y="228"/>
                                <a:pt x="834" y="218"/>
                                <a:pt x="834" y="207"/>
                              </a:cubicBezTo>
                              <a:cubicBezTo>
                                <a:pt x="834" y="195"/>
                                <a:pt x="844" y="185"/>
                                <a:pt x="856" y="185"/>
                              </a:cubicBezTo>
                              <a:cubicBezTo>
                                <a:pt x="867" y="185"/>
                                <a:pt x="877" y="195"/>
                                <a:pt x="877" y="207"/>
                              </a:cubicBezTo>
                              <a:cubicBezTo>
                                <a:pt x="877" y="218"/>
                                <a:pt x="887" y="228"/>
                                <a:pt x="899" y="228"/>
                              </a:cubicBezTo>
                              <a:cubicBezTo>
                                <a:pt x="911" y="228"/>
                                <a:pt x="921" y="238"/>
                                <a:pt x="921" y="250"/>
                              </a:cubicBezTo>
                              <a:cubicBezTo>
                                <a:pt x="921" y="262"/>
                                <a:pt x="911" y="272"/>
                                <a:pt x="899" y="272"/>
                              </a:cubicBezTo>
                              <a:cubicBezTo>
                                <a:pt x="856" y="272"/>
                                <a:pt x="856" y="272"/>
                                <a:pt x="856" y="272"/>
                              </a:cubicBezTo>
                              <a:cubicBezTo>
                                <a:pt x="844" y="272"/>
                                <a:pt x="834" y="281"/>
                                <a:pt x="834" y="293"/>
                              </a:cubicBezTo>
                              <a:cubicBezTo>
                                <a:pt x="834" y="305"/>
                                <a:pt x="824" y="315"/>
                                <a:pt x="812" y="315"/>
                              </a:cubicBezTo>
                              <a:cubicBezTo>
                                <a:pt x="800" y="315"/>
                                <a:pt x="790" y="325"/>
                                <a:pt x="790" y="337"/>
                              </a:cubicBezTo>
                              <a:cubicBezTo>
                                <a:pt x="790" y="349"/>
                                <a:pt x="781" y="359"/>
                                <a:pt x="769" y="359"/>
                              </a:cubicBezTo>
                              <a:cubicBezTo>
                                <a:pt x="757" y="359"/>
                                <a:pt x="747" y="349"/>
                                <a:pt x="747" y="337"/>
                              </a:cubicBezTo>
                              <a:cubicBezTo>
                                <a:pt x="747" y="293"/>
                                <a:pt x="747" y="293"/>
                                <a:pt x="747" y="293"/>
                              </a:cubicBezTo>
                              <a:cubicBezTo>
                                <a:pt x="747" y="250"/>
                                <a:pt x="747" y="250"/>
                                <a:pt x="747" y="250"/>
                              </a:cubicBezTo>
                              <a:cubicBezTo>
                                <a:pt x="747" y="207"/>
                                <a:pt x="747" y="207"/>
                                <a:pt x="747" y="207"/>
                              </a:cubicBezTo>
                              <a:cubicBezTo>
                                <a:pt x="747" y="195"/>
                                <a:pt x="737" y="185"/>
                                <a:pt x="725" y="185"/>
                              </a:cubicBezTo>
                              <a:cubicBezTo>
                                <a:pt x="713" y="185"/>
                                <a:pt x="704" y="195"/>
                                <a:pt x="704" y="207"/>
                              </a:cubicBezTo>
                              <a:cubicBezTo>
                                <a:pt x="704" y="250"/>
                                <a:pt x="704" y="250"/>
                                <a:pt x="704" y="250"/>
                              </a:cubicBezTo>
                              <a:cubicBezTo>
                                <a:pt x="704" y="262"/>
                                <a:pt x="694" y="272"/>
                                <a:pt x="682" y="272"/>
                              </a:cubicBezTo>
                              <a:cubicBezTo>
                                <a:pt x="638" y="272"/>
                                <a:pt x="638" y="272"/>
                                <a:pt x="638" y="272"/>
                              </a:cubicBezTo>
                              <a:cubicBezTo>
                                <a:pt x="627" y="272"/>
                                <a:pt x="617" y="262"/>
                                <a:pt x="617" y="250"/>
                              </a:cubicBezTo>
                              <a:cubicBezTo>
                                <a:pt x="617" y="238"/>
                                <a:pt x="607" y="228"/>
                                <a:pt x="595" y="228"/>
                              </a:cubicBezTo>
                              <a:cubicBezTo>
                                <a:pt x="583" y="228"/>
                                <a:pt x="573" y="238"/>
                                <a:pt x="573" y="250"/>
                              </a:cubicBezTo>
                              <a:cubicBezTo>
                                <a:pt x="573" y="262"/>
                                <a:pt x="564" y="272"/>
                                <a:pt x="552" y="272"/>
                              </a:cubicBezTo>
                              <a:cubicBezTo>
                                <a:pt x="508" y="272"/>
                                <a:pt x="508" y="272"/>
                                <a:pt x="508" y="272"/>
                              </a:cubicBezTo>
                              <a:cubicBezTo>
                                <a:pt x="496" y="272"/>
                                <a:pt x="486" y="281"/>
                                <a:pt x="486" y="293"/>
                              </a:cubicBezTo>
                              <a:cubicBezTo>
                                <a:pt x="486" y="337"/>
                                <a:pt x="486" y="337"/>
                                <a:pt x="486" y="337"/>
                              </a:cubicBezTo>
                              <a:cubicBezTo>
                                <a:pt x="486" y="349"/>
                                <a:pt x="496" y="359"/>
                                <a:pt x="508" y="359"/>
                              </a:cubicBezTo>
                              <a:cubicBezTo>
                                <a:pt x="520" y="359"/>
                                <a:pt x="530" y="349"/>
                                <a:pt x="530" y="337"/>
                              </a:cubicBezTo>
                              <a:cubicBezTo>
                                <a:pt x="530" y="325"/>
                                <a:pt x="540" y="315"/>
                                <a:pt x="552" y="315"/>
                              </a:cubicBezTo>
                              <a:cubicBezTo>
                                <a:pt x="564" y="315"/>
                                <a:pt x="573" y="325"/>
                                <a:pt x="573" y="337"/>
                              </a:cubicBezTo>
                              <a:cubicBezTo>
                                <a:pt x="573" y="349"/>
                                <a:pt x="583" y="359"/>
                                <a:pt x="595" y="359"/>
                              </a:cubicBezTo>
                              <a:cubicBezTo>
                                <a:pt x="607" y="359"/>
                                <a:pt x="617" y="368"/>
                                <a:pt x="617" y="380"/>
                              </a:cubicBezTo>
                              <a:cubicBezTo>
                                <a:pt x="617" y="392"/>
                                <a:pt x="607" y="402"/>
                                <a:pt x="595" y="402"/>
                              </a:cubicBezTo>
                              <a:cubicBezTo>
                                <a:pt x="583" y="402"/>
                                <a:pt x="573" y="412"/>
                                <a:pt x="573" y="424"/>
                              </a:cubicBezTo>
                              <a:cubicBezTo>
                                <a:pt x="573" y="436"/>
                                <a:pt x="583" y="445"/>
                                <a:pt x="595" y="445"/>
                              </a:cubicBezTo>
                              <a:cubicBezTo>
                                <a:pt x="638" y="445"/>
                                <a:pt x="638" y="445"/>
                                <a:pt x="638" y="445"/>
                              </a:cubicBezTo>
                              <a:cubicBezTo>
                                <a:pt x="682" y="445"/>
                                <a:pt x="682" y="445"/>
                                <a:pt x="682" y="445"/>
                              </a:cubicBezTo>
                              <a:cubicBezTo>
                                <a:pt x="694" y="445"/>
                                <a:pt x="704" y="455"/>
                                <a:pt x="704" y="467"/>
                              </a:cubicBezTo>
                              <a:cubicBezTo>
                                <a:pt x="704" y="510"/>
                                <a:pt x="704" y="510"/>
                                <a:pt x="704" y="510"/>
                              </a:cubicBezTo>
                              <a:cubicBezTo>
                                <a:pt x="704" y="522"/>
                                <a:pt x="694" y="532"/>
                                <a:pt x="682" y="532"/>
                              </a:cubicBezTo>
                              <a:cubicBezTo>
                                <a:pt x="638" y="532"/>
                                <a:pt x="638" y="532"/>
                                <a:pt x="638" y="532"/>
                              </a:cubicBezTo>
                              <a:cubicBezTo>
                                <a:pt x="627" y="532"/>
                                <a:pt x="617" y="522"/>
                                <a:pt x="617" y="510"/>
                              </a:cubicBezTo>
                              <a:cubicBezTo>
                                <a:pt x="617" y="499"/>
                                <a:pt x="607" y="489"/>
                                <a:pt x="595" y="489"/>
                              </a:cubicBezTo>
                              <a:cubicBezTo>
                                <a:pt x="583" y="489"/>
                                <a:pt x="573" y="499"/>
                                <a:pt x="573" y="510"/>
                              </a:cubicBezTo>
                              <a:cubicBezTo>
                                <a:pt x="573" y="554"/>
                                <a:pt x="573" y="554"/>
                                <a:pt x="573" y="554"/>
                              </a:cubicBezTo>
                              <a:cubicBezTo>
                                <a:pt x="573" y="597"/>
                                <a:pt x="573" y="597"/>
                                <a:pt x="573" y="597"/>
                              </a:cubicBezTo>
                              <a:cubicBezTo>
                                <a:pt x="573" y="641"/>
                                <a:pt x="573" y="641"/>
                                <a:pt x="573" y="641"/>
                              </a:cubicBezTo>
                              <a:cubicBezTo>
                                <a:pt x="573" y="653"/>
                                <a:pt x="564" y="662"/>
                                <a:pt x="552" y="662"/>
                              </a:cubicBezTo>
                              <a:cubicBezTo>
                                <a:pt x="508" y="662"/>
                                <a:pt x="508" y="662"/>
                                <a:pt x="508" y="662"/>
                              </a:cubicBezTo>
                              <a:cubicBezTo>
                                <a:pt x="465" y="662"/>
                                <a:pt x="465" y="662"/>
                                <a:pt x="465" y="662"/>
                              </a:cubicBezTo>
                              <a:cubicBezTo>
                                <a:pt x="453" y="662"/>
                                <a:pt x="443" y="672"/>
                                <a:pt x="443" y="684"/>
                              </a:cubicBezTo>
                              <a:cubicBezTo>
                                <a:pt x="443" y="696"/>
                                <a:pt x="433" y="706"/>
                                <a:pt x="421" y="706"/>
                              </a:cubicBezTo>
                              <a:cubicBezTo>
                                <a:pt x="409" y="706"/>
                                <a:pt x="400" y="696"/>
                                <a:pt x="400" y="684"/>
                              </a:cubicBezTo>
                              <a:cubicBezTo>
                                <a:pt x="400" y="641"/>
                                <a:pt x="400" y="641"/>
                                <a:pt x="400" y="641"/>
                              </a:cubicBezTo>
                              <a:cubicBezTo>
                                <a:pt x="400" y="629"/>
                                <a:pt x="390" y="619"/>
                                <a:pt x="378" y="619"/>
                              </a:cubicBezTo>
                              <a:cubicBezTo>
                                <a:pt x="335" y="619"/>
                                <a:pt x="335" y="619"/>
                                <a:pt x="335" y="619"/>
                              </a:cubicBezTo>
                              <a:cubicBezTo>
                                <a:pt x="291" y="619"/>
                                <a:pt x="291" y="619"/>
                                <a:pt x="291" y="619"/>
                              </a:cubicBezTo>
                              <a:cubicBezTo>
                                <a:pt x="279" y="619"/>
                                <a:pt x="269" y="609"/>
                                <a:pt x="269" y="597"/>
                              </a:cubicBezTo>
                              <a:close/>
                              <a:moveTo>
                                <a:pt x="673" y="467"/>
                              </a:moveTo>
                              <a:cubicBezTo>
                                <a:pt x="673" y="472"/>
                                <a:pt x="677" y="476"/>
                                <a:pt x="682" y="476"/>
                              </a:cubicBezTo>
                              <a:cubicBezTo>
                                <a:pt x="687" y="476"/>
                                <a:pt x="691" y="472"/>
                                <a:pt x="691" y="467"/>
                              </a:cubicBezTo>
                              <a:cubicBezTo>
                                <a:pt x="691" y="462"/>
                                <a:pt x="687" y="458"/>
                                <a:pt x="682" y="458"/>
                              </a:cubicBezTo>
                              <a:cubicBezTo>
                                <a:pt x="677" y="458"/>
                                <a:pt x="673" y="462"/>
                                <a:pt x="673" y="467"/>
                              </a:cubicBezTo>
                              <a:close/>
                              <a:moveTo>
                                <a:pt x="673" y="510"/>
                              </a:moveTo>
                              <a:cubicBezTo>
                                <a:pt x="673" y="515"/>
                                <a:pt x="677" y="519"/>
                                <a:pt x="682" y="519"/>
                              </a:cubicBezTo>
                              <a:cubicBezTo>
                                <a:pt x="687" y="519"/>
                                <a:pt x="691" y="515"/>
                                <a:pt x="691" y="510"/>
                              </a:cubicBezTo>
                              <a:cubicBezTo>
                                <a:pt x="691" y="506"/>
                                <a:pt x="687" y="502"/>
                                <a:pt x="682" y="502"/>
                              </a:cubicBezTo>
                              <a:cubicBezTo>
                                <a:pt x="677" y="502"/>
                                <a:pt x="673" y="506"/>
                                <a:pt x="673" y="510"/>
                              </a:cubicBezTo>
                              <a:close/>
                              <a:moveTo>
                                <a:pt x="630" y="467"/>
                              </a:moveTo>
                              <a:cubicBezTo>
                                <a:pt x="630" y="472"/>
                                <a:pt x="634" y="476"/>
                                <a:pt x="638" y="476"/>
                              </a:cubicBezTo>
                              <a:cubicBezTo>
                                <a:pt x="643" y="476"/>
                                <a:pt x="647" y="472"/>
                                <a:pt x="647" y="467"/>
                              </a:cubicBezTo>
                              <a:cubicBezTo>
                                <a:pt x="647" y="462"/>
                                <a:pt x="643" y="458"/>
                                <a:pt x="638" y="458"/>
                              </a:cubicBezTo>
                              <a:cubicBezTo>
                                <a:pt x="634" y="458"/>
                                <a:pt x="630" y="462"/>
                                <a:pt x="630" y="467"/>
                              </a:cubicBezTo>
                              <a:close/>
                              <a:moveTo>
                                <a:pt x="630" y="510"/>
                              </a:moveTo>
                              <a:cubicBezTo>
                                <a:pt x="630" y="515"/>
                                <a:pt x="634" y="519"/>
                                <a:pt x="638" y="519"/>
                              </a:cubicBezTo>
                              <a:cubicBezTo>
                                <a:pt x="643" y="519"/>
                                <a:pt x="647" y="515"/>
                                <a:pt x="647" y="510"/>
                              </a:cubicBezTo>
                              <a:cubicBezTo>
                                <a:pt x="647" y="506"/>
                                <a:pt x="643" y="502"/>
                                <a:pt x="638" y="502"/>
                              </a:cubicBezTo>
                              <a:cubicBezTo>
                                <a:pt x="634" y="502"/>
                                <a:pt x="630" y="506"/>
                                <a:pt x="630" y="510"/>
                              </a:cubicBezTo>
                              <a:close/>
                              <a:moveTo>
                                <a:pt x="586" y="467"/>
                              </a:moveTo>
                              <a:cubicBezTo>
                                <a:pt x="586" y="472"/>
                                <a:pt x="590" y="476"/>
                                <a:pt x="595" y="476"/>
                              </a:cubicBezTo>
                              <a:cubicBezTo>
                                <a:pt x="600" y="476"/>
                                <a:pt x="604" y="472"/>
                                <a:pt x="604" y="467"/>
                              </a:cubicBezTo>
                              <a:cubicBezTo>
                                <a:pt x="604" y="462"/>
                                <a:pt x="600" y="458"/>
                                <a:pt x="595" y="458"/>
                              </a:cubicBezTo>
                              <a:cubicBezTo>
                                <a:pt x="590" y="458"/>
                                <a:pt x="586" y="462"/>
                                <a:pt x="586" y="467"/>
                              </a:cubicBezTo>
                              <a:close/>
                              <a:moveTo>
                                <a:pt x="543" y="424"/>
                              </a:moveTo>
                              <a:cubicBezTo>
                                <a:pt x="543" y="428"/>
                                <a:pt x="547" y="432"/>
                                <a:pt x="552" y="432"/>
                              </a:cubicBezTo>
                              <a:cubicBezTo>
                                <a:pt x="556" y="432"/>
                                <a:pt x="560" y="428"/>
                                <a:pt x="560" y="424"/>
                              </a:cubicBezTo>
                              <a:cubicBezTo>
                                <a:pt x="560" y="419"/>
                                <a:pt x="556" y="415"/>
                                <a:pt x="552" y="415"/>
                              </a:cubicBezTo>
                              <a:cubicBezTo>
                                <a:pt x="547" y="415"/>
                                <a:pt x="543" y="419"/>
                                <a:pt x="543" y="424"/>
                              </a:cubicBezTo>
                              <a:close/>
                              <a:moveTo>
                                <a:pt x="543" y="467"/>
                              </a:moveTo>
                              <a:cubicBezTo>
                                <a:pt x="543" y="472"/>
                                <a:pt x="547" y="476"/>
                                <a:pt x="552" y="476"/>
                              </a:cubicBezTo>
                              <a:cubicBezTo>
                                <a:pt x="556" y="476"/>
                                <a:pt x="560" y="472"/>
                                <a:pt x="560" y="467"/>
                              </a:cubicBezTo>
                              <a:cubicBezTo>
                                <a:pt x="560" y="462"/>
                                <a:pt x="556" y="458"/>
                                <a:pt x="552" y="458"/>
                              </a:cubicBezTo>
                              <a:cubicBezTo>
                                <a:pt x="547" y="458"/>
                                <a:pt x="543" y="462"/>
                                <a:pt x="543" y="467"/>
                              </a:cubicBezTo>
                              <a:close/>
                              <a:moveTo>
                                <a:pt x="543" y="554"/>
                              </a:moveTo>
                              <a:cubicBezTo>
                                <a:pt x="543" y="559"/>
                                <a:pt x="547" y="563"/>
                                <a:pt x="552" y="563"/>
                              </a:cubicBezTo>
                              <a:cubicBezTo>
                                <a:pt x="556" y="563"/>
                                <a:pt x="560" y="559"/>
                                <a:pt x="560" y="554"/>
                              </a:cubicBezTo>
                              <a:cubicBezTo>
                                <a:pt x="560" y="549"/>
                                <a:pt x="556" y="545"/>
                                <a:pt x="552" y="545"/>
                              </a:cubicBezTo>
                              <a:cubicBezTo>
                                <a:pt x="547" y="545"/>
                                <a:pt x="543" y="549"/>
                                <a:pt x="543" y="554"/>
                              </a:cubicBezTo>
                              <a:close/>
                              <a:moveTo>
                                <a:pt x="543" y="597"/>
                              </a:moveTo>
                              <a:cubicBezTo>
                                <a:pt x="543" y="602"/>
                                <a:pt x="547" y="606"/>
                                <a:pt x="552" y="606"/>
                              </a:cubicBezTo>
                              <a:cubicBezTo>
                                <a:pt x="556" y="606"/>
                                <a:pt x="560" y="602"/>
                                <a:pt x="560" y="597"/>
                              </a:cubicBezTo>
                              <a:cubicBezTo>
                                <a:pt x="560" y="593"/>
                                <a:pt x="556" y="589"/>
                                <a:pt x="552" y="589"/>
                              </a:cubicBezTo>
                              <a:cubicBezTo>
                                <a:pt x="547" y="589"/>
                                <a:pt x="543" y="593"/>
                                <a:pt x="543" y="597"/>
                              </a:cubicBezTo>
                              <a:close/>
                              <a:moveTo>
                                <a:pt x="543" y="641"/>
                              </a:moveTo>
                              <a:cubicBezTo>
                                <a:pt x="543" y="645"/>
                                <a:pt x="547" y="649"/>
                                <a:pt x="552" y="649"/>
                              </a:cubicBezTo>
                              <a:cubicBezTo>
                                <a:pt x="556" y="649"/>
                                <a:pt x="560" y="645"/>
                                <a:pt x="560" y="641"/>
                              </a:cubicBezTo>
                              <a:cubicBezTo>
                                <a:pt x="560" y="636"/>
                                <a:pt x="556" y="632"/>
                                <a:pt x="552" y="632"/>
                              </a:cubicBezTo>
                              <a:cubicBezTo>
                                <a:pt x="547" y="632"/>
                                <a:pt x="543" y="636"/>
                                <a:pt x="543" y="641"/>
                              </a:cubicBezTo>
                              <a:close/>
                              <a:moveTo>
                                <a:pt x="890" y="250"/>
                              </a:moveTo>
                              <a:cubicBezTo>
                                <a:pt x="890" y="255"/>
                                <a:pt x="894" y="259"/>
                                <a:pt x="899" y="259"/>
                              </a:cubicBezTo>
                              <a:cubicBezTo>
                                <a:pt x="904" y="259"/>
                                <a:pt x="908" y="255"/>
                                <a:pt x="908" y="250"/>
                              </a:cubicBezTo>
                              <a:cubicBezTo>
                                <a:pt x="908" y="245"/>
                                <a:pt x="904" y="241"/>
                                <a:pt x="899" y="241"/>
                              </a:cubicBezTo>
                              <a:cubicBezTo>
                                <a:pt x="894" y="241"/>
                                <a:pt x="890" y="245"/>
                                <a:pt x="890" y="250"/>
                              </a:cubicBezTo>
                              <a:close/>
                              <a:moveTo>
                                <a:pt x="847" y="207"/>
                              </a:moveTo>
                              <a:cubicBezTo>
                                <a:pt x="847" y="211"/>
                                <a:pt x="851" y="215"/>
                                <a:pt x="856" y="215"/>
                              </a:cubicBezTo>
                              <a:cubicBezTo>
                                <a:pt x="860" y="215"/>
                                <a:pt x="864" y="211"/>
                                <a:pt x="864" y="207"/>
                              </a:cubicBezTo>
                              <a:cubicBezTo>
                                <a:pt x="864" y="202"/>
                                <a:pt x="860" y="198"/>
                                <a:pt x="856" y="198"/>
                              </a:cubicBezTo>
                              <a:cubicBezTo>
                                <a:pt x="851" y="198"/>
                                <a:pt x="847" y="202"/>
                                <a:pt x="847" y="207"/>
                              </a:cubicBezTo>
                              <a:close/>
                              <a:moveTo>
                                <a:pt x="803" y="250"/>
                              </a:moveTo>
                              <a:cubicBezTo>
                                <a:pt x="803" y="255"/>
                                <a:pt x="807" y="259"/>
                                <a:pt x="812" y="259"/>
                              </a:cubicBezTo>
                              <a:cubicBezTo>
                                <a:pt x="817" y="259"/>
                                <a:pt x="821" y="255"/>
                                <a:pt x="821" y="250"/>
                              </a:cubicBezTo>
                              <a:cubicBezTo>
                                <a:pt x="821" y="245"/>
                                <a:pt x="817" y="241"/>
                                <a:pt x="812" y="241"/>
                              </a:cubicBezTo>
                              <a:cubicBezTo>
                                <a:pt x="807" y="241"/>
                                <a:pt x="803" y="245"/>
                                <a:pt x="803" y="250"/>
                              </a:cubicBezTo>
                              <a:close/>
                              <a:moveTo>
                                <a:pt x="803" y="293"/>
                              </a:moveTo>
                              <a:cubicBezTo>
                                <a:pt x="803" y="298"/>
                                <a:pt x="807" y="302"/>
                                <a:pt x="812" y="302"/>
                              </a:cubicBezTo>
                              <a:cubicBezTo>
                                <a:pt x="817" y="302"/>
                                <a:pt x="821" y="298"/>
                                <a:pt x="821" y="293"/>
                              </a:cubicBezTo>
                              <a:cubicBezTo>
                                <a:pt x="821" y="289"/>
                                <a:pt x="817" y="285"/>
                                <a:pt x="812" y="285"/>
                              </a:cubicBezTo>
                              <a:cubicBezTo>
                                <a:pt x="807" y="285"/>
                                <a:pt x="803" y="289"/>
                                <a:pt x="803" y="293"/>
                              </a:cubicBezTo>
                              <a:close/>
                              <a:moveTo>
                                <a:pt x="847" y="120"/>
                              </a:moveTo>
                              <a:cubicBezTo>
                                <a:pt x="847" y="124"/>
                                <a:pt x="851" y="128"/>
                                <a:pt x="856" y="128"/>
                              </a:cubicBezTo>
                              <a:cubicBezTo>
                                <a:pt x="860" y="128"/>
                                <a:pt x="864" y="124"/>
                                <a:pt x="864" y="120"/>
                              </a:cubicBezTo>
                              <a:cubicBezTo>
                                <a:pt x="864" y="115"/>
                                <a:pt x="860" y="111"/>
                                <a:pt x="856" y="111"/>
                              </a:cubicBezTo>
                              <a:cubicBezTo>
                                <a:pt x="851" y="111"/>
                                <a:pt x="847" y="115"/>
                                <a:pt x="847" y="120"/>
                              </a:cubicBezTo>
                              <a:close/>
                              <a:moveTo>
                                <a:pt x="803" y="120"/>
                              </a:moveTo>
                              <a:cubicBezTo>
                                <a:pt x="803" y="124"/>
                                <a:pt x="807" y="128"/>
                                <a:pt x="812" y="128"/>
                              </a:cubicBezTo>
                              <a:cubicBezTo>
                                <a:pt x="817" y="128"/>
                                <a:pt x="821" y="124"/>
                                <a:pt x="821" y="120"/>
                              </a:cubicBezTo>
                              <a:cubicBezTo>
                                <a:pt x="821" y="115"/>
                                <a:pt x="817" y="111"/>
                                <a:pt x="812" y="111"/>
                              </a:cubicBezTo>
                              <a:cubicBezTo>
                                <a:pt x="807" y="111"/>
                                <a:pt x="803" y="115"/>
                                <a:pt x="803" y="120"/>
                              </a:cubicBezTo>
                              <a:close/>
                              <a:moveTo>
                                <a:pt x="760" y="120"/>
                              </a:moveTo>
                              <a:cubicBezTo>
                                <a:pt x="760" y="124"/>
                                <a:pt x="764" y="128"/>
                                <a:pt x="769" y="128"/>
                              </a:cubicBezTo>
                              <a:cubicBezTo>
                                <a:pt x="773" y="128"/>
                                <a:pt x="777" y="124"/>
                                <a:pt x="777" y="120"/>
                              </a:cubicBezTo>
                              <a:cubicBezTo>
                                <a:pt x="777" y="115"/>
                                <a:pt x="773" y="111"/>
                                <a:pt x="769" y="111"/>
                              </a:cubicBezTo>
                              <a:cubicBezTo>
                                <a:pt x="764" y="111"/>
                                <a:pt x="760" y="115"/>
                                <a:pt x="760" y="120"/>
                              </a:cubicBezTo>
                              <a:close/>
                              <a:moveTo>
                                <a:pt x="760" y="163"/>
                              </a:moveTo>
                              <a:cubicBezTo>
                                <a:pt x="760" y="168"/>
                                <a:pt x="764" y="172"/>
                                <a:pt x="769" y="172"/>
                              </a:cubicBezTo>
                              <a:cubicBezTo>
                                <a:pt x="773" y="172"/>
                                <a:pt x="777" y="168"/>
                                <a:pt x="777" y="163"/>
                              </a:cubicBezTo>
                              <a:cubicBezTo>
                                <a:pt x="777" y="158"/>
                                <a:pt x="773" y="154"/>
                                <a:pt x="769" y="154"/>
                              </a:cubicBezTo>
                              <a:cubicBezTo>
                                <a:pt x="764" y="154"/>
                                <a:pt x="760" y="158"/>
                                <a:pt x="760" y="163"/>
                              </a:cubicBezTo>
                              <a:close/>
                              <a:moveTo>
                                <a:pt x="673" y="250"/>
                              </a:moveTo>
                              <a:cubicBezTo>
                                <a:pt x="673" y="255"/>
                                <a:pt x="677" y="259"/>
                                <a:pt x="682" y="259"/>
                              </a:cubicBezTo>
                              <a:cubicBezTo>
                                <a:pt x="687" y="259"/>
                                <a:pt x="691" y="255"/>
                                <a:pt x="691" y="250"/>
                              </a:cubicBezTo>
                              <a:cubicBezTo>
                                <a:pt x="691" y="245"/>
                                <a:pt x="687" y="241"/>
                                <a:pt x="682" y="241"/>
                              </a:cubicBezTo>
                              <a:cubicBezTo>
                                <a:pt x="677" y="241"/>
                                <a:pt x="673" y="245"/>
                                <a:pt x="673" y="250"/>
                              </a:cubicBezTo>
                              <a:close/>
                              <a:moveTo>
                                <a:pt x="630" y="207"/>
                              </a:moveTo>
                              <a:cubicBezTo>
                                <a:pt x="630" y="211"/>
                                <a:pt x="634" y="215"/>
                                <a:pt x="638" y="215"/>
                              </a:cubicBezTo>
                              <a:cubicBezTo>
                                <a:pt x="643" y="215"/>
                                <a:pt x="647" y="211"/>
                                <a:pt x="647" y="207"/>
                              </a:cubicBezTo>
                              <a:cubicBezTo>
                                <a:pt x="647" y="202"/>
                                <a:pt x="643" y="198"/>
                                <a:pt x="638" y="198"/>
                              </a:cubicBezTo>
                              <a:cubicBezTo>
                                <a:pt x="634" y="198"/>
                                <a:pt x="630" y="202"/>
                                <a:pt x="630" y="207"/>
                              </a:cubicBezTo>
                              <a:close/>
                              <a:moveTo>
                                <a:pt x="630" y="250"/>
                              </a:moveTo>
                              <a:cubicBezTo>
                                <a:pt x="630" y="255"/>
                                <a:pt x="634" y="259"/>
                                <a:pt x="638" y="259"/>
                              </a:cubicBezTo>
                              <a:cubicBezTo>
                                <a:pt x="643" y="259"/>
                                <a:pt x="647" y="255"/>
                                <a:pt x="647" y="250"/>
                              </a:cubicBezTo>
                              <a:cubicBezTo>
                                <a:pt x="647" y="245"/>
                                <a:pt x="643" y="241"/>
                                <a:pt x="638" y="241"/>
                              </a:cubicBezTo>
                              <a:cubicBezTo>
                                <a:pt x="634" y="241"/>
                                <a:pt x="630" y="245"/>
                                <a:pt x="630" y="250"/>
                              </a:cubicBezTo>
                              <a:close/>
                              <a:moveTo>
                                <a:pt x="543" y="163"/>
                              </a:moveTo>
                              <a:cubicBezTo>
                                <a:pt x="543" y="168"/>
                                <a:pt x="547" y="172"/>
                                <a:pt x="552" y="172"/>
                              </a:cubicBezTo>
                              <a:cubicBezTo>
                                <a:pt x="556" y="172"/>
                                <a:pt x="560" y="168"/>
                                <a:pt x="560" y="163"/>
                              </a:cubicBezTo>
                              <a:cubicBezTo>
                                <a:pt x="560" y="158"/>
                                <a:pt x="556" y="154"/>
                                <a:pt x="552" y="154"/>
                              </a:cubicBezTo>
                              <a:cubicBezTo>
                                <a:pt x="547" y="154"/>
                                <a:pt x="543" y="158"/>
                                <a:pt x="543" y="163"/>
                              </a:cubicBezTo>
                              <a:close/>
                              <a:moveTo>
                                <a:pt x="543" y="207"/>
                              </a:moveTo>
                              <a:cubicBezTo>
                                <a:pt x="543" y="211"/>
                                <a:pt x="547" y="215"/>
                                <a:pt x="552" y="215"/>
                              </a:cubicBezTo>
                              <a:cubicBezTo>
                                <a:pt x="556" y="215"/>
                                <a:pt x="560" y="211"/>
                                <a:pt x="560" y="207"/>
                              </a:cubicBezTo>
                              <a:cubicBezTo>
                                <a:pt x="560" y="202"/>
                                <a:pt x="556" y="198"/>
                                <a:pt x="552" y="198"/>
                              </a:cubicBezTo>
                              <a:cubicBezTo>
                                <a:pt x="547" y="198"/>
                                <a:pt x="543" y="202"/>
                                <a:pt x="543" y="207"/>
                              </a:cubicBezTo>
                              <a:close/>
                              <a:moveTo>
                                <a:pt x="499" y="250"/>
                              </a:moveTo>
                              <a:cubicBezTo>
                                <a:pt x="499" y="255"/>
                                <a:pt x="503" y="259"/>
                                <a:pt x="508" y="259"/>
                              </a:cubicBezTo>
                              <a:cubicBezTo>
                                <a:pt x="513" y="259"/>
                                <a:pt x="517" y="255"/>
                                <a:pt x="517" y="250"/>
                              </a:cubicBezTo>
                              <a:cubicBezTo>
                                <a:pt x="517" y="245"/>
                                <a:pt x="513" y="241"/>
                                <a:pt x="508" y="241"/>
                              </a:cubicBezTo>
                              <a:cubicBezTo>
                                <a:pt x="503" y="241"/>
                                <a:pt x="499" y="245"/>
                                <a:pt x="499" y="250"/>
                              </a:cubicBezTo>
                              <a:close/>
                              <a:moveTo>
                                <a:pt x="387" y="250"/>
                              </a:moveTo>
                              <a:cubicBezTo>
                                <a:pt x="387" y="245"/>
                                <a:pt x="383" y="241"/>
                                <a:pt x="378" y="241"/>
                              </a:cubicBezTo>
                              <a:cubicBezTo>
                                <a:pt x="373" y="241"/>
                                <a:pt x="369" y="245"/>
                                <a:pt x="369" y="250"/>
                              </a:cubicBezTo>
                              <a:cubicBezTo>
                                <a:pt x="369" y="255"/>
                                <a:pt x="373" y="259"/>
                                <a:pt x="378" y="259"/>
                              </a:cubicBezTo>
                              <a:cubicBezTo>
                                <a:pt x="383" y="259"/>
                                <a:pt x="387" y="255"/>
                                <a:pt x="387" y="250"/>
                              </a:cubicBezTo>
                              <a:close/>
                              <a:moveTo>
                                <a:pt x="430" y="250"/>
                              </a:moveTo>
                              <a:cubicBezTo>
                                <a:pt x="430" y="245"/>
                                <a:pt x="426" y="241"/>
                                <a:pt x="421" y="241"/>
                              </a:cubicBezTo>
                              <a:cubicBezTo>
                                <a:pt x="417" y="241"/>
                                <a:pt x="413" y="245"/>
                                <a:pt x="413" y="250"/>
                              </a:cubicBezTo>
                              <a:cubicBezTo>
                                <a:pt x="413" y="255"/>
                                <a:pt x="417" y="259"/>
                                <a:pt x="421" y="259"/>
                              </a:cubicBezTo>
                              <a:cubicBezTo>
                                <a:pt x="426" y="259"/>
                                <a:pt x="430" y="255"/>
                                <a:pt x="430" y="250"/>
                              </a:cubicBezTo>
                              <a:close/>
                              <a:moveTo>
                                <a:pt x="430" y="337"/>
                              </a:moveTo>
                              <a:cubicBezTo>
                                <a:pt x="430" y="332"/>
                                <a:pt x="426" y="328"/>
                                <a:pt x="421" y="328"/>
                              </a:cubicBezTo>
                              <a:cubicBezTo>
                                <a:pt x="417" y="328"/>
                                <a:pt x="413" y="332"/>
                                <a:pt x="413" y="337"/>
                              </a:cubicBezTo>
                              <a:cubicBezTo>
                                <a:pt x="413" y="342"/>
                                <a:pt x="417" y="345"/>
                                <a:pt x="421" y="345"/>
                              </a:cubicBezTo>
                              <a:cubicBezTo>
                                <a:pt x="426" y="345"/>
                                <a:pt x="430" y="342"/>
                                <a:pt x="430" y="337"/>
                              </a:cubicBezTo>
                              <a:close/>
                              <a:moveTo>
                                <a:pt x="473" y="337"/>
                              </a:moveTo>
                              <a:cubicBezTo>
                                <a:pt x="473" y="332"/>
                                <a:pt x="470" y="328"/>
                                <a:pt x="465" y="328"/>
                              </a:cubicBezTo>
                              <a:cubicBezTo>
                                <a:pt x="460" y="328"/>
                                <a:pt x="456" y="332"/>
                                <a:pt x="456" y="337"/>
                              </a:cubicBezTo>
                              <a:cubicBezTo>
                                <a:pt x="456" y="342"/>
                                <a:pt x="460" y="345"/>
                                <a:pt x="465" y="345"/>
                              </a:cubicBezTo>
                              <a:cubicBezTo>
                                <a:pt x="470" y="345"/>
                                <a:pt x="473" y="342"/>
                                <a:pt x="473" y="337"/>
                              </a:cubicBezTo>
                              <a:close/>
                              <a:moveTo>
                                <a:pt x="473" y="293"/>
                              </a:moveTo>
                              <a:cubicBezTo>
                                <a:pt x="473" y="289"/>
                                <a:pt x="470" y="285"/>
                                <a:pt x="465" y="285"/>
                              </a:cubicBezTo>
                              <a:cubicBezTo>
                                <a:pt x="460" y="285"/>
                                <a:pt x="456" y="289"/>
                                <a:pt x="456" y="293"/>
                              </a:cubicBezTo>
                              <a:cubicBezTo>
                                <a:pt x="456" y="298"/>
                                <a:pt x="460" y="302"/>
                                <a:pt x="465" y="302"/>
                              </a:cubicBezTo>
                              <a:cubicBezTo>
                                <a:pt x="470" y="302"/>
                                <a:pt x="473" y="298"/>
                                <a:pt x="473" y="293"/>
                              </a:cubicBezTo>
                              <a:close/>
                              <a:moveTo>
                                <a:pt x="473" y="250"/>
                              </a:moveTo>
                              <a:cubicBezTo>
                                <a:pt x="473" y="245"/>
                                <a:pt x="470" y="241"/>
                                <a:pt x="465" y="241"/>
                              </a:cubicBezTo>
                              <a:cubicBezTo>
                                <a:pt x="460" y="241"/>
                                <a:pt x="456" y="245"/>
                                <a:pt x="456" y="250"/>
                              </a:cubicBezTo>
                              <a:cubicBezTo>
                                <a:pt x="456" y="255"/>
                                <a:pt x="460" y="259"/>
                                <a:pt x="465" y="259"/>
                              </a:cubicBezTo>
                              <a:cubicBezTo>
                                <a:pt x="470" y="259"/>
                                <a:pt x="473" y="255"/>
                                <a:pt x="473" y="250"/>
                              </a:cubicBezTo>
                              <a:close/>
                              <a:moveTo>
                                <a:pt x="517" y="380"/>
                              </a:moveTo>
                              <a:cubicBezTo>
                                <a:pt x="517" y="375"/>
                                <a:pt x="513" y="372"/>
                                <a:pt x="508" y="372"/>
                              </a:cubicBezTo>
                              <a:cubicBezTo>
                                <a:pt x="503" y="372"/>
                                <a:pt x="499" y="375"/>
                                <a:pt x="499" y="380"/>
                              </a:cubicBezTo>
                              <a:cubicBezTo>
                                <a:pt x="499" y="385"/>
                                <a:pt x="503" y="389"/>
                                <a:pt x="508" y="389"/>
                              </a:cubicBezTo>
                              <a:cubicBezTo>
                                <a:pt x="513" y="389"/>
                                <a:pt x="517" y="385"/>
                                <a:pt x="517" y="380"/>
                              </a:cubicBezTo>
                              <a:close/>
                              <a:moveTo>
                                <a:pt x="473" y="510"/>
                              </a:moveTo>
                              <a:cubicBezTo>
                                <a:pt x="473" y="506"/>
                                <a:pt x="470" y="502"/>
                                <a:pt x="465" y="502"/>
                              </a:cubicBezTo>
                              <a:cubicBezTo>
                                <a:pt x="460" y="502"/>
                                <a:pt x="456" y="506"/>
                                <a:pt x="456" y="510"/>
                              </a:cubicBezTo>
                              <a:cubicBezTo>
                                <a:pt x="456" y="515"/>
                                <a:pt x="460" y="519"/>
                                <a:pt x="465" y="519"/>
                              </a:cubicBezTo>
                              <a:cubicBezTo>
                                <a:pt x="470" y="519"/>
                                <a:pt x="473" y="515"/>
                                <a:pt x="473" y="510"/>
                              </a:cubicBezTo>
                              <a:close/>
                              <a:moveTo>
                                <a:pt x="473" y="467"/>
                              </a:moveTo>
                              <a:cubicBezTo>
                                <a:pt x="473" y="462"/>
                                <a:pt x="470" y="458"/>
                                <a:pt x="465" y="458"/>
                              </a:cubicBezTo>
                              <a:cubicBezTo>
                                <a:pt x="460" y="458"/>
                                <a:pt x="456" y="462"/>
                                <a:pt x="456" y="467"/>
                              </a:cubicBezTo>
                              <a:cubicBezTo>
                                <a:pt x="456" y="472"/>
                                <a:pt x="460" y="476"/>
                                <a:pt x="465" y="476"/>
                              </a:cubicBezTo>
                              <a:cubicBezTo>
                                <a:pt x="470" y="476"/>
                                <a:pt x="473" y="472"/>
                                <a:pt x="473" y="467"/>
                              </a:cubicBezTo>
                              <a:close/>
                              <a:moveTo>
                                <a:pt x="517" y="510"/>
                              </a:moveTo>
                              <a:cubicBezTo>
                                <a:pt x="517" y="506"/>
                                <a:pt x="513" y="502"/>
                                <a:pt x="508" y="502"/>
                              </a:cubicBezTo>
                              <a:cubicBezTo>
                                <a:pt x="503" y="502"/>
                                <a:pt x="499" y="506"/>
                                <a:pt x="499" y="510"/>
                              </a:cubicBezTo>
                              <a:cubicBezTo>
                                <a:pt x="499" y="515"/>
                                <a:pt x="503" y="519"/>
                                <a:pt x="508" y="519"/>
                              </a:cubicBezTo>
                              <a:cubicBezTo>
                                <a:pt x="513" y="519"/>
                                <a:pt x="517" y="515"/>
                                <a:pt x="517" y="510"/>
                              </a:cubicBezTo>
                              <a:close/>
                              <a:moveTo>
                                <a:pt x="413" y="597"/>
                              </a:moveTo>
                              <a:cubicBezTo>
                                <a:pt x="413" y="602"/>
                                <a:pt x="417" y="606"/>
                                <a:pt x="421" y="606"/>
                              </a:cubicBezTo>
                              <a:cubicBezTo>
                                <a:pt x="426" y="606"/>
                                <a:pt x="430" y="602"/>
                                <a:pt x="430" y="597"/>
                              </a:cubicBezTo>
                              <a:cubicBezTo>
                                <a:pt x="430" y="593"/>
                                <a:pt x="426" y="589"/>
                                <a:pt x="421" y="589"/>
                              </a:cubicBezTo>
                              <a:cubicBezTo>
                                <a:pt x="417" y="589"/>
                                <a:pt x="413" y="593"/>
                                <a:pt x="413" y="597"/>
                              </a:cubicBezTo>
                              <a:close/>
                              <a:moveTo>
                                <a:pt x="413" y="684"/>
                              </a:moveTo>
                              <a:cubicBezTo>
                                <a:pt x="413" y="689"/>
                                <a:pt x="417" y="693"/>
                                <a:pt x="421" y="693"/>
                              </a:cubicBezTo>
                              <a:cubicBezTo>
                                <a:pt x="426" y="693"/>
                                <a:pt x="430" y="689"/>
                                <a:pt x="430" y="684"/>
                              </a:cubicBezTo>
                              <a:cubicBezTo>
                                <a:pt x="430" y="679"/>
                                <a:pt x="426" y="675"/>
                                <a:pt x="421" y="675"/>
                              </a:cubicBezTo>
                              <a:cubicBezTo>
                                <a:pt x="417" y="675"/>
                                <a:pt x="413" y="679"/>
                                <a:pt x="413" y="684"/>
                              </a:cubicBezTo>
                              <a:close/>
                              <a:moveTo>
                                <a:pt x="282" y="597"/>
                              </a:moveTo>
                              <a:cubicBezTo>
                                <a:pt x="282" y="602"/>
                                <a:pt x="286" y="606"/>
                                <a:pt x="291" y="606"/>
                              </a:cubicBezTo>
                              <a:cubicBezTo>
                                <a:pt x="296" y="606"/>
                                <a:pt x="300" y="602"/>
                                <a:pt x="300" y="597"/>
                              </a:cubicBezTo>
                              <a:cubicBezTo>
                                <a:pt x="300" y="593"/>
                                <a:pt x="296" y="589"/>
                                <a:pt x="291" y="589"/>
                              </a:cubicBezTo>
                              <a:cubicBezTo>
                                <a:pt x="286" y="589"/>
                                <a:pt x="282" y="593"/>
                                <a:pt x="282" y="597"/>
                              </a:cubicBezTo>
                              <a:close/>
                              <a:moveTo>
                                <a:pt x="1029" y="706"/>
                              </a:moveTo>
                              <a:cubicBezTo>
                                <a:pt x="1041" y="706"/>
                                <a:pt x="1051" y="696"/>
                                <a:pt x="1051" y="684"/>
                              </a:cubicBezTo>
                              <a:cubicBezTo>
                                <a:pt x="1051" y="672"/>
                                <a:pt x="1041" y="662"/>
                                <a:pt x="1029" y="662"/>
                              </a:cubicBezTo>
                              <a:cubicBezTo>
                                <a:pt x="1017" y="662"/>
                                <a:pt x="1007" y="672"/>
                                <a:pt x="1007" y="684"/>
                              </a:cubicBezTo>
                              <a:cubicBezTo>
                                <a:pt x="1007" y="696"/>
                                <a:pt x="1017" y="706"/>
                                <a:pt x="1029" y="706"/>
                              </a:cubicBezTo>
                              <a:close/>
                              <a:moveTo>
                                <a:pt x="1355" y="684"/>
                              </a:moveTo>
                              <a:cubicBezTo>
                                <a:pt x="1355" y="672"/>
                                <a:pt x="1365" y="662"/>
                                <a:pt x="1377" y="662"/>
                              </a:cubicBezTo>
                              <a:cubicBezTo>
                                <a:pt x="1388" y="662"/>
                                <a:pt x="1398" y="653"/>
                                <a:pt x="1398" y="641"/>
                              </a:cubicBezTo>
                              <a:cubicBezTo>
                                <a:pt x="1398" y="629"/>
                                <a:pt x="1408" y="619"/>
                                <a:pt x="1420" y="619"/>
                              </a:cubicBezTo>
                              <a:cubicBezTo>
                                <a:pt x="1432" y="619"/>
                                <a:pt x="1442" y="629"/>
                                <a:pt x="1442" y="641"/>
                              </a:cubicBezTo>
                              <a:cubicBezTo>
                                <a:pt x="1442" y="653"/>
                                <a:pt x="1451" y="662"/>
                                <a:pt x="1463" y="662"/>
                              </a:cubicBezTo>
                              <a:cubicBezTo>
                                <a:pt x="1475" y="662"/>
                                <a:pt x="1485" y="672"/>
                                <a:pt x="1485" y="684"/>
                              </a:cubicBezTo>
                              <a:cubicBezTo>
                                <a:pt x="1485" y="728"/>
                                <a:pt x="1485" y="728"/>
                                <a:pt x="1485" y="728"/>
                              </a:cubicBezTo>
                              <a:cubicBezTo>
                                <a:pt x="1485" y="739"/>
                                <a:pt x="1475" y="749"/>
                                <a:pt x="1463" y="749"/>
                              </a:cubicBezTo>
                              <a:cubicBezTo>
                                <a:pt x="1420" y="749"/>
                                <a:pt x="1420" y="749"/>
                                <a:pt x="1420" y="749"/>
                              </a:cubicBezTo>
                              <a:cubicBezTo>
                                <a:pt x="1408" y="749"/>
                                <a:pt x="1398" y="739"/>
                                <a:pt x="1398" y="728"/>
                              </a:cubicBezTo>
                              <a:cubicBezTo>
                                <a:pt x="1398" y="716"/>
                                <a:pt x="1388" y="706"/>
                                <a:pt x="1377" y="706"/>
                              </a:cubicBezTo>
                              <a:cubicBezTo>
                                <a:pt x="1365" y="706"/>
                                <a:pt x="1355" y="696"/>
                                <a:pt x="1355" y="684"/>
                              </a:cubicBezTo>
                              <a:close/>
                              <a:moveTo>
                                <a:pt x="1455" y="728"/>
                              </a:moveTo>
                              <a:cubicBezTo>
                                <a:pt x="1455" y="732"/>
                                <a:pt x="1459" y="736"/>
                                <a:pt x="1463" y="736"/>
                              </a:cubicBezTo>
                              <a:cubicBezTo>
                                <a:pt x="1468" y="736"/>
                                <a:pt x="1472" y="732"/>
                                <a:pt x="1472" y="728"/>
                              </a:cubicBezTo>
                              <a:cubicBezTo>
                                <a:pt x="1472" y="723"/>
                                <a:pt x="1468" y="719"/>
                                <a:pt x="1463" y="719"/>
                              </a:cubicBezTo>
                              <a:cubicBezTo>
                                <a:pt x="1459" y="719"/>
                                <a:pt x="1455" y="723"/>
                                <a:pt x="1455" y="728"/>
                              </a:cubicBezTo>
                              <a:close/>
                              <a:moveTo>
                                <a:pt x="1411" y="684"/>
                              </a:moveTo>
                              <a:cubicBezTo>
                                <a:pt x="1411" y="689"/>
                                <a:pt x="1415" y="693"/>
                                <a:pt x="1420" y="693"/>
                              </a:cubicBezTo>
                              <a:cubicBezTo>
                                <a:pt x="1425" y="693"/>
                                <a:pt x="1429" y="689"/>
                                <a:pt x="1429" y="684"/>
                              </a:cubicBezTo>
                              <a:cubicBezTo>
                                <a:pt x="1429" y="679"/>
                                <a:pt x="1425" y="675"/>
                                <a:pt x="1420" y="675"/>
                              </a:cubicBezTo>
                              <a:cubicBezTo>
                                <a:pt x="1415" y="675"/>
                                <a:pt x="1411" y="679"/>
                                <a:pt x="1411" y="684"/>
                              </a:cubicBezTo>
                              <a:close/>
                              <a:moveTo>
                                <a:pt x="1411" y="728"/>
                              </a:moveTo>
                              <a:cubicBezTo>
                                <a:pt x="1411" y="732"/>
                                <a:pt x="1415" y="736"/>
                                <a:pt x="1420" y="736"/>
                              </a:cubicBezTo>
                              <a:cubicBezTo>
                                <a:pt x="1425" y="736"/>
                                <a:pt x="1429" y="732"/>
                                <a:pt x="1429" y="728"/>
                              </a:cubicBezTo>
                              <a:cubicBezTo>
                                <a:pt x="1429" y="723"/>
                                <a:pt x="1425" y="719"/>
                                <a:pt x="1420" y="719"/>
                              </a:cubicBezTo>
                              <a:cubicBezTo>
                                <a:pt x="1415" y="719"/>
                                <a:pt x="1411" y="723"/>
                                <a:pt x="1411" y="728"/>
                              </a:cubicBezTo>
                              <a:close/>
                              <a:moveTo>
                                <a:pt x="1368" y="684"/>
                              </a:moveTo>
                              <a:cubicBezTo>
                                <a:pt x="1368" y="689"/>
                                <a:pt x="1372" y="693"/>
                                <a:pt x="1377" y="693"/>
                              </a:cubicBezTo>
                              <a:cubicBezTo>
                                <a:pt x="1381" y="693"/>
                                <a:pt x="1385" y="689"/>
                                <a:pt x="1385" y="684"/>
                              </a:cubicBezTo>
                              <a:cubicBezTo>
                                <a:pt x="1385" y="679"/>
                                <a:pt x="1381" y="675"/>
                                <a:pt x="1377" y="675"/>
                              </a:cubicBezTo>
                              <a:cubicBezTo>
                                <a:pt x="1372" y="675"/>
                                <a:pt x="1368" y="679"/>
                                <a:pt x="1368" y="684"/>
                              </a:cubicBezTo>
                              <a:close/>
                              <a:moveTo>
                                <a:pt x="1746" y="684"/>
                              </a:moveTo>
                              <a:cubicBezTo>
                                <a:pt x="1746" y="696"/>
                                <a:pt x="1755" y="706"/>
                                <a:pt x="1767" y="706"/>
                              </a:cubicBezTo>
                              <a:cubicBezTo>
                                <a:pt x="1779" y="706"/>
                                <a:pt x="1789" y="696"/>
                                <a:pt x="1789" y="684"/>
                              </a:cubicBezTo>
                              <a:cubicBezTo>
                                <a:pt x="1789" y="672"/>
                                <a:pt x="1779" y="662"/>
                                <a:pt x="1767" y="662"/>
                              </a:cubicBezTo>
                              <a:cubicBezTo>
                                <a:pt x="1755" y="662"/>
                                <a:pt x="1746" y="672"/>
                                <a:pt x="1746" y="684"/>
                              </a:cubicBezTo>
                              <a:close/>
                              <a:moveTo>
                                <a:pt x="2353" y="684"/>
                              </a:moveTo>
                              <a:cubicBezTo>
                                <a:pt x="2353" y="728"/>
                                <a:pt x="2353" y="728"/>
                                <a:pt x="2353" y="728"/>
                              </a:cubicBezTo>
                              <a:cubicBezTo>
                                <a:pt x="2353" y="739"/>
                                <a:pt x="2363" y="749"/>
                                <a:pt x="2375" y="749"/>
                              </a:cubicBezTo>
                              <a:cubicBezTo>
                                <a:pt x="2377" y="749"/>
                                <a:pt x="2379" y="749"/>
                                <a:pt x="2381" y="748"/>
                              </a:cubicBezTo>
                              <a:cubicBezTo>
                                <a:pt x="2381" y="734"/>
                                <a:pt x="2381" y="734"/>
                                <a:pt x="2381" y="734"/>
                              </a:cubicBezTo>
                              <a:cubicBezTo>
                                <a:pt x="2380" y="735"/>
                                <a:pt x="2377" y="736"/>
                                <a:pt x="2375" y="736"/>
                              </a:cubicBezTo>
                              <a:cubicBezTo>
                                <a:pt x="2370" y="736"/>
                                <a:pt x="2366" y="732"/>
                                <a:pt x="2366" y="728"/>
                              </a:cubicBezTo>
                              <a:cubicBezTo>
                                <a:pt x="2366" y="723"/>
                                <a:pt x="2370" y="719"/>
                                <a:pt x="2375" y="719"/>
                              </a:cubicBezTo>
                              <a:cubicBezTo>
                                <a:pt x="2377" y="719"/>
                                <a:pt x="2380" y="720"/>
                                <a:pt x="2381" y="721"/>
                              </a:cubicBezTo>
                              <a:cubicBezTo>
                                <a:pt x="2381" y="690"/>
                                <a:pt x="2381" y="690"/>
                                <a:pt x="2381" y="690"/>
                              </a:cubicBezTo>
                              <a:cubicBezTo>
                                <a:pt x="2380" y="692"/>
                                <a:pt x="2377" y="693"/>
                                <a:pt x="2375" y="693"/>
                              </a:cubicBezTo>
                              <a:cubicBezTo>
                                <a:pt x="2370" y="693"/>
                                <a:pt x="2366" y="689"/>
                                <a:pt x="2366" y="684"/>
                              </a:cubicBezTo>
                              <a:cubicBezTo>
                                <a:pt x="2366" y="679"/>
                                <a:pt x="2370" y="675"/>
                                <a:pt x="2375" y="675"/>
                              </a:cubicBezTo>
                              <a:cubicBezTo>
                                <a:pt x="2377" y="675"/>
                                <a:pt x="2380" y="676"/>
                                <a:pt x="2381" y="678"/>
                              </a:cubicBezTo>
                              <a:cubicBezTo>
                                <a:pt x="2381" y="663"/>
                                <a:pt x="2381" y="663"/>
                                <a:pt x="2381" y="663"/>
                              </a:cubicBezTo>
                              <a:cubicBezTo>
                                <a:pt x="2379" y="663"/>
                                <a:pt x="2377" y="662"/>
                                <a:pt x="2375" y="662"/>
                              </a:cubicBezTo>
                              <a:cubicBezTo>
                                <a:pt x="2363" y="662"/>
                                <a:pt x="2353" y="672"/>
                                <a:pt x="2353" y="684"/>
                              </a:cubicBezTo>
                              <a:close/>
                              <a:moveTo>
                                <a:pt x="0" y="623"/>
                              </a:moveTo>
                              <a:cubicBezTo>
                                <a:pt x="0" y="450"/>
                                <a:pt x="0" y="450"/>
                                <a:pt x="0" y="450"/>
                              </a:cubicBezTo>
                              <a:cubicBezTo>
                                <a:pt x="5" y="454"/>
                                <a:pt x="9" y="460"/>
                                <a:pt x="9" y="467"/>
                              </a:cubicBezTo>
                              <a:cubicBezTo>
                                <a:pt x="9" y="479"/>
                                <a:pt x="19" y="489"/>
                                <a:pt x="31" y="489"/>
                              </a:cubicBezTo>
                              <a:cubicBezTo>
                                <a:pt x="43" y="489"/>
                                <a:pt x="52" y="499"/>
                                <a:pt x="52" y="510"/>
                              </a:cubicBezTo>
                              <a:cubicBezTo>
                                <a:pt x="52" y="522"/>
                                <a:pt x="43" y="532"/>
                                <a:pt x="31" y="532"/>
                              </a:cubicBezTo>
                              <a:cubicBezTo>
                                <a:pt x="19" y="532"/>
                                <a:pt x="9" y="542"/>
                                <a:pt x="9" y="554"/>
                              </a:cubicBezTo>
                              <a:cubicBezTo>
                                <a:pt x="9" y="566"/>
                                <a:pt x="19" y="576"/>
                                <a:pt x="31" y="576"/>
                              </a:cubicBezTo>
                              <a:cubicBezTo>
                                <a:pt x="43" y="576"/>
                                <a:pt x="52" y="585"/>
                                <a:pt x="52" y="597"/>
                              </a:cubicBezTo>
                              <a:cubicBezTo>
                                <a:pt x="52" y="609"/>
                                <a:pt x="62" y="619"/>
                                <a:pt x="74" y="619"/>
                              </a:cubicBezTo>
                              <a:cubicBezTo>
                                <a:pt x="86" y="619"/>
                                <a:pt x="96" y="629"/>
                                <a:pt x="96" y="641"/>
                              </a:cubicBezTo>
                              <a:cubicBezTo>
                                <a:pt x="96" y="653"/>
                                <a:pt x="86" y="662"/>
                                <a:pt x="74" y="662"/>
                              </a:cubicBezTo>
                              <a:cubicBezTo>
                                <a:pt x="31" y="662"/>
                                <a:pt x="31" y="662"/>
                                <a:pt x="31" y="662"/>
                              </a:cubicBezTo>
                              <a:cubicBezTo>
                                <a:pt x="19" y="662"/>
                                <a:pt x="9" y="653"/>
                                <a:pt x="9" y="641"/>
                              </a:cubicBezTo>
                              <a:cubicBezTo>
                                <a:pt x="9" y="634"/>
                                <a:pt x="5" y="627"/>
                                <a:pt x="0" y="623"/>
                              </a:cubicBezTo>
                              <a:close/>
                              <a:moveTo>
                                <a:pt x="22" y="510"/>
                              </a:moveTo>
                              <a:cubicBezTo>
                                <a:pt x="22" y="515"/>
                                <a:pt x="26" y="519"/>
                                <a:pt x="31" y="519"/>
                              </a:cubicBezTo>
                              <a:cubicBezTo>
                                <a:pt x="35" y="519"/>
                                <a:pt x="39" y="515"/>
                                <a:pt x="39" y="510"/>
                              </a:cubicBezTo>
                              <a:cubicBezTo>
                                <a:pt x="39" y="506"/>
                                <a:pt x="35" y="502"/>
                                <a:pt x="31" y="502"/>
                              </a:cubicBezTo>
                              <a:cubicBezTo>
                                <a:pt x="26" y="502"/>
                                <a:pt x="22" y="506"/>
                                <a:pt x="22" y="510"/>
                              </a:cubicBezTo>
                              <a:close/>
                              <a:moveTo>
                                <a:pt x="31" y="706"/>
                              </a:moveTo>
                              <a:cubicBezTo>
                                <a:pt x="19" y="706"/>
                                <a:pt x="9" y="716"/>
                                <a:pt x="9" y="728"/>
                              </a:cubicBezTo>
                              <a:cubicBezTo>
                                <a:pt x="9" y="739"/>
                                <a:pt x="19" y="749"/>
                                <a:pt x="31" y="749"/>
                              </a:cubicBezTo>
                              <a:cubicBezTo>
                                <a:pt x="43" y="749"/>
                                <a:pt x="52" y="739"/>
                                <a:pt x="52" y="728"/>
                              </a:cubicBezTo>
                              <a:cubicBezTo>
                                <a:pt x="52" y="716"/>
                                <a:pt x="43" y="706"/>
                                <a:pt x="31" y="706"/>
                              </a:cubicBezTo>
                              <a:close/>
                              <a:moveTo>
                                <a:pt x="421" y="793"/>
                              </a:moveTo>
                              <a:cubicBezTo>
                                <a:pt x="378" y="793"/>
                                <a:pt x="378" y="793"/>
                                <a:pt x="378" y="793"/>
                              </a:cubicBezTo>
                              <a:cubicBezTo>
                                <a:pt x="366" y="793"/>
                                <a:pt x="356" y="783"/>
                                <a:pt x="356" y="771"/>
                              </a:cubicBezTo>
                              <a:cubicBezTo>
                                <a:pt x="356" y="759"/>
                                <a:pt x="346" y="749"/>
                                <a:pt x="335" y="749"/>
                              </a:cubicBezTo>
                              <a:cubicBezTo>
                                <a:pt x="323" y="749"/>
                                <a:pt x="313" y="740"/>
                                <a:pt x="313" y="728"/>
                              </a:cubicBezTo>
                              <a:cubicBezTo>
                                <a:pt x="313" y="716"/>
                                <a:pt x="323" y="706"/>
                                <a:pt x="335" y="706"/>
                              </a:cubicBezTo>
                              <a:cubicBezTo>
                                <a:pt x="378" y="706"/>
                                <a:pt x="378" y="706"/>
                                <a:pt x="378" y="706"/>
                              </a:cubicBezTo>
                              <a:cubicBezTo>
                                <a:pt x="390" y="706"/>
                                <a:pt x="400" y="716"/>
                                <a:pt x="400" y="728"/>
                              </a:cubicBezTo>
                              <a:cubicBezTo>
                                <a:pt x="400" y="740"/>
                                <a:pt x="409" y="749"/>
                                <a:pt x="421" y="749"/>
                              </a:cubicBezTo>
                              <a:cubicBezTo>
                                <a:pt x="433" y="749"/>
                                <a:pt x="443" y="759"/>
                                <a:pt x="443" y="771"/>
                              </a:cubicBezTo>
                              <a:cubicBezTo>
                                <a:pt x="443" y="783"/>
                                <a:pt x="433" y="793"/>
                                <a:pt x="421" y="793"/>
                              </a:cubicBezTo>
                              <a:close/>
                              <a:moveTo>
                                <a:pt x="421" y="780"/>
                              </a:moveTo>
                              <a:cubicBezTo>
                                <a:pt x="426" y="780"/>
                                <a:pt x="430" y="776"/>
                                <a:pt x="430" y="771"/>
                              </a:cubicBezTo>
                              <a:cubicBezTo>
                                <a:pt x="430" y="766"/>
                                <a:pt x="426" y="762"/>
                                <a:pt x="421" y="762"/>
                              </a:cubicBezTo>
                              <a:cubicBezTo>
                                <a:pt x="417" y="762"/>
                                <a:pt x="413" y="766"/>
                                <a:pt x="413" y="771"/>
                              </a:cubicBezTo>
                              <a:cubicBezTo>
                                <a:pt x="413" y="776"/>
                                <a:pt x="417" y="780"/>
                                <a:pt x="421" y="780"/>
                              </a:cubicBezTo>
                              <a:close/>
                              <a:moveTo>
                                <a:pt x="638" y="662"/>
                              </a:moveTo>
                              <a:cubicBezTo>
                                <a:pt x="682" y="662"/>
                                <a:pt x="682" y="662"/>
                                <a:pt x="682" y="662"/>
                              </a:cubicBezTo>
                              <a:cubicBezTo>
                                <a:pt x="694" y="662"/>
                                <a:pt x="704" y="672"/>
                                <a:pt x="704" y="684"/>
                              </a:cubicBezTo>
                              <a:cubicBezTo>
                                <a:pt x="704" y="696"/>
                                <a:pt x="713" y="706"/>
                                <a:pt x="725" y="706"/>
                              </a:cubicBezTo>
                              <a:cubicBezTo>
                                <a:pt x="737" y="706"/>
                                <a:pt x="747" y="696"/>
                                <a:pt x="747" y="684"/>
                              </a:cubicBezTo>
                              <a:cubicBezTo>
                                <a:pt x="747" y="672"/>
                                <a:pt x="757" y="662"/>
                                <a:pt x="769" y="662"/>
                              </a:cubicBezTo>
                              <a:cubicBezTo>
                                <a:pt x="781" y="662"/>
                                <a:pt x="790" y="672"/>
                                <a:pt x="790" y="684"/>
                              </a:cubicBezTo>
                              <a:cubicBezTo>
                                <a:pt x="790" y="728"/>
                                <a:pt x="790" y="728"/>
                                <a:pt x="790" y="728"/>
                              </a:cubicBezTo>
                              <a:cubicBezTo>
                                <a:pt x="790" y="771"/>
                                <a:pt x="790" y="771"/>
                                <a:pt x="790" y="771"/>
                              </a:cubicBezTo>
                              <a:cubicBezTo>
                                <a:pt x="790" y="783"/>
                                <a:pt x="781" y="793"/>
                                <a:pt x="769" y="793"/>
                              </a:cubicBezTo>
                              <a:cubicBezTo>
                                <a:pt x="757" y="793"/>
                                <a:pt x="747" y="783"/>
                                <a:pt x="747" y="771"/>
                              </a:cubicBezTo>
                              <a:cubicBezTo>
                                <a:pt x="747" y="759"/>
                                <a:pt x="737" y="749"/>
                                <a:pt x="725" y="749"/>
                              </a:cubicBezTo>
                              <a:cubicBezTo>
                                <a:pt x="713" y="749"/>
                                <a:pt x="704" y="759"/>
                                <a:pt x="704" y="771"/>
                              </a:cubicBezTo>
                              <a:cubicBezTo>
                                <a:pt x="704" y="783"/>
                                <a:pt x="694" y="793"/>
                                <a:pt x="682" y="793"/>
                              </a:cubicBezTo>
                              <a:cubicBezTo>
                                <a:pt x="670" y="793"/>
                                <a:pt x="660" y="783"/>
                                <a:pt x="660" y="771"/>
                              </a:cubicBezTo>
                              <a:cubicBezTo>
                                <a:pt x="660" y="728"/>
                                <a:pt x="660" y="728"/>
                                <a:pt x="660" y="728"/>
                              </a:cubicBezTo>
                              <a:cubicBezTo>
                                <a:pt x="660" y="716"/>
                                <a:pt x="650" y="706"/>
                                <a:pt x="638" y="706"/>
                              </a:cubicBezTo>
                              <a:cubicBezTo>
                                <a:pt x="627" y="706"/>
                                <a:pt x="617" y="696"/>
                                <a:pt x="617" y="684"/>
                              </a:cubicBezTo>
                              <a:cubicBezTo>
                                <a:pt x="617" y="672"/>
                                <a:pt x="627" y="662"/>
                                <a:pt x="638" y="662"/>
                              </a:cubicBezTo>
                              <a:close/>
                              <a:moveTo>
                                <a:pt x="717" y="728"/>
                              </a:moveTo>
                              <a:cubicBezTo>
                                <a:pt x="717" y="732"/>
                                <a:pt x="720" y="736"/>
                                <a:pt x="725" y="736"/>
                              </a:cubicBezTo>
                              <a:cubicBezTo>
                                <a:pt x="730" y="736"/>
                                <a:pt x="734" y="732"/>
                                <a:pt x="734" y="728"/>
                              </a:cubicBezTo>
                              <a:cubicBezTo>
                                <a:pt x="734" y="723"/>
                                <a:pt x="730" y="719"/>
                                <a:pt x="725" y="719"/>
                              </a:cubicBezTo>
                              <a:cubicBezTo>
                                <a:pt x="720" y="719"/>
                                <a:pt x="717" y="723"/>
                                <a:pt x="717" y="728"/>
                              </a:cubicBezTo>
                              <a:close/>
                              <a:moveTo>
                                <a:pt x="630" y="684"/>
                              </a:moveTo>
                              <a:cubicBezTo>
                                <a:pt x="630" y="689"/>
                                <a:pt x="634" y="693"/>
                                <a:pt x="638" y="693"/>
                              </a:cubicBezTo>
                              <a:cubicBezTo>
                                <a:pt x="643" y="693"/>
                                <a:pt x="647" y="689"/>
                                <a:pt x="647" y="684"/>
                              </a:cubicBezTo>
                              <a:cubicBezTo>
                                <a:pt x="647" y="679"/>
                                <a:pt x="643" y="675"/>
                                <a:pt x="638" y="675"/>
                              </a:cubicBezTo>
                              <a:cubicBezTo>
                                <a:pt x="634" y="675"/>
                                <a:pt x="630" y="679"/>
                                <a:pt x="630" y="684"/>
                              </a:cubicBezTo>
                              <a:close/>
                              <a:moveTo>
                                <a:pt x="899" y="706"/>
                              </a:moveTo>
                              <a:cubicBezTo>
                                <a:pt x="911" y="706"/>
                                <a:pt x="921" y="696"/>
                                <a:pt x="921" y="684"/>
                              </a:cubicBezTo>
                              <a:cubicBezTo>
                                <a:pt x="921" y="672"/>
                                <a:pt x="930" y="662"/>
                                <a:pt x="942" y="662"/>
                              </a:cubicBezTo>
                              <a:cubicBezTo>
                                <a:pt x="954" y="662"/>
                                <a:pt x="964" y="672"/>
                                <a:pt x="964" y="684"/>
                              </a:cubicBezTo>
                              <a:cubicBezTo>
                                <a:pt x="964" y="728"/>
                                <a:pt x="964" y="728"/>
                                <a:pt x="964" y="728"/>
                              </a:cubicBezTo>
                              <a:cubicBezTo>
                                <a:pt x="964" y="739"/>
                                <a:pt x="954" y="749"/>
                                <a:pt x="942" y="749"/>
                              </a:cubicBezTo>
                              <a:cubicBezTo>
                                <a:pt x="899" y="749"/>
                                <a:pt x="899" y="749"/>
                                <a:pt x="899" y="749"/>
                              </a:cubicBezTo>
                              <a:cubicBezTo>
                                <a:pt x="887" y="749"/>
                                <a:pt x="877" y="739"/>
                                <a:pt x="877" y="728"/>
                              </a:cubicBezTo>
                              <a:cubicBezTo>
                                <a:pt x="877" y="716"/>
                                <a:pt x="887" y="706"/>
                                <a:pt x="899" y="706"/>
                              </a:cubicBezTo>
                              <a:close/>
                              <a:moveTo>
                                <a:pt x="934" y="728"/>
                              </a:moveTo>
                              <a:cubicBezTo>
                                <a:pt x="934" y="732"/>
                                <a:pt x="938" y="736"/>
                                <a:pt x="942" y="736"/>
                              </a:cubicBezTo>
                              <a:cubicBezTo>
                                <a:pt x="947" y="736"/>
                                <a:pt x="951" y="732"/>
                                <a:pt x="951" y="728"/>
                              </a:cubicBezTo>
                              <a:cubicBezTo>
                                <a:pt x="951" y="723"/>
                                <a:pt x="947" y="719"/>
                                <a:pt x="942" y="719"/>
                              </a:cubicBezTo>
                              <a:cubicBezTo>
                                <a:pt x="938" y="719"/>
                                <a:pt x="934" y="723"/>
                                <a:pt x="934" y="728"/>
                              </a:cubicBezTo>
                              <a:close/>
                              <a:moveTo>
                                <a:pt x="890" y="728"/>
                              </a:moveTo>
                              <a:cubicBezTo>
                                <a:pt x="890" y="732"/>
                                <a:pt x="894" y="736"/>
                                <a:pt x="899" y="736"/>
                              </a:cubicBezTo>
                              <a:cubicBezTo>
                                <a:pt x="904" y="736"/>
                                <a:pt x="908" y="732"/>
                                <a:pt x="908" y="728"/>
                              </a:cubicBezTo>
                              <a:cubicBezTo>
                                <a:pt x="908" y="723"/>
                                <a:pt x="904" y="719"/>
                                <a:pt x="899" y="719"/>
                              </a:cubicBezTo>
                              <a:cubicBezTo>
                                <a:pt x="894" y="719"/>
                                <a:pt x="890" y="723"/>
                                <a:pt x="890" y="728"/>
                              </a:cubicBezTo>
                              <a:close/>
                              <a:moveTo>
                                <a:pt x="1290" y="706"/>
                              </a:moveTo>
                              <a:cubicBezTo>
                                <a:pt x="1302" y="706"/>
                                <a:pt x="1311" y="716"/>
                                <a:pt x="1311" y="728"/>
                              </a:cubicBezTo>
                              <a:cubicBezTo>
                                <a:pt x="1311" y="739"/>
                                <a:pt x="1302" y="749"/>
                                <a:pt x="1290" y="749"/>
                              </a:cubicBezTo>
                              <a:cubicBezTo>
                                <a:pt x="1278" y="749"/>
                                <a:pt x="1268" y="739"/>
                                <a:pt x="1268" y="728"/>
                              </a:cubicBezTo>
                              <a:cubicBezTo>
                                <a:pt x="1268" y="716"/>
                                <a:pt x="1278" y="706"/>
                                <a:pt x="1290" y="706"/>
                              </a:cubicBezTo>
                              <a:close/>
                              <a:moveTo>
                                <a:pt x="1281" y="728"/>
                              </a:moveTo>
                              <a:cubicBezTo>
                                <a:pt x="1281" y="732"/>
                                <a:pt x="1285" y="736"/>
                                <a:pt x="1290" y="736"/>
                              </a:cubicBezTo>
                              <a:cubicBezTo>
                                <a:pt x="1294" y="736"/>
                                <a:pt x="1298" y="732"/>
                                <a:pt x="1298" y="728"/>
                              </a:cubicBezTo>
                              <a:cubicBezTo>
                                <a:pt x="1298" y="723"/>
                                <a:pt x="1294" y="719"/>
                                <a:pt x="1290" y="719"/>
                              </a:cubicBezTo>
                              <a:cubicBezTo>
                                <a:pt x="1285" y="719"/>
                                <a:pt x="1281" y="723"/>
                                <a:pt x="1281" y="728"/>
                              </a:cubicBezTo>
                              <a:close/>
                              <a:moveTo>
                                <a:pt x="1528" y="728"/>
                              </a:moveTo>
                              <a:cubicBezTo>
                                <a:pt x="1528" y="739"/>
                                <a:pt x="1538" y="749"/>
                                <a:pt x="1550" y="749"/>
                              </a:cubicBezTo>
                              <a:cubicBezTo>
                                <a:pt x="1594" y="749"/>
                                <a:pt x="1594" y="749"/>
                                <a:pt x="1594" y="749"/>
                              </a:cubicBezTo>
                              <a:cubicBezTo>
                                <a:pt x="1606" y="749"/>
                                <a:pt x="1615" y="739"/>
                                <a:pt x="1615" y="728"/>
                              </a:cubicBezTo>
                              <a:cubicBezTo>
                                <a:pt x="1615" y="716"/>
                                <a:pt x="1606" y="706"/>
                                <a:pt x="1594" y="706"/>
                              </a:cubicBezTo>
                              <a:cubicBezTo>
                                <a:pt x="1550" y="706"/>
                                <a:pt x="1550" y="706"/>
                                <a:pt x="1550" y="706"/>
                              </a:cubicBezTo>
                              <a:cubicBezTo>
                                <a:pt x="1538" y="706"/>
                                <a:pt x="1528" y="716"/>
                                <a:pt x="1528" y="728"/>
                              </a:cubicBezTo>
                              <a:close/>
                              <a:moveTo>
                                <a:pt x="0" y="962"/>
                              </a:moveTo>
                              <a:cubicBezTo>
                                <a:pt x="0" y="754"/>
                                <a:pt x="0" y="754"/>
                                <a:pt x="0" y="754"/>
                              </a:cubicBezTo>
                              <a:cubicBezTo>
                                <a:pt x="5" y="757"/>
                                <a:pt x="9" y="764"/>
                                <a:pt x="9" y="771"/>
                              </a:cubicBezTo>
                              <a:cubicBezTo>
                                <a:pt x="9" y="783"/>
                                <a:pt x="19" y="793"/>
                                <a:pt x="31" y="793"/>
                              </a:cubicBezTo>
                              <a:cubicBezTo>
                                <a:pt x="43" y="793"/>
                                <a:pt x="52" y="802"/>
                                <a:pt x="52" y="814"/>
                              </a:cubicBezTo>
                              <a:cubicBezTo>
                                <a:pt x="52" y="826"/>
                                <a:pt x="62" y="836"/>
                                <a:pt x="74" y="836"/>
                              </a:cubicBezTo>
                              <a:cubicBezTo>
                                <a:pt x="117" y="836"/>
                                <a:pt x="117" y="836"/>
                                <a:pt x="117" y="836"/>
                              </a:cubicBezTo>
                              <a:cubicBezTo>
                                <a:pt x="161" y="836"/>
                                <a:pt x="161" y="836"/>
                                <a:pt x="161" y="836"/>
                              </a:cubicBezTo>
                              <a:cubicBezTo>
                                <a:pt x="173" y="836"/>
                                <a:pt x="183" y="826"/>
                                <a:pt x="183" y="814"/>
                              </a:cubicBezTo>
                              <a:cubicBezTo>
                                <a:pt x="183" y="771"/>
                                <a:pt x="183" y="771"/>
                                <a:pt x="183" y="771"/>
                              </a:cubicBezTo>
                              <a:cubicBezTo>
                                <a:pt x="183" y="759"/>
                                <a:pt x="192" y="749"/>
                                <a:pt x="204" y="749"/>
                              </a:cubicBezTo>
                              <a:cubicBezTo>
                                <a:pt x="216" y="749"/>
                                <a:pt x="226" y="759"/>
                                <a:pt x="226" y="771"/>
                              </a:cubicBezTo>
                              <a:cubicBezTo>
                                <a:pt x="226" y="783"/>
                                <a:pt x="236" y="793"/>
                                <a:pt x="248" y="793"/>
                              </a:cubicBezTo>
                              <a:cubicBezTo>
                                <a:pt x="260" y="793"/>
                                <a:pt x="269" y="802"/>
                                <a:pt x="269" y="814"/>
                              </a:cubicBezTo>
                              <a:cubicBezTo>
                                <a:pt x="269" y="858"/>
                                <a:pt x="269" y="858"/>
                                <a:pt x="269" y="858"/>
                              </a:cubicBezTo>
                              <a:cubicBezTo>
                                <a:pt x="269" y="870"/>
                                <a:pt x="260" y="880"/>
                                <a:pt x="248" y="880"/>
                              </a:cubicBezTo>
                              <a:cubicBezTo>
                                <a:pt x="236" y="880"/>
                                <a:pt x="226" y="889"/>
                                <a:pt x="226" y="901"/>
                              </a:cubicBezTo>
                              <a:cubicBezTo>
                                <a:pt x="226" y="945"/>
                                <a:pt x="226" y="945"/>
                                <a:pt x="226" y="945"/>
                              </a:cubicBezTo>
                              <a:cubicBezTo>
                                <a:pt x="226" y="957"/>
                                <a:pt x="216" y="966"/>
                                <a:pt x="204" y="966"/>
                              </a:cubicBezTo>
                              <a:cubicBezTo>
                                <a:pt x="192" y="966"/>
                                <a:pt x="183" y="957"/>
                                <a:pt x="183" y="945"/>
                              </a:cubicBezTo>
                              <a:cubicBezTo>
                                <a:pt x="183" y="901"/>
                                <a:pt x="183" y="901"/>
                                <a:pt x="183" y="901"/>
                              </a:cubicBezTo>
                              <a:cubicBezTo>
                                <a:pt x="183" y="889"/>
                                <a:pt x="173" y="880"/>
                                <a:pt x="161" y="880"/>
                              </a:cubicBezTo>
                              <a:cubicBezTo>
                                <a:pt x="149" y="880"/>
                                <a:pt x="139" y="889"/>
                                <a:pt x="139" y="901"/>
                              </a:cubicBezTo>
                              <a:cubicBezTo>
                                <a:pt x="139" y="945"/>
                                <a:pt x="139" y="945"/>
                                <a:pt x="139" y="945"/>
                              </a:cubicBezTo>
                              <a:cubicBezTo>
                                <a:pt x="139" y="988"/>
                                <a:pt x="139" y="988"/>
                                <a:pt x="139" y="988"/>
                              </a:cubicBezTo>
                              <a:cubicBezTo>
                                <a:pt x="139" y="1000"/>
                                <a:pt x="129" y="1010"/>
                                <a:pt x="117" y="1010"/>
                              </a:cubicBezTo>
                              <a:cubicBezTo>
                                <a:pt x="105" y="1010"/>
                                <a:pt x="96" y="1000"/>
                                <a:pt x="96" y="988"/>
                              </a:cubicBezTo>
                              <a:cubicBezTo>
                                <a:pt x="96" y="976"/>
                                <a:pt x="86" y="966"/>
                                <a:pt x="74" y="966"/>
                              </a:cubicBezTo>
                              <a:cubicBezTo>
                                <a:pt x="62" y="966"/>
                                <a:pt x="52" y="957"/>
                                <a:pt x="52" y="945"/>
                              </a:cubicBezTo>
                              <a:cubicBezTo>
                                <a:pt x="52" y="933"/>
                                <a:pt x="62" y="923"/>
                                <a:pt x="74" y="923"/>
                              </a:cubicBezTo>
                              <a:cubicBezTo>
                                <a:pt x="86" y="923"/>
                                <a:pt x="96" y="913"/>
                                <a:pt x="96" y="901"/>
                              </a:cubicBezTo>
                              <a:cubicBezTo>
                                <a:pt x="96" y="889"/>
                                <a:pt x="86" y="880"/>
                                <a:pt x="74" y="880"/>
                              </a:cubicBezTo>
                              <a:cubicBezTo>
                                <a:pt x="62" y="880"/>
                                <a:pt x="52" y="889"/>
                                <a:pt x="52" y="901"/>
                              </a:cubicBezTo>
                              <a:cubicBezTo>
                                <a:pt x="52" y="913"/>
                                <a:pt x="43" y="923"/>
                                <a:pt x="31" y="923"/>
                              </a:cubicBezTo>
                              <a:cubicBezTo>
                                <a:pt x="19" y="923"/>
                                <a:pt x="9" y="933"/>
                                <a:pt x="9" y="945"/>
                              </a:cubicBezTo>
                              <a:cubicBezTo>
                                <a:pt x="9" y="952"/>
                                <a:pt x="5" y="958"/>
                                <a:pt x="0" y="962"/>
                              </a:cubicBezTo>
                              <a:close/>
                              <a:moveTo>
                                <a:pt x="83" y="945"/>
                              </a:moveTo>
                              <a:cubicBezTo>
                                <a:pt x="83" y="940"/>
                                <a:pt x="79" y="936"/>
                                <a:pt x="74" y="936"/>
                              </a:cubicBezTo>
                              <a:cubicBezTo>
                                <a:pt x="69" y="936"/>
                                <a:pt x="65" y="940"/>
                                <a:pt x="65" y="945"/>
                              </a:cubicBezTo>
                              <a:cubicBezTo>
                                <a:pt x="65" y="949"/>
                                <a:pt x="69" y="953"/>
                                <a:pt x="74" y="953"/>
                              </a:cubicBezTo>
                              <a:cubicBezTo>
                                <a:pt x="79" y="953"/>
                                <a:pt x="83" y="949"/>
                                <a:pt x="83" y="945"/>
                              </a:cubicBezTo>
                              <a:close/>
                              <a:moveTo>
                                <a:pt x="239" y="814"/>
                              </a:moveTo>
                              <a:cubicBezTo>
                                <a:pt x="239" y="819"/>
                                <a:pt x="243" y="823"/>
                                <a:pt x="248" y="823"/>
                              </a:cubicBezTo>
                              <a:cubicBezTo>
                                <a:pt x="252" y="823"/>
                                <a:pt x="256" y="819"/>
                                <a:pt x="256" y="814"/>
                              </a:cubicBezTo>
                              <a:cubicBezTo>
                                <a:pt x="256" y="810"/>
                                <a:pt x="252" y="806"/>
                                <a:pt x="248" y="806"/>
                              </a:cubicBezTo>
                              <a:cubicBezTo>
                                <a:pt x="243" y="806"/>
                                <a:pt x="239" y="810"/>
                                <a:pt x="239" y="814"/>
                              </a:cubicBezTo>
                              <a:close/>
                              <a:moveTo>
                                <a:pt x="196" y="901"/>
                              </a:moveTo>
                              <a:cubicBezTo>
                                <a:pt x="196" y="906"/>
                                <a:pt x="199" y="910"/>
                                <a:pt x="204" y="910"/>
                              </a:cubicBezTo>
                              <a:cubicBezTo>
                                <a:pt x="209" y="910"/>
                                <a:pt x="213" y="906"/>
                                <a:pt x="213" y="901"/>
                              </a:cubicBezTo>
                              <a:cubicBezTo>
                                <a:pt x="213" y="896"/>
                                <a:pt x="209" y="893"/>
                                <a:pt x="204" y="893"/>
                              </a:cubicBezTo>
                              <a:cubicBezTo>
                                <a:pt x="199" y="893"/>
                                <a:pt x="196" y="896"/>
                                <a:pt x="196" y="901"/>
                              </a:cubicBezTo>
                              <a:close/>
                              <a:moveTo>
                                <a:pt x="196" y="945"/>
                              </a:moveTo>
                              <a:cubicBezTo>
                                <a:pt x="196" y="949"/>
                                <a:pt x="199" y="953"/>
                                <a:pt x="204" y="953"/>
                              </a:cubicBezTo>
                              <a:cubicBezTo>
                                <a:pt x="209" y="953"/>
                                <a:pt x="213" y="949"/>
                                <a:pt x="213" y="945"/>
                              </a:cubicBezTo>
                              <a:cubicBezTo>
                                <a:pt x="213" y="940"/>
                                <a:pt x="209" y="936"/>
                                <a:pt x="204" y="936"/>
                              </a:cubicBezTo>
                              <a:cubicBezTo>
                                <a:pt x="199" y="936"/>
                                <a:pt x="196" y="940"/>
                                <a:pt x="196" y="945"/>
                              </a:cubicBezTo>
                              <a:close/>
                              <a:moveTo>
                                <a:pt x="109" y="858"/>
                              </a:moveTo>
                              <a:cubicBezTo>
                                <a:pt x="109" y="863"/>
                                <a:pt x="113" y="866"/>
                                <a:pt x="117" y="866"/>
                              </a:cubicBezTo>
                              <a:cubicBezTo>
                                <a:pt x="122" y="866"/>
                                <a:pt x="126" y="863"/>
                                <a:pt x="126" y="858"/>
                              </a:cubicBezTo>
                              <a:cubicBezTo>
                                <a:pt x="126" y="853"/>
                                <a:pt x="122" y="849"/>
                                <a:pt x="117" y="849"/>
                              </a:cubicBezTo>
                              <a:cubicBezTo>
                                <a:pt x="113" y="849"/>
                                <a:pt x="109" y="853"/>
                                <a:pt x="109" y="858"/>
                              </a:cubicBezTo>
                              <a:close/>
                              <a:moveTo>
                                <a:pt x="65" y="858"/>
                              </a:moveTo>
                              <a:cubicBezTo>
                                <a:pt x="65" y="863"/>
                                <a:pt x="69" y="866"/>
                                <a:pt x="74" y="866"/>
                              </a:cubicBezTo>
                              <a:cubicBezTo>
                                <a:pt x="79" y="866"/>
                                <a:pt x="83" y="863"/>
                                <a:pt x="83" y="858"/>
                              </a:cubicBezTo>
                              <a:cubicBezTo>
                                <a:pt x="83" y="853"/>
                                <a:pt x="79" y="849"/>
                                <a:pt x="74" y="849"/>
                              </a:cubicBezTo>
                              <a:cubicBezTo>
                                <a:pt x="69" y="849"/>
                                <a:pt x="65" y="853"/>
                                <a:pt x="65" y="858"/>
                              </a:cubicBezTo>
                              <a:close/>
                              <a:moveTo>
                                <a:pt x="22" y="814"/>
                              </a:moveTo>
                              <a:cubicBezTo>
                                <a:pt x="22" y="819"/>
                                <a:pt x="26" y="823"/>
                                <a:pt x="31" y="823"/>
                              </a:cubicBezTo>
                              <a:cubicBezTo>
                                <a:pt x="35" y="823"/>
                                <a:pt x="39" y="819"/>
                                <a:pt x="39" y="814"/>
                              </a:cubicBezTo>
                              <a:cubicBezTo>
                                <a:pt x="39" y="810"/>
                                <a:pt x="35" y="806"/>
                                <a:pt x="31" y="806"/>
                              </a:cubicBezTo>
                              <a:cubicBezTo>
                                <a:pt x="26" y="806"/>
                                <a:pt x="22" y="810"/>
                                <a:pt x="22" y="814"/>
                              </a:cubicBezTo>
                              <a:close/>
                              <a:moveTo>
                                <a:pt x="22" y="858"/>
                              </a:moveTo>
                              <a:cubicBezTo>
                                <a:pt x="22" y="863"/>
                                <a:pt x="26" y="866"/>
                                <a:pt x="31" y="866"/>
                              </a:cubicBezTo>
                              <a:cubicBezTo>
                                <a:pt x="35" y="866"/>
                                <a:pt x="39" y="863"/>
                                <a:pt x="39" y="858"/>
                              </a:cubicBezTo>
                              <a:cubicBezTo>
                                <a:pt x="39" y="853"/>
                                <a:pt x="35" y="849"/>
                                <a:pt x="31" y="849"/>
                              </a:cubicBezTo>
                              <a:cubicBezTo>
                                <a:pt x="26" y="849"/>
                                <a:pt x="22" y="853"/>
                                <a:pt x="22" y="858"/>
                              </a:cubicBezTo>
                              <a:close/>
                              <a:moveTo>
                                <a:pt x="96" y="771"/>
                              </a:moveTo>
                              <a:cubicBezTo>
                                <a:pt x="96" y="783"/>
                                <a:pt x="86" y="793"/>
                                <a:pt x="74" y="793"/>
                              </a:cubicBezTo>
                              <a:cubicBezTo>
                                <a:pt x="62" y="793"/>
                                <a:pt x="52" y="783"/>
                                <a:pt x="52" y="771"/>
                              </a:cubicBezTo>
                              <a:cubicBezTo>
                                <a:pt x="52" y="759"/>
                                <a:pt x="62" y="749"/>
                                <a:pt x="74" y="749"/>
                              </a:cubicBezTo>
                              <a:cubicBezTo>
                                <a:pt x="86" y="749"/>
                                <a:pt x="96" y="759"/>
                                <a:pt x="96" y="771"/>
                              </a:cubicBezTo>
                              <a:close/>
                              <a:moveTo>
                                <a:pt x="83" y="771"/>
                              </a:moveTo>
                              <a:cubicBezTo>
                                <a:pt x="83" y="766"/>
                                <a:pt x="79" y="762"/>
                                <a:pt x="74" y="762"/>
                              </a:cubicBezTo>
                              <a:cubicBezTo>
                                <a:pt x="69" y="762"/>
                                <a:pt x="65" y="766"/>
                                <a:pt x="65" y="771"/>
                              </a:cubicBezTo>
                              <a:cubicBezTo>
                                <a:pt x="65" y="776"/>
                                <a:pt x="69" y="780"/>
                                <a:pt x="74" y="780"/>
                              </a:cubicBezTo>
                              <a:cubicBezTo>
                                <a:pt x="79" y="780"/>
                                <a:pt x="83" y="776"/>
                                <a:pt x="83" y="771"/>
                              </a:cubicBezTo>
                              <a:close/>
                              <a:moveTo>
                                <a:pt x="1007" y="771"/>
                              </a:moveTo>
                              <a:cubicBezTo>
                                <a:pt x="1007" y="759"/>
                                <a:pt x="1017" y="749"/>
                                <a:pt x="1029" y="749"/>
                              </a:cubicBezTo>
                              <a:cubicBezTo>
                                <a:pt x="1041" y="749"/>
                                <a:pt x="1051" y="759"/>
                                <a:pt x="1051" y="771"/>
                              </a:cubicBezTo>
                              <a:cubicBezTo>
                                <a:pt x="1051" y="783"/>
                                <a:pt x="1041" y="793"/>
                                <a:pt x="1029" y="793"/>
                              </a:cubicBezTo>
                              <a:cubicBezTo>
                                <a:pt x="1017" y="793"/>
                                <a:pt x="1007" y="783"/>
                                <a:pt x="1007" y="771"/>
                              </a:cubicBezTo>
                              <a:close/>
                              <a:moveTo>
                                <a:pt x="1021" y="771"/>
                              </a:moveTo>
                              <a:cubicBezTo>
                                <a:pt x="1021" y="776"/>
                                <a:pt x="1024" y="780"/>
                                <a:pt x="1029" y="780"/>
                              </a:cubicBezTo>
                              <a:cubicBezTo>
                                <a:pt x="1034" y="780"/>
                                <a:pt x="1038" y="776"/>
                                <a:pt x="1038" y="771"/>
                              </a:cubicBezTo>
                              <a:cubicBezTo>
                                <a:pt x="1038" y="766"/>
                                <a:pt x="1034" y="762"/>
                                <a:pt x="1029" y="762"/>
                              </a:cubicBezTo>
                              <a:cubicBezTo>
                                <a:pt x="1024" y="762"/>
                                <a:pt x="1021" y="766"/>
                                <a:pt x="1021" y="771"/>
                              </a:cubicBezTo>
                              <a:close/>
                              <a:moveTo>
                                <a:pt x="1094" y="728"/>
                              </a:moveTo>
                              <a:cubicBezTo>
                                <a:pt x="1094" y="716"/>
                                <a:pt x="1104" y="706"/>
                                <a:pt x="1116" y="706"/>
                              </a:cubicBezTo>
                              <a:cubicBezTo>
                                <a:pt x="1128" y="706"/>
                                <a:pt x="1138" y="716"/>
                                <a:pt x="1138" y="728"/>
                              </a:cubicBezTo>
                              <a:cubicBezTo>
                                <a:pt x="1138" y="740"/>
                                <a:pt x="1147" y="749"/>
                                <a:pt x="1159" y="749"/>
                              </a:cubicBezTo>
                              <a:cubicBezTo>
                                <a:pt x="1171" y="749"/>
                                <a:pt x="1181" y="740"/>
                                <a:pt x="1181" y="728"/>
                              </a:cubicBezTo>
                              <a:cubicBezTo>
                                <a:pt x="1181" y="716"/>
                                <a:pt x="1191" y="706"/>
                                <a:pt x="1203" y="706"/>
                              </a:cubicBezTo>
                              <a:cubicBezTo>
                                <a:pt x="1215" y="706"/>
                                <a:pt x="1225" y="716"/>
                                <a:pt x="1225" y="728"/>
                              </a:cubicBezTo>
                              <a:cubicBezTo>
                                <a:pt x="1225" y="771"/>
                                <a:pt x="1225" y="771"/>
                                <a:pt x="1225" y="771"/>
                              </a:cubicBezTo>
                              <a:cubicBezTo>
                                <a:pt x="1225" y="814"/>
                                <a:pt x="1225" y="814"/>
                                <a:pt x="1225" y="814"/>
                              </a:cubicBezTo>
                              <a:cubicBezTo>
                                <a:pt x="1225" y="826"/>
                                <a:pt x="1215" y="836"/>
                                <a:pt x="1203" y="836"/>
                              </a:cubicBezTo>
                              <a:cubicBezTo>
                                <a:pt x="1191" y="836"/>
                                <a:pt x="1181" y="826"/>
                                <a:pt x="1181" y="814"/>
                              </a:cubicBezTo>
                              <a:cubicBezTo>
                                <a:pt x="1181" y="802"/>
                                <a:pt x="1171" y="793"/>
                                <a:pt x="1159" y="793"/>
                              </a:cubicBezTo>
                              <a:cubicBezTo>
                                <a:pt x="1116" y="793"/>
                                <a:pt x="1116" y="793"/>
                                <a:pt x="1116" y="793"/>
                              </a:cubicBezTo>
                              <a:cubicBezTo>
                                <a:pt x="1104" y="793"/>
                                <a:pt x="1094" y="783"/>
                                <a:pt x="1094" y="771"/>
                              </a:cubicBezTo>
                              <a:lnTo>
                                <a:pt x="1094" y="728"/>
                              </a:lnTo>
                              <a:close/>
                              <a:moveTo>
                                <a:pt x="1194" y="728"/>
                              </a:moveTo>
                              <a:cubicBezTo>
                                <a:pt x="1194" y="732"/>
                                <a:pt x="1198" y="736"/>
                                <a:pt x="1203" y="736"/>
                              </a:cubicBezTo>
                              <a:cubicBezTo>
                                <a:pt x="1208" y="736"/>
                                <a:pt x="1212" y="732"/>
                                <a:pt x="1212" y="728"/>
                              </a:cubicBezTo>
                              <a:cubicBezTo>
                                <a:pt x="1212" y="723"/>
                                <a:pt x="1208" y="719"/>
                                <a:pt x="1203" y="719"/>
                              </a:cubicBezTo>
                              <a:cubicBezTo>
                                <a:pt x="1198" y="719"/>
                                <a:pt x="1194" y="723"/>
                                <a:pt x="1194" y="728"/>
                              </a:cubicBezTo>
                              <a:close/>
                              <a:moveTo>
                                <a:pt x="1194" y="814"/>
                              </a:moveTo>
                              <a:cubicBezTo>
                                <a:pt x="1194" y="819"/>
                                <a:pt x="1198" y="823"/>
                                <a:pt x="1203" y="823"/>
                              </a:cubicBezTo>
                              <a:cubicBezTo>
                                <a:pt x="1208" y="823"/>
                                <a:pt x="1212" y="819"/>
                                <a:pt x="1212" y="814"/>
                              </a:cubicBezTo>
                              <a:cubicBezTo>
                                <a:pt x="1212" y="810"/>
                                <a:pt x="1208" y="806"/>
                                <a:pt x="1203" y="806"/>
                              </a:cubicBezTo>
                              <a:cubicBezTo>
                                <a:pt x="1198" y="806"/>
                                <a:pt x="1194" y="810"/>
                                <a:pt x="1194" y="814"/>
                              </a:cubicBezTo>
                              <a:close/>
                              <a:moveTo>
                                <a:pt x="1151" y="771"/>
                              </a:moveTo>
                              <a:cubicBezTo>
                                <a:pt x="1151" y="776"/>
                                <a:pt x="1155" y="780"/>
                                <a:pt x="1159" y="780"/>
                              </a:cubicBezTo>
                              <a:cubicBezTo>
                                <a:pt x="1164" y="780"/>
                                <a:pt x="1168" y="776"/>
                                <a:pt x="1168" y="771"/>
                              </a:cubicBezTo>
                              <a:cubicBezTo>
                                <a:pt x="1168" y="766"/>
                                <a:pt x="1164" y="762"/>
                                <a:pt x="1159" y="762"/>
                              </a:cubicBezTo>
                              <a:cubicBezTo>
                                <a:pt x="1155" y="762"/>
                                <a:pt x="1151" y="766"/>
                                <a:pt x="1151" y="771"/>
                              </a:cubicBezTo>
                              <a:close/>
                              <a:moveTo>
                                <a:pt x="1107" y="728"/>
                              </a:moveTo>
                              <a:cubicBezTo>
                                <a:pt x="1107" y="732"/>
                                <a:pt x="1111" y="736"/>
                                <a:pt x="1116" y="736"/>
                              </a:cubicBezTo>
                              <a:cubicBezTo>
                                <a:pt x="1121" y="736"/>
                                <a:pt x="1125" y="732"/>
                                <a:pt x="1125" y="728"/>
                              </a:cubicBezTo>
                              <a:cubicBezTo>
                                <a:pt x="1125" y="723"/>
                                <a:pt x="1121" y="719"/>
                                <a:pt x="1116" y="719"/>
                              </a:cubicBezTo>
                              <a:cubicBezTo>
                                <a:pt x="1111" y="719"/>
                                <a:pt x="1107" y="723"/>
                                <a:pt x="1107" y="728"/>
                              </a:cubicBezTo>
                              <a:close/>
                              <a:moveTo>
                                <a:pt x="1107" y="771"/>
                              </a:moveTo>
                              <a:cubicBezTo>
                                <a:pt x="1107" y="776"/>
                                <a:pt x="1111" y="780"/>
                                <a:pt x="1116" y="780"/>
                              </a:cubicBezTo>
                              <a:cubicBezTo>
                                <a:pt x="1121" y="780"/>
                                <a:pt x="1125" y="776"/>
                                <a:pt x="1125" y="771"/>
                              </a:cubicBezTo>
                              <a:cubicBezTo>
                                <a:pt x="1125" y="766"/>
                                <a:pt x="1121" y="762"/>
                                <a:pt x="1116" y="762"/>
                              </a:cubicBezTo>
                              <a:cubicBezTo>
                                <a:pt x="1111" y="762"/>
                                <a:pt x="1107" y="766"/>
                                <a:pt x="1107" y="771"/>
                              </a:cubicBezTo>
                              <a:close/>
                              <a:moveTo>
                                <a:pt x="1507" y="749"/>
                              </a:moveTo>
                              <a:cubicBezTo>
                                <a:pt x="1519" y="749"/>
                                <a:pt x="1528" y="759"/>
                                <a:pt x="1528" y="771"/>
                              </a:cubicBezTo>
                              <a:cubicBezTo>
                                <a:pt x="1528" y="783"/>
                                <a:pt x="1519" y="793"/>
                                <a:pt x="1507" y="793"/>
                              </a:cubicBezTo>
                              <a:cubicBezTo>
                                <a:pt x="1495" y="793"/>
                                <a:pt x="1485" y="783"/>
                                <a:pt x="1485" y="771"/>
                              </a:cubicBezTo>
                              <a:cubicBezTo>
                                <a:pt x="1485" y="759"/>
                                <a:pt x="1495" y="749"/>
                                <a:pt x="1507" y="749"/>
                              </a:cubicBezTo>
                              <a:close/>
                              <a:moveTo>
                                <a:pt x="1498" y="771"/>
                              </a:moveTo>
                              <a:cubicBezTo>
                                <a:pt x="1498" y="776"/>
                                <a:pt x="1502" y="780"/>
                                <a:pt x="1507" y="780"/>
                              </a:cubicBezTo>
                              <a:cubicBezTo>
                                <a:pt x="1512" y="780"/>
                                <a:pt x="1515" y="776"/>
                                <a:pt x="1515" y="771"/>
                              </a:cubicBezTo>
                              <a:cubicBezTo>
                                <a:pt x="1515" y="766"/>
                                <a:pt x="1512" y="762"/>
                                <a:pt x="1507" y="762"/>
                              </a:cubicBezTo>
                              <a:cubicBezTo>
                                <a:pt x="1502" y="762"/>
                                <a:pt x="1498" y="766"/>
                                <a:pt x="1498" y="771"/>
                              </a:cubicBezTo>
                              <a:close/>
                              <a:moveTo>
                                <a:pt x="1615" y="771"/>
                              </a:moveTo>
                              <a:cubicBezTo>
                                <a:pt x="1615" y="783"/>
                                <a:pt x="1625" y="793"/>
                                <a:pt x="1637" y="793"/>
                              </a:cubicBezTo>
                              <a:cubicBezTo>
                                <a:pt x="1649" y="793"/>
                                <a:pt x="1659" y="783"/>
                                <a:pt x="1659" y="771"/>
                              </a:cubicBezTo>
                              <a:cubicBezTo>
                                <a:pt x="1659" y="759"/>
                                <a:pt x="1649" y="749"/>
                                <a:pt x="1637" y="749"/>
                              </a:cubicBezTo>
                              <a:cubicBezTo>
                                <a:pt x="1625" y="749"/>
                                <a:pt x="1615" y="759"/>
                                <a:pt x="1615" y="771"/>
                              </a:cubicBezTo>
                              <a:close/>
                              <a:moveTo>
                                <a:pt x="1832" y="728"/>
                              </a:moveTo>
                              <a:cubicBezTo>
                                <a:pt x="1832" y="716"/>
                                <a:pt x="1842" y="706"/>
                                <a:pt x="1854" y="706"/>
                              </a:cubicBezTo>
                              <a:cubicBezTo>
                                <a:pt x="1866" y="706"/>
                                <a:pt x="1876" y="716"/>
                                <a:pt x="1876" y="728"/>
                              </a:cubicBezTo>
                              <a:cubicBezTo>
                                <a:pt x="1876" y="740"/>
                                <a:pt x="1886" y="749"/>
                                <a:pt x="1898" y="749"/>
                              </a:cubicBezTo>
                              <a:cubicBezTo>
                                <a:pt x="1909" y="749"/>
                                <a:pt x="1919" y="759"/>
                                <a:pt x="1919" y="771"/>
                              </a:cubicBezTo>
                              <a:cubicBezTo>
                                <a:pt x="1919" y="783"/>
                                <a:pt x="1909" y="793"/>
                                <a:pt x="1898" y="793"/>
                              </a:cubicBezTo>
                              <a:cubicBezTo>
                                <a:pt x="1854" y="793"/>
                                <a:pt x="1854" y="793"/>
                                <a:pt x="1854" y="793"/>
                              </a:cubicBezTo>
                              <a:cubicBezTo>
                                <a:pt x="1811" y="793"/>
                                <a:pt x="1811" y="793"/>
                                <a:pt x="1811" y="793"/>
                              </a:cubicBezTo>
                              <a:cubicBezTo>
                                <a:pt x="1799" y="793"/>
                                <a:pt x="1789" y="802"/>
                                <a:pt x="1789" y="814"/>
                              </a:cubicBezTo>
                              <a:cubicBezTo>
                                <a:pt x="1789" y="858"/>
                                <a:pt x="1789" y="858"/>
                                <a:pt x="1789" y="858"/>
                              </a:cubicBezTo>
                              <a:cubicBezTo>
                                <a:pt x="1789" y="901"/>
                                <a:pt x="1789" y="901"/>
                                <a:pt x="1789" y="901"/>
                              </a:cubicBezTo>
                              <a:cubicBezTo>
                                <a:pt x="1789" y="913"/>
                                <a:pt x="1779" y="923"/>
                                <a:pt x="1767" y="923"/>
                              </a:cubicBezTo>
                              <a:cubicBezTo>
                                <a:pt x="1755" y="923"/>
                                <a:pt x="1746" y="913"/>
                                <a:pt x="1746" y="901"/>
                              </a:cubicBezTo>
                              <a:cubicBezTo>
                                <a:pt x="1746" y="889"/>
                                <a:pt x="1736" y="880"/>
                                <a:pt x="1724" y="880"/>
                              </a:cubicBezTo>
                              <a:cubicBezTo>
                                <a:pt x="1680" y="880"/>
                                <a:pt x="1680" y="880"/>
                                <a:pt x="1680" y="880"/>
                              </a:cubicBezTo>
                              <a:cubicBezTo>
                                <a:pt x="1668" y="880"/>
                                <a:pt x="1659" y="870"/>
                                <a:pt x="1659" y="858"/>
                              </a:cubicBezTo>
                              <a:cubicBezTo>
                                <a:pt x="1659" y="814"/>
                                <a:pt x="1659" y="814"/>
                                <a:pt x="1659" y="814"/>
                              </a:cubicBezTo>
                              <a:cubicBezTo>
                                <a:pt x="1659" y="802"/>
                                <a:pt x="1668" y="793"/>
                                <a:pt x="1680" y="793"/>
                              </a:cubicBezTo>
                              <a:cubicBezTo>
                                <a:pt x="1692" y="793"/>
                                <a:pt x="1702" y="783"/>
                                <a:pt x="1702" y="771"/>
                              </a:cubicBezTo>
                              <a:cubicBezTo>
                                <a:pt x="1702" y="759"/>
                                <a:pt x="1692" y="749"/>
                                <a:pt x="1680" y="749"/>
                              </a:cubicBezTo>
                              <a:cubicBezTo>
                                <a:pt x="1668" y="749"/>
                                <a:pt x="1659" y="740"/>
                                <a:pt x="1659" y="728"/>
                              </a:cubicBezTo>
                              <a:cubicBezTo>
                                <a:pt x="1659" y="716"/>
                                <a:pt x="1668" y="706"/>
                                <a:pt x="1680" y="706"/>
                              </a:cubicBezTo>
                              <a:cubicBezTo>
                                <a:pt x="1724" y="706"/>
                                <a:pt x="1724" y="706"/>
                                <a:pt x="1724" y="706"/>
                              </a:cubicBezTo>
                              <a:cubicBezTo>
                                <a:pt x="1736" y="706"/>
                                <a:pt x="1746" y="716"/>
                                <a:pt x="1746" y="728"/>
                              </a:cubicBezTo>
                              <a:cubicBezTo>
                                <a:pt x="1746" y="740"/>
                                <a:pt x="1755" y="749"/>
                                <a:pt x="1767" y="749"/>
                              </a:cubicBezTo>
                              <a:cubicBezTo>
                                <a:pt x="1811" y="749"/>
                                <a:pt x="1811" y="749"/>
                                <a:pt x="1811" y="749"/>
                              </a:cubicBezTo>
                              <a:cubicBezTo>
                                <a:pt x="1823" y="749"/>
                                <a:pt x="1832" y="740"/>
                                <a:pt x="1832" y="728"/>
                              </a:cubicBezTo>
                              <a:close/>
                              <a:moveTo>
                                <a:pt x="1689" y="858"/>
                              </a:moveTo>
                              <a:cubicBezTo>
                                <a:pt x="1689" y="853"/>
                                <a:pt x="1685" y="849"/>
                                <a:pt x="1680" y="849"/>
                              </a:cubicBezTo>
                              <a:cubicBezTo>
                                <a:pt x="1676" y="849"/>
                                <a:pt x="1672" y="853"/>
                                <a:pt x="1672" y="858"/>
                              </a:cubicBezTo>
                              <a:cubicBezTo>
                                <a:pt x="1672" y="863"/>
                                <a:pt x="1676" y="866"/>
                                <a:pt x="1680" y="866"/>
                              </a:cubicBezTo>
                              <a:cubicBezTo>
                                <a:pt x="1685" y="866"/>
                                <a:pt x="1689" y="863"/>
                                <a:pt x="1689" y="858"/>
                              </a:cubicBezTo>
                              <a:close/>
                              <a:moveTo>
                                <a:pt x="1689" y="814"/>
                              </a:moveTo>
                              <a:cubicBezTo>
                                <a:pt x="1689" y="810"/>
                                <a:pt x="1685" y="806"/>
                                <a:pt x="1680" y="806"/>
                              </a:cubicBezTo>
                              <a:cubicBezTo>
                                <a:pt x="1676" y="806"/>
                                <a:pt x="1672" y="810"/>
                                <a:pt x="1672" y="814"/>
                              </a:cubicBezTo>
                              <a:cubicBezTo>
                                <a:pt x="1672" y="819"/>
                                <a:pt x="1676" y="823"/>
                                <a:pt x="1680" y="823"/>
                              </a:cubicBezTo>
                              <a:cubicBezTo>
                                <a:pt x="1685" y="823"/>
                                <a:pt x="1689" y="819"/>
                                <a:pt x="1689" y="814"/>
                              </a:cubicBezTo>
                              <a:close/>
                              <a:moveTo>
                                <a:pt x="1733" y="858"/>
                              </a:moveTo>
                              <a:cubicBezTo>
                                <a:pt x="1733" y="853"/>
                                <a:pt x="1729" y="849"/>
                                <a:pt x="1724" y="849"/>
                              </a:cubicBezTo>
                              <a:cubicBezTo>
                                <a:pt x="1719" y="849"/>
                                <a:pt x="1715" y="853"/>
                                <a:pt x="1715" y="858"/>
                              </a:cubicBezTo>
                              <a:cubicBezTo>
                                <a:pt x="1715" y="863"/>
                                <a:pt x="1719" y="866"/>
                                <a:pt x="1724" y="866"/>
                              </a:cubicBezTo>
                              <a:cubicBezTo>
                                <a:pt x="1729" y="866"/>
                                <a:pt x="1733" y="863"/>
                                <a:pt x="1733" y="858"/>
                              </a:cubicBezTo>
                              <a:close/>
                              <a:moveTo>
                                <a:pt x="1733" y="814"/>
                              </a:moveTo>
                              <a:cubicBezTo>
                                <a:pt x="1733" y="810"/>
                                <a:pt x="1729" y="806"/>
                                <a:pt x="1724" y="806"/>
                              </a:cubicBezTo>
                              <a:cubicBezTo>
                                <a:pt x="1719" y="806"/>
                                <a:pt x="1715" y="810"/>
                                <a:pt x="1715" y="814"/>
                              </a:cubicBezTo>
                              <a:cubicBezTo>
                                <a:pt x="1715" y="819"/>
                                <a:pt x="1719" y="823"/>
                                <a:pt x="1724" y="823"/>
                              </a:cubicBezTo>
                              <a:cubicBezTo>
                                <a:pt x="1729" y="823"/>
                                <a:pt x="1733" y="819"/>
                                <a:pt x="1733" y="814"/>
                              </a:cubicBezTo>
                              <a:close/>
                              <a:moveTo>
                                <a:pt x="1733" y="728"/>
                              </a:moveTo>
                              <a:cubicBezTo>
                                <a:pt x="1733" y="723"/>
                                <a:pt x="1729" y="719"/>
                                <a:pt x="1724" y="719"/>
                              </a:cubicBezTo>
                              <a:cubicBezTo>
                                <a:pt x="1719" y="719"/>
                                <a:pt x="1715" y="723"/>
                                <a:pt x="1715" y="728"/>
                              </a:cubicBezTo>
                              <a:cubicBezTo>
                                <a:pt x="1715" y="732"/>
                                <a:pt x="1719" y="736"/>
                                <a:pt x="1724" y="736"/>
                              </a:cubicBezTo>
                              <a:cubicBezTo>
                                <a:pt x="1729" y="736"/>
                                <a:pt x="1733" y="732"/>
                                <a:pt x="1733" y="728"/>
                              </a:cubicBezTo>
                              <a:close/>
                              <a:moveTo>
                                <a:pt x="1776" y="858"/>
                              </a:moveTo>
                              <a:cubicBezTo>
                                <a:pt x="1776" y="853"/>
                                <a:pt x="1772" y="849"/>
                                <a:pt x="1767" y="849"/>
                              </a:cubicBezTo>
                              <a:cubicBezTo>
                                <a:pt x="1763" y="849"/>
                                <a:pt x="1759" y="853"/>
                                <a:pt x="1759" y="858"/>
                              </a:cubicBezTo>
                              <a:cubicBezTo>
                                <a:pt x="1759" y="863"/>
                                <a:pt x="1763" y="866"/>
                                <a:pt x="1767" y="866"/>
                              </a:cubicBezTo>
                              <a:cubicBezTo>
                                <a:pt x="1772" y="866"/>
                                <a:pt x="1776" y="863"/>
                                <a:pt x="1776" y="858"/>
                              </a:cubicBezTo>
                              <a:close/>
                              <a:moveTo>
                                <a:pt x="1776" y="814"/>
                              </a:moveTo>
                              <a:cubicBezTo>
                                <a:pt x="1776" y="810"/>
                                <a:pt x="1772" y="806"/>
                                <a:pt x="1767" y="806"/>
                              </a:cubicBezTo>
                              <a:cubicBezTo>
                                <a:pt x="1763" y="806"/>
                                <a:pt x="1759" y="810"/>
                                <a:pt x="1759" y="814"/>
                              </a:cubicBezTo>
                              <a:cubicBezTo>
                                <a:pt x="1759" y="819"/>
                                <a:pt x="1763" y="823"/>
                                <a:pt x="1767" y="823"/>
                              </a:cubicBezTo>
                              <a:cubicBezTo>
                                <a:pt x="1772" y="823"/>
                                <a:pt x="1776" y="819"/>
                                <a:pt x="1776" y="814"/>
                              </a:cubicBezTo>
                              <a:close/>
                              <a:moveTo>
                                <a:pt x="1819" y="771"/>
                              </a:moveTo>
                              <a:cubicBezTo>
                                <a:pt x="1819" y="766"/>
                                <a:pt x="1815" y="762"/>
                                <a:pt x="1811" y="762"/>
                              </a:cubicBezTo>
                              <a:cubicBezTo>
                                <a:pt x="1806" y="762"/>
                                <a:pt x="1802" y="766"/>
                                <a:pt x="1802" y="771"/>
                              </a:cubicBezTo>
                              <a:cubicBezTo>
                                <a:pt x="1802" y="776"/>
                                <a:pt x="1806" y="780"/>
                                <a:pt x="1811" y="780"/>
                              </a:cubicBezTo>
                              <a:cubicBezTo>
                                <a:pt x="1815" y="780"/>
                                <a:pt x="1819" y="776"/>
                                <a:pt x="1819" y="771"/>
                              </a:cubicBezTo>
                              <a:close/>
                              <a:moveTo>
                                <a:pt x="1889" y="771"/>
                              </a:moveTo>
                              <a:cubicBezTo>
                                <a:pt x="1889" y="776"/>
                                <a:pt x="1893" y="780"/>
                                <a:pt x="1898" y="780"/>
                              </a:cubicBezTo>
                              <a:cubicBezTo>
                                <a:pt x="1902" y="780"/>
                                <a:pt x="1906" y="776"/>
                                <a:pt x="1906" y="771"/>
                              </a:cubicBezTo>
                              <a:cubicBezTo>
                                <a:pt x="1906" y="766"/>
                                <a:pt x="1902" y="762"/>
                                <a:pt x="1898" y="762"/>
                              </a:cubicBezTo>
                              <a:cubicBezTo>
                                <a:pt x="1893" y="762"/>
                                <a:pt x="1889" y="766"/>
                                <a:pt x="1889" y="771"/>
                              </a:cubicBezTo>
                              <a:close/>
                              <a:moveTo>
                                <a:pt x="1845" y="728"/>
                              </a:moveTo>
                              <a:cubicBezTo>
                                <a:pt x="1845" y="732"/>
                                <a:pt x="1849" y="736"/>
                                <a:pt x="1854" y="736"/>
                              </a:cubicBezTo>
                              <a:cubicBezTo>
                                <a:pt x="1859" y="736"/>
                                <a:pt x="1863" y="732"/>
                                <a:pt x="1863" y="728"/>
                              </a:cubicBezTo>
                              <a:cubicBezTo>
                                <a:pt x="1863" y="723"/>
                                <a:pt x="1859" y="719"/>
                                <a:pt x="1854" y="719"/>
                              </a:cubicBezTo>
                              <a:cubicBezTo>
                                <a:pt x="1849" y="719"/>
                                <a:pt x="1845" y="723"/>
                                <a:pt x="1845" y="728"/>
                              </a:cubicBezTo>
                              <a:close/>
                              <a:moveTo>
                                <a:pt x="465" y="706"/>
                              </a:moveTo>
                              <a:cubicBezTo>
                                <a:pt x="508" y="706"/>
                                <a:pt x="508" y="706"/>
                                <a:pt x="508" y="706"/>
                              </a:cubicBezTo>
                              <a:cubicBezTo>
                                <a:pt x="552" y="706"/>
                                <a:pt x="552" y="706"/>
                                <a:pt x="552" y="706"/>
                              </a:cubicBezTo>
                              <a:cubicBezTo>
                                <a:pt x="595" y="706"/>
                                <a:pt x="595" y="706"/>
                                <a:pt x="595" y="706"/>
                              </a:cubicBezTo>
                              <a:cubicBezTo>
                                <a:pt x="607" y="706"/>
                                <a:pt x="617" y="716"/>
                                <a:pt x="617" y="728"/>
                              </a:cubicBezTo>
                              <a:cubicBezTo>
                                <a:pt x="617" y="740"/>
                                <a:pt x="607" y="749"/>
                                <a:pt x="595" y="749"/>
                              </a:cubicBezTo>
                              <a:cubicBezTo>
                                <a:pt x="583" y="749"/>
                                <a:pt x="573" y="759"/>
                                <a:pt x="573" y="771"/>
                              </a:cubicBezTo>
                              <a:cubicBezTo>
                                <a:pt x="573" y="814"/>
                                <a:pt x="573" y="814"/>
                                <a:pt x="573" y="814"/>
                              </a:cubicBezTo>
                              <a:cubicBezTo>
                                <a:pt x="573" y="826"/>
                                <a:pt x="564" y="836"/>
                                <a:pt x="552" y="836"/>
                              </a:cubicBezTo>
                              <a:cubicBezTo>
                                <a:pt x="540" y="836"/>
                                <a:pt x="530" y="826"/>
                                <a:pt x="530" y="814"/>
                              </a:cubicBezTo>
                              <a:cubicBezTo>
                                <a:pt x="530" y="802"/>
                                <a:pt x="520" y="793"/>
                                <a:pt x="508" y="793"/>
                              </a:cubicBezTo>
                              <a:cubicBezTo>
                                <a:pt x="496" y="793"/>
                                <a:pt x="486" y="783"/>
                                <a:pt x="486" y="771"/>
                              </a:cubicBezTo>
                              <a:cubicBezTo>
                                <a:pt x="486" y="759"/>
                                <a:pt x="477" y="749"/>
                                <a:pt x="465" y="749"/>
                              </a:cubicBezTo>
                              <a:cubicBezTo>
                                <a:pt x="453" y="749"/>
                                <a:pt x="443" y="740"/>
                                <a:pt x="443" y="728"/>
                              </a:cubicBezTo>
                              <a:cubicBezTo>
                                <a:pt x="443" y="716"/>
                                <a:pt x="453" y="706"/>
                                <a:pt x="465" y="706"/>
                              </a:cubicBezTo>
                              <a:close/>
                              <a:moveTo>
                                <a:pt x="543" y="728"/>
                              </a:moveTo>
                              <a:cubicBezTo>
                                <a:pt x="543" y="732"/>
                                <a:pt x="547" y="736"/>
                                <a:pt x="552" y="736"/>
                              </a:cubicBezTo>
                              <a:cubicBezTo>
                                <a:pt x="556" y="736"/>
                                <a:pt x="560" y="732"/>
                                <a:pt x="560" y="728"/>
                              </a:cubicBezTo>
                              <a:cubicBezTo>
                                <a:pt x="560" y="723"/>
                                <a:pt x="556" y="719"/>
                                <a:pt x="552" y="719"/>
                              </a:cubicBezTo>
                              <a:cubicBezTo>
                                <a:pt x="547" y="719"/>
                                <a:pt x="543" y="723"/>
                                <a:pt x="543" y="728"/>
                              </a:cubicBezTo>
                              <a:close/>
                              <a:moveTo>
                                <a:pt x="543" y="771"/>
                              </a:moveTo>
                              <a:cubicBezTo>
                                <a:pt x="543" y="776"/>
                                <a:pt x="547" y="780"/>
                                <a:pt x="552" y="780"/>
                              </a:cubicBezTo>
                              <a:cubicBezTo>
                                <a:pt x="556" y="780"/>
                                <a:pt x="560" y="776"/>
                                <a:pt x="560" y="771"/>
                              </a:cubicBezTo>
                              <a:cubicBezTo>
                                <a:pt x="560" y="766"/>
                                <a:pt x="556" y="762"/>
                                <a:pt x="552" y="762"/>
                              </a:cubicBezTo>
                              <a:cubicBezTo>
                                <a:pt x="547" y="762"/>
                                <a:pt x="543" y="766"/>
                                <a:pt x="543" y="771"/>
                              </a:cubicBezTo>
                              <a:close/>
                              <a:moveTo>
                                <a:pt x="499" y="771"/>
                              </a:moveTo>
                              <a:cubicBezTo>
                                <a:pt x="499" y="776"/>
                                <a:pt x="503" y="780"/>
                                <a:pt x="508" y="780"/>
                              </a:cubicBezTo>
                              <a:cubicBezTo>
                                <a:pt x="513" y="780"/>
                                <a:pt x="517" y="776"/>
                                <a:pt x="517" y="771"/>
                              </a:cubicBezTo>
                              <a:cubicBezTo>
                                <a:pt x="517" y="766"/>
                                <a:pt x="513" y="762"/>
                                <a:pt x="508" y="762"/>
                              </a:cubicBezTo>
                              <a:cubicBezTo>
                                <a:pt x="503" y="762"/>
                                <a:pt x="499" y="766"/>
                                <a:pt x="499" y="771"/>
                              </a:cubicBezTo>
                              <a:close/>
                              <a:moveTo>
                                <a:pt x="456" y="728"/>
                              </a:moveTo>
                              <a:cubicBezTo>
                                <a:pt x="456" y="732"/>
                                <a:pt x="460" y="736"/>
                                <a:pt x="465" y="736"/>
                              </a:cubicBezTo>
                              <a:cubicBezTo>
                                <a:pt x="470" y="736"/>
                                <a:pt x="473" y="732"/>
                                <a:pt x="473" y="728"/>
                              </a:cubicBezTo>
                              <a:cubicBezTo>
                                <a:pt x="473" y="723"/>
                                <a:pt x="470" y="719"/>
                                <a:pt x="465" y="719"/>
                              </a:cubicBezTo>
                              <a:cubicBezTo>
                                <a:pt x="460" y="719"/>
                                <a:pt x="456" y="723"/>
                                <a:pt x="456" y="728"/>
                              </a:cubicBezTo>
                              <a:close/>
                              <a:moveTo>
                                <a:pt x="638" y="793"/>
                              </a:moveTo>
                              <a:cubicBezTo>
                                <a:pt x="627" y="793"/>
                                <a:pt x="617" y="802"/>
                                <a:pt x="617" y="814"/>
                              </a:cubicBezTo>
                              <a:cubicBezTo>
                                <a:pt x="617" y="826"/>
                                <a:pt x="627" y="836"/>
                                <a:pt x="638" y="836"/>
                              </a:cubicBezTo>
                              <a:cubicBezTo>
                                <a:pt x="650" y="836"/>
                                <a:pt x="660" y="826"/>
                                <a:pt x="660" y="814"/>
                              </a:cubicBezTo>
                              <a:cubicBezTo>
                                <a:pt x="660" y="802"/>
                                <a:pt x="650" y="793"/>
                                <a:pt x="638" y="793"/>
                              </a:cubicBezTo>
                              <a:close/>
                              <a:moveTo>
                                <a:pt x="899" y="836"/>
                              </a:moveTo>
                              <a:cubicBezTo>
                                <a:pt x="911" y="836"/>
                                <a:pt x="921" y="826"/>
                                <a:pt x="921" y="814"/>
                              </a:cubicBezTo>
                              <a:cubicBezTo>
                                <a:pt x="921" y="802"/>
                                <a:pt x="911" y="793"/>
                                <a:pt x="899" y="793"/>
                              </a:cubicBezTo>
                              <a:cubicBezTo>
                                <a:pt x="887" y="793"/>
                                <a:pt x="877" y="802"/>
                                <a:pt x="877" y="814"/>
                              </a:cubicBezTo>
                              <a:cubicBezTo>
                                <a:pt x="877" y="826"/>
                                <a:pt x="887" y="836"/>
                                <a:pt x="899" y="836"/>
                              </a:cubicBezTo>
                              <a:close/>
                              <a:moveTo>
                                <a:pt x="1051" y="814"/>
                              </a:moveTo>
                              <a:cubicBezTo>
                                <a:pt x="1051" y="826"/>
                                <a:pt x="1061" y="836"/>
                                <a:pt x="1073" y="836"/>
                              </a:cubicBezTo>
                              <a:cubicBezTo>
                                <a:pt x="1085" y="836"/>
                                <a:pt x="1094" y="826"/>
                                <a:pt x="1094" y="814"/>
                              </a:cubicBezTo>
                              <a:cubicBezTo>
                                <a:pt x="1094" y="802"/>
                                <a:pt x="1085" y="793"/>
                                <a:pt x="1073" y="793"/>
                              </a:cubicBezTo>
                              <a:cubicBezTo>
                                <a:pt x="1061" y="793"/>
                                <a:pt x="1051" y="802"/>
                                <a:pt x="1051" y="814"/>
                              </a:cubicBezTo>
                              <a:close/>
                              <a:moveTo>
                                <a:pt x="2353" y="814"/>
                              </a:moveTo>
                              <a:cubicBezTo>
                                <a:pt x="2353" y="826"/>
                                <a:pt x="2363" y="836"/>
                                <a:pt x="2375" y="836"/>
                              </a:cubicBezTo>
                              <a:cubicBezTo>
                                <a:pt x="2377" y="836"/>
                                <a:pt x="2379" y="836"/>
                                <a:pt x="2381" y="835"/>
                              </a:cubicBezTo>
                              <a:cubicBezTo>
                                <a:pt x="2381" y="821"/>
                                <a:pt x="2381" y="821"/>
                                <a:pt x="2381" y="821"/>
                              </a:cubicBezTo>
                              <a:cubicBezTo>
                                <a:pt x="2380" y="822"/>
                                <a:pt x="2377" y="823"/>
                                <a:pt x="2375" y="823"/>
                              </a:cubicBezTo>
                              <a:cubicBezTo>
                                <a:pt x="2370" y="823"/>
                                <a:pt x="2366" y="819"/>
                                <a:pt x="2366" y="814"/>
                              </a:cubicBezTo>
                              <a:cubicBezTo>
                                <a:pt x="2366" y="810"/>
                                <a:pt x="2370" y="806"/>
                                <a:pt x="2375" y="806"/>
                              </a:cubicBezTo>
                              <a:cubicBezTo>
                                <a:pt x="2377" y="806"/>
                                <a:pt x="2380" y="807"/>
                                <a:pt x="2381" y="808"/>
                              </a:cubicBezTo>
                              <a:cubicBezTo>
                                <a:pt x="2381" y="794"/>
                                <a:pt x="2381" y="794"/>
                                <a:pt x="2381" y="794"/>
                              </a:cubicBezTo>
                              <a:cubicBezTo>
                                <a:pt x="2379" y="793"/>
                                <a:pt x="2377" y="793"/>
                                <a:pt x="2375" y="793"/>
                              </a:cubicBezTo>
                              <a:cubicBezTo>
                                <a:pt x="2363" y="793"/>
                                <a:pt x="2353" y="802"/>
                                <a:pt x="2353" y="814"/>
                              </a:cubicBezTo>
                              <a:close/>
                              <a:moveTo>
                                <a:pt x="335" y="836"/>
                              </a:moveTo>
                              <a:cubicBezTo>
                                <a:pt x="346" y="836"/>
                                <a:pt x="356" y="846"/>
                                <a:pt x="356" y="858"/>
                              </a:cubicBezTo>
                              <a:cubicBezTo>
                                <a:pt x="356" y="870"/>
                                <a:pt x="346" y="880"/>
                                <a:pt x="335" y="880"/>
                              </a:cubicBezTo>
                              <a:cubicBezTo>
                                <a:pt x="323" y="880"/>
                                <a:pt x="313" y="870"/>
                                <a:pt x="313" y="858"/>
                              </a:cubicBezTo>
                              <a:cubicBezTo>
                                <a:pt x="313" y="846"/>
                                <a:pt x="323" y="836"/>
                                <a:pt x="335" y="836"/>
                              </a:cubicBezTo>
                              <a:close/>
                              <a:moveTo>
                                <a:pt x="326" y="858"/>
                              </a:moveTo>
                              <a:cubicBezTo>
                                <a:pt x="326" y="863"/>
                                <a:pt x="330" y="866"/>
                                <a:pt x="335" y="866"/>
                              </a:cubicBezTo>
                              <a:cubicBezTo>
                                <a:pt x="339" y="866"/>
                                <a:pt x="343" y="863"/>
                                <a:pt x="343" y="858"/>
                              </a:cubicBezTo>
                              <a:cubicBezTo>
                                <a:pt x="343" y="853"/>
                                <a:pt x="339" y="849"/>
                                <a:pt x="335" y="849"/>
                              </a:cubicBezTo>
                              <a:cubicBezTo>
                                <a:pt x="330" y="849"/>
                                <a:pt x="326" y="853"/>
                                <a:pt x="326" y="858"/>
                              </a:cubicBezTo>
                              <a:close/>
                              <a:moveTo>
                                <a:pt x="530" y="858"/>
                              </a:moveTo>
                              <a:cubicBezTo>
                                <a:pt x="530" y="870"/>
                                <a:pt x="520" y="880"/>
                                <a:pt x="508" y="880"/>
                              </a:cubicBezTo>
                              <a:cubicBezTo>
                                <a:pt x="496" y="880"/>
                                <a:pt x="486" y="870"/>
                                <a:pt x="486" y="858"/>
                              </a:cubicBezTo>
                              <a:cubicBezTo>
                                <a:pt x="486" y="846"/>
                                <a:pt x="496" y="836"/>
                                <a:pt x="508" y="836"/>
                              </a:cubicBezTo>
                              <a:cubicBezTo>
                                <a:pt x="520" y="836"/>
                                <a:pt x="530" y="846"/>
                                <a:pt x="530" y="858"/>
                              </a:cubicBezTo>
                              <a:close/>
                              <a:moveTo>
                                <a:pt x="517" y="858"/>
                              </a:moveTo>
                              <a:cubicBezTo>
                                <a:pt x="517" y="853"/>
                                <a:pt x="513" y="849"/>
                                <a:pt x="508" y="849"/>
                              </a:cubicBezTo>
                              <a:cubicBezTo>
                                <a:pt x="503" y="849"/>
                                <a:pt x="499" y="853"/>
                                <a:pt x="499" y="858"/>
                              </a:cubicBezTo>
                              <a:cubicBezTo>
                                <a:pt x="499" y="863"/>
                                <a:pt x="503" y="866"/>
                                <a:pt x="508" y="866"/>
                              </a:cubicBezTo>
                              <a:cubicBezTo>
                                <a:pt x="513" y="866"/>
                                <a:pt x="517" y="863"/>
                                <a:pt x="517" y="858"/>
                              </a:cubicBezTo>
                              <a:close/>
                              <a:moveTo>
                                <a:pt x="682" y="880"/>
                              </a:moveTo>
                              <a:cubicBezTo>
                                <a:pt x="670" y="880"/>
                                <a:pt x="660" y="870"/>
                                <a:pt x="660" y="858"/>
                              </a:cubicBezTo>
                              <a:cubicBezTo>
                                <a:pt x="660" y="846"/>
                                <a:pt x="670" y="836"/>
                                <a:pt x="682" y="836"/>
                              </a:cubicBezTo>
                              <a:cubicBezTo>
                                <a:pt x="694" y="836"/>
                                <a:pt x="704" y="846"/>
                                <a:pt x="704" y="858"/>
                              </a:cubicBezTo>
                              <a:cubicBezTo>
                                <a:pt x="704" y="870"/>
                                <a:pt x="694" y="880"/>
                                <a:pt x="682" y="880"/>
                              </a:cubicBezTo>
                              <a:close/>
                              <a:moveTo>
                                <a:pt x="691" y="858"/>
                              </a:moveTo>
                              <a:cubicBezTo>
                                <a:pt x="691" y="853"/>
                                <a:pt x="687" y="849"/>
                                <a:pt x="682" y="849"/>
                              </a:cubicBezTo>
                              <a:cubicBezTo>
                                <a:pt x="677" y="849"/>
                                <a:pt x="673" y="853"/>
                                <a:pt x="673" y="858"/>
                              </a:cubicBezTo>
                              <a:cubicBezTo>
                                <a:pt x="673" y="863"/>
                                <a:pt x="677" y="866"/>
                                <a:pt x="682" y="866"/>
                              </a:cubicBezTo>
                              <a:cubicBezTo>
                                <a:pt x="687" y="866"/>
                                <a:pt x="691" y="863"/>
                                <a:pt x="691" y="858"/>
                              </a:cubicBezTo>
                              <a:close/>
                              <a:moveTo>
                                <a:pt x="1159" y="923"/>
                              </a:moveTo>
                              <a:cubicBezTo>
                                <a:pt x="1148" y="923"/>
                                <a:pt x="1138" y="913"/>
                                <a:pt x="1138" y="901"/>
                              </a:cubicBezTo>
                              <a:cubicBezTo>
                                <a:pt x="1138" y="889"/>
                                <a:pt x="1128" y="880"/>
                                <a:pt x="1116" y="880"/>
                              </a:cubicBezTo>
                              <a:cubicBezTo>
                                <a:pt x="1104" y="880"/>
                                <a:pt x="1094" y="870"/>
                                <a:pt x="1094" y="858"/>
                              </a:cubicBezTo>
                              <a:cubicBezTo>
                                <a:pt x="1094" y="846"/>
                                <a:pt x="1104" y="836"/>
                                <a:pt x="1116" y="836"/>
                              </a:cubicBezTo>
                              <a:cubicBezTo>
                                <a:pt x="1159" y="836"/>
                                <a:pt x="1159" y="836"/>
                                <a:pt x="1159" y="836"/>
                              </a:cubicBezTo>
                              <a:cubicBezTo>
                                <a:pt x="1171" y="836"/>
                                <a:pt x="1181" y="846"/>
                                <a:pt x="1181" y="858"/>
                              </a:cubicBezTo>
                              <a:cubicBezTo>
                                <a:pt x="1181" y="901"/>
                                <a:pt x="1181" y="901"/>
                                <a:pt x="1181" y="901"/>
                              </a:cubicBezTo>
                              <a:cubicBezTo>
                                <a:pt x="1181" y="913"/>
                                <a:pt x="1171" y="923"/>
                                <a:pt x="1159" y="923"/>
                              </a:cubicBezTo>
                              <a:close/>
                              <a:moveTo>
                                <a:pt x="1125" y="858"/>
                              </a:moveTo>
                              <a:cubicBezTo>
                                <a:pt x="1125" y="853"/>
                                <a:pt x="1121" y="849"/>
                                <a:pt x="1116" y="849"/>
                              </a:cubicBezTo>
                              <a:cubicBezTo>
                                <a:pt x="1111" y="849"/>
                                <a:pt x="1107" y="853"/>
                                <a:pt x="1107" y="858"/>
                              </a:cubicBezTo>
                              <a:cubicBezTo>
                                <a:pt x="1107" y="863"/>
                                <a:pt x="1111" y="866"/>
                                <a:pt x="1116" y="866"/>
                              </a:cubicBezTo>
                              <a:cubicBezTo>
                                <a:pt x="1121" y="866"/>
                                <a:pt x="1125" y="863"/>
                                <a:pt x="1125" y="858"/>
                              </a:cubicBezTo>
                              <a:close/>
                              <a:moveTo>
                                <a:pt x="1168" y="901"/>
                              </a:moveTo>
                              <a:cubicBezTo>
                                <a:pt x="1168" y="896"/>
                                <a:pt x="1164" y="893"/>
                                <a:pt x="1159" y="893"/>
                              </a:cubicBezTo>
                              <a:cubicBezTo>
                                <a:pt x="1155" y="893"/>
                                <a:pt x="1151" y="896"/>
                                <a:pt x="1151" y="901"/>
                              </a:cubicBezTo>
                              <a:cubicBezTo>
                                <a:pt x="1151" y="906"/>
                                <a:pt x="1155" y="910"/>
                                <a:pt x="1159" y="910"/>
                              </a:cubicBezTo>
                              <a:cubicBezTo>
                                <a:pt x="1164" y="910"/>
                                <a:pt x="1168" y="906"/>
                                <a:pt x="1168" y="901"/>
                              </a:cubicBezTo>
                              <a:close/>
                              <a:moveTo>
                                <a:pt x="1528" y="858"/>
                              </a:moveTo>
                              <a:cubicBezTo>
                                <a:pt x="1528" y="846"/>
                                <a:pt x="1538" y="836"/>
                                <a:pt x="1550" y="836"/>
                              </a:cubicBezTo>
                              <a:cubicBezTo>
                                <a:pt x="1562" y="836"/>
                                <a:pt x="1572" y="846"/>
                                <a:pt x="1572" y="858"/>
                              </a:cubicBezTo>
                              <a:cubicBezTo>
                                <a:pt x="1572" y="901"/>
                                <a:pt x="1572" y="901"/>
                                <a:pt x="1572" y="901"/>
                              </a:cubicBezTo>
                              <a:cubicBezTo>
                                <a:pt x="1572" y="913"/>
                                <a:pt x="1562" y="923"/>
                                <a:pt x="1550" y="923"/>
                              </a:cubicBezTo>
                              <a:cubicBezTo>
                                <a:pt x="1538" y="923"/>
                                <a:pt x="1528" y="913"/>
                                <a:pt x="1528" y="901"/>
                              </a:cubicBezTo>
                              <a:lnTo>
                                <a:pt x="1528" y="858"/>
                              </a:lnTo>
                              <a:close/>
                              <a:moveTo>
                                <a:pt x="1542" y="858"/>
                              </a:moveTo>
                              <a:cubicBezTo>
                                <a:pt x="1542" y="863"/>
                                <a:pt x="1545" y="866"/>
                                <a:pt x="1550" y="866"/>
                              </a:cubicBezTo>
                              <a:cubicBezTo>
                                <a:pt x="1555" y="866"/>
                                <a:pt x="1559" y="863"/>
                                <a:pt x="1559" y="858"/>
                              </a:cubicBezTo>
                              <a:cubicBezTo>
                                <a:pt x="1559" y="853"/>
                                <a:pt x="1555" y="849"/>
                                <a:pt x="1550" y="849"/>
                              </a:cubicBezTo>
                              <a:cubicBezTo>
                                <a:pt x="1545" y="849"/>
                                <a:pt x="1542" y="853"/>
                                <a:pt x="1542" y="858"/>
                              </a:cubicBezTo>
                              <a:close/>
                              <a:moveTo>
                                <a:pt x="1542" y="901"/>
                              </a:moveTo>
                              <a:cubicBezTo>
                                <a:pt x="1542" y="906"/>
                                <a:pt x="1545" y="910"/>
                                <a:pt x="1550" y="910"/>
                              </a:cubicBezTo>
                              <a:cubicBezTo>
                                <a:pt x="1555" y="910"/>
                                <a:pt x="1559" y="906"/>
                                <a:pt x="1559" y="901"/>
                              </a:cubicBezTo>
                              <a:cubicBezTo>
                                <a:pt x="1559" y="896"/>
                                <a:pt x="1555" y="893"/>
                                <a:pt x="1550" y="893"/>
                              </a:cubicBezTo>
                              <a:cubicBezTo>
                                <a:pt x="1545" y="893"/>
                                <a:pt x="1542" y="896"/>
                                <a:pt x="1542" y="901"/>
                              </a:cubicBezTo>
                              <a:close/>
                              <a:moveTo>
                                <a:pt x="1919" y="858"/>
                              </a:moveTo>
                              <a:cubicBezTo>
                                <a:pt x="1919" y="870"/>
                                <a:pt x="1929" y="880"/>
                                <a:pt x="1941" y="880"/>
                              </a:cubicBezTo>
                              <a:cubicBezTo>
                                <a:pt x="1953" y="880"/>
                                <a:pt x="1963" y="889"/>
                                <a:pt x="1963" y="901"/>
                              </a:cubicBezTo>
                              <a:cubicBezTo>
                                <a:pt x="1963" y="945"/>
                                <a:pt x="1963" y="945"/>
                                <a:pt x="1963" y="945"/>
                              </a:cubicBezTo>
                              <a:cubicBezTo>
                                <a:pt x="1963" y="988"/>
                                <a:pt x="1963" y="988"/>
                                <a:pt x="1963" y="988"/>
                              </a:cubicBezTo>
                              <a:cubicBezTo>
                                <a:pt x="1963" y="1000"/>
                                <a:pt x="1953" y="1010"/>
                                <a:pt x="1941" y="1010"/>
                              </a:cubicBezTo>
                              <a:cubicBezTo>
                                <a:pt x="1898" y="1010"/>
                                <a:pt x="1898" y="1010"/>
                                <a:pt x="1898" y="1010"/>
                              </a:cubicBezTo>
                              <a:cubicBezTo>
                                <a:pt x="1886" y="1010"/>
                                <a:pt x="1876" y="1000"/>
                                <a:pt x="1876" y="988"/>
                              </a:cubicBezTo>
                              <a:cubicBezTo>
                                <a:pt x="1876" y="976"/>
                                <a:pt x="1886" y="966"/>
                                <a:pt x="1898" y="966"/>
                              </a:cubicBezTo>
                              <a:cubicBezTo>
                                <a:pt x="1909" y="966"/>
                                <a:pt x="1919" y="957"/>
                                <a:pt x="1919" y="945"/>
                              </a:cubicBezTo>
                              <a:cubicBezTo>
                                <a:pt x="1919" y="933"/>
                                <a:pt x="1909" y="923"/>
                                <a:pt x="1898" y="923"/>
                              </a:cubicBezTo>
                              <a:cubicBezTo>
                                <a:pt x="1886" y="923"/>
                                <a:pt x="1876" y="913"/>
                                <a:pt x="1876" y="901"/>
                              </a:cubicBezTo>
                              <a:cubicBezTo>
                                <a:pt x="1876" y="889"/>
                                <a:pt x="1866" y="880"/>
                                <a:pt x="1854" y="880"/>
                              </a:cubicBezTo>
                              <a:cubicBezTo>
                                <a:pt x="1842" y="880"/>
                                <a:pt x="1832" y="870"/>
                                <a:pt x="1832" y="858"/>
                              </a:cubicBezTo>
                              <a:cubicBezTo>
                                <a:pt x="1832" y="846"/>
                                <a:pt x="1842" y="836"/>
                                <a:pt x="1854" y="836"/>
                              </a:cubicBezTo>
                              <a:cubicBezTo>
                                <a:pt x="1898" y="836"/>
                                <a:pt x="1898" y="836"/>
                                <a:pt x="1898" y="836"/>
                              </a:cubicBezTo>
                              <a:cubicBezTo>
                                <a:pt x="1909" y="836"/>
                                <a:pt x="1919" y="846"/>
                                <a:pt x="1919" y="858"/>
                              </a:cubicBezTo>
                              <a:close/>
                              <a:moveTo>
                                <a:pt x="1863" y="858"/>
                              </a:moveTo>
                              <a:cubicBezTo>
                                <a:pt x="1863" y="853"/>
                                <a:pt x="1859" y="849"/>
                                <a:pt x="1854" y="849"/>
                              </a:cubicBezTo>
                              <a:cubicBezTo>
                                <a:pt x="1849" y="849"/>
                                <a:pt x="1845" y="853"/>
                                <a:pt x="1845" y="858"/>
                              </a:cubicBezTo>
                              <a:cubicBezTo>
                                <a:pt x="1845" y="863"/>
                                <a:pt x="1849" y="866"/>
                                <a:pt x="1854" y="866"/>
                              </a:cubicBezTo>
                              <a:cubicBezTo>
                                <a:pt x="1859" y="866"/>
                                <a:pt x="1863" y="863"/>
                                <a:pt x="1863" y="858"/>
                              </a:cubicBezTo>
                              <a:close/>
                              <a:moveTo>
                                <a:pt x="1906" y="858"/>
                              </a:moveTo>
                              <a:cubicBezTo>
                                <a:pt x="1906" y="853"/>
                                <a:pt x="1902" y="849"/>
                                <a:pt x="1898" y="849"/>
                              </a:cubicBezTo>
                              <a:cubicBezTo>
                                <a:pt x="1893" y="849"/>
                                <a:pt x="1889" y="853"/>
                                <a:pt x="1889" y="858"/>
                              </a:cubicBezTo>
                              <a:cubicBezTo>
                                <a:pt x="1889" y="863"/>
                                <a:pt x="1893" y="866"/>
                                <a:pt x="1898" y="866"/>
                              </a:cubicBezTo>
                              <a:cubicBezTo>
                                <a:pt x="1902" y="866"/>
                                <a:pt x="1906" y="863"/>
                                <a:pt x="1906" y="858"/>
                              </a:cubicBezTo>
                              <a:close/>
                              <a:moveTo>
                                <a:pt x="1932" y="901"/>
                              </a:moveTo>
                              <a:cubicBezTo>
                                <a:pt x="1932" y="906"/>
                                <a:pt x="1936" y="910"/>
                                <a:pt x="1941" y="910"/>
                              </a:cubicBezTo>
                              <a:cubicBezTo>
                                <a:pt x="1946" y="910"/>
                                <a:pt x="1950" y="906"/>
                                <a:pt x="1950" y="901"/>
                              </a:cubicBezTo>
                              <a:cubicBezTo>
                                <a:pt x="1950" y="896"/>
                                <a:pt x="1946" y="893"/>
                                <a:pt x="1941" y="893"/>
                              </a:cubicBezTo>
                              <a:cubicBezTo>
                                <a:pt x="1936" y="893"/>
                                <a:pt x="1932" y="896"/>
                                <a:pt x="1932" y="901"/>
                              </a:cubicBezTo>
                              <a:close/>
                              <a:moveTo>
                                <a:pt x="1932" y="945"/>
                              </a:moveTo>
                              <a:cubicBezTo>
                                <a:pt x="1932" y="949"/>
                                <a:pt x="1936" y="953"/>
                                <a:pt x="1941" y="953"/>
                              </a:cubicBezTo>
                              <a:cubicBezTo>
                                <a:pt x="1946" y="953"/>
                                <a:pt x="1950" y="949"/>
                                <a:pt x="1950" y="945"/>
                              </a:cubicBezTo>
                              <a:cubicBezTo>
                                <a:pt x="1950" y="940"/>
                                <a:pt x="1946" y="936"/>
                                <a:pt x="1941" y="936"/>
                              </a:cubicBezTo>
                              <a:cubicBezTo>
                                <a:pt x="1936" y="936"/>
                                <a:pt x="1932" y="940"/>
                                <a:pt x="1932" y="945"/>
                              </a:cubicBezTo>
                              <a:close/>
                              <a:moveTo>
                                <a:pt x="2353" y="901"/>
                              </a:moveTo>
                              <a:cubicBezTo>
                                <a:pt x="2353" y="913"/>
                                <a:pt x="2344" y="923"/>
                                <a:pt x="2332" y="923"/>
                              </a:cubicBezTo>
                              <a:cubicBezTo>
                                <a:pt x="2288" y="923"/>
                                <a:pt x="2288" y="923"/>
                                <a:pt x="2288" y="923"/>
                              </a:cubicBezTo>
                              <a:cubicBezTo>
                                <a:pt x="2276" y="923"/>
                                <a:pt x="2267" y="933"/>
                                <a:pt x="2267" y="945"/>
                              </a:cubicBezTo>
                              <a:cubicBezTo>
                                <a:pt x="2267" y="957"/>
                                <a:pt x="2257" y="966"/>
                                <a:pt x="2245" y="966"/>
                              </a:cubicBezTo>
                              <a:cubicBezTo>
                                <a:pt x="2201" y="966"/>
                                <a:pt x="2201" y="966"/>
                                <a:pt x="2201" y="966"/>
                              </a:cubicBezTo>
                              <a:cubicBezTo>
                                <a:pt x="2190" y="966"/>
                                <a:pt x="2180" y="957"/>
                                <a:pt x="2180" y="945"/>
                              </a:cubicBezTo>
                              <a:cubicBezTo>
                                <a:pt x="2180" y="933"/>
                                <a:pt x="2190" y="923"/>
                                <a:pt x="2201" y="923"/>
                              </a:cubicBezTo>
                              <a:cubicBezTo>
                                <a:pt x="2213" y="923"/>
                                <a:pt x="2223" y="913"/>
                                <a:pt x="2223" y="901"/>
                              </a:cubicBezTo>
                              <a:cubicBezTo>
                                <a:pt x="2223" y="889"/>
                                <a:pt x="2213" y="880"/>
                                <a:pt x="2201" y="880"/>
                              </a:cubicBezTo>
                              <a:cubicBezTo>
                                <a:pt x="2190" y="880"/>
                                <a:pt x="2180" y="889"/>
                                <a:pt x="2180" y="901"/>
                              </a:cubicBezTo>
                              <a:cubicBezTo>
                                <a:pt x="2180" y="913"/>
                                <a:pt x="2170" y="923"/>
                                <a:pt x="2158" y="923"/>
                              </a:cubicBezTo>
                              <a:cubicBezTo>
                                <a:pt x="2146" y="923"/>
                                <a:pt x="2136" y="913"/>
                                <a:pt x="2136" y="901"/>
                              </a:cubicBezTo>
                              <a:cubicBezTo>
                                <a:pt x="2136" y="858"/>
                                <a:pt x="2136" y="858"/>
                                <a:pt x="2136" y="858"/>
                              </a:cubicBezTo>
                              <a:cubicBezTo>
                                <a:pt x="2136" y="846"/>
                                <a:pt x="2146" y="836"/>
                                <a:pt x="2158" y="836"/>
                              </a:cubicBezTo>
                              <a:cubicBezTo>
                                <a:pt x="2201" y="836"/>
                                <a:pt x="2201" y="836"/>
                                <a:pt x="2201" y="836"/>
                              </a:cubicBezTo>
                              <a:cubicBezTo>
                                <a:pt x="2245" y="836"/>
                                <a:pt x="2245" y="836"/>
                                <a:pt x="2245" y="836"/>
                              </a:cubicBezTo>
                              <a:cubicBezTo>
                                <a:pt x="2257" y="836"/>
                                <a:pt x="2267" y="846"/>
                                <a:pt x="2267" y="858"/>
                              </a:cubicBezTo>
                              <a:cubicBezTo>
                                <a:pt x="2267" y="870"/>
                                <a:pt x="2276" y="880"/>
                                <a:pt x="2288" y="880"/>
                              </a:cubicBezTo>
                              <a:cubicBezTo>
                                <a:pt x="2332" y="880"/>
                                <a:pt x="2332" y="880"/>
                                <a:pt x="2332" y="880"/>
                              </a:cubicBezTo>
                              <a:cubicBezTo>
                                <a:pt x="2344" y="880"/>
                                <a:pt x="2353" y="889"/>
                                <a:pt x="2353" y="901"/>
                              </a:cubicBezTo>
                              <a:close/>
                              <a:moveTo>
                                <a:pt x="2210" y="945"/>
                              </a:moveTo>
                              <a:cubicBezTo>
                                <a:pt x="2210" y="940"/>
                                <a:pt x="2206" y="936"/>
                                <a:pt x="2201" y="936"/>
                              </a:cubicBezTo>
                              <a:cubicBezTo>
                                <a:pt x="2197" y="936"/>
                                <a:pt x="2193" y="940"/>
                                <a:pt x="2193" y="945"/>
                              </a:cubicBezTo>
                              <a:cubicBezTo>
                                <a:pt x="2193" y="949"/>
                                <a:pt x="2197" y="953"/>
                                <a:pt x="2201" y="953"/>
                              </a:cubicBezTo>
                              <a:cubicBezTo>
                                <a:pt x="2206" y="953"/>
                                <a:pt x="2210" y="949"/>
                                <a:pt x="2210" y="945"/>
                              </a:cubicBezTo>
                              <a:close/>
                              <a:moveTo>
                                <a:pt x="2254" y="945"/>
                              </a:moveTo>
                              <a:cubicBezTo>
                                <a:pt x="2254" y="940"/>
                                <a:pt x="2250" y="936"/>
                                <a:pt x="2245" y="936"/>
                              </a:cubicBezTo>
                              <a:cubicBezTo>
                                <a:pt x="2240" y="936"/>
                                <a:pt x="2236" y="940"/>
                                <a:pt x="2236" y="945"/>
                              </a:cubicBezTo>
                              <a:cubicBezTo>
                                <a:pt x="2236" y="949"/>
                                <a:pt x="2240" y="953"/>
                                <a:pt x="2245" y="953"/>
                              </a:cubicBezTo>
                              <a:cubicBezTo>
                                <a:pt x="2250" y="953"/>
                                <a:pt x="2254" y="949"/>
                                <a:pt x="2254" y="945"/>
                              </a:cubicBezTo>
                              <a:close/>
                              <a:moveTo>
                                <a:pt x="269" y="901"/>
                              </a:moveTo>
                              <a:cubicBezTo>
                                <a:pt x="269" y="889"/>
                                <a:pt x="279" y="880"/>
                                <a:pt x="291" y="880"/>
                              </a:cubicBezTo>
                              <a:cubicBezTo>
                                <a:pt x="303" y="880"/>
                                <a:pt x="313" y="889"/>
                                <a:pt x="313" y="901"/>
                              </a:cubicBezTo>
                              <a:cubicBezTo>
                                <a:pt x="313" y="913"/>
                                <a:pt x="303" y="923"/>
                                <a:pt x="291" y="923"/>
                              </a:cubicBezTo>
                              <a:cubicBezTo>
                                <a:pt x="279" y="923"/>
                                <a:pt x="269" y="913"/>
                                <a:pt x="269" y="901"/>
                              </a:cubicBezTo>
                              <a:close/>
                              <a:moveTo>
                                <a:pt x="282" y="901"/>
                              </a:moveTo>
                              <a:cubicBezTo>
                                <a:pt x="282" y="906"/>
                                <a:pt x="286" y="910"/>
                                <a:pt x="291" y="910"/>
                              </a:cubicBezTo>
                              <a:cubicBezTo>
                                <a:pt x="296" y="910"/>
                                <a:pt x="300" y="906"/>
                                <a:pt x="300" y="901"/>
                              </a:cubicBezTo>
                              <a:cubicBezTo>
                                <a:pt x="300" y="896"/>
                                <a:pt x="296" y="893"/>
                                <a:pt x="291" y="893"/>
                              </a:cubicBezTo>
                              <a:cubicBezTo>
                                <a:pt x="286" y="893"/>
                                <a:pt x="282" y="896"/>
                                <a:pt x="282" y="901"/>
                              </a:cubicBezTo>
                              <a:close/>
                              <a:moveTo>
                                <a:pt x="986" y="793"/>
                              </a:moveTo>
                              <a:cubicBezTo>
                                <a:pt x="998" y="793"/>
                                <a:pt x="1007" y="802"/>
                                <a:pt x="1007" y="814"/>
                              </a:cubicBezTo>
                              <a:cubicBezTo>
                                <a:pt x="1007" y="858"/>
                                <a:pt x="1007" y="858"/>
                                <a:pt x="1007" y="858"/>
                              </a:cubicBezTo>
                              <a:cubicBezTo>
                                <a:pt x="1007" y="870"/>
                                <a:pt x="1017" y="880"/>
                                <a:pt x="1029" y="880"/>
                              </a:cubicBezTo>
                              <a:cubicBezTo>
                                <a:pt x="1073" y="880"/>
                                <a:pt x="1073" y="880"/>
                                <a:pt x="1073" y="880"/>
                              </a:cubicBezTo>
                              <a:cubicBezTo>
                                <a:pt x="1085" y="880"/>
                                <a:pt x="1094" y="889"/>
                                <a:pt x="1094" y="901"/>
                              </a:cubicBezTo>
                              <a:cubicBezTo>
                                <a:pt x="1094" y="913"/>
                                <a:pt x="1085" y="923"/>
                                <a:pt x="1073" y="923"/>
                              </a:cubicBezTo>
                              <a:cubicBezTo>
                                <a:pt x="1029" y="923"/>
                                <a:pt x="1029" y="923"/>
                                <a:pt x="1029" y="923"/>
                              </a:cubicBezTo>
                              <a:cubicBezTo>
                                <a:pt x="1017" y="923"/>
                                <a:pt x="1007" y="933"/>
                                <a:pt x="1007" y="945"/>
                              </a:cubicBezTo>
                              <a:cubicBezTo>
                                <a:pt x="1007" y="957"/>
                                <a:pt x="998" y="966"/>
                                <a:pt x="986" y="966"/>
                              </a:cubicBezTo>
                              <a:cubicBezTo>
                                <a:pt x="974" y="966"/>
                                <a:pt x="964" y="957"/>
                                <a:pt x="964" y="945"/>
                              </a:cubicBezTo>
                              <a:cubicBezTo>
                                <a:pt x="964" y="933"/>
                                <a:pt x="954" y="923"/>
                                <a:pt x="942" y="923"/>
                              </a:cubicBezTo>
                              <a:cubicBezTo>
                                <a:pt x="930" y="923"/>
                                <a:pt x="921" y="913"/>
                                <a:pt x="921" y="901"/>
                              </a:cubicBezTo>
                              <a:cubicBezTo>
                                <a:pt x="921" y="889"/>
                                <a:pt x="930" y="880"/>
                                <a:pt x="942" y="880"/>
                              </a:cubicBezTo>
                              <a:cubicBezTo>
                                <a:pt x="954" y="880"/>
                                <a:pt x="964" y="870"/>
                                <a:pt x="964" y="858"/>
                              </a:cubicBezTo>
                              <a:cubicBezTo>
                                <a:pt x="964" y="814"/>
                                <a:pt x="964" y="814"/>
                                <a:pt x="964" y="814"/>
                              </a:cubicBezTo>
                              <a:cubicBezTo>
                                <a:pt x="964" y="802"/>
                                <a:pt x="974" y="793"/>
                                <a:pt x="986" y="793"/>
                              </a:cubicBezTo>
                              <a:close/>
                              <a:moveTo>
                                <a:pt x="951" y="901"/>
                              </a:moveTo>
                              <a:cubicBezTo>
                                <a:pt x="951" y="896"/>
                                <a:pt x="947" y="893"/>
                                <a:pt x="942" y="893"/>
                              </a:cubicBezTo>
                              <a:cubicBezTo>
                                <a:pt x="938" y="893"/>
                                <a:pt x="934" y="896"/>
                                <a:pt x="934" y="901"/>
                              </a:cubicBezTo>
                              <a:cubicBezTo>
                                <a:pt x="934" y="906"/>
                                <a:pt x="938" y="910"/>
                                <a:pt x="942" y="910"/>
                              </a:cubicBezTo>
                              <a:cubicBezTo>
                                <a:pt x="947" y="910"/>
                                <a:pt x="951" y="906"/>
                                <a:pt x="951" y="901"/>
                              </a:cubicBezTo>
                              <a:close/>
                              <a:moveTo>
                                <a:pt x="1064" y="901"/>
                              </a:moveTo>
                              <a:cubicBezTo>
                                <a:pt x="1064" y="906"/>
                                <a:pt x="1068" y="910"/>
                                <a:pt x="1073" y="910"/>
                              </a:cubicBezTo>
                              <a:cubicBezTo>
                                <a:pt x="1077" y="910"/>
                                <a:pt x="1081" y="906"/>
                                <a:pt x="1081" y="901"/>
                              </a:cubicBezTo>
                              <a:cubicBezTo>
                                <a:pt x="1081" y="896"/>
                                <a:pt x="1077" y="893"/>
                                <a:pt x="1073" y="893"/>
                              </a:cubicBezTo>
                              <a:cubicBezTo>
                                <a:pt x="1068" y="893"/>
                                <a:pt x="1064" y="896"/>
                                <a:pt x="1064" y="901"/>
                              </a:cubicBezTo>
                              <a:close/>
                              <a:moveTo>
                                <a:pt x="977" y="814"/>
                              </a:moveTo>
                              <a:cubicBezTo>
                                <a:pt x="977" y="819"/>
                                <a:pt x="981" y="823"/>
                                <a:pt x="986" y="823"/>
                              </a:cubicBezTo>
                              <a:cubicBezTo>
                                <a:pt x="991" y="823"/>
                                <a:pt x="994" y="819"/>
                                <a:pt x="994" y="814"/>
                              </a:cubicBezTo>
                              <a:cubicBezTo>
                                <a:pt x="994" y="810"/>
                                <a:pt x="991" y="806"/>
                                <a:pt x="986" y="806"/>
                              </a:cubicBezTo>
                              <a:cubicBezTo>
                                <a:pt x="981" y="806"/>
                                <a:pt x="977" y="810"/>
                                <a:pt x="977" y="814"/>
                              </a:cubicBezTo>
                              <a:close/>
                              <a:moveTo>
                                <a:pt x="977" y="901"/>
                              </a:moveTo>
                              <a:cubicBezTo>
                                <a:pt x="977" y="906"/>
                                <a:pt x="981" y="910"/>
                                <a:pt x="986" y="910"/>
                              </a:cubicBezTo>
                              <a:cubicBezTo>
                                <a:pt x="991" y="910"/>
                                <a:pt x="994" y="906"/>
                                <a:pt x="994" y="901"/>
                              </a:cubicBezTo>
                              <a:cubicBezTo>
                                <a:pt x="994" y="896"/>
                                <a:pt x="991" y="893"/>
                                <a:pt x="986" y="893"/>
                              </a:cubicBezTo>
                              <a:cubicBezTo>
                                <a:pt x="981" y="893"/>
                                <a:pt x="977" y="896"/>
                                <a:pt x="977" y="901"/>
                              </a:cubicBezTo>
                              <a:close/>
                              <a:moveTo>
                                <a:pt x="977" y="945"/>
                              </a:moveTo>
                              <a:cubicBezTo>
                                <a:pt x="977" y="949"/>
                                <a:pt x="981" y="953"/>
                                <a:pt x="986" y="953"/>
                              </a:cubicBezTo>
                              <a:cubicBezTo>
                                <a:pt x="991" y="953"/>
                                <a:pt x="994" y="949"/>
                                <a:pt x="994" y="945"/>
                              </a:cubicBezTo>
                              <a:cubicBezTo>
                                <a:pt x="994" y="940"/>
                                <a:pt x="991" y="936"/>
                                <a:pt x="986" y="936"/>
                              </a:cubicBezTo>
                              <a:cubicBezTo>
                                <a:pt x="981" y="936"/>
                                <a:pt x="977" y="940"/>
                                <a:pt x="977" y="945"/>
                              </a:cubicBezTo>
                              <a:close/>
                              <a:moveTo>
                                <a:pt x="1442" y="945"/>
                              </a:moveTo>
                              <a:cubicBezTo>
                                <a:pt x="1442" y="901"/>
                                <a:pt x="1442" y="901"/>
                                <a:pt x="1442" y="901"/>
                              </a:cubicBezTo>
                              <a:cubicBezTo>
                                <a:pt x="1442" y="858"/>
                                <a:pt x="1442" y="858"/>
                                <a:pt x="1442" y="858"/>
                              </a:cubicBezTo>
                              <a:cubicBezTo>
                                <a:pt x="1442" y="814"/>
                                <a:pt x="1442" y="814"/>
                                <a:pt x="1442" y="814"/>
                              </a:cubicBezTo>
                              <a:cubicBezTo>
                                <a:pt x="1442" y="802"/>
                                <a:pt x="1451" y="793"/>
                                <a:pt x="1463" y="793"/>
                              </a:cubicBezTo>
                              <a:cubicBezTo>
                                <a:pt x="1475" y="793"/>
                                <a:pt x="1485" y="802"/>
                                <a:pt x="1485" y="814"/>
                              </a:cubicBezTo>
                              <a:cubicBezTo>
                                <a:pt x="1485" y="858"/>
                                <a:pt x="1485" y="858"/>
                                <a:pt x="1485" y="858"/>
                              </a:cubicBezTo>
                              <a:cubicBezTo>
                                <a:pt x="1485" y="901"/>
                                <a:pt x="1485" y="901"/>
                                <a:pt x="1485" y="901"/>
                              </a:cubicBezTo>
                              <a:cubicBezTo>
                                <a:pt x="1485" y="945"/>
                                <a:pt x="1485" y="945"/>
                                <a:pt x="1485" y="945"/>
                              </a:cubicBezTo>
                              <a:cubicBezTo>
                                <a:pt x="1485" y="957"/>
                                <a:pt x="1475" y="966"/>
                                <a:pt x="1463" y="966"/>
                              </a:cubicBezTo>
                              <a:cubicBezTo>
                                <a:pt x="1451" y="966"/>
                                <a:pt x="1442" y="957"/>
                                <a:pt x="1442" y="945"/>
                              </a:cubicBezTo>
                              <a:close/>
                              <a:moveTo>
                                <a:pt x="1455" y="814"/>
                              </a:moveTo>
                              <a:cubicBezTo>
                                <a:pt x="1455" y="819"/>
                                <a:pt x="1459" y="823"/>
                                <a:pt x="1463" y="823"/>
                              </a:cubicBezTo>
                              <a:cubicBezTo>
                                <a:pt x="1468" y="823"/>
                                <a:pt x="1472" y="819"/>
                                <a:pt x="1472" y="814"/>
                              </a:cubicBezTo>
                              <a:cubicBezTo>
                                <a:pt x="1472" y="810"/>
                                <a:pt x="1468" y="806"/>
                                <a:pt x="1463" y="806"/>
                              </a:cubicBezTo>
                              <a:cubicBezTo>
                                <a:pt x="1459" y="806"/>
                                <a:pt x="1455" y="810"/>
                                <a:pt x="1455" y="814"/>
                              </a:cubicBezTo>
                              <a:close/>
                              <a:moveTo>
                                <a:pt x="1455" y="901"/>
                              </a:moveTo>
                              <a:cubicBezTo>
                                <a:pt x="1455" y="906"/>
                                <a:pt x="1459" y="910"/>
                                <a:pt x="1463" y="910"/>
                              </a:cubicBezTo>
                              <a:cubicBezTo>
                                <a:pt x="1468" y="910"/>
                                <a:pt x="1472" y="906"/>
                                <a:pt x="1472" y="901"/>
                              </a:cubicBezTo>
                              <a:cubicBezTo>
                                <a:pt x="1472" y="896"/>
                                <a:pt x="1468" y="893"/>
                                <a:pt x="1463" y="893"/>
                              </a:cubicBezTo>
                              <a:cubicBezTo>
                                <a:pt x="1459" y="893"/>
                                <a:pt x="1455" y="896"/>
                                <a:pt x="1455" y="901"/>
                              </a:cubicBezTo>
                              <a:close/>
                              <a:moveTo>
                                <a:pt x="1455" y="945"/>
                              </a:moveTo>
                              <a:cubicBezTo>
                                <a:pt x="1455" y="949"/>
                                <a:pt x="1459" y="953"/>
                                <a:pt x="1463" y="953"/>
                              </a:cubicBezTo>
                              <a:cubicBezTo>
                                <a:pt x="1468" y="953"/>
                                <a:pt x="1472" y="949"/>
                                <a:pt x="1472" y="945"/>
                              </a:cubicBezTo>
                              <a:cubicBezTo>
                                <a:pt x="1472" y="940"/>
                                <a:pt x="1468" y="936"/>
                                <a:pt x="1463" y="936"/>
                              </a:cubicBezTo>
                              <a:cubicBezTo>
                                <a:pt x="1459" y="936"/>
                                <a:pt x="1455" y="940"/>
                                <a:pt x="1455" y="945"/>
                              </a:cubicBezTo>
                              <a:close/>
                              <a:moveTo>
                                <a:pt x="1637" y="923"/>
                              </a:moveTo>
                              <a:cubicBezTo>
                                <a:pt x="1625" y="923"/>
                                <a:pt x="1615" y="913"/>
                                <a:pt x="1615" y="901"/>
                              </a:cubicBezTo>
                              <a:cubicBezTo>
                                <a:pt x="1615" y="889"/>
                                <a:pt x="1625" y="880"/>
                                <a:pt x="1637" y="880"/>
                              </a:cubicBezTo>
                              <a:cubicBezTo>
                                <a:pt x="1649" y="880"/>
                                <a:pt x="1659" y="889"/>
                                <a:pt x="1659" y="901"/>
                              </a:cubicBezTo>
                              <a:cubicBezTo>
                                <a:pt x="1659" y="913"/>
                                <a:pt x="1649" y="923"/>
                                <a:pt x="1637" y="923"/>
                              </a:cubicBezTo>
                              <a:close/>
                              <a:moveTo>
                                <a:pt x="1646" y="901"/>
                              </a:moveTo>
                              <a:cubicBezTo>
                                <a:pt x="1646" y="896"/>
                                <a:pt x="1642" y="893"/>
                                <a:pt x="1637" y="893"/>
                              </a:cubicBezTo>
                              <a:cubicBezTo>
                                <a:pt x="1632" y="893"/>
                                <a:pt x="1628" y="896"/>
                                <a:pt x="1628" y="901"/>
                              </a:cubicBezTo>
                              <a:cubicBezTo>
                                <a:pt x="1628" y="906"/>
                                <a:pt x="1632" y="910"/>
                                <a:pt x="1637" y="910"/>
                              </a:cubicBezTo>
                              <a:cubicBezTo>
                                <a:pt x="1642" y="910"/>
                                <a:pt x="1646" y="906"/>
                                <a:pt x="1646" y="901"/>
                              </a:cubicBezTo>
                              <a:close/>
                              <a:moveTo>
                                <a:pt x="421" y="1010"/>
                              </a:moveTo>
                              <a:cubicBezTo>
                                <a:pt x="409" y="1010"/>
                                <a:pt x="400" y="1000"/>
                                <a:pt x="400" y="988"/>
                              </a:cubicBezTo>
                              <a:cubicBezTo>
                                <a:pt x="400" y="945"/>
                                <a:pt x="400" y="945"/>
                                <a:pt x="400" y="945"/>
                              </a:cubicBezTo>
                              <a:cubicBezTo>
                                <a:pt x="400" y="901"/>
                                <a:pt x="400" y="901"/>
                                <a:pt x="400" y="901"/>
                              </a:cubicBezTo>
                              <a:cubicBezTo>
                                <a:pt x="400" y="889"/>
                                <a:pt x="409" y="880"/>
                                <a:pt x="421" y="880"/>
                              </a:cubicBezTo>
                              <a:cubicBezTo>
                                <a:pt x="433" y="880"/>
                                <a:pt x="443" y="889"/>
                                <a:pt x="443" y="901"/>
                              </a:cubicBezTo>
                              <a:cubicBezTo>
                                <a:pt x="443" y="913"/>
                                <a:pt x="453" y="923"/>
                                <a:pt x="465" y="923"/>
                              </a:cubicBezTo>
                              <a:cubicBezTo>
                                <a:pt x="477" y="923"/>
                                <a:pt x="486" y="933"/>
                                <a:pt x="486" y="945"/>
                              </a:cubicBezTo>
                              <a:cubicBezTo>
                                <a:pt x="486" y="957"/>
                                <a:pt x="477" y="966"/>
                                <a:pt x="465" y="966"/>
                              </a:cubicBezTo>
                              <a:cubicBezTo>
                                <a:pt x="453" y="966"/>
                                <a:pt x="443" y="976"/>
                                <a:pt x="443" y="988"/>
                              </a:cubicBezTo>
                              <a:cubicBezTo>
                                <a:pt x="443" y="1000"/>
                                <a:pt x="433" y="1010"/>
                                <a:pt x="421" y="1010"/>
                              </a:cubicBezTo>
                              <a:close/>
                              <a:moveTo>
                                <a:pt x="456" y="945"/>
                              </a:moveTo>
                              <a:cubicBezTo>
                                <a:pt x="456" y="949"/>
                                <a:pt x="460" y="953"/>
                                <a:pt x="465" y="953"/>
                              </a:cubicBezTo>
                              <a:cubicBezTo>
                                <a:pt x="470" y="953"/>
                                <a:pt x="473" y="949"/>
                                <a:pt x="473" y="945"/>
                              </a:cubicBezTo>
                              <a:cubicBezTo>
                                <a:pt x="473" y="940"/>
                                <a:pt x="470" y="936"/>
                                <a:pt x="465" y="936"/>
                              </a:cubicBezTo>
                              <a:cubicBezTo>
                                <a:pt x="460" y="936"/>
                                <a:pt x="456" y="940"/>
                                <a:pt x="456" y="945"/>
                              </a:cubicBezTo>
                              <a:close/>
                              <a:moveTo>
                                <a:pt x="430" y="945"/>
                              </a:moveTo>
                              <a:cubicBezTo>
                                <a:pt x="430" y="940"/>
                                <a:pt x="426" y="936"/>
                                <a:pt x="421" y="936"/>
                              </a:cubicBezTo>
                              <a:cubicBezTo>
                                <a:pt x="417" y="936"/>
                                <a:pt x="413" y="940"/>
                                <a:pt x="413" y="945"/>
                              </a:cubicBezTo>
                              <a:cubicBezTo>
                                <a:pt x="413" y="949"/>
                                <a:pt x="417" y="953"/>
                                <a:pt x="421" y="953"/>
                              </a:cubicBezTo>
                              <a:cubicBezTo>
                                <a:pt x="426" y="953"/>
                                <a:pt x="430" y="949"/>
                                <a:pt x="430" y="945"/>
                              </a:cubicBezTo>
                              <a:close/>
                              <a:moveTo>
                                <a:pt x="430" y="901"/>
                              </a:moveTo>
                              <a:cubicBezTo>
                                <a:pt x="430" y="896"/>
                                <a:pt x="426" y="893"/>
                                <a:pt x="421" y="893"/>
                              </a:cubicBezTo>
                              <a:cubicBezTo>
                                <a:pt x="417" y="893"/>
                                <a:pt x="413" y="896"/>
                                <a:pt x="413" y="901"/>
                              </a:cubicBezTo>
                              <a:cubicBezTo>
                                <a:pt x="413" y="906"/>
                                <a:pt x="417" y="910"/>
                                <a:pt x="421" y="910"/>
                              </a:cubicBezTo>
                              <a:cubicBezTo>
                                <a:pt x="426" y="910"/>
                                <a:pt x="430" y="906"/>
                                <a:pt x="430" y="901"/>
                              </a:cubicBezTo>
                              <a:close/>
                              <a:moveTo>
                                <a:pt x="638" y="966"/>
                              </a:moveTo>
                              <a:cubicBezTo>
                                <a:pt x="626" y="966"/>
                                <a:pt x="617" y="976"/>
                                <a:pt x="617" y="988"/>
                              </a:cubicBezTo>
                              <a:cubicBezTo>
                                <a:pt x="617" y="1000"/>
                                <a:pt x="607" y="1010"/>
                                <a:pt x="595" y="1010"/>
                              </a:cubicBezTo>
                              <a:cubicBezTo>
                                <a:pt x="583" y="1010"/>
                                <a:pt x="573" y="1000"/>
                                <a:pt x="573" y="988"/>
                              </a:cubicBezTo>
                              <a:cubicBezTo>
                                <a:pt x="573" y="945"/>
                                <a:pt x="573" y="945"/>
                                <a:pt x="573" y="945"/>
                              </a:cubicBezTo>
                              <a:cubicBezTo>
                                <a:pt x="573" y="933"/>
                                <a:pt x="564" y="923"/>
                                <a:pt x="552" y="923"/>
                              </a:cubicBezTo>
                              <a:cubicBezTo>
                                <a:pt x="540" y="923"/>
                                <a:pt x="530" y="913"/>
                                <a:pt x="530" y="901"/>
                              </a:cubicBezTo>
                              <a:cubicBezTo>
                                <a:pt x="530" y="889"/>
                                <a:pt x="540" y="880"/>
                                <a:pt x="552" y="880"/>
                              </a:cubicBezTo>
                              <a:cubicBezTo>
                                <a:pt x="564" y="880"/>
                                <a:pt x="573" y="870"/>
                                <a:pt x="573" y="858"/>
                              </a:cubicBezTo>
                              <a:cubicBezTo>
                                <a:pt x="573" y="846"/>
                                <a:pt x="583" y="836"/>
                                <a:pt x="595" y="836"/>
                              </a:cubicBezTo>
                              <a:cubicBezTo>
                                <a:pt x="607" y="836"/>
                                <a:pt x="617" y="846"/>
                                <a:pt x="617" y="858"/>
                              </a:cubicBezTo>
                              <a:cubicBezTo>
                                <a:pt x="617" y="901"/>
                                <a:pt x="617" y="901"/>
                                <a:pt x="617" y="901"/>
                              </a:cubicBezTo>
                              <a:cubicBezTo>
                                <a:pt x="617" y="913"/>
                                <a:pt x="626" y="923"/>
                                <a:pt x="638" y="923"/>
                              </a:cubicBezTo>
                              <a:cubicBezTo>
                                <a:pt x="650" y="923"/>
                                <a:pt x="660" y="933"/>
                                <a:pt x="660" y="945"/>
                              </a:cubicBezTo>
                              <a:cubicBezTo>
                                <a:pt x="660" y="957"/>
                                <a:pt x="650" y="966"/>
                                <a:pt x="638" y="966"/>
                              </a:cubicBezTo>
                              <a:close/>
                              <a:moveTo>
                                <a:pt x="560" y="901"/>
                              </a:moveTo>
                              <a:cubicBezTo>
                                <a:pt x="560" y="896"/>
                                <a:pt x="556" y="893"/>
                                <a:pt x="552" y="893"/>
                              </a:cubicBezTo>
                              <a:cubicBezTo>
                                <a:pt x="547" y="893"/>
                                <a:pt x="543" y="896"/>
                                <a:pt x="543" y="901"/>
                              </a:cubicBezTo>
                              <a:cubicBezTo>
                                <a:pt x="543" y="906"/>
                                <a:pt x="547" y="910"/>
                                <a:pt x="552" y="910"/>
                              </a:cubicBezTo>
                              <a:cubicBezTo>
                                <a:pt x="556" y="910"/>
                                <a:pt x="560" y="906"/>
                                <a:pt x="560" y="901"/>
                              </a:cubicBezTo>
                              <a:close/>
                              <a:moveTo>
                                <a:pt x="604" y="988"/>
                              </a:moveTo>
                              <a:cubicBezTo>
                                <a:pt x="604" y="983"/>
                                <a:pt x="600" y="979"/>
                                <a:pt x="595" y="979"/>
                              </a:cubicBezTo>
                              <a:cubicBezTo>
                                <a:pt x="590" y="979"/>
                                <a:pt x="586" y="983"/>
                                <a:pt x="586" y="988"/>
                              </a:cubicBezTo>
                              <a:cubicBezTo>
                                <a:pt x="586" y="993"/>
                                <a:pt x="590" y="997"/>
                                <a:pt x="595" y="997"/>
                              </a:cubicBezTo>
                              <a:cubicBezTo>
                                <a:pt x="600" y="997"/>
                                <a:pt x="604" y="993"/>
                                <a:pt x="604" y="988"/>
                              </a:cubicBezTo>
                              <a:close/>
                              <a:moveTo>
                                <a:pt x="604" y="945"/>
                              </a:moveTo>
                              <a:cubicBezTo>
                                <a:pt x="604" y="940"/>
                                <a:pt x="600" y="936"/>
                                <a:pt x="595" y="936"/>
                              </a:cubicBezTo>
                              <a:cubicBezTo>
                                <a:pt x="590" y="936"/>
                                <a:pt x="586" y="940"/>
                                <a:pt x="586" y="945"/>
                              </a:cubicBezTo>
                              <a:cubicBezTo>
                                <a:pt x="586" y="949"/>
                                <a:pt x="590" y="953"/>
                                <a:pt x="595" y="953"/>
                              </a:cubicBezTo>
                              <a:cubicBezTo>
                                <a:pt x="600" y="953"/>
                                <a:pt x="604" y="949"/>
                                <a:pt x="604" y="945"/>
                              </a:cubicBezTo>
                              <a:close/>
                              <a:moveTo>
                                <a:pt x="604" y="901"/>
                              </a:moveTo>
                              <a:cubicBezTo>
                                <a:pt x="604" y="896"/>
                                <a:pt x="600" y="893"/>
                                <a:pt x="595" y="893"/>
                              </a:cubicBezTo>
                              <a:cubicBezTo>
                                <a:pt x="590" y="893"/>
                                <a:pt x="586" y="896"/>
                                <a:pt x="586" y="901"/>
                              </a:cubicBezTo>
                              <a:cubicBezTo>
                                <a:pt x="586" y="906"/>
                                <a:pt x="590" y="910"/>
                                <a:pt x="595" y="910"/>
                              </a:cubicBezTo>
                              <a:cubicBezTo>
                                <a:pt x="600" y="910"/>
                                <a:pt x="604" y="906"/>
                                <a:pt x="604" y="901"/>
                              </a:cubicBezTo>
                              <a:close/>
                              <a:moveTo>
                                <a:pt x="1203" y="923"/>
                              </a:moveTo>
                              <a:cubicBezTo>
                                <a:pt x="1191" y="923"/>
                                <a:pt x="1181" y="933"/>
                                <a:pt x="1181" y="945"/>
                              </a:cubicBezTo>
                              <a:cubicBezTo>
                                <a:pt x="1181" y="957"/>
                                <a:pt x="1191" y="966"/>
                                <a:pt x="1203" y="966"/>
                              </a:cubicBezTo>
                              <a:cubicBezTo>
                                <a:pt x="1215" y="966"/>
                                <a:pt x="1225" y="957"/>
                                <a:pt x="1225" y="945"/>
                              </a:cubicBezTo>
                              <a:cubicBezTo>
                                <a:pt x="1225" y="933"/>
                                <a:pt x="1215" y="923"/>
                                <a:pt x="1203" y="923"/>
                              </a:cubicBezTo>
                              <a:close/>
                              <a:moveTo>
                                <a:pt x="1615" y="988"/>
                              </a:moveTo>
                              <a:cubicBezTo>
                                <a:pt x="1615" y="976"/>
                                <a:pt x="1625" y="966"/>
                                <a:pt x="1637" y="966"/>
                              </a:cubicBezTo>
                              <a:cubicBezTo>
                                <a:pt x="1649" y="966"/>
                                <a:pt x="1659" y="976"/>
                                <a:pt x="1659" y="988"/>
                              </a:cubicBezTo>
                              <a:cubicBezTo>
                                <a:pt x="1659" y="1000"/>
                                <a:pt x="1669" y="1010"/>
                                <a:pt x="1680" y="1010"/>
                              </a:cubicBezTo>
                              <a:cubicBezTo>
                                <a:pt x="1692" y="1010"/>
                                <a:pt x="1702" y="1000"/>
                                <a:pt x="1702" y="988"/>
                              </a:cubicBezTo>
                              <a:cubicBezTo>
                                <a:pt x="1702" y="976"/>
                                <a:pt x="1692" y="966"/>
                                <a:pt x="1680" y="966"/>
                              </a:cubicBezTo>
                              <a:cubicBezTo>
                                <a:pt x="1669" y="966"/>
                                <a:pt x="1659" y="957"/>
                                <a:pt x="1659" y="945"/>
                              </a:cubicBezTo>
                              <a:cubicBezTo>
                                <a:pt x="1659" y="933"/>
                                <a:pt x="1669" y="923"/>
                                <a:pt x="1680" y="923"/>
                              </a:cubicBezTo>
                              <a:cubicBezTo>
                                <a:pt x="1724" y="923"/>
                                <a:pt x="1724" y="923"/>
                                <a:pt x="1724" y="923"/>
                              </a:cubicBezTo>
                              <a:cubicBezTo>
                                <a:pt x="1736" y="923"/>
                                <a:pt x="1746" y="933"/>
                                <a:pt x="1746" y="945"/>
                              </a:cubicBezTo>
                              <a:cubicBezTo>
                                <a:pt x="1746" y="957"/>
                                <a:pt x="1755" y="966"/>
                                <a:pt x="1767" y="966"/>
                              </a:cubicBezTo>
                              <a:cubicBezTo>
                                <a:pt x="1779" y="966"/>
                                <a:pt x="1789" y="976"/>
                                <a:pt x="1789" y="988"/>
                              </a:cubicBezTo>
                              <a:cubicBezTo>
                                <a:pt x="1789" y="1000"/>
                                <a:pt x="1779" y="1010"/>
                                <a:pt x="1767" y="1010"/>
                              </a:cubicBezTo>
                              <a:cubicBezTo>
                                <a:pt x="1755" y="1010"/>
                                <a:pt x="1746" y="1020"/>
                                <a:pt x="1746" y="1031"/>
                              </a:cubicBezTo>
                              <a:cubicBezTo>
                                <a:pt x="1746" y="1075"/>
                                <a:pt x="1746" y="1075"/>
                                <a:pt x="1746" y="1075"/>
                              </a:cubicBezTo>
                              <a:cubicBezTo>
                                <a:pt x="1746" y="1118"/>
                                <a:pt x="1746" y="1118"/>
                                <a:pt x="1746" y="1118"/>
                              </a:cubicBezTo>
                              <a:cubicBezTo>
                                <a:pt x="1746" y="1130"/>
                                <a:pt x="1736" y="1140"/>
                                <a:pt x="1724" y="1140"/>
                              </a:cubicBezTo>
                              <a:cubicBezTo>
                                <a:pt x="1712" y="1140"/>
                                <a:pt x="1702" y="1150"/>
                                <a:pt x="1702" y="1162"/>
                              </a:cubicBezTo>
                              <a:cubicBezTo>
                                <a:pt x="1702" y="1174"/>
                                <a:pt x="1692" y="1183"/>
                                <a:pt x="1680" y="1183"/>
                              </a:cubicBezTo>
                              <a:cubicBezTo>
                                <a:pt x="1669" y="1183"/>
                                <a:pt x="1659" y="1193"/>
                                <a:pt x="1659" y="1205"/>
                              </a:cubicBezTo>
                              <a:cubicBezTo>
                                <a:pt x="1659" y="1217"/>
                                <a:pt x="1649" y="1227"/>
                                <a:pt x="1637" y="1227"/>
                              </a:cubicBezTo>
                              <a:cubicBezTo>
                                <a:pt x="1625" y="1227"/>
                                <a:pt x="1615" y="1217"/>
                                <a:pt x="1615" y="1205"/>
                              </a:cubicBezTo>
                              <a:cubicBezTo>
                                <a:pt x="1615" y="1162"/>
                                <a:pt x="1615" y="1162"/>
                                <a:pt x="1615" y="1162"/>
                              </a:cubicBezTo>
                              <a:cubicBezTo>
                                <a:pt x="1615" y="1118"/>
                                <a:pt x="1615" y="1118"/>
                                <a:pt x="1615" y="1118"/>
                              </a:cubicBezTo>
                              <a:cubicBezTo>
                                <a:pt x="1615" y="1106"/>
                                <a:pt x="1625" y="1097"/>
                                <a:pt x="1637" y="1097"/>
                              </a:cubicBezTo>
                              <a:cubicBezTo>
                                <a:pt x="1649" y="1097"/>
                                <a:pt x="1659" y="1087"/>
                                <a:pt x="1659" y="1075"/>
                              </a:cubicBezTo>
                              <a:cubicBezTo>
                                <a:pt x="1659" y="1063"/>
                                <a:pt x="1649" y="1053"/>
                                <a:pt x="1637" y="1053"/>
                              </a:cubicBezTo>
                              <a:cubicBezTo>
                                <a:pt x="1625" y="1053"/>
                                <a:pt x="1615" y="1043"/>
                                <a:pt x="1615" y="1031"/>
                              </a:cubicBezTo>
                              <a:lnTo>
                                <a:pt x="1615" y="988"/>
                              </a:lnTo>
                              <a:close/>
                              <a:moveTo>
                                <a:pt x="1715" y="1031"/>
                              </a:moveTo>
                              <a:cubicBezTo>
                                <a:pt x="1715" y="1036"/>
                                <a:pt x="1719" y="1040"/>
                                <a:pt x="1724" y="1040"/>
                              </a:cubicBezTo>
                              <a:cubicBezTo>
                                <a:pt x="1729" y="1040"/>
                                <a:pt x="1733" y="1036"/>
                                <a:pt x="1733" y="1031"/>
                              </a:cubicBezTo>
                              <a:cubicBezTo>
                                <a:pt x="1733" y="1027"/>
                                <a:pt x="1729" y="1023"/>
                                <a:pt x="1724" y="1023"/>
                              </a:cubicBezTo>
                              <a:cubicBezTo>
                                <a:pt x="1719" y="1023"/>
                                <a:pt x="1715" y="1027"/>
                                <a:pt x="1715" y="1031"/>
                              </a:cubicBezTo>
                              <a:close/>
                              <a:moveTo>
                                <a:pt x="1715" y="1118"/>
                              </a:moveTo>
                              <a:cubicBezTo>
                                <a:pt x="1715" y="1123"/>
                                <a:pt x="1719" y="1127"/>
                                <a:pt x="1724" y="1127"/>
                              </a:cubicBezTo>
                              <a:cubicBezTo>
                                <a:pt x="1729" y="1127"/>
                                <a:pt x="1733" y="1123"/>
                                <a:pt x="1733" y="1118"/>
                              </a:cubicBezTo>
                              <a:cubicBezTo>
                                <a:pt x="1733" y="1114"/>
                                <a:pt x="1729" y="1110"/>
                                <a:pt x="1724" y="1110"/>
                              </a:cubicBezTo>
                              <a:cubicBezTo>
                                <a:pt x="1719" y="1110"/>
                                <a:pt x="1715" y="1114"/>
                                <a:pt x="1715" y="1118"/>
                              </a:cubicBezTo>
                              <a:close/>
                              <a:moveTo>
                                <a:pt x="1672" y="1031"/>
                              </a:moveTo>
                              <a:cubicBezTo>
                                <a:pt x="1672" y="1036"/>
                                <a:pt x="1676" y="1040"/>
                                <a:pt x="1680" y="1040"/>
                              </a:cubicBezTo>
                              <a:cubicBezTo>
                                <a:pt x="1685" y="1040"/>
                                <a:pt x="1689" y="1036"/>
                                <a:pt x="1689" y="1031"/>
                              </a:cubicBezTo>
                              <a:cubicBezTo>
                                <a:pt x="1689" y="1027"/>
                                <a:pt x="1685" y="1023"/>
                                <a:pt x="1680" y="1023"/>
                              </a:cubicBezTo>
                              <a:cubicBezTo>
                                <a:pt x="1676" y="1023"/>
                                <a:pt x="1672" y="1027"/>
                                <a:pt x="1672" y="1031"/>
                              </a:cubicBezTo>
                              <a:close/>
                              <a:moveTo>
                                <a:pt x="1672" y="1118"/>
                              </a:moveTo>
                              <a:cubicBezTo>
                                <a:pt x="1672" y="1123"/>
                                <a:pt x="1676" y="1127"/>
                                <a:pt x="1680" y="1127"/>
                              </a:cubicBezTo>
                              <a:cubicBezTo>
                                <a:pt x="1685" y="1127"/>
                                <a:pt x="1689" y="1123"/>
                                <a:pt x="1689" y="1118"/>
                              </a:cubicBezTo>
                              <a:cubicBezTo>
                                <a:pt x="1689" y="1114"/>
                                <a:pt x="1685" y="1110"/>
                                <a:pt x="1680" y="1110"/>
                              </a:cubicBezTo>
                              <a:cubicBezTo>
                                <a:pt x="1676" y="1110"/>
                                <a:pt x="1672" y="1114"/>
                                <a:pt x="1672" y="1118"/>
                              </a:cubicBezTo>
                              <a:close/>
                              <a:moveTo>
                                <a:pt x="1628" y="1031"/>
                              </a:moveTo>
                              <a:cubicBezTo>
                                <a:pt x="1628" y="1036"/>
                                <a:pt x="1632" y="1040"/>
                                <a:pt x="1637" y="1040"/>
                              </a:cubicBezTo>
                              <a:cubicBezTo>
                                <a:pt x="1642" y="1040"/>
                                <a:pt x="1646" y="1036"/>
                                <a:pt x="1646" y="1031"/>
                              </a:cubicBezTo>
                              <a:cubicBezTo>
                                <a:pt x="1646" y="1027"/>
                                <a:pt x="1642" y="1023"/>
                                <a:pt x="1637" y="1023"/>
                              </a:cubicBezTo>
                              <a:cubicBezTo>
                                <a:pt x="1632" y="1023"/>
                                <a:pt x="1628" y="1027"/>
                                <a:pt x="1628" y="1031"/>
                              </a:cubicBezTo>
                              <a:close/>
                              <a:moveTo>
                                <a:pt x="1854" y="966"/>
                              </a:moveTo>
                              <a:cubicBezTo>
                                <a:pt x="1842" y="966"/>
                                <a:pt x="1832" y="957"/>
                                <a:pt x="1832" y="945"/>
                              </a:cubicBezTo>
                              <a:cubicBezTo>
                                <a:pt x="1832" y="933"/>
                                <a:pt x="1842" y="923"/>
                                <a:pt x="1854" y="923"/>
                              </a:cubicBezTo>
                              <a:cubicBezTo>
                                <a:pt x="1866" y="923"/>
                                <a:pt x="1876" y="933"/>
                                <a:pt x="1876" y="945"/>
                              </a:cubicBezTo>
                              <a:cubicBezTo>
                                <a:pt x="1876" y="957"/>
                                <a:pt x="1866" y="966"/>
                                <a:pt x="1854" y="966"/>
                              </a:cubicBezTo>
                              <a:close/>
                              <a:moveTo>
                                <a:pt x="1854" y="953"/>
                              </a:moveTo>
                              <a:cubicBezTo>
                                <a:pt x="1859" y="953"/>
                                <a:pt x="1863" y="949"/>
                                <a:pt x="1863" y="945"/>
                              </a:cubicBezTo>
                              <a:cubicBezTo>
                                <a:pt x="1863" y="940"/>
                                <a:pt x="1859" y="936"/>
                                <a:pt x="1854" y="936"/>
                              </a:cubicBezTo>
                              <a:cubicBezTo>
                                <a:pt x="1849" y="936"/>
                                <a:pt x="1845" y="940"/>
                                <a:pt x="1845" y="945"/>
                              </a:cubicBezTo>
                              <a:cubicBezTo>
                                <a:pt x="1845" y="949"/>
                                <a:pt x="1849" y="953"/>
                                <a:pt x="1854" y="953"/>
                              </a:cubicBezTo>
                              <a:close/>
                              <a:moveTo>
                                <a:pt x="2353" y="945"/>
                              </a:moveTo>
                              <a:cubicBezTo>
                                <a:pt x="2353" y="957"/>
                                <a:pt x="2363" y="966"/>
                                <a:pt x="2375" y="966"/>
                              </a:cubicBezTo>
                              <a:cubicBezTo>
                                <a:pt x="2377" y="966"/>
                                <a:pt x="2379" y="966"/>
                                <a:pt x="2381" y="965"/>
                              </a:cubicBezTo>
                              <a:cubicBezTo>
                                <a:pt x="2381" y="951"/>
                                <a:pt x="2381" y="951"/>
                                <a:pt x="2381" y="951"/>
                              </a:cubicBezTo>
                              <a:cubicBezTo>
                                <a:pt x="2380" y="952"/>
                                <a:pt x="2377" y="953"/>
                                <a:pt x="2375" y="953"/>
                              </a:cubicBezTo>
                              <a:cubicBezTo>
                                <a:pt x="2370" y="953"/>
                                <a:pt x="2366" y="949"/>
                                <a:pt x="2366" y="945"/>
                              </a:cubicBezTo>
                              <a:cubicBezTo>
                                <a:pt x="2366" y="940"/>
                                <a:pt x="2370" y="936"/>
                                <a:pt x="2375" y="936"/>
                              </a:cubicBezTo>
                              <a:cubicBezTo>
                                <a:pt x="2377" y="936"/>
                                <a:pt x="2380" y="937"/>
                                <a:pt x="2381" y="938"/>
                              </a:cubicBezTo>
                              <a:cubicBezTo>
                                <a:pt x="2381" y="924"/>
                                <a:pt x="2381" y="924"/>
                                <a:pt x="2381" y="924"/>
                              </a:cubicBezTo>
                              <a:cubicBezTo>
                                <a:pt x="2379" y="923"/>
                                <a:pt x="2377" y="923"/>
                                <a:pt x="2375" y="923"/>
                              </a:cubicBezTo>
                              <a:cubicBezTo>
                                <a:pt x="2363" y="923"/>
                                <a:pt x="2353" y="933"/>
                                <a:pt x="2353" y="945"/>
                              </a:cubicBezTo>
                              <a:close/>
                              <a:moveTo>
                                <a:pt x="269" y="988"/>
                              </a:moveTo>
                              <a:cubicBezTo>
                                <a:pt x="269" y="976"/>
                                <a:pt x="279" y="966"/>
                                <a:pt x="291" y="966"/>
                              </a:cubicBezTo>
                              <a:cubicBezTo>
                                <a:pt x="303" y="966"/>
                                <a:pt x="313" y="976"/>
                                <a:pt x="313" y="988"/>
                              </a:cubicBezTo>
                              <a:cubicBezTo>
                                <a:pt x="313" y="1000"/>
                                <a:pt x="303" y="1010"/>
                                <a:pt x="291" y="1010"/>
                              </a:cubicBezTo>
                              <a:cubicBezTo>
                                <a:pt x="279" y="1010"/>
                                <a:pt x="269" y="1000"/>
                                <a:pt x="269" y="988"/>
                              </a:cubicBezTo>
                              <a:close/>
                              <a:moveTo>
                                <a:pt x="282" y="988"/>
                              </a:moveTo>
                              <a:cubicBezTo>
                                <a:pt x="282" y="993"/>
                                <a:pt x="286" y="997"/>
                                <a:pt x="291" y="997"/>
                              </a:cubicBezTo>
                              <a:cubicBezTo>
                                <a:pt x="296" y="997"/>
                                <a:pt x="300" y="993"/>
                                <a:pt x="300" y="988"/>
                              </a:cubicBezTo>
                              <a:cubicBezTo>
                                <a:pt x="300" y="983"/>
                                <a:pt x="296" y="979"/>
                                <a:pt x="291" y="979"/>
                              </a:cubicBezTo>
                              <a:cubicBezTo>
                                <a:pt x="286" y="979"/>
                                <a:pt x="282" y="983"/>
                                <a:pt x="282" y="988"/>
                              </a:cubicBezTo>
                              <a:close/>
                              <a:moveTo>
                                <a:pt x="877" y="1031"/>
                              </a:moveTo>
                              <a:cubicBezTo>
                                <a:pt x="877" y="1020"/>
                                <a:pt x="887" y="1010"/>
                                <a:pt x="899" y="1010"/>
                              </a:cubicBezTo>
                              <a:cubicBezTo>
                                <a:pt x="911" y="1010"/>
                                <a:pt x="921" y="1000"/>
                                <a:pt x="921" y="988"/>
                              </a:cubicBezTo>
                              <a:cubicBezTo>
                                <a:pt x="921" y="976"/>
                                <a:pt x="930" y="966"/>
                                <a:pt x="942" y="966"/>
                              </a:cubicBezTo>
                              <a:cubicBezTo>
                                <a:pt x="954" y="966"/>
                                <a:pt x="964" y="976"/>
                                <a:pt x="964" y="988"/>
                              </a:cubicBezTo>
                              <a:cubicBezTo>
                                <a:pt x="964" y="1000"/>
                                <a:pt x="974" y="1010"/>
                                <a:pt x="986" y="1010"/>
                              </a:cubicBezTo>
                              <a:cubicBezTo>
                                <a:pt x="998" y="1010"/>
                                <a:pt x="1007" y="1020"/>
                                <a:pt x="1007" y="1031"/>
                              </a:cubicBezTo>
                              <a:cubicBezTo>
                                <a:pt x="1007" y="1043"/>
                                <a:pt x="998" y="1053"/>
                                <a:pt x="986" y="1053"/>
                              </a:cubicBezTo>
                              <a:cubicBezTo>
                                <a:pt x="942" y="1053"/>
                                <a:pt x="942" y="1053"/>
                                <a:pt x="942" y="1053"/>
                              </a:cubicBezTo>
                              <a:cubicBezTo>
                                <a:pt x="899" y="1053"/>
                                <a:pt x="899" y="1053"/>
                                <a:pt x="899" y="1053"/>
                              </a:cubicBezTo>
                              <a:cubicBezTo>
                                <a:pt x="887" y="1053"/>
                                <a:pt x="877" y="1043"/>
                                <a:pt x="877" y="1031"/>
                              </a:cubicBezTo>
                              <a:close/>
                              <a:moveTo>
                                <a:pt x="934" y="988"/>
                              </a:moveTo>
                              <a:cubicBezTo>
                                <a:pt x="934" y="993"/>
                                <a:pt x="938" y="997"/>
                                <a:pt x="942" y="997"/>
                              </a:cubicBezTo>
                              <a:cubicBezTo>
                                <a:pt x="947" y="997"/>
                                <a:pt x="951" y="993"/>
                                <a:pt x="951" y="988"/>
                              </a:cubicBezTo>
                              <a:cubicBezTo>
                                <a:pt x="951" y="983"/>
                                <a:pt x="947" y="979"/>
                                <a:pt x="942" y="979"/>
                              </a:cubicBezTo>
                              <a:cubicBezTo>
                                <a:pt x="938" y="979"/>
                                <a:pt x="934" y="983"/>
                                <a:pt x="934" y="988"/>
                              </a:cubicBezTo>
                              <a:close/>
                              <a:moveTo>
                                <a:pt x="934" y="1031"/>
                              </a:moveTo>
                              <a:cubicBezTo>
                                <a:pt x="934" y="1036"/>
                                <a:pt x="938" y="1040"/>
                                <a:pt x="942" y="1040"/>
                              </a:cubicBezTo>
                              <a:cubicBezTo>
                                <a:pt x="947" y="1040"/>
                                <a:pt x="951" y="1036"/>
                                <a:pt x="951" y="1031"/>
                              </a:cubicBezTo>
                              <a:cubicBezTo>
                                <a:pt x="951" y="1027"/>
                                <a:pt x="947" y="1023"/>
                                <a:pt x="942" y="1023"/>
                              </a:cubicBezTo>
                              <a:cubicBezTo>
                                <a:pt x="938" y="1023"/>
                                <a:pt x="934" y="1027"/>
                                <a:pt x="934" y="1031"/>
                              </a:cubicBezTo>
                              <a:close/>
                              <a:moveTo>
                                <a:pt x="1094" y="1031"/>
                              </a:moveTo>
                              <a:cubicBezTo>
                                <a:pt x="1094" y="1020"/>
                                <a:pt x="1085" y="1010"/>
                                <a:pt x="1073" y="1010"/>
                              </a:cubicBezTo>
                              <a:cubicBezTo>
                                <a:pt x="1061" y="1010"/>
                                <a:pt x="1051" y="1000"/>
                                <a:pt x="1051" y="988"/>
                              </a:cubicBezTo>
                              <a:cubicBezTo>
                                <a:pt x="1051" y="976"/>
                                <a:pt x="1061" y="966"/>
                                <a:pt x="1073" y="966"/>
                              </a:cubicBezTo>
                              <a:cubicBezTo>
                                <a:pt x="1116" y="966"/>
                                <a:pt x="1116" y="966"/>
                                <a:pt x="1116" y="966"/>
                              </a:cubicBezTo>
                              <a:cubicBezTo>
                                <a:pt x="1159" y="966"/>
                                <a:pt x="1159" y="966"/>
                                <a:pt x="1159" y="966"/>
                              </a:cubicBezTo>
                              <a:cubicBezTo>
                                <a:pt x="1171" y="966"/>
                                <a:pt x="1181" y="976"/>
                                <a:pt x="1181" y="988"/>
                              </a:cubicBezTo>
                              <a:cubicBezTo>
                                <a:pt x="1181" y="1000"/>
                                <a:pt x="1171" y="1010"/>
                                <a:pt x="1159" y="1010"/>
                              </a:cubicBezTo>
                              <a:cubicBezTo>
                                <a:pt x="1148" y="1010"/>
                                <a:pt x="1138" y="1020"/>
                                <a:pt x="1138" y="1031"/>
                              </a:cubicBezTo>
                              <a:cubicBezTo>
                                <a:pt x="1138" y="1043"/>
                                <a:pt x="1128" y="1053"/>
                                <a:pt x="1116" y="1053"/>
                              </a:cubicBezTo>
                              <a:cubicBezTo>
                                <a:pt x="1104" y="1053"/>
                                <a:pt x="1094" y="1043"/>
                                <a:pt x="1094" y="1031"/>
                              </a:cubicBezTo>
                              <a:close/>
                              <a:moveTo>
                                <a:pt x="1107" y="988"/>
                              </a:moveTo>
                              <a:cubicBezTo>
                                <a:pt x="1107" y="993"/>
                                <a:pt x="1111" y="997"/>
                                <a:pt x="1116" y="997"/>
                              </a:cubicBezTo>
                              <a:cubicBezTo>
                                <a:pt x="1121" y="997"/>
                                <a:pt x="1125" y="993"/>
                                <a:pt x="1125" y="988"/>
                              </a:cubicBezTo>
                              <a:cubicBezTo>
                                <a:pt x="1125" y="983"/>
                                <a:pt x="1121" y="979"/>
                                <a:pt x="1116" y="979"/>
                              </a:cubicBezTo>
                              <a:cubicBezTo>
                                <a:pt x="1111" y="979"/>
                                <a:pt x="1107" y="983"/>
                                <a:pt x="1107" y="988"/>
                              </a:cubicBezTo>
                              <a:close/>
                              <a:moveTo>
                                <a:pt x="1081" y="988"/>
                              </a:moveTo>
                              <a:cubicBezTo>
                                <a:pt x="1081" y="983"/>
                                <a:pt x="1077" y="979"/>
                                <a:pt x="1073" y="979"/>
                              </a:cubicBezTo>
                              <a:cubicBezTo>
                                <a:pt x="1068" y="979"/>
                                <a:pt x="1064" y="983"/>
                                <a:pt x="1064" y="988"/>
                              </a:cubicBezTo>
                              <a:cubicBezTo>
                                <a:pt x="1064" y="993"/>
                                <a:pt x="1068" y="997"/>
                                <a:pt x="1073" y="997"/>
                              </a:cubicBezTo>
                              <a:cubicBezTo>
                                <a:pt x="1077" y="997"/>
                                <a:pt x="1081" y="993"/>
                                <a:pt x="1081" y="988"/>
                              </a:cubicBezTo>
                              <a:close/>
                              <a:moveTo>
                                <a:pt x="183" y="1031"/>
                              </a:moveTo>
                              <a:cubicBezTo>
                                <a:pt x="183" y="1020"/>
                                <a:pt x="192" y="1010"/>
                                <a:pt x="204" y="1010"/>
                              </a:cubicBezTo>
                              <a:cubicBezTo>
                                <a:pt x="248" y="1010"/>
                                <a:pt x="248" y="1010"/>
                                <a:pt x="248" y="1010"/>
                              </a:cubicBezTo>
                              <a:cubicBezTo>
                                <a:pt x="260" y="1010"/>
                                <a:pt x="269" y="1020"/>
                                <a:pt x="269" y="1031"/>
                              </a:cubicBezTo>
                              <a:cubicBezTo>
                                <a:pt x="269" y="1043"/>
                                <a:pt x="260" y="1053"/>
                                <a:pt x="248" y="1053"/>
                              </a:cubicBezTo>
                              <a:cubicBezTo>
                                <a:pt x="204" y="1053"/>
                                <a:pt x="204" y="1053"/>
                                <a:pt x="204" y="1053"/>
                              </a:cubicBezTo>
                              <a:cubicBezTo>
                                <a:pt x="192" y="1053"/>
                                <a:pt x="183" y="1043"/>
                                <a:pt x="183" y="1031"/>
                              </a:cubicBezTo>
                              <a:close/>
                              <a:moveTo>
                                <a:pt x="196" y="1031"/>
                              </a:moveTo>
                              <a:cubicBezTo>
                                <a:pt x="196" y="1036"/>
                                <a:pt x="199" y="1040"/>
                                <a:pt x="204" y="1040"/>
                              </a:cubicBezTo>
                              <a:cubicBezTo>
                                <a:pt x="209" y="1040"/>
                                <a:pt x="213" y="1036"/>
                                <a:pt x="213" y="1031"/>
                              </a:cubicBezTo>
                              <a:cubicBezTo>
                                <a:pt x="213" y="1027"/>
                                <a:pt x="209" y="1023"/>
                                <a:pt x="204" y="1023"/>
                              </a:cubicBezTo>
                              <a:cubicBezTo>
                                <a:pt x="199" y="1023"/>
                                <a:pt x="196" y="1027"/>
                                <a:pt x="196" y="1031"/>
                              </a:cubicBezTo>
                              <a:close/>
                              <a:moveTo>
                                <a:pt x="313" y="1031"/>
                              </a:moveTo>
                              <a:cubicBezTo>
                                <a:pt x="313" y="1020"/>
                                <a:pt x="323" y="1010"/>
                                <a:pt x="335" y="1010"/>
                              </a:cubicBezTo>
                              <a:cubicBezTo>
                                <a:pt x="346" y="1010"/>
                                <a:pt x="356" y="1020"/>
                                <a:pt x="356" y="1031"/>
                              </a:cubicBezTo>
                              <a:cubicBezTo>
                                <a:pt x="356" y="1043"/>
                                <a:pt x="346" y="1053"/>
                                <a:pt x="335" y="1053"/>
                              </a:cubicBezTo>
                              <a:cubicBezTo>
                                <a:pt x="323" y="1053"/>
                                <a:pt x="313" y="1043"/>
                                <a:pt x="313" y="1031"/>
                              </a:cubicBezTo>
                              <a:close/>
                              <a:moveTo>
                                <a:pt x="326" y="1031"/>
                              </a:moveTo>
                              <a:cubicBezTo>
                                <a:pt x="326" y="1036"/>
                                <a:pt x="330" y="1040"/>
                                <a:pt x="335" y="1040"/>
                              </a:cubicBezTo>
                              <a:cubicBezTo>
                                <a:pt x="339" y="1040"/>
                                <a:pt x="343" y="1036"/>
                                <a:pt x="343" y="1031"/>
                              </a:cubicBezTo>
                              <a:cubicBezTo>
                                <a:pt x="343" y="1027"/>
                                <a:pt x="339" y="1023"/>
                                <a:pt x="335" y="1023"/>
                              </a:cubicBezTo>
                              <a:cubicBezTo>
                                <a:pt x="330" y="1023"/>
                                <a:pt x="326" y="1027"/>
                                <a:pt x="326" y="1031"/>
                              </a:cubicBezTo>
                              <a:close/>
                              <a:moveTo>
                                <a:pt x="530" y="1031"/>
                              </a:moveTo>
                              <a:cubicBezTo>
                                <a:pt x="530" y="988"/>
                                <a:pt x="530" y="988"/>
                                <a:pt x="530" y="988"/>
                              </a:cubicBezTo>
                              <a:cubicBezTo>
                                <a:pt x="530" y="976"/>
                                <a:pt x="520" y="966"/>
                                <a:pt x="508" y="966"/>
                              </a:cubicBezTo>
                              <a:cubicBezTo>
                                <a:pt x="496" y="966"/>
                                <a:pt x="486" y="976"/>
                                <a:pt x="486" y="988"/>
                              </a:cubicBezTo>
                              <a:cubicBezTo>
                                <a:pt x="486" y="1000"/>
                                <a:pt x="477" y="1010"/>
                                <a:pt x="465" y="1010"/>
                              </a:cubicBezTo>
                              <a:cubicBezTo>
                                <a:pt x="453" y="1010"/>
                                <a:pt x="443" y="1020"/>
                                <a:pt x="443" y="1031"/>
                              </a:cubicBezTo>
                              <a:cubicBezTo>
                                <a:pt x="443" y="1043"/>
                                <a:pt x="453" y="1053"/>
                                <a:pt x="465" y="1053"/>
                              </a:cubicBezTo>
                              <a:cubicBezTo>
                                <a:pt x="508" y="1053"/>
                                <a:pt x="508" y="1053"/>
                                <a:pt x="508" y="1053"/>
                              </a:cubicBezTo>
                              <a:cubicBezTo>
                                <a:pt x="520" y="1053"/>
                                <a:pt x="530" y="1043"/>
                                <a:pt x="530" y="1031"/>
                              </a:cubicBezTo>
                              <a:close/>
                              <a:moveTo>
                                <a:pt x="1528" y="988"/>
                              </a:moveTo>
                              <a:cubicBezTo>
                                <a:pt x="1528" y="1000"/>
                                <a:pt x="1538" y="1010"/>
                                <a:pt x="1550" y="1010"/>
                              </a:cubicBezTo>
                              <a:cubicBezTo>
                                <a:pt x="1562" y="1010"/>
                                <a:pt x="1572" y="1020"/>
                                <a:pt x="1572" y="1031"/>
                              </a:cubicBezTo>
                              <a:cubicBezTo>
                                <a:pt x="1572" y="1043"/>
                                <a:pt x="1562" y="1053"/>
                                <a:pt x="1550" y="1053"/>
                              </a:cubicBezTo>
                              <a:cubicBezTo>
                                <a:pt x="1507" y="1053"/>
                                <a:pt x="1507" y="1053"/>
                                <a:pt x="1507" y="1053"/>
                              </a:cubicBezTo>
                              <a:cubicBezTo>
                                <a:pt x="1495" y="1053"/>
                                <a:pt x="1485" y="1043"/>
                                <a:pt x="1485" y="1031"/>
                              </a:cubicBezTo>
                              <a:cubicBezTo>
                                <a:pt x="1485" y="988"/>
                                <a:pt x="1485" y="988"/>
                                <a:pt x="1485" y="988"/>
                              </a:cubicBezTo>
                              <a:cubicBezTo>
                                <a:pt x="1485" y="976"/>
                                <a:pt x="1495" y="966"/>
                                <a:pt x="1507" y="966"/>
                              </a:cubicBezTo>
                              <a:cubicBezTo>
                                <a:pt x="1519" y="966"/>
                                <a:pt x="1528" y="976"/>
                                <a:pt x="1528" y="988"/>
                              </a:cubicBezTo>
                              <a:close/>
                              <a:moveTo>
                                <a:pt x="1515" y="988"/>
                              </a:moveTo>
                              <a:cubicBezTo>
                                <a:pt x="1515" y="983"/>
                                <a:pt x="1512" y="979"/>
                                <a:pt x="1507" y="979"/>
                              </a:cubicBezTo>
                              <a:cubicBezTo>
                                <a:pt x="1502" y="979"/>
                                <a:pt x="1498" y="983"/>
                                <a:pt x="1498" y="988"/>
                              </a:cubicBezTo>
                              <a:cubicBezTo>
                                <a:pt x="1498" y="993"/>
                                <a:pt x="1502" y="997"/>
                                <a:pt x="1507" y="997"/>
                              </a:cubicBezTo>
                              <a:cubicBezTo>
                                <a:pt x="1512" y="997"/>
                                <a:pt x="1515" y="993"/>
                                <a:pt x="1515" y="988"/>
                              </a:cubicBezTo>
                              <a:close/>
                              <a:moveTo>
                                <a:pt x="1811" y="1010"/>
                              </a:moveTo>
                              <a:cubicBezTo>
                                <a:pt x="1854" y="1010"/>
                                <a:pt x="1854" y="1010"/>
                                <a:pt x="1854" y="1010"/>
                              </a:cubicBezTo>
                              <a:cubicBezTo>
                                <a:pt x="1866" y="1010"/>
                                <a:pt x="1876" y="1020"/>
                                <a:pt x="1876" y="1031"/>
                              </a:cubicBezTo>
                              <a:cubicBezTo>
                                <a:pt x="1876" y="1043"/>
                                <a:pt x="1866" y="1053"/>
                                <a:pt x="1854" y="1053"/>
                              </a:cubicBezTo>
                              <a:cubicBezTo>
                                <a:pt x="1811" y="1053"/>
                                <a:pt x="1811" y="1053"/>
                                <a:pt x="1811" y="1053"/>
                              </a:cubicBezTo>
                              <a:cubicBezTo>
                                <a:pt x="1799" y="1053"/>
                                <a:pt x="1789" y="1043"/>
                                <a:pt x="1789" y="1031"/>
                              </a:cubicBezTo>
                              <a:cubicBezTo>
                                <a:pt x="1789" y="1020"/>
                                <a:pt x="1799" y="1010"/>
                                <a:pt x="1811" y="1010"/>
                              </a:cubicBezTo>
                              <a:close/>
                              <a:moveTo>
                                <a:pt x="1811" y="1023"/>
                              </a:moveTo>
                              <a:cubicBezTo>
                                <a:pt x="1806" y="1023"/>
                                <a:pt x="1802" y="1027"/>
                                <a:pt x="1802" y="1031"/>
                              </a:cubicBezTo>
                              <a:cubicBezTo>
                                <a:pt x="1802" y="1036"/>
                                <a:pt x="1806" y="1040"/>
                                <a:pt x="1811" y="1040"/>
                              </a:cubicBezTo>
                              <a:cubicBezTo>
                                <a:pt x="1815" y="1040"/>
                                <a:pt x="1819" y="1036"/>
                                <a:pt x="1819" y="1031"/>
                              </a:cubicBezTo>
                              <a:cubicBezTo>
                                <a:pt x="1819" y="1027"/>
                                <a:pt x="1815" y="1023"/>
                                <a:pt x="1811" y="1023"/>
                              </a:cubicBezTo>
                              <a:close/>
                              <a:moveTo>
                                <a:pt x="378" y="1053"/>
                              </a:moveTo>
                              <a:cubicBezTo>
                                <a:pt x="366" y="1053"/>
                                <a:pt x="356" y="1063"/>
                                <a:pt x="356" y="1075"/>
                              </a:cubicBezTo>
                              <a:cubicBezTo>
                                <a:pt x="356" y="1087"/>
                                <a:pt x="366" y="1097"/>
                                <a:pt x="378" y="1097"/>
                              </a:cubicBezTo>
                              <a:cubicBezTo>
                                <a:pt x="390" y="1097"/>
                                <a:pt x="400" y="1087"/>
                                <a:pt x="400" y="1075"/>
                              </a:cubicBezTo>
                              <a:cubicBezTo>
                                <a:pt x="400" y="1063"/>
                                <a:pt x="390" y="1053"/>
                                <a:pt x="378" y="1053"/>
                              </a:cubicBezTo>
                              <a:close/>
                              <a:moveTo>
                                <a:pt x="942" y="1140"/>
                              </a:moveTo>
                              <a:cubicBezTo>
                                <a:pt x="930" y="1140"/>
                                <a:pt x="921" y="1150"/>
                                <a:pt x="921" y="1162"/>
                              </a:cubicBezTo>
                              <a:cubicBezTo>
                                <a:pt x="921" y="1174"/>
                                <a:pt x="911" y="1183"/>
                                <a:pt x="899" y="1183"/>
                              </a:cubicBezTo>
                              <a:cubicBezTo>
                                <a:pt x="856" y="1183"/>
                                <a:pt x="856" y="1183"/>
                                <a:pt x="856" y="1183"/>
                              </a:cubicBezTo>
                              <a:cubicBezTo>
                                <a:pt x="844" y="1183"/>
                                <a:pt x="834" y="1174"/>
                                <a:pt x="834" y="1162"/>
                              </a:cubicBezTo>
                              <a:cubicBezTo>
                                <a:pt x="834" y="1150"/>
                                <a:pt x="824" y="1140"/>
                                <a:pt x="812" y="1140"/>
                              </a:cubicBezTo>
                              <a:cubicBezTo>
                                <a:pt x="800" y="1140"/>
                                <a:pt x="790" y="1130"/>
                                <a:pt x="790" y="1118"/>
                              </a:cubicBezTo>
                              <a:cubicBezTo>
                                <a:pt x="790" y="1106"/>
                                <a:pt x="800" y="1097"/>
                                <a:pt x="812" y="1097"/>
                              </a:cubicBezTo>
                              <a:cubicBezTo>
                                <a:pt x="856" y="1097"/>
                                <a:pt x="856" y="1097"/>
                                <a:pt x="856" y="1097"/>
                              </a:cubicBezTo>
                              <a:cubicBezTo>
                                <a:pt x="899" y="1097"/>
                                <a:pt x="899" y="1097"/>
                                <a:pt x="899" y="1097"/>
                              </a:cubicBezTo>
                              <a:cubicBezTo>
                                <a:pt x="942" y="1097"/>
                                <a:pt x="942" y="1097"/>
                                <a:pt x="942" y="1097"/>
                              </a:cubicBezTo>
                              <a:cubicBezTo>
                                <a:pt x="954" y="1097"/>
                                <a:pt x="964" y="1106"/>
                                <a:pt x="964" y="1118"/>
                              </a:cubicBezTo>
                              <a:cubicBezTo>
                                <a:pt x="964" y="1130"/>
                                <a:pt x="954" y="1140"/>
                                <a:pt x="942" y="1140"/>
                              </a:cubicBezTo>
                              <a:close/>
                              <a:moveTo>
                                <a:pt x="821" y="1118"/>
                              </a:moveTo>
                              <a:cubicBezTo>
                                <a:pt x="821" y="1114"/>
                                <a:pt x="817" y="1110"/>
                                <a:pt x="812" y="1110"/>
                              </a:cubicBezTo>
                              <a:cubicBezTo>
                                <a:pt x="807" y="1110"/>
                                <a:pt x="803" y="1114"/>
                                <a:pt x="803" y="1118"/>
                              </a:cubicBezTo>
                              <a:cubicBezTo>
                                <a:pt x="803" y="1123"/>
                                <a:pt x="807" y="1127"/>
                                <a:pt x="812" y="1127"/>
                              </a:cubicBezTo>
                              <a:cubicBezTo>
                                <a:pt x="817" y="1127"/>
                                <a:pt x="821" y="1123"/>
                                <a:pt x="821" y="1118"/>
                              </a:cubicBezTo>
                              <a:close/>
                              <a:moveTo>
                                <a:pt x="864" y="1162"/>
                              </a:moveTo>
                              <a:cubicBezTo>
                                <a:pt x="864" y="1157"/>
                                <a:pt x="860" y="1153"/>
                                <a:pt x="856" y="1153"/>
                              </a:cubicBezTo>
                              <a:cubicBezTo>
                                <a:pt x="851" y="1153"/>
                                <a:pt x="847" y="1157"/>
                                <a:pt x="847" y="1162"/>
                              </a:cubicBezTo>
                              <a:cubicBezTo>
                                <a:pt x="847" y="1167"/>
                                <a:pt x="851" y="1170"/>
                                <a:pt x="856" y="1170"/>
                              </a:cubicBezTo>
                              <a:cubicBezTo>
                                <a:pt x="860" y="1170"/>
                                <a:pt x="864" y="1167"/>
                                <a:pt x="864" y="1162"/>
                              </a:cubicBezTo>
                              <a:close/>
                              <a:moveTo>
                                <a:pt x="864" y="1118"/>
                              </a:moveTo>
                              <a:cubicBezTo>
                                <a:pt x="864" y="1114"/>
                                <a:pt x="860" y="1110"/>
                                <a:pt x="856" y="1110"/>
                              </a:cubicBezTo>
                              <a:cubicBezTo>
                                <a:pt x="851" y="1110"/>
                                <a:pt x="847" y="1114"/>
                                <a:pt x="847" y="1118"/>
                              </a:cubicBezTo>
                              <a:cubicBezTo>
                                <a:pt x="847" y="1123"/>
                                <a:pt x="851" y="1127"/>
                                <a:pt x="856" y="1127"/>
                              </a:cubicBezTo>
                              <a:cubicBezTo>
                                <a:pt x="860" y="1127"/>
                                <a:pt x="864" y="1123"/>
                                <a:pt x="864" y="1118"/>
                              </a:cubicBezTo>
                              <a:close/>
                              <a:moveTo>
                                <a:pt x="908" y="1162"/>
                              </a:moveTo>
                              <a:cubicBezTo>
                                <a:pt x="908" y="1157"/>
                                <a:pt x="904" y="1153"/>
                                <a:pt x="899" y="1153"/>
                              </a:cubicBezTo>
                              <a:cubicBezTo>
                                <a:pt x="894" y="1153"/>
                                <a:pt x="890" y="1157"/>
                                <a:pt x="890" y="1162"/>
                              </a:cubicBezTo>
                              <a:cubicBezTo>
                                <a:pt x="890" y="1167"/>
                                <a:pt x="894" y="1170"/>
                                <a:pt x="899" y="1170"/>
                              </a:cubicBezTo>
                              <a:cubicBezTo>
                                <a:pt x="904" y="1170"/>
                                <a:pt x="908" y="1167"/>
                                <a:pt x="908" y="1162"/>
                              </a:cubicBezTo>
                              <a:close/>
                              <a:moveTo>
                                <a:pt x="1073" y="1183"/>
                              </a:moveTo>
                              <a:cubicBezTo>
                                <a:pt x="1029" y="1183"/>
                                <a:pt x="1029" y="1183"/>
                                <a:pt x="1029" y="1183"/>
                              </a:cubicBezTo>
                              <a:cubicBezTo>
                                <a:pt x="986" y="1183"/>
                                <a:pt x="986" y="1183"/>
                                <a:pt x="986" y="1183"/>
                              </a:cubicBezTo>
                              <a:cubicBezTo>
                                <a:pt x="974" y="1183"/>
                                <a:pt x="964" y="1174"/>
                                <a:pt x="964" y="1162"/>
                              </a:cubicBezTo>
                              <a:cubicBezTo>
                                <a:pt x="964" y="1150"/>
                                <a:pt x="974" y="1140"/>
                                <a:pt x="986" y="1140"/>
                              </a:cubicBezTo>
                              <a:cubicBezTo>
                                <a:pt x="998" y="1140"/>
                                <a:pt x="1007" y="1130"/>
                                <a:pt x="1007" y="1118"/>
                              </a:cubicBezTo>
                              <a:cubicBezTo>
                                <a:pt x="1007" y="1106"/>
                                <a:pt x="1017" y="1097"/>
                                <a:pt x="1029" y="1097"/>
                              </a:cubicBezTo>
                              <a:cubicBezTo>
                                <a:pt x="1073" y="1097"/>
                                <a:pt x="1073" y="1097"/>
                                <a:pt x="1073" y="1097"/>
                              </a:cubicBezTo>
                              <a:cubicBezTo>
                                <a:pt x="1085" y="1097"/>
                                <a:pt x="1094" y="1106"/>
                                <a:pt x="1094" y="1118"/>
                              </a:cubicBezTo>
                              <a:cubicBezTo>
                                <a:pt x="1094" y="1162"/>
                                <a:pt x="1094" y="1162"/>
                                <a:pt x="1094" y="1162"/>
                              </a:cubicBezTo>
                              <a:cubicBezTo>
                                <a:pt x="1094" y="1174"/>
                                <a:pt x="1085" y="1183"/>
                                <a:pt x="1073" y="1183"/>
                              </a:cubicBezTo>
                              <a:close/>
                              <a:moveTo>
                                <a:pt x="1038" y="1118"/>
                              </a:moveTo>
                              <a:cubicBezTo>
                                <a:pt x="1038" y="1114"/>
                                <a:pt x="1034" y="1110"/>
                                <a:pt x="1029" y="1110"/>
                              </a:cubicBezTo>
                              <a:cubicBezTo>
                                <a:pt x="1024" y="1110"/>
                                <a:pt x="1021" y="1114"/>
                                <a:pt x="1021" y="1118"/>
                              </a:cubicBezTo>
                              <a:cubicBezTo>
                                <a:pt x="1021" y="1123"/>
                                <a:pt x="1024" y="1127"/>
                                <a:pt x="1029" y="1127"/>
                              </a:cubicBezTo>
                              <a:cubicBezTo>
                                <a:pt x="1034" y="1127"/>
                                <a:pt x="1038" y="1123"/>
                                <a:pt x="1038" y="1118"/>
                              </a:cubicBezTo>
                              <a:close/>
                              <a:moveTo>
                                <a:pt x="1081" y="1118"/>
                              </a:moveTo>
                              <a:cubicBezTo>
                                <a:pt x="1081" y="1114"/>
                                <a:pt x="1077" y="1110"/>
                                <a:pt x="1073" y="1110"/>
                              </a:cubicBezTo>
                              <a:cubicBezTo>
                                <a:pt x="1068" y="1110"/>
                                <a:pt x="1064" y="1114"/>
                                <a:pt x="1064" y="1118"/>
                              </a:cubicBezTo>
                              <a:cubicBezTo>
                                <a:pt x="1064" y="1123"/>
                                <a:pt x="1068" y="1127"/>
                                <a:pt x="1073" y="1127"/>
                              </a:cubicBezTo>
                              <a:cubicBezTo>
                                <a:pt x="1077" y="1127"/>
                                <a:pt x="1081" y="1123"/>
                                <a:pt x="1081" y="1118"/>
                              </a:cubicBezTo>
                              <a:close/>
                              <a:moveTo>
                                <a:pt x="465" y="1227"/>
                              </a:moveTo>
                              <a:cubicBezTo>
                                <a:pt x="453" y="1227"/>
                                <a:pt x="443" y="1217"/>
                                <a:pt x="443" y="1205"/>
                              </a:cubicBezTo>
                              <a:cubicBezTo>
                                <a:pt x="443" y="1162"/>
                                <a:pt x="443" y="1162"/>
                                <a:pt x="443" y="1162"/>
                              </a:cubicBezTo>
                              <a:cubicBezTo>
                                <a:pt x="443" y="1150"/>
                                <a:pt x="453" y="1140"/>
                                <a:pt x="465" y="1140"/>
                              </a:cubicBezTo>
                              <a:cubicBezTo>
                                <a:pt x="477" y="1140"/>
                                <a:pt x="486" y="1150"/>
                                <a:pt x="486" y="1162"/>
                              </a:cubicBezTo>
                              <a:cubicBezTo>
                                <a:pt x="486" y="1205"/>
                                <a:pt x="486" y="1205"/>
                                <a:pt x="486" y="1205"/>
                              </a:cubicBezTo>
                              <a:cubicBezTo>
                                <a:pt x="486" y="1217"/>
                                <a:pt x="477" y="1227"/>
                                <a:pt x="465" y="1227"/>
                              </a:cubicBezTo>
                              <a:close/>
                              <a:moveTo>
                                <a:pt x="473" y="1162"/>
                              </a:moveTo>
                              <a:cubicBezTo>
                                <a:pt x="473" y="1157"/>
                                <a:pt x="470" y="1153"/>
                                <a:pt x="465" y="1153"/>
                              </a:cubicBezTo>
                              <a:cubicBezTo>
                                <a:pt x="460" y="1153"/>
                                <a:pt x="456" y="1157"/>
                                <a:pt x="456" y="1162"/>
                              </a:cubicBezTo>
                              <a:cubicBezTo>
                                <a:pt x="456" y="1167"/>
                                <a:pt x="460" y="1170"/>
                                <a:pt x="465" y="1170"/>
                              </a:cubicBezTo>
                              <a:cubicBezTo>
                                <a:pt x="470" y="1170"/>
                                <a:pt x="473" y="1167"/>
                                <a:pt x="473" y="1162"/>
                              </a:cubicBezTo>
                              <a:close/>
                              <a:moveTo>
                                <a:pt x="682" y="1183"/>
                              </a:moveTo>
                              <a:cubicBezTo>
                                <a:pt x="670" y="1183"/>
                                <a:pt x="660" y="1193"/>
                                <a:pt x="660" y="1205"/>
                              </a:cubicBezTo>
                              <a:cubicBezTo>
                                <a:pt x="660" y="1217"/>
                                <a:pt x="650" y="1227"/>
                                <a:pt x="638" y="1227"/>
                              </a:cubicBezTo>
                              <a:cubicBezTo>
                                <a:pt x="626" y="1227"/>
                                <a:pt x="617" y="1217"/>
                                <a:pt x="617" y="1205"/>
                              </a:cubicBezTo>
                              <a:cubicBezTo>
                                <a:pt x="617" y="1162"/>
                                <a:pt x="617" y="1162"/>
                                <a:pt x="617" y="1162"/>
                              </a:cubicBezTo>
                              <a:cubicBezTo>
                                <a:pt x="617" y="1150"/>
                                <a:pt x="626" y="1140"/>
                                <a:pt x="638" y="1140"/>
                              </a:cubicBezTo>
                              <a:cubicBezTo>
                                <a:pt x="682" y="1140"/>
                                <a:pt x="682" y="1140"/>
                                <a:pt x="682" y="1140"/>
                              </a:cubicBezTo>
                              <a:cubicBezTo>
                                <a:pt x="694" y="1140"/>
                                <a:pt x="704" y="1150"/>
                                <a:pt x="704" y="1162"/>
                              </a:cubicBezTo>
                              <a:cubicBezTo>
                                <a:pt x="704" y="1174"/>
                                <a:pt x="694" y="1183"/>
                                <a:pt x="682" y="1183"/>
                              </a:cubicBezTo>
                              <a:close/>
                              <a:moveTo>
                                <a:pt x="647" y="1162"/>
                              </a:moveTo>
                              <a:cubicBezTo>
                                <a:pt x="647" y="1157"/>
                                <a:pt x="643" y="1153"/>
                                <a:pt x="638" y="1153"/>
                              </a:cubicBezTo>
                              <a:cubicBezTo>
                                <a:pt x="634" y="1153"/>
                                <a:pt x="630" y="1157"/>
                                <a:pt x="630" y="1162"/>
                              </a:cubicBezTo>
                              <a:cubicBezTo>
                                <a:pt x="630" y="1167"/>
                                <a:pt x="634" y="1170"/>
                                <a:pt x="638" y="1170"/>
                              </a:cubicBezTo>
                              <a:cubicBezTo>
                                <a:pt x="643" y="1170"/>
                                <a:pt x="647" y="1167"/>
                                <a:pt x="647" y="1162"/>
                              </a:cubicBezTo>
                              <a:close/>
                              <a:moveTo>
                                <a:pt x="691" y="1162"/>
                              </a:moveTo>
                              <a:cubicBezTo>
                                <a:pt x="691" y="1157"/>
                                <a:pt x="687" y="1153"/>
                                <a:pt x="682" y="1153"/>
                              </a:cubicBezTo>
                              <a:cubicBezTo>
                                <a:pt x="677" y="1153"/>
                                <a:pt x="673" y="1157"/>
                                <a:pt x="673" y="1162"/>
                              </a:cubicBezTo>
                              <a:cubicBezTo>
                                <a:pt x="673" y="1167"/>
                                <a:pt x="677" y="1170"/>
                                <a:pt x="682" y="1170"/>
                              </a:cubicBezTo>
                              <a:cubicBezTo>
                                <a:pt x="687" y="1170"/>
                                <a:pt x="691" y="1167"/>
                                <a:pt x="691" y="1162"/>
                              </a:cubicBezTo>
                              <a:close/>
                              <a:moveTo>
                                <a:pt x="769" y="1227"/>
                              </a:moveTo>
                              <a:cubicBezTo>
                                <a:pt x="725" y="1227"/>
                                <a:pt x="725" y="1227"/>
                                <a:pt x="725" y="1227"/>
                              </a:cubicBezTo>
                              <a:cubicBezTo>
                                <a:pt x="713" y="1227"/>
                                <a:pt x="704" y="1217"/>
                                <a:pt x="704" y="1205"/>
                              </a:cubicBezTo>
                              <a:cubicBezTo>
                                <a:pt x="704" y="1193"/>
                                <a:pt x="713" y="1183"/>
                                <a:pt x="725" y="1183"/>
                              </a:cubicBezTo>
                              <a:cubicBezTo>
                                <a:pt x="737" y="1183"/>
                                <a:pt x="747" y="1174"/>
                                <a:pt x="747" y="1162"/>
                              </a:cubicBezTo>
                              <a:cubicBezTo>
                                <a:pt x="747" y="1150"/>
                                <a:pt x="757" y="1140"/>
                                <a:pt x="769" y="1140"/>
                              </a:cubicBezTo>
                              <a:cubicBezTo>
                                <a:pt x="781" y="1140"/>
                                <a:pt x="790" y="1150"/>
                                <a:pt x="790" y="1162"/>
                              </a:cubicBezTo>
                              <a:cubicBezTo>
                                <a:pt x="790" y="1205"/>
                                <a:pt x="790" y="1205"/>
                                <a:pt x="790" y="1205"/>
                              </a:cubicBezTo>
                              <a:cubicBezTo>
                                <a:pt x="790" y="1217"/>
                                <a:pt x="781" y="1227"/>
                                <a:pt x="769" y="1227"/>
                              </a:cubicBezTo>
                              <a:close/>
                              <a:moveTo>
                                <a:pt x="777" y="1205"/>
                              </a:moveTo>
                              <a:cubicBezTo>
                                <a:pt x="777" y="1200"/>
                                <a:pt x="773" y="1196"/>
                                <a:pt x="769" y="1196"/>
                              </a:cubicBezTo>
                              <a:cubicBezTo>
                                <a:pt x="764" y="1196"/>
                                <a:pt x="760" y="1200"/>
                                <a:pt x="760" y="1205"/>
                              </a:cubicBezTo>
                              <a:cubicBezTo>
                                <a:pt x="760" y="1210"/>
                                <a:pt x="764" y="1214"/>
                                <a:pt x="769" y="1214"/>
                              </a:cubicBezTo>
                              <a:cubicBezTo>
                                <a:pt x="773" y="1214"/>
                                <a:pt x="777" y="1210"/>
                                <a:pt x="777" y="1205"/>
                              </a:cubicBezTo>
                              <a:close/>
                              <a:moveTo>
                                <a:pt x="1246" y="1183"/>
                              </a:moveTo>
                              <a:cubicBezTo>
                                <a:pt x="1203" y="1183"/>
                                <a:pt x="1203" y="1183"/>
                                <a:pt x="1203" y="1183"/>
                              </a:cubicBezTo>
                              <a:cubicBezTo>
                                <a:pt x="1191" y="1183"/>
                                <a:pt x="1181" y="1174"/>
                                <a:pt x="1181" y="1162"/>
                              </a:cubicBezTo>
                              <a:cubicBezTo>
                                <a:pt x="1181" y="1118"/>
                                <a:pt x="1181" y="1118"/>
                                <a:pt x="1181" y="1118"/>
                              </a:cubicBezTo>
                              <a:cubicBezTo>
                                <a:pt x="1181" y="1106"/>
                                <a:pt x="1171" y="1097"/>
                                <a:pt x="1159" y="1097"/>
                              </a:cubicBezTo>
                              <a:cubicBezTo>
                                <a:pt x="1147" y="1097"/>
                                <a:pt x="1138" y="1087"/>
                                <a:pt x="1138" y="1075"/>
                              </a:cubicBezTo>
                              <a:cubicBezTo>
                                <a:pt x="1138" y="1063"/>
                                <a:pt x="1147" y="1053"/>
                                <a:pt x="1159" y="1053"/>
                              </a:cubicBezTo>
                              <a:cubicBezTo>
                                <a:pt x="1171" y="1053"/>
                                <a:pt x="1181" y="1043"/>
                                <a:pt x="1181" y="1031"/>
                              </a:cubicBezTo>
                              <a:cubicBezTo>
                                <a:pt x="1181" y="1020"/>
                                <a:pt x="1191" y="1010"/>
                                <a:pt x="1203" y="1010"/>
                              </a:cubicBezTo>
                              <a:cubicBezTo>
                                <a:pt x="1215" y="1010"/>
                                <a:pt x="1225" y="1000"/>
                                <a:pt x="1225" y="988"/>
                              </a:cubicBezTo>
                              <a:cubicBezTo>
                                <a:pt x="1225" y="976"/>
                                <a:pt x="1234" y="966"/>
                                <a:pt x="1246" y="966"/>
                              </a:cubicBezTo>
                              <a:cubicBezTo>
                                <a:pt x="1258" y="966"/>
                                <a:pt x="1268" y="957"/>
                                <a:pt x="1268" y="945"/>
                              </a:cubicBezTo>
                              <a:cubicBezTo>
                                <a:pt x="1268" y="901"/>
                                <a:pt x="1268" y="901"/>
                                <a:pt x="1268" y="901"/>
                              </a:cubicBezTo>
                              <a:cubicBezTo>
                                <a:pt x="1268" y="858"/>
                                <a:pt x="1268" y="858"/>
                                <a:pt x="1268" y="858"/>
                              </a:cubicBezTo>
                              <a:cubicBezTo>
                                <a:pt x="1268" y="814"/>
                                <a:pt x="1268" y="814"/>
                                <a:pt x="1268" y="814"/>
                              </a:cubicBezTo>
                              <a:cubicBezTo>
                                <a:pt x="1268" y="802"/>
                                <a:pt x="1278" y="793"/>
                                <a:pt x="1290" y="793"/>
                              </a:cubicBezTo>
                              <a:cubicBezTo>
                                <a:pt x="1302" y="793"/>
                                <a:pt x="1311" y="783"/>
                                <a:pt x="1311" y="771"/>
                              </a:cubicBezTo>
                              <a:cubicBezTo>
                                <a:pt x="1311" y="759"/>
                                <a:pt x="1321" y="749"/>
                                <a:pt x="1333" y="749"/>
                              </a:cubicBezTo>
                              <a:cubicBezTo>
                                <a:pt x="1345" y="749"/>
                                <a:pt x="1355" y="759"/>
                                <a:pt x="1355" y="771"/>
                              </a:cubicBezTo>
                              <a:cubicBezTo>
                                <a:pt x="1355" y="783"/>
                                <a:pt x="1365" y="793"/>
                                <a:pt x="1377" y="793"/>
                              </a:cubicBezTo>
                              <a:cubicBezTo>
                                <a:pt x="1388" y="793"/>
                                <a:pt x="1398" y="802"/>
                                <a:pt x="1398" y="814"/>
                              </a:cubicBezTo>
                              <a:cubicBezTo>
                                <a:pt x="1398" y="858"/>
                                <a:pt x="1398" y="858"/>
                                <a:pt x="1398" y="858"/>
                              </a:cubicBezTo>
                              <a:cubicBezTo>
                                <a:pt x="1398" y="901"/>
                                <a:pt x="1398" y="901"/>
                                <a:pt x="1398" y="901"/>
                              </a:cubicBezTo>
                              <a:cubicBezTo>
                                <a:pt x="1398" y="913"/>
                                <a:pt x="1388" y="923"/>
                                <a:pt x="1377" y="923"/>
                              </a:cubicBezTo>
                              <a:cubicBezTo>
                                <a:pt x="1365" y="923"/>
                                <a:pt x="1355" y="913"/>
                                <a:pt x="1355" y="901"/>
                              </a:cubicBezTo>
                              <a:cubicBezTo>
                                <a:pt x="1355" y="858"/>
                                <a:pt x="1355" y="858"/>
                                <a:pt x="1355" y="858"/>
                              </a:cubicBezTo>
                              <a:cubicBezTo>
                                <a:pt x="1355" y="846"/>
                                <a:pt x="1345" y="836"/>
                                <a:pt x="1333" y="836"/>
                              </a:cubicBezTo>
                              <a:cubicBezTo>
                                <a:pt x="1321" y="836"/>
                                <a:pt x="1311" y="846"/>
                                <a:pt x="1311" y="858"/>
                              </a:cubicBezTo>
                              <a:cubicBezTo>
                                <a:pt x="1311" y="901"/>
                                <a:pt x="1311" y="901"/>
                                <a:pt x="1311" y="901"/>
                              </a:cubicBezTo>
                              <a:cubicBezTo>
                                <a:pt x="1311" y="945"/>
                                <a:pt x="1311" y="945"/>
                                <a:pt x="1311" y="945"/>
                              </a:cubicBezTo>
                              <a:cubicBezTo>
                                <a:pt x="1311" y="957"/>
                                <a:pt x="1321" y="966"/>
                                <a:pt x="1333" y="966"/>
                              </a:cubicBezTo>
                              <a:cubicBezTo>
                                <a:pt x="1377" y="966"/>
                                <a:pt x="1377" y="966"/>
                                <a:pt x="1377" y="966"/>
                              </a:cubicBezTo>
                              <a:cubicBezTo>
                                <a:pt x="1420" y="966"/>
                                <a:pt x="1420" y="966"/>
                                <a:pt x="1420" y="966"/>
                              </a:cubicBezTo>
                              <a:cubicBezTo>
                                <a:pt x="1432" y="966"/>
                                <a:pt x="1442" y="976"/>
                                <a:pt x="1442" y="988"/>
                              </a:cubicBezTo>
                              <a:cubicBezTo>
                                <a:pt x="1442" y="1000"/>
                                <a:pt x="1432" y="1010"/>
                                <a:pt x="1420" y="1010"/>
                              </a:cubicBezTo>
                              <a:cubicBezTo>
                                <a:pt x="1408" y="1010"/>
                                <a:pt x="1398" y="1020"/>
                                <a:pt x="1398" y="1031"/>
                              </a:cubicBezTo>
                              <a:cubicBezTo>
                                <a:pt x="1398" y="1043"/>
                                <a:pt x="1388" y="1053"/>
                                <a:pt x="1377" y="1053"/>
                              </a:cubicBezTo>
                              <a:cubicBezTo>
                                <a:pt x="1333" y="1053"/>
                                <a:pt x="1333" y="1053"/>
                                <a:pt x="1333" y="1053"/>
                              </a:cubicBezTo>
                              <a:cubicBezTo>
                                <a:pt x="1321" y="1053"/>
                                <a:pt x="1311" y="1063"/>
                                <a:pt x="1311" y="1075"/>
                              </a:cubicBezTo>
                              <a:cubicBezTo>
                                <a:pt x="1311" y="1087"/>
                                <a:pt x="1302" y="1097"/>
                                <a:pt x="1290" y="1097"/>
                              </a:cubicBezTo>
                              <a:cubicBezTo>
                                <a:pt x="1278" y="1097"/>
                                <a:pt x="1268" y="1106"/>
                                <a:pt x="1268" y="1118"/>
                              </a:cubicBezTo>
                              <a:cubicBezTo>
                                <a:pt x="1268" y="1162"/>
                                <a:pt x="1268" y="1162"/>
                                <a:pt x="1268" y="1162"/>
                              </a:cubicBezTo>
                              <a:cubicBezTo>
                                <a:pt x="1268" y="1174"/>
                                <a:pt x="1258" y="1183"/>
                                <a:pt x="1246" y="1183"/>
                              </a:cubicBezTo>
                              <a:close/>
                              <a:moveTo>
                                <a:pt x="1411" y="988"/>
                              </a:moveTo>
                              <a:cubicBezTo>
                                <a:pt x="1411" y="993"/>
                                <a:pt x="1415" y="997"/>
                                <a:pt x="1420" y="997"/>
                              </a:cubicBezTo>
                              <a:cubicBezTo>
                                <a:pt x="1425" y="997"/>
                                <a:pt x="1429" y="993"/>
                                <a:pt x="1429" y="988"/>
                              </a:cubicBezTo>
                              <a:cubicBezTo>
                                <a:pt x="1429" y="983"/>
                                <a:pt x="1425" y="979"/>
                                <a:pt x="1420" y="979"/>
                              </a:cubicBezTo>
                              <a:cubicBezTo>
                                <a:pt x="1415" y="979"/>
                                <a:pt x="1411" y="983"/>
                                <a:pt x="1411" y="988"/>
                              </a:cubicBezTo>
                              <a:close/>
                              <a:moveTo>
                                <a:pt x="1368" y="1031"/>
                              </a:moveTo>
                              <a:cubicBezTo>
                                <a:pt x="1368" y="1036"/>
                                <a:pt x="1372" y="1040"/>
                                <a:pt x="1377" y="1040"/>
                              </a:cubicBezTo>
                              <a:cubicBezTo>
                                <a:pt x="1381" y="1040"/>
                                <a:pt x="1385" y="1036"/>
                                <a:pt x="1385" y="1031"/>
                              </a:cubicBezTo>
                              <a:cubicBezTo>
                                <a:pt x="1385" y="1027"/>
                                <a:pt x="1381" y="1023"/>
                                <a:pt x="1377" y="1023"/>
                              </a:cubicBezTo>
                              <a:cubicBezTo>
                                <a:pt x="1372" y="1023"/>
                                <a:pt x="1368" y="1027"/>
                                <a:pt x="1368" y="1031"/>
                              </a:cubicBezTo>
                              <a:close/>
                              <a:moveTo>
                                <a:pt x="1324" y="1031"/>
                              </a:moveTo>
                              <a:cubicBezTo>
                                <a:pt x="1324" y="1036"/>
                                <a:pt x="1328" y="1040"/>
                                <a:pt x="1333" y="1040"/>
                              </a:cubicBezTo>
                              <a:cubicBezTo>
                                <a:pt x="1338" y="1040"/>
                                <a:pt x="1342" y="1036"/>
                                <a:pt x="1342" y="1031"/>
                              </a:cubicBezTo>
                              <a:cubicBezTo>
                                <a:pt x="1342" y="1027"/>
                                <a:pt x="1338" y="1023"/>
                                <a:pt x="1333" y="1023"/>
                              </a:cubicBezTo>
                              <a:cubicBezTo>
                                <a:pt x="1328" y="1023"/>
                                <a:pt x="1324" y="1027"/>
                                <a:pt x="1324" y="1031"/>
                              </a:cubicBezTo>
                              <a:close/>
                              <a:moveTo>
                                <a:pt x="1368" y="901"/>
                              </a:moveTo>
                              <a:cubicBezTo>
                                <a:pt x="1368" y="906"/>
                                <a:pt x="1372" y="910"/>
                                <a:pt x="1377" y="910"/>
                              </a:cubicBezTo>
                              <a:cubicBezTo>
                                <a:pt x="1381" y="910"/>
                                <a:pt x="1385" y="906"/>
                                <a:pt x="1385" y="901"/>
                              </a:cubicBezTo>
                              <a:cubicBezTo>
                                <a:pt x="1385" y="896"/>
                                <a:pt x="1381" y="893"/>
                                <a:pt x="1377" y="893"/>
                              </a:cubicBezTo>
                              <a:cubicBezTo>
                                <a:pt x="1372" y="893"/>
                                <a:pt x="1368" y="896"/>
                                <a:pt x="1368" y="901"/>
                              </a:cubicBezTo>
                              <a:close/>
                              <a:moveTo>
                                <a:pt x="1324" y="771"/>
                              </a:moveTo>
                              <a:cubicBezTo>
                                <a:pt x="1324" y="776"/>
                                <a:pt x="1328" y="780"/>
                                <a:pt x="1333" y="780"/>
                              </a:cubicBezTo>
                              <a:cubicBezTo>
                                <a:pt x="1338" y="780"/>
                                <a:pt x="1342" y="776"/>
                                <a:pt x="1342" y="771"/>
                              </a:cubicBezTo>
                              <a:cubicBezTo>
                                <a:pt x="1342" y="766"/>
                                <a:pt x="1338" y="762"/>
                                <a:pt x="1333" y="762"/>
                              </a:cubicBezTo>
                              <a:cubicBezTo>
                                <a:pt x="1328" y="762"/>
                                <a:pt x="1324" y="766"/>
                                <a:pt x="1324" y="771"/>
                              </a:cubicBezTo>
                              <a:close/>
                              <a:moveTo>
                                <a:pt x="1281" y="858"/>
                              </a:moveTo>
                              <a:cubicBezTo>
                                <a:pt x="1281" y="863"/>
                                <a:pt x="1285" y="866"/>
                                <a:pt x="1290" y="866"/>
                              </a:cubicBezTo>
                              <a:cubicBezTo>
                                <a:pt x="1294" y="866"/>
                                <a:pt x="1298" y="863"/>
                                <a:pt x="1298" y="858"/>
                              </a:cubicBezTo>
                              <a:cubicBezTo>
                                <a:pt x="1298" y="853"/>
                                <a:pt x="1294" y="849"/>
                                <a:pt x="1290" y="849"/>
                              </a:cubicBezTo>
                              <a:cubicBezTo>
                                <a:pt x="1285" y="849"/>
                                <a:pt x="1281" y="853"/>
                                <a:pt x="1281" y="858"/>
                              </a:cubicBezTo>
                              <a:close/>
                              <a:moveTo>
                                <a:pt x="1281" y="945"/>
                              </a:moveTo>
                              <a:cubicBezTo>
                                <a:pt x="1281" y="949"/>
                                <a:pt x="1285" y="953"/>
                                <a:pt x="1290" y="953"/>
                              </a:cubicBezTo>
                              <a:cubicBezTo>
                                <a:pt x="1294" y="953"/>
                                <a:pt x="1298" y="949"/>
                                <a:pt x="1298" y="945"/>
                              </a:cubicBezTo>
                              <a:cubicBezTo>
                                <a:pt x="1298" y="940"/>
                                <a:pt x="1294" y="936"/>
                                <a:pt x="1290" y="936"/>
                              </a:cubicBezTo>
                              <a:cubicBezTo>
                                <a:pt x="1285" y="936"/>
                                <a:pt x="1281" y="940"/>
                                <a:pt x="1281" y="945"/>
                              </a:cubicBezTo>
                              <a:close/>
                              <a:moveTo>
                                <a:pt x="1281" y="988"/>
                              </a:moveTo>
                              <a:cubicBezTo>
                                <a:pt x="1281" y="993"/>
                                <a:pt x="1285" y="997"/>
                                <a:pt x="1290" y="997"/>
                              </a:cubicBezTo>
                              <a:cubicBezTo>
                                <a:pt x="1294" y="997"/>
                                <a:pt x="1298" y="993"/>
                                <a:pt x="1298" y="988"/>
                              </a:cubicBezTo>
                              <a:cubicBezTo>
                                <a:pt x="1298" y="983"/>
                                <a:pt x="1294" y="979"/>
                                <a:pt x="1290" y="979"/>
                              </a:cubicBezTo>
                              <a:cubicBezTo>
                                <a:pt x="1285" y="979"/>
                                <a:pt x="1281" y="983"/>
                                <a:pt x="1281" y="988"/>
                              </a:cubicBezTo>
                              <a:close/>
                              <a:moveTo>
                                <a:pt x="1212" y="1162"/>
                              </a:moveTo>
                              <a:cubicBezTo>
                                <a:pt x="1212" y="1157"/>
                                <a:pt x="1208" y="1153"/>
                                <a:pt x="1203" y="1153"/>
                              </a:cubicBezTo>
                              <a:cubicBezTo>
                                <a:pt x="1198" y="1153"/>
                                <a:pt x="1194" y="1157"/>
                                <a:pt x="1194" y="1162"/>
                              </a:cubicBezTo>
                              <a:cubicBezTo>
                                <a:pt x="1194" y="1167"/>
                                <a:pt x="1198" y="1170"/>
                                <a:pt x="1203" y="1170"/>
                              </a:cubicBezTo>
                              <a:cubicBezTo>
                                <a:pt x="1208" y="1170"/>
                                <a:pt x="1212" y="1167"/>
                                <a:pt x="1212" y="1162"/>
                              </a:cubicBezTo>
                              <a:close/>
                              <a:moveTo>
                                <a:pt x="1212" y="1075"/>
                              </a:moveTo>
                              <a:cubicBezTo>
                                <a:pt x="1212" y="1070"/>
                                <a:pt x="1208" y="1066"/>
                                <a:pt x="1203" y="1066"/>
                              </a:cubicBezTo>
                              <a:cubicBezTo>
                                <a:pt x="1198" y="1066"/>
                                <a:pt x="1194" y="1070"/>
                                <a:pt x="1194" y="1075"/>
                              </a:cubicBezTo>
                              <a:cubicBezTo>
                                <a:pt x="1194" y="1080"/>
                                <a:pt x="1198" y="1084"/>
                                <a:pt x="1203" y="1084"/>
                              </a:cubicBezTo>
                              <a:cubicBezTo>
                                <a:pt x="1208" y="1084"/>
                                <a:pt x="1212" y="1080"/>
                                <a:pt x="1212" y="1075"/>
                              </a:cubicBezTo>
                              <a:close/>
                              <a:moveTo>
                                <a:pt x="1212" y="1031"/>
                              </a:moveTo>
                              <a:cubicBezTo>
                                <a:pt x="1212" y="1027"/>
                                <a:pt x="1208" y="1023"/>
                                <a:pt x="1203" y="1023"/>
                              </a:cubicBezTo>
                              <a:cubicBezTo>
                                <a:pt x="1198" y="1023"/>
                                <a:pt x="1194" y="1027"/>
                                <a:pt x="1194" y="1031"/>
                              </a:cubicBezTo>
                              <a:cubicBezTo>
                                <a:pt x="1194" y="1036"/>
                                <a:pt x="1198" y="1040"/>
                                <a:pt x="1203" y="1040"/>
                              </a:cubicBezTo>
                              <a:cubicBezTo>
                                <a:pt x="1208" y="1040"/>
                                <a:pt x="1212" y="1036"/>
                                <a:pt x="1212" y="1031"/>
                              </a:cubicBezTo>
                              <a:close/>
                              <a:moveTo>
                                <a:pt x="1238" y="988"/>
                              </a:moveTo>
                              <a:cubicBezTo>
                                <a:pt x="1238" y="993"/>
                                <a:pt x="1241" y="997"/>
                                <a:pt x="1246" y="997"/>
                              </a:cubicBezTo>
                              <a:cubicBezTo>
                                <a:pt x="1251" y="997"/>
                                <a:pt x="1255" y="993"/>
                                <a:pt x="1255" y="988"/>
                              </a:cubicBezTo>
                              <a:cubicBezTo>
                                <a:pt x="1255" y="983"/>
                                <a:pt x="1251" y="979"/>
                                <a:pt x="1246" y="979"/>
                              </a:cubicBezTo>
                              <a:cubicBezTo>
                                <a:pt x="1241" y="979"/>
                                <a:pt x="1238" y="983"/>
                                <a:pt x="1238" y="988"/>
                              </a:cubicBezTo>
                              <a:close/>
                              <a:moveTo>
                                <a:pt x="1238" y="1031"/>
                              </a:moveTo>
                              <a:cubicBezTo>
                                <a:pt x="1238" y="1036"/>
                                <a:pt x="1241" y="1040"/>
                                <a:pt x="1246" y="1040"/>
                              </a:cubicBezTo>
                              <a:cubicBezTo>
                                <a:pt x="1251" y="1040"/>
                                <a:pt x="1255" y="1036"/>
                                <a:pt x="1255" y="1031"/>
                              </a:cubicBezTo>
                              <a:cubicBezTo>
                                <a:pt x="1255" y="1027"/>
                                <a:pt x="1251" y="1023"/>
                                <a:pt x="1246" y="1023"/>
                              </a:cubicBezTo>
                              <a:cubicBezTo>
                                <a:pt x="1241" y="1023"/>
                                <a:pt x="1238" y="1027"/>
                                <a:pt x="1238" y="1031"/>
                              </a:cubicBezTo>
                              <a:close/>
                              <a:moveTo>
                                <a:pt x="1238" y="1075"/>
                              </a:moveTo>
                              <a:cubicBezTo>
                                <a:pt x="1238" y="1080"/>
                                <a:pt x="1241" y="1084"/>
                                <a:pt x="1246" y="1084"/>
                              </a:cubicBezTo>
                              <a:cubicBezTo>
                                <a:pt x="1251" y="1084"/>
                                <a:pt x="1255" y="1080"/>
                                <a:pt x="1255" y="1075"/>
                              </a:cubicBezTo>
                              <a:cubicBezTo>
                                <a:pt x="1255" y="1070"/>
                                <a:pt x="1251" y="1066"/>
                                <a:pt x="1246" y="1066"/>
                              </a:cubicBezTo>
                              <a:cubicBezTo>
                                <a:pt x="1241" y="1066"/>
                                <a:pt x="1238" y="1070"/>
                                <a:pt x="1238" y="1075"/>
                              </a:cubicBezTo>
                              <a:close/>
                              <a:moveTo>
                                <a:pt x="1246" y="1127"/>
                              </a:moveTo>
                              <a:cubicBezTo>
                                <a:pt x="1251" y="1127"/>
                                <a:pt x="1255" y="1123"/>
                                <a:pt x="1255" y="1118"/>
                              </a:cubicBezTo>
                              <a:cubicBezTo>
                                <a:pt x="1255" y="1114"/>
                                <a:pt x="1251" y="1110"/>
                                <a:pt x="1246" y="1110"/>
                              </a:cubicBezTo>
                              <a:cubicBezTo>
                                <a:pt x="1241" y="1110"/>
                                <a:pt x="1238" y="1114"/>
                                <a:pt x="1238" y="1118"/>
                              </a:cubicBezTo>
                              <a:cubicBezTo>
                                <a:pt x="1238" y="1123"/>
                                <a:pt x="1241" y="1127"/>
                                <a:pt x="1246" y="1127"/>
                              </a:cubicBezTo>
                              <a:close/>
                              <a:moveTo>
                                <a:pt x="1876" y="1118"/>
                              </a:moveTo>
                              <a:cubicBezTo>
                                <a:pt x="1876" y="1130"/>
                                <a:pt x="1866" y="1140"/>
                                <a:pt x="1854" y="1140"/>
                              </a:cubicBezTo>
                              <a:cubicBezTo>
                                <a:pt x="1842" y="1140"/>
                                <a:pt x="1832" y="1150"/>
                                <a:pt x="1832" y="1162"/>
                              </a:cubicBezTo>
                              <a:cubicBezTo>
                                <a:pt x="1832" y="1174"/>
                                <a:pt x="1823" y="1183"/>
                                <a:pt x="1811" y="1183"/>
                              </a:cubicBezTo>
                              <a:cubicBezTo>
                                <a:pt x="1767" y="1183"/>
                                <a:pt x="1767" y="1183"/>
                                <a:pt x="1767" y="1183"/>
                              </a:cubicBezTo>
                              <a:cubicBezTo>
                                <a:pt x="1755" y="1183"/>
                                <a:pt x="1746" y="1174"/>
                                <a:pt x="1746" y="1162"/>
                              </a:cubicBezTo>
                              <a:cubicBezTo>
                                <a:pt x="1746" y="1150"/>
                                <a:pt x="1755" y="1140"/>
                                <a:pt x="1767" y="1140"/>
                              </a:cubicBezTo>
                              <a:cubicBezTo>
                                <a:pt x="1779" y="1140"/>
                                <a:pt x="1789" y="1130"/>
                                <a:pt x="1789" y="1118"/>
                              </a:cubicBezTo>
                              <a:cubicBezTo>
                                <a:pt x="1789" y="1106"/>
                                <a:pt x="1799" y="1097"/>
                                <a:pt x="1811" y="1097"/>
                              </a:cubicBezTo>
                              <a:cubicBezTo>
                                <a:pt x="1854" y="1097"/>
                                <a:pt x="1854" y="1097"/>
                                <a:pt x="1854" y="1097"/>
                              </a:cubicBezTo>
                              <a:cubicBezTo>
                                <a:pt x="1866" y="1097"/>
                                <a:pt x="1876" y="1106"/>
                                <a:pt x="1876" y="1118"/>
                              </a:cubicBezTo>
                              <a:close/>
                              <a:moveTo>
                                <a:pt x="1776" y="1162"/>
                              </a:moveTo>
                              <a:cubicBezTo>
                                <a:pt x="1776" y="1157"/>
                                <a:pt x="1772" y="1153"/>
                                <a:pt x="1767" y="1153"/>
                              </a:cubicBezTo>
                              <a:cubicBezTo>
                                <a:pt x="1763" y="1153"/>
                                <a:pt x="1759" y="1157"/>
                                <a:pt x="1759" y="1162"/>
                              </a:cubicBezTo>
                              <a:cubicBezTo>
                                <a:pt x="1759" y="1167"/>
                                <a:pt x="1763" y="1170"/>
                                <a:pt x="1767" y="1170"/>
                              </a:cubicBezTo>
                              <a:cubicBezTo>
                                <a:pt x="1772" y="1170"/>
                                <a:pt x="1776" y="1167"/>
                                <a:pt x="1776" y="1162"/>
                              </a:cubicBezTo>
                              <a:close/>
                              <a:moveTo>
                                <a:pt x="1819" y="1118"/>
                              </a:moveTo>
                              <a:cubicBezTo>
                                <a:pt x="1819" y="1114"/>
                                <a:pt x="1815" y="1110"/>
                                <a:pt x="1811" y="1110"/>
                              </a:cubicBezTo>
                              <a:cubicBezTo>
                                <a:pt x="1806" y="1110"/>
                                <a:pt x="1802" y="1114"/>
                                <a:pt x="1802" y="1118"/>
                              </a:cubicBezTo>
                              <a:cubicBezTo>
                                <a:pt x="1802" y="1123"/>
                                <a:pt x="1806" y="1127"/>
                                <a:pt x="1811" y="1127"/>
                              </a:cubicBezTo>
                              <a:cubicBezTo>
                                <a:pt x="1815" y="1127"/>
                                <a:pt x="1819" y="1123"/>
                                <a:pt x="1819" y="1118"/>
                              </a:cubicBezTo>
                              <a:close/>
                              <a:moveTo>
                                <a:pt x="1863" y="1118"/>
                              </a:moveTo>
                              <a:cubicBezTo>
                                <a:pt x="1863" y="1114"/>
                                <a:pt x="1859" y="1110"/>
                                <a:pt x="1854" y="1110"/>
                              </a:cubicBezTo>
                              <a:cubicBezTo>
                                <a:pt x="1849" y="1110"/>
                                <a:pt x="1845" y="1114"/>
                                <a:pt x="1845" y="1118"/>
                              </a:cubicBezTo>
                              <a:cubicBezTo>
                                <a:pt x="1845" y="1123"/>
                                <a:pt x="1849" y="1127"/>
                                <a:pt x="1854" y="1127"/>
                              </a:cubicBezTo>
                              <a:cubicBezTo>
                                <a:pt x="1859" y="1127"/>
                                <a:pt x="1863" y="1123"/>
                                <a:pt x="1863" y="1118"/>
                              </a:cubicBezTo>
                              <a:close/>
                              <a:moveTo>
                                <a:pt x="1898" y="1140"/>
                              </a:moveTo>
                              <a:cubicBezTo>
                                <a:pt x="1909" y="1140"/>
                                <a:pt x="1919" y="1150"/>
                                <a:pt x="1919" y="1162"/>
                              </a:cubicBezTo>
                              <a:cubicBezTo>
                                <a:pt x="1919" y="1174"/>
                                <a:pt x="1909" y="1183"/>
                                <a:pt x="1898" y="1183"/>
                              </a:cubicBezTo>
                              <a:cubicBezTo>
                                <a:pt x="1886" y="1183"/>
                                <a:pt x="1876" y="1174"/>
                                <a:pt x="1876" y="1162"/>
                              </a:cubicBezTo>
                              <a:cubicBezTo>
                                <a:pt x="1876" y="1150"/>
                                <a:pt x="1886" y="1140"/>
                                <a:pt x="1898" y="1140"/>
                              </a:cubicBezTo>
                              <a:close/>
                              <a:moveTo>
                                <a:pt x="1889" y="1162"/>
                              </a:moveTo>
                              <a:cubicBezTo>
                                <a:pt x="1889" y="1167"/>
                                <a:pt x="1893" y="1170"/>
                                <a:pt x="1898" y="1170"/>
                              </a:cubicBezTo>
                              <a:cubicBezTo>
                                <a:pt x="1902" y="1170"/>
                                <a:pt x="1906" y="1167"/>
                                <a:pt x="1906" y="1162"/>
                              </a:cubicBezTo>
                              <a:cubicBezTo>
                                <a:pt x="1906" y="1157"/>
                                <a:pt x="1902" y="1153"/>
                                <a:pt x="1898" y="1153"/>
                              </a:cubicBezTo>
                              <a:cubicBezTo>
                                <a:pt x="1893" y="1153"/>
                                <a:pt x="1889" y="1157"/>
                                <a:pt x="1889" y="1162"/>
                              </a:cubicBezTo>
                              <a:close/>
                              <a:moveTo>
                                <a:pt x="1311" y="1205"/>
                              </a:moveTo>
                              <a:cubicBezTo>
                                <a:pt x="1311" y="1217"/>
                                <a:pt x="1321" y="1227"/>
                                <a:pt x="1333" y="1227"/>
                              </a:cubicBezTo>
                              <a:cubicBezTo>
                                <a:pt x="1345" y="1227"/>
                                <a:pt x="1355" y="1217"/>
                                <a:pt x="1355" y="1205"/>
                              </a:cubicBezTo>
                              <a:cubicBezTo>
                                <a:pt x="1355" y="1193"/>
                                <a:pt x="1345" y="1183"/>
                                <a:pt x="1333" y="1183"/>
                              </a:cubicBezTo>
                              <a:cubicBezTo>
                                <a:pt x="1321" y="1183"/>
                                <a:pt x="1311" y="1193"/>
                                <a:pt x="1311" y="1205"/>
                              </a:cubicBezTo>
                              <a:close/>
                              <a:moveTo>
                                <a:pt x="1702" y="1205"/>
                              </a:moveTo>
                              <a:cubicBezTo>
                                <a:pt x="1702" y="1217"/>
                                <a:pt x="1712" y="1227"/>
                                <a:pt x="1724" y="1227"/>
                              </a:cubicBezTo>
                              <a:cubicBezTo>
                                <a:pt x="1736" y="1227"/>
                                <a:pt x="1746" y="1217"/>
                                <a:pt x="1746" y="1205"/>
                              </a:cubicBezTo>
                              <a:cubicBezTo>
                                <a:pt x="1746" y="1193"/>
                                <a:pt x="1736" y="1183"/>
                                <a:pt x="1724" y="1183"/>
                              </a:cubicBezTo>
                              <a:cubicBezTo>
                                <a:pt x="1712" y="1183"/>
                                <a:pt x="1702" y="1193"/>
                                <a:pt x="1702" y="1205"/>
                              </a:cubicBezTo>
                              <a:close/>
                              <a:moveTo>
                                <a:pt x="1832" y="1205"/>
                              </a:moveTo>
                              <a:cubicBezTo>
                                <a:pt x="1832" y="1217"/>
                                <a:pt x="1842" y="1227"/>
                                <a:pt x="1854" y="1227"/>
                              </a:cubicBezTo>
                              <a:cubicBezTo>
                                <a:pt x="1866" y="1227"/>
                                <a:pt x="1876" y="1217"/>
                                <a:pt x="1876" y="1205"/>
                              </a:cubicBezTo>
                              <a:cubicBezTo>
                                <a:pt x="1876" y="1193"/>
                                <a:pt x="1866" y="1183"/>
                                <a:pt x="1854" y="1183"/>
                              </a:cubicBezTo>
                              <a:cubicBezTo>
                                <a:pt x="1842" y="1183"/>
                                <a:pt x="1832" y="1193"/>
                                <a:pt x="1832" y="1205"/>
                              </a:cubicBezTo>
                              <a:close/>
                              <a:moveTo>
                                <a:pt x="1963" y="1205"/>
                              </a:moveTo>
                              <a:cubicBezTo>
                                <a:pt x="1963" y="1217"/>
                                <a:pt x="1972" y="1227"/>
                                <a:pt x="1984" y="1227"/>
                              </a:cubicBezTo>
                              <a:cubicBezTo>
                                <a:pt x="1996" y="1227"/>
                                <a:pt x="2006" y="1217"/>
                                <a:pt x="2006" y="1205"/>
                              </a:cubicBezTo>
                              <a:cubicBezTo>
                                <a:pt x="2006" y="1193"/>
                                <a:pt x="1996" y="1183"/>
                                <a:pt x="1984" y="1183"/>
                              </a:cubicBezTo>
                              <a:cubicBezTo>
                                <a:pt x="1972" y="1183"/>
                                <a:pt x="1963" y="1193"/>
                                <a:pt x="1963" y="1205"/>
                              </a:cubicBezTo>
                              <a:close/>
                              <a:moveTo>
                                <a:pt x="2375" y="1270"/>
                              </a:moveTo>
                              <a:cubicBezTo>
                                <a:pt x="2377" y="1270"/>
                                <a:pt x="2379" y="1271"/>
                                <a:pt x="2381" y="1271"/>
                              </a:cubicBezTo>
                              <a:cubicBezTo>
                                <a:pt x="2381" y="1329"/>
                                <a:pt x="2381" y="1329"/>
                                <a:pt x="2381" y="1329"/>
                              </a:cubicBezTo>
                              <a:cubicBezTo>
                                <a:pt x="2380" y="1328"/>
                                <a:pt x="2377" y="1327"/>
                                <a:pt x="2375" y="1327"/>
                              </a:cubicBezTo>
                              <a:cubicBezTo>
                                <a:pt x="2370" y="1327"/>
                                <a:pt x="2366" y="1331"/>
                                <a:pt x="2366" y="1335"/>
                              </a:cubicBezTo>
                              <a:cubicBezTo>
                                <a:pt x="2366" y="1340"/>
                                <a:pt x="2370" y="1344"/>
                                <a:pt x="2375" y="1344"/>
                              </a:cubicBezTo>
                              <a:cubicBezTo>
                                <a:pt x="2377" y="1344"/>
                                <a:pt x="2380" y="1343"/>
                                <a:pt x="2381" y="1342"/>
                              </a:cubicBezTo>
                              <a:cubicBezTo>
                                <a:pt x="2381" y="1357"/>
                                <a:pt x="2381" y="1357"/>
                                <a:pt x="2381" y="1357"/>
                              </a:cubicBezTo>
                              <a:cubicBezTo>
                                <a:pt x="2375" y="1357"/>
                                <a:pt x="2375" y="1357"/>
                                <a:pt x="2375" y="1357"/>
                              </a:cubicBezTo>
                              <a:cubicBezTo>
                                <a:pt x="2363" y="1357"/>
                                <a:pt x="2353" y="1367"/>
                                <a:pt x="2353" y="1379"/>
                              </a:cubicBezTo>
                              <a:cubicBezTo>
                                <a:pt x="2353" y="1391"/>
                                <a:pt x="2344" y="1401"/>
                                <a:pt x="2332" y="1401"/>
                              </a:cubicBezTo>
                              <a:cubicBezTo>
                                <a:pt x="2288" y="1401"/>
                                <a:pt x="2288" y="1401"/>
                                <a:pt x="2288" y="1401"/>
                              </a:cubicBezTo>
                              <a:cubicBezTo>
                                <a:pt x="2276" y="1401"/>
                                <a:pt x="2267" y="1391"/>
                                <a:pt x="2267" y="1379"/>
                              </a:cubicBezTo>
                              <a:cubicBezTo>
                                <a:pt x="2267" y="1367"/>
                                <a:pt x="2257" y="1357"/>
                                <a:pt x="2245" y="1357"/>
                              </a:cubicBezTo>
                              <a:cubicBezTo>
                                <a:pt x="2233" y="1357"/>
                                <a:pt x="2223" y="1347"/>
                                <a:pt x="2223" y="1335"/>
                              </a:cubicBezTo>
                              <a:cubicBezTo>
                                <a:pt x="2223" y="1292"/>
                                <a:pt x="2223" y="1292"/>
                                <a:pt x="2223" y="1292"/>
                              </a:cubicBezTo>
                              <a:cubicBezTo>
                                <a:pt x="2223" y="1280"/>
                                <a:pt x="2213" y="1270"/>
                                <a:pt x="2201" y="1270"/>
                              </a:cubicBezTo>
                              <a:cubicBezTo>
                                <a:pt x="2190" y="1270"/>
                                <a:pt x="2180" y="1280"/>
                                <a:pt x="2180" y="1292"/>
                              </a:cubicBezTo>
                              <a:cubicBezTo>
                                <a:pt x="2180" y="1304"/>
                                <a:pt x="2170" y="1314"/>
                                <a:pt x="2158" y="1314"/>
                              </a:cubicBezTo>
                              <a:cubicBezTo>
                                <a:pt x="2146" y="1314"/>
                                <a:pt x="2136" y="1304"/>
                                <a:pt x="2136" y="1292"/>
                              </a:cubicBezTo>
                              <a:cubicBezTo>
                                <a:pt x="2136" y="1249"/>
                                <a:pt x="2136" y="1249"/>
                                <a:pt x="2136" y="1249"/>
                              </a:cubicBezTo>
                              <a:cubicBezTo>
                                <a:pt x="2136" y="1205"/>
                                <a:pt x="2136" y="1205"/>
                                <a:pt x="2136" y="1205"/>
                              </a:cubicBezTo>
                              <a:cubicBezTo>
                                <a:pt x="2136" y="1193"/>
                                <a:pt x="2146" y="1183"/>
                                <a:pt x="2158" y="1183"/>
                              </a:cubicBezTo>
                              <a:cubicBezTo>
                                <a:pt x="2170" y="1183"/>
                                <a:pt x="2180" y="1193"/>
                                <a:pt x="2180" y="1205"/>
                              </a:cubicBezTo>
                              <a:cubicBezTo>
                                <a:pt x="2180" y="1217"/>
                                <a:pt x="2190" y="1227"/>
                                <a:pt x="2201" y="1227"/>
                              </a:cubicBezTo>
                              <a:cubicBezTo>
                                <a:pt x="2213" y="1227"/>
                                <a:pt x="2223" y="1217"/>
                                <a:pt x="2223" y="1205"/>
                              </a:cubicBezTo>
                              <a:cubicBezTo>
                                <a:pt x="2223" y="1162"/>
                                <a:pt x="2223" y="1162"/>
                                <a:pt x="2223" y="1162"/>
                              </a:cubicBezTo>
                              <a:cubicBezTo>
                                <a:pt x="2223" y="1150"/>
                                <a:pt x="2233" y="1140"/>
                                <a:pt x="2245" y="1140"/>
                              </a:cubicBezTo>
                              <a:cubicBezTo>
                                <a:pt x="2257" y="1140"/>
                                <a:pt x="2267" y="1150"/>
                                <a:pt x="2267" y="1162"/>
                              </a:cubicBezTo>
                              <a:cubicBezTo>
                                <a:pt x="2267" y="1174"/>
                                <a:pt x="2276" y="1183"/>
                                <a:pt x="2288" y="1183"/>
                              </a:cubicBezTo>
                              <a:cubicBezTo>
                                <a:pt x="2332" y="1183"/>
                                <a:pt x="2332" y="1183"/>
                                <a:pt x="2332" y="1183"/>
                              </a:cubicBezTo>
                              <a:cubicBezTo>
                                <a:pt x="2344" y="1183"/>
                                <a:pt x="2353" y="1193"/>
                                <a:pt x="2353" y="1205"/>
                              </a:cubicBezTo>
                              <a:cubicBezTo>
                                <a:pt x="2353" y="1249"/>
                                <a:pt x="2353" y="1249"/>
                                <a:pt x="2353" y="1249"/>
                              </a:cubicBezTo>
                              <a:cubicBezTo>
                                <a:pt x="2353" y="1261"/>
                                <a:pt x="2363" y="1270"/>
                                <a:pt x="2375" y="1270"/>
                              </a:cubicBezTo>
                              <a:close/>
                              <a:moveTo>
                                <a:pt x="2167" y="1292"/>
                              </a:moveTo>
                              <a:cubicBezTo>
                                <a:pt x="2167" y="1287"/>
                                <a:pt x="2163" y="1283"/>
                                <a:pt x="2158" y="1283"/>
                              </a:cubicBezTo>
                              <a:cubicBezTo>
                                <a:pt x="2153" y="1283"/>
                                <a:pt x="2149" y="1287"/>
                                <a:pt x="2149" y="1292"/>
                              </a:cubicBezTo>
                              <a:cubicBezTo>
                                <a:pt x="2149" y="1297"/>
                                <a:pt x="2153" y="1301"/>
                                <a:pt x="2158" y="1301"/>
                              </a:cubicBezTo>
                              <a:cubicBezTo>
                                <a:pt x="2163" y="1301"/>
                                <a:pt x="2167" y="1297"/>
                                <a:pt x="2167" y="1292"/>
                              </a:cubicBezTo>
                              <a:close/>
                              <a:moveTo>
                                <a:pt x="2167" y="1205"/>
                              </a:moveTo>
                              <a:cubicBezTo>
                                <a:pt x="2167" y="1200"/>
                                <a:pt x="2163" y="1196"/>
                                <a:pt x="2158" y="1196"/>
                              </a:cubicBezTo>
                              <a:cubicBezTo>
                                <a:pt x="2153" y="1196"/>
                                <a:pt x="2149" y="1200"/>
                                <a:pt x="2149" y="1205"/>
                              </a:cubicBezTo>
                              <a:cubicBezTo>
                                <a:pt x="2149" y="1210"/>
                                <a:pt x="2153" y="1214"/>
                                <a:pt x="2158" y="1214"/>
                              </a:cubicBezTo>
                              <a:cubicBezTo>
                                <a:pt x="2163" y="1214"/>
                                <a:pt x="2167" y="1210"/>
                                <a:pt x="2167" y="1205"/>
                              </a:cubicBezTo>
                              <a:close/>
                              <a:moveTo>
                                <a:pt x="2210" y="1249"/>
                              </a:moveTo>
                              <a:cubicBezTo>
                                <a:pt x="2210" y="1244"/>
                                <a:pt x="2206" y="1240"/>
                                <a:pt x="2201" y="1240"/>
                              </a:cubicBezTo>
                              <a:cubicBezTo>
                                <a:pt x="2197" y="1240"/>
                                <a:pt x="2193" y="1244"/>
                                <a:pt x="2193" y="1249"/>
                              </a:cubicBezTo>
                              <a:cubicBezTo>
                                <a:pt x="2193" y="1253"/>
                                <a:pt x="2197" y="1257"/>
                                <a:pt x="2201" y="1257"/>
                              </a:cubicBezTo>
                              <a:cubicBezTo>
                                <a:pt x="2206" y="1257"/>
                                <a:pt x="2210" y="1253"/>
                                <a:pt x="2210" y="1249"/>
                              </a:cubicBezTo>
                              <a:close/>
                              <a:moveTo>
                                <a:pt x="2254" y="1205"/>
                              </a:moveTo>
                              <a:cubicBezTo>
                                <a:pt x="2254" y="1200"/>
                                <a:pt x="2250" y="1196"/>
                                <a:pt x="2245" y="1196"/>
                              </a:cubicBezTo>
                              <a:cubicBezTo>
                                <a:pt x="2240" y="1196"/>
                                <a:pt x="2236" y="1200"/>
                                <a:pt x="2236" y="1205"/>
                              </a:cubicBezTo>
                              <a:cubicBezTo>
                                <a:pt x="2236" y="1210"/>
                                <a:pt x="2240" y="1214"/>
                                <a:pt x="2245" y="1214"/>
                              </a:cubicBezTo>
                              <a:cubicBezTo>
                                <a:pt x="2250" y="1214"/>
                                <a:pt x="2254" y="1210"/>
                                <a:pt x="2254" y="1205"/>
                              </a:cubicBezTo>
                              <a:close/>
                              <a:moveTo>
                                <a:pt x="2297" y="1335"/>
                              </a:moveTo>
                              <a:cubicBezTo>
                                <a:pt x="2297" y="1331"/>
                                <a:pt x="2293" y="1327"/>
                                <a:pt x="2288" y="1327"/>
                              </a:cubicBezTo>
                              <a:cubicBezTo>
                                <a:pt x="2284" y="1327"/>
                                <a:pt x="2280" y="1331"/>
                                <a:pt x="2280" y="1335"/>
                              </a:cubicBezTo>
                              <a:cubicBezTo>
                                <a:pt x="2280" y="1340"/>
                                <a:pt x="2284" y="1344"/>
                                <a:pt x="2288" y="1344"/>
                              </a:cubicBezTo>
                              <a:cubicBezTo>
                                <a:pt x="2293" y="1344"/>
                                <a:pt x="2297" y="1340"/>
                                <a:pt x="2297" y="1335"/>
                              </a:cubicBezTo>
                              <a:close/>
                              <a:moveTo>
                                <a:pt x="2310" y="1249"/>
                              </a:moveTo>
                              <a:cubicBezTo>
                                <a:pt x="2310" y="1237"/>
                                <a:pt x="2300" y="1227"/>
                                <a:pt x="2288" y="1227"/>
                              </a:cubicBezTo>
                              <a:cubicBezTo>
                                <a:pt x="2276" y="1227"/>
                                <a:pt x="2267" y="1237"/>
                                <a:pt x="2267" y="1249"/>
                              </a:cubicBezTo>
                              <a:cubicBezTo>
                                <a:pt x="2267" y="1292"/>
                                <a:pt x="2267" y="1292"/>
                                <a:pt x="2267" y="1292"/>
                              </a:cubicBezTo>
                              <a:cubicBezTo>
                                <a:pt x="2267" y="1304"/>
                                <a:pt x="2276" y="1314"/>
                                <a:pt x="2288" y="1314"/>
                              </a:cubicBezTo>
                              <a:cubicBezTo>
                                <a:pt x="2300" y="1314"/>
                                <a:pt x="2310" y="1304"/>
                                <a:pt x="2310" y="1292"/>
                              </a:cubicBezTo>
                              <a:lnTo>
                                <a:pt x="2310" y="1249"/>
                              </a:lnTo>
                              <a:close/>
                              <a:moveTo>
                                <a:pt x="2340" y="1292"/>
                              </a:moveTo>
                              <a:cubicBezTo>
                                <a:pt x="2340" y="1287"/>
                                <a:pt x="2336" y="1283"/>
                                <a:pt x="2332" y="1283"/>
                              </a:cubicBezTo>
                              <a:cubicBezTo>
                                <a:pt x="2327" y="1283"/>
                                <a:pt x="2323" y="1287"/>
                                <a:pt x="2323" y="1292"/>
                              </a:cubicBezTo>
                              <a:cubicBezTo>
                                <a:pt x="2323" y="1297"/>
                                <a:pt x="2327" y="1301"/>
                                <a:pt x="2332" y="1301"/>
                              </a:cubicBezTo>
                              <a:cubicBezTo>
                                <a:pt x="2336" y="1301"/>
                                <a:pt x="2340" y="1297"/>
                                <a:pt x="2340" y="1292"/>
                              </a:cubicBezTo>
                              <a:close/>
                              <a:moveTo>
                                <a:pt x="2340" y="1249"/>
                              </a:moveTo>
                              <a:cubicBezTo>
                                <a:pt x="2340" y="1244"/>
                                <a:pt x="2336" y="1240"/>
                                <a:pt x="2332" y="1240"/>
                              </a:cubicBezTo>
                              <a:cubicBezTo>
                                <a:pt x="2327" y="1240"/>
                                <a:pt x="2323" y="1244"/>
                                <a:pt x="2323" y="1249"/>
                              </a:cubicBezTo>
                              <a:cubicBezTo>
                                <a:pt x="2323" y="1253"/>
                                <a:pt x="2327" y="1257"/>
                                <a:pt x="2332" y="1257"/>
                              </a:cubicBezTo>
                              <a:cubicBezTo>
                                <a:pt x="2336" y="1257"/>
                                <a:pt x="2340" y="1253"/>
                                <a:pt x="2340" y="1249"/>
                              </a:cubicBezTo>
                              <a:close/>
                              <a:moveTo>
                                <a:pt x="2340" y="1205"/>
                              </a:moveTo>
                              <a:cubicBezTo>
                                <a:pt x="2340" y="1200"/>
                                <a:pt x="2336" y="1196"/>
                                <a:pt x="2332" y="1196"/>
                              </a:cubicBezTo>
                              <a:cubicBezTo>
                                <a:pt x="2327" y="1196"/>
                                <a:pt x="2323" y="1200"/>
                                <a:pt x="2323" y="1205"/>
                              </a:cubicBezTo>
                              <a:cubicBezTo>
                                <a:pt x="2323" y="1210"/>
                                <a:pt x="2327" y="1214"/>
                                <a:pt x="2332" y="1214"/>
                              </a:cubicBezTo>
                              <a:cubicBezTo>
                                <a:pt x="2336" y="1214"/>
                                <a:pt x="2340" y="1210"/>
                                <a:pt x="2340" y="1205"/>
                              </a:cubicBezTo>
                              <a:close/>
                              <a:moveTo>
                                <a:pt x="183" y="1249"/>
                              </a:moveTo>
                              <a:cubicBezTo>
                                <a:pt x="183" y="1237"/>
                                <a:pt x="173" y="1227"/>
                                <a:pt x="161" y="1227"/>
                              </a:cubicBezTo>
                              <a:cubicBezTo>
                                <a:pt x="117" y="1227"/>
                                <a:pt x="117" y="1227"/>
                                <a:pt x="117" y="1227"/>
                              </a:cubicBezTo>
                              <a:cubicBezTo>
                                <a:pt x="105" y="1227"/>
                                <a:pt x="96" y="1237"/>
                                <a:pt x="96" y="1249"/>
                              </a:cubicBezTo>
                              <a:cubicBezTo>
                                <a:pt x="96" y="1261"/>
                                <a:pt x="105" y="1270"/>
                                <a:pt x="117" y="1270"/>
                              </a:cubicBezTo>
                              <a:cubicBezTo>
                                <a:pt x="161" y="1270"/>
                                <a:pt x="161" y="1270"/>
                                <a:pt x="161" y="1270"/>
                              </a:cubicBezTo>
                              <a:cubicBezTo>
                                <a:pt x="173" y="1270"/>
                                <a:pt x="183" y="1261"/>
                                <a:pt x="183" y="1249"/>
                              </a:cubicBezTo>
                              <a:close/>
                              <a:moveTo>
                                <a:pt x="378" y="1270"/>
                              </a:moveTo>
                              <a:cubicBezTo>
                                <a:pt x="366" y="1270"/>
                                <a:pt x="356" y="1261"/>
                                <a:pt x="356" y="1249"/>
                              </a:cubicBezTo>
                              <a:cubicBezTo>
                                <a:pt x="356" y="1205"/>
                                <a:pt x="356" y="1205"/>
                                <a:pt x="356" y="1205"/>
                              </a:cubicBezTo>
                              <a:cubicBezTo>
                                <a:pt x="356" y="1193"/>
                                <a:pt x="366" y="1183"/>
                                <a:pt x="378" y="1183"/>
                              </a:cubicBezTo>
                              <a:cubicBezTo>
                                <a:pt x="390" y="1183"/>
                                <a:pt x="400" y="1193"/>
                                <a:pt x="400" y="1205"/>
                              </a:cubicBezTo>
                              <a:cubicBezTo>
                                <a:pt x="400" y="1249"/>
                                <a:pt x="400" y="1249"/>
                                <a:pt x="400" y="1249"/>
                              </a:cubicBezTo>
                              <a:cubicBezTo>
                                <a:pt x="400" y="1261"/>
                                <a:pt x="390" y="1270"/>
                                <a:pt x="378" y="1270"/>
                              </a:cubicBezTo>
                              <a:close/>
                              <a:moveTo>
                                <a:pt x="387" y="1249"/>
                              </a:moveTo>
                              <a:cubicBezTo>
                                <a:pt x="387" y="1244"/>
                                <a:pt x="383" y="1240"/>
                                <a:pt x="378" y="1240"/>
                              </a:cubicBezTo>
                              <a:cubicBezTo>
                                <a:pt x="373" y="1240"/>
                                <a:pt x="369" y="1244"/>
                                <a:pt x="369" y="1249"/>
                              </a:cubicBezTo>
                              <a:cubicBezTo>
                                <a:pt x="369" y="1253"/>
                                <a:pt x="373" y="1257"/>
                                <a:pt x="378" y="1257"/>
                              </a:cubicBezTo>
                              <a:cubicBezTo>
                                <a:pt x="383" y="1257"/>
                                <a:pt x="387" y="1253"/>
                                <a:pt x="387" y="1249"/>
                              </a:cubicBezTo>
                              <a:close/>
                              <a:moveTo>
                                <a:pt x="387" y="1205"/>
                              </a:moveTo>
                              <a:cubicBezTo>
                                <a:pt x="387" y="1200"/>
                                <a:pt x="383" y="1196"/>
                                <a:pt x="378" y="1196"/>
                              </a:cubicBezTo>
                              <a:cubicBezTo>
                                <a:pt x="373" y="1196"/>
                                <a:pt x="369" y="1200"/>
                                <a:pt x="369" y="1205"/>
                              </a:cubicBezTo>
                              <a:cubicBezTo>
                                <a:pt x="369" y="1210"/>
                                <a:pt x="373" y="1214"/>
                                <a:pt x="378" y="1214"/>
                              </a:cubicBezTo>
                              <a:cubicBezTo>
                                <a:pt x="383" y="1214"/>
                                <a:pt x="387" y="1210"/>
                                <a:pt x="387" y="1205"/>
                              </a:cubicBezTo>
                              <a:close/>
                              <a:moveTo>
                                <a:pt x="1680" y="1227"/>
                              </a:moveTo>
                              <a:cubicBezTo>
                                <a:pt x="1692" y="1227"/>
                                <a:pt x="1702" y="1237"/>
                                <a:pt x="1702" y="1249"/>
                              </a:cubicBezTo>
                              <a:cubicBezTo>
                                <a:pt x="1702" y="1261"/>
                                <a:pt x="1692" y="1270"/>
                                <a:pt x="1680" y="1270"/>
                              </a:cubicBezTo>
                              <a:cubicBezTo>
                                <a:pt x="1669" y="1270"/>
                                <a:pt x="1659" y="1261"/>
                                <a:pt x="1659" y="1249"/>
                              </a:cubicBezTo>
                              <a:cubicBezTo>
                                <a:pt x="1659" y="1237"/>
                                <a:pt x="1669" y="1227"/>
                                <a:pt x="1680" y="1227"/>
                              </a:cubicBezTo>
                              <a:close/>
                              <a:moveTo>
                                <a:pt x="1672" y="1249"/>
                              </a:moveTo>
                              <a:cubicBezTo>
                                <a:pt x="1672" y="1253"/>
                                <a:pt x="1676" y="1257"/>
                                <a:pt x="1680" y="1257"/>
                              </a:cubicBezTo>
                              <a:cubicBezTo>
                                <a:pt x="1685" y="1257"/>
                                <a:pt x="1689" y="1253"/>
                                <a:pt x="1689" y="1249"/>
                              </a:cubicBezTo>
                              <a:cubicBezTo>
                                <a:pt x="1689" y="1244"/>
                                <a:pt x="1685" y="1240"/>
                                <a:pt x="1680" y="1240"/>
                              </a:cubicBezTo>
                              <a:cubicBezTo>
                                <a:pt x="1676" y="1240"/>
                                <a:pt x="1672" y="1244"/>
                                <a:pt x="1672" y="1249"/>
                              </a:cubicBezTo>
                              <a:close/>
                              <a:moveTo>
                                <a:pt x="1876" y="1292"/>
                              </a:moveTo>
                              <a:cubicBezTo>
                                <a:pt x="1876" y="1304"/>
                                <a:pt x="1866" y="1314"/>
                                <a:pt x="1854" y="1314"/>
                              </a:cubicBezTo>
                              <a:cubicBezTo>
                                <a:pt x="1811" y="1314"/>
                                <a:pt x="1811" y="1314"/>
                                <a:pt x="1811" y="1314"/>
                              </a:cubicBezTo>
                              <a:cubicBezTo>
                                <a:pt x="1767" y="1314"/>
                                <a:pt x="1767" y="1314"/>
                                <a:pt x="1767" y="1314"/>
                              </a:cubicBezTo>
                              <a:cubicBezTo>
                                <a:pt x="1755" y="1314"/>
                                <a:pt x="1746" y="1304"/>
                                <a:pt x="1746" y="1292"/>
                              </a:cubicBezTo>
                              <a:cubicBezTo>
                                <a:pt x="1746" y="1280"/>
                                <a:pt x="1755" y="1270"/>
                                <a:pt x="1767" y="1270"/>
                              </a:cubicBezTo>
                              <a:cubicBezTo>
                                <a:pt x="1779" y="1270"/>
                                <a:pt x="1789" y="1261"/>
                                <a:pt x="1789" y="1249"/>
                              </a:cubicBezTo>
                              <a:cubicBezTo>
                                <a:pt x="1789" y="1237"/>
                                <a:pt x="1799" y="1227"/>
                                <a:pt x="1811" y="1227"/>
                              </a:cubicBezTo>
                              <a:cubicBezTo>
                                <a:pt x="1823" y="1227"/>
                                <a:pt x="1832" y="1237"/>
                                <a:pt x="1832" y="1249"/>
                              </a:cubicBezTo>
                              <a:cubicBezTo>
                                <a:pt x="1832" y="1261"/>
                                <a:pt x="1842" y="1270"/>
                                <a:pt x="1854" y="1270"/>
                              </a:cubicBezTo>
                              <a:cubicBezTo>
                                <a:pt x="1866" y="1270"/>
                                <a:pt x="1876" y="1280"/>
                                <a:pt x="1876" y="1292"/>
                              </a:cubicBezTo>
                              <a:close/>
                              <a:moveTo>
                                <a:pt x="1776" y="1292"/>
                              </a:moveTo>
                              <a:cubicBezTo>
                                <a:pt x="1776" y="1287"/>
                                <a:pt x="1772" y="1283"/>
                                <a:pt x="1767" y="1283"/>
                              </a:cubicBezTo>
                              <a:cubicBezTo>
                                <a:pt x="1763" y="1283"/>
                                <a:pt x="1759" y="1287"/>
                                <a:pt x="1759" y="1292"/>
                              </a:cubicBezTo>
                              <a:cubicBezTo>
                                <a:pt x="1759" y="1297"/>
                                <a:pt x="1763" y="1301"/>
                                <a:pt x="1767" y="1301"/>
                              </a:cubicBezTo>
                              <a:cubicBezTo>
                                <a:pt x="1772" y="1301"/>
                                <a:pt x="1776" y="1297"/>
                                <a:pt x="1776" y="1292"/>
                              </a:cubicBezTo>
                              <a:close/>
                              <a:moveTo>
                                <a:pt x="1819" y="1292"/>
                              </a:moveTo>
                              <a:cubicBezTo>
                                <a:pt x="1819" y="1287"/>
                                <a:pt x="1815" y="1283"/>
                                <a:pt x="1811" y="1283"/>
                              </a:cubicBezTo>
                              <a:cubicBezTo>
                                <a:pt x="1806" y="1283"/>
                                <a:pt x="1802" y="1287"/>
                                <a:pt x="1802" y="1292"/>
                              </a:cubicBezTo>
                              <a:cubicBezTo>
                                <a:pt x="1802" y="1297"/>
                                <a:pt x="1806" y="1301"/>
                                <a:pt x="1811" y="1301"/>
                              </a:cubicBezTo>
                              <a:cubicBezTo>
                                <a:pt x="1815" y="1301"/>
                                <a:pt x="1819" y="1297"/>
                                <a:pt x="1819" y="1292"/>
                              </a:cubicBezTo>
                              <a:close/>
                              <a:moveTo>
                                <a:pt x="9" y="1335"/>
                              </a:moveTo>
                              <a:cubicBezTo>
                                <a:pt x="9" y="1347"/>
                                <a:pt x="19" y="1357"/>
                                <a:pt x="31" y="1357"/>
                              </a:cubicBezTo>
                              <a:cubicBezTo>
                                <a:pt x="43" y="1357"/>
                                <a:pt x="52" y="1347"/>
                                <a:pt x="52" y="1335"/>
                              </a:cubicBezTo>
                              <a:cubicBezTo>
                                <a:pt x="52" y="1292"/>
                                <a:pt x="52" y="1292"/>
                                <a:pt x="52" y="1292"/>
                              </a:cubicBezTo>
                              <a:cubicBezTo>
                                <a:pt x="52" y="1280"/>
                                <a:pt x="43" y="1270"/>
                                <a:pt x="31" y="1270"/>
                              </a:cubicBezTo>
                              <a:cubicBezTo>
                                <a:pt x="0" y="1270"/>
                                <a:pt x="0" y="1270"/>
                                <a:pt x="0" y="1270"/>
                              </a:cubicBezTo>
                              <a:cubicBezTo>
                                <a:pt x="0" y="1318"/>
                                <a:pt x="0" y="1318"/>
                                <a:pt x="0" y="1318"/>
                              </a:cubicBezTo>
                              <a:cubicBezTo>
                                <a:pt x="5" y="1322"/>
                                <a:pt x="9" y="1328"/>
                                <a:pt x="9" y="1335"/>
                              </a:cubicBezTo>
                              <a:close/>
                              <a:moveTo>
                                <a:pt x="0" y="1188"/>
                              </a:moveTo>
                              <a:cubicBezTo>
                                <a:pt x="0" y="1049"/>
                                <a:pt x="0" y="1049"/>
                                <a:pt x="0" y="1049"/>
                              </a:cubicBezTo>
                              <a:cubicBezTo>
                                <a:pt x="5" y="1045"/>
                                <a:pt x="9" y="1039"/>
                                <a:pt x="9" y="1031"/>
                              </a:cubicBezTo>
                              <a:cubicBezTo>
                                <a:pt x="9" y="988"/>
                                <a:pt x="9" y="988"/>
                                <a:pt x="9" y="988"/>
                              </a:cubicBezTo>
                              <a:cubicBezTo>
                                <a:pt x="9" y="976"/>
                                <a:pt x="19" y="966"/>
                                <a:pt x="31" y="966"/>
                              </a:cubicBezTo>
                              <a:cubicBezTo>
                                <a:pt x="43" y="966"/>
                                <a:pt x="52" y="976"/>
                                <a:pt x="52" y="988"/>
                              </a:cubicBezTo>
                              <a:cubicBezTo>
                                <a:pt x="52" y="1031"/>
                                <a:pt x="52" y="1031"/>
                                <a:pt x="52" y="1031"/>
                              </a:cubicBezTo>
                              <a:cubicBezTo>
                                <a:pt x="52" y="1043"/>
                                <a:pt x="62" y="1053"/>
                                <a:pt x="74" y="1053"/>
                              </a:cubicBezTo>
                              <a:cubicBezTo>
                                <a:pt x="86" y="1053"/>
                                <a:pt x="96" y="1063"/>
                                <a:pt x="96" y="1075"/>
                              </a:cubicBezTo>
                              <a:cubicBezTo>
                                <a:pt x="96" y="1118"/>
                                <a:pt x="96" y="1118"/>
                                <a:pt x="96" y="1118"/>
                              </a:cubicBezTo>
                              <a:cubicBezTo>
                                <a:pt x="96" y="1162"/>
                                <a:pt x="96" y="1162"/>
                                <a:pt x="96" y="1162"/>
                              </a:cubicBezTo>
                              <a:cubicBezTo>
                                <a:pt x="96" y="1174"/>
                                <a:pt x="86" y="1183"/>
                                <a:pt x="74" y="1183"/>
                              </a:cubicBezTo>
                              <a:cubicBezTo>
                                <a:pt x="62" y="1183"/>
                                <a:pt x="52" y="1193"/>
                                <a:pt x="52" y="1205"/>
                              </a:cubicBezTo>
                              <a:cubicBezTo>
                                <a:pt x="52" y="1217"/>
                                <a:pt x="43" y="1227"/>
                                <a:pt x="31" y="1227"/>
                              </a:cubicBezTo>
                              <a:cubicBezTo>
                                <a:pt x="19" y="1227"/>
                                <a:pt x="9" y="1217"/>
                                <a:pt x="9" y="1205"/>
                              </a:cubicBezTo>
                              <a:cubicBezTo>
                                <a:pt x="9" y="1198"/>
                                <a:pt x="5" y="1192"/>
                                <a:pt x="0" y="1188"/>
                              </a:cubicBezTo>
                              <a:close/>
                              <a:moveTo>
                                <a:pt x="65" y="1075"/>
                              </a:moveTo>
                              <a:cubicBezTo>
                                <a:pt x="65" y="1080"/>
                                <a:pt x="69" y="1084"/>
                                <a:pt x="74" y="1084"/>
                              </a:cubicBezTo>
                              <a:cubicBezTo>
                                <a:pt x="79" y="1084"/>
                                <a:pt x="83" y="1080"/>
                                <a:pt x="83" y="1075"/>
                              </a:cubicBezTo>
                              <a:cubicBezTo>
                                <a:pt x="83" y="1070"/>
                                <a:pt x="79" y="1066"/>
                                <a:pt x="74" y="1066"/>
                              </a:cubicBezTo>
                              <a:cubicBezTo>
                                <a:pt x="69" y="1066"/>
                                <a:pt x="65" y="1070"/>
                                <a:pt x="65" y="1075"/>
                              </a:cubicBezTo>
                              <a:close/>
                              <a:moveTo>
                                <a:pt x="65" y="1162"/>
                              </a:moveTo>
                              <a:cubicBezTo>
                                <a:pt x="65" y="1167"/>
                                <a:pt x="69" y="1170"/>
                                <a:pt x="74" y="1170"/>
                              </a:cubicBezTo>
                              <a:cubicBezTo>
                                <a:pt x="79" y="1170"/>
                                <a:pt x="83" y="1167"/>
                                <a:pt x="83" y="1162"/>
                              </a:cubicBezTo>
                              <a:cubicBezTo>
                                <a:pt x="83" y="1157"/>
                                <a:pt x="79" y="1153"/>
                                <a:pt x="74" y="1153"/>
                              </a:cubicBezTo>
                              <a:cubicBezTo>
                                <a:pt x="69" y="1153"/>
                                <a:pt x="65" y="1157"/>
                                <a:pt x="65" y="1162"/>
                              </a:cubicBezTo>
                              <a:close/>
                              <a:moveTo>
                                <a:pt x="22" y="988"/>
                              </a:moveTo>
                              <a:cubicBezTo>
                                <a:pt x="22" y="993"/>
                                <a:pt x="26" y="997"/>
                                <a:pt x="31" y="997"/>
                              </a:cubicBezTo>
                              <a:cubicBezTo>
                                <a:pt x="35" y="997"/>
                                <a:pt x="39" y="993"/>
                                <a:pt x="39" y="988"/>
                              </a:cubicBezTo>
                              <a:cubicBezTo>
                                <a:pt x="39" y="983"/>
                                <a:pt x="35" y="979"/>
                                <a:pt x="31" y="979"/>
                              </a:cubicBezTo>
                              <a:cubicBezTo>
                                <a:pt x="26" y="979"/>
                                <a:pt x="22" y="983"/>
                                <a:pt x="22" y="988"/>
                              </a:cubicBezTo>
                              <a:close/>
                              <a:moveTo>
                                <a:pt x="22" y="1075"/>
                              </a:moveTo>
                              <a:cubicBezTo>
                                <a:pt x="22" y="1080"/>
                                <a:pt x="26" y="1084"/>
                                <a:pt x="31" y="1084"/>
                              </a:cubicBezTo>
                              <a:cubicBezTo>
                                <a:pt x="35" y="1084"/>
                                <a:pt x="39" y="1080"/>
                                <a:pt x="39" y="1075"/>
                              </a:cubicBezTo>
                              <a:cubicBezTo>
                                <a:pt x="39" y="1070"/>
                                <a:pt x="35" y="1066"/>
                                <a:pt x="31" y="1066"/>
                              </a:cubicBezTo>
                              <a:cubicBezTo>
                                <a:pt x="26" y="1066"/>
                                <a:pt x="22" y="1070"/>
                                <a:pt x="22" y="1075"/>
                              </a:cubicBezTo>
                              <a:close/>
                              <a:moveTo>
                                <a:pt x="22" y="1118"/>
                              </a:moveTo>
                              <a:cubicBezTo>
                                <a:pt x="22" y="1123"/>
                                <a:pt x="26" y="1127"/>
                                <a:pt x="31" y="1127"/>
                              </a:cubicBezTo>
                              <a:cubicBezTo>
                                <a:pt x="35" y="1127"/>
                                <a:pt x="39" y="1123"/>
                                <a:pt x="39" y="1118"/>
                              </a:cubicBezTo>
                              <a:cubicBezTo>
                                <a:pt x="39" y="1114"/>
                                <a:pt x="35" y="1110"/>
                                <a:pt x="31" y="1110"/>
                              </a:cubicBezTo>
                              <a:cubicBezTo>
                                <a:pt x="26" y="1110"/>
                                <a:pt x="22" y="1114"/>
                                <a:pt x="22" y="1118"/>
                              </a:cubicBezTo>
                              <a:close/>
                              <a:moveTo>
                                <a:pt x="552" y="1357"/>
                              </a:moveTo>
                              <a:cubicBezTo>
                                <a:pt x="508" y="1357"/>
                                <a:pt x="508" y="1357"/>
                                <a:pt x="508" y="1357"/>
                              </a:cubicBezTo>
                              <a:cubicBezTo>
                                <a:pt x="465" y="1357"/>
                                <a:pt x="465" y="1357"/>
                                <a:pt x="465" y="1357"/>
                              </a:cubicBezTo>
                              <a:cubicBezTo>
                                <a:pt x="453" y="1357"/>
                                <a:pt x="443" y="1347"/>
                                <a:pt x="443" y="1335"/>
                              </a:cubicBezTo>
                              <a:cubicBezTo>
                                <a:pt x="443" y="1292"/>
                                <a:pt x="443" y="1292"/>
                                <a:pt x="443" y="1292"/>
                              </a:cubicBezTo>
                              <a:cubicBezTo>
                                <a:pt x="443" y="1280"/>
                                <a:pt x="453" y="1270"/>
                                <a:pt x="465" y="1270"/>
                              </a:cubicBezTo>
                              <a:cubicBezTo>
                                <a:pt x="477" y="1270"/>
                                <a:pt x="486" y="1280"/>
                                <a:pt x="486" y="1292"/>
                              </a:cubicBezTo>
                              <a:cubicBezTo>
                                <a:pt x="486" y="1304"/>
                                <a:pt x="496" y="1314"/>
                                <a:pt x="508" y="1314"/>
                              </a:cubicBezTo>
                              <a:cubicBezTo>
                                <a:pt x="520" y="1314"/>
                                <a:pt x="530" y="1304"/>
                                <a:pt x="530" y="1292"/>
                              </a:cubicBezTo>
                              <a:cubicBezTo>
                                <a:pt x="530" y="1280"/>
                                <a:pt x="520" y="1270"/>
                                <a:pt x="508" y="1270"/>
                              </a:cubicBezTo>
                              <a:cubicBezTo>
                                <a:pt x="496" y="1270"/>
                                <a:pt x="486" y="1261"/>
                                <a:pt x="486" y="1249"/>
                              </a:cubicBezTo>
                              <a:cubicBezTo>
                                <a:pt x="486" y="1237"/>
                                <a:pt x="496" y="1227"/>
                                <a:pt x="508" y="1227"/>
                              </a:cubicBezTo>
                              <a:cubicBezTo>
                                <a:pt x="520" y="1227"/>
                                <a:pt x="530" y="1217"/>
                                <a:pt x="530" y="1205"/>
                              </a:cubicBezTo>
                              <a:cubicBezTo>
                                <a:pt x="530" y="1162"/>
                                <a:pt x="530" y="1162"/>
                                <a:pt x="530" y="1162"/>
                              </a:cubicBezTo>
                              <a:cubicBezTo>
                                <a:pt x="530" y="1118"/>
                                <a:pt x="530" y="1118"/>
                                <a:pt x="530" y="1118"/>
                              </a:cubicBezTo>
                              <a:cubicBezTo>
                                <a:pt x="530" y="1106"/>
                                <a:pt x="540" y="1097"/>
                                <a:pt x="552" y="1097"/>
                              </a:cubicBezTo>
                              <a:cubicBezTo>
                                <a:pt x="564" y="1097"/>
                                <a:pt x="573" y="1087"/>
                                <a:pt x="573" y="1075"/>
                              </a:cubicBezTo>
                              <a:cubicBezTo>
                                <a:pt x="573" y="1063"/>
                                <a:pt x="583" y="1053"/>
                                <a:pt x="595" y="1053"/>
                              </a:cubicBezTo>
                              <a:cubicBezTo>
                                <a:pt x="607" y="1053"/>
                                <a:pt x="617" y="1043"/>
                                <a:pt x="617" y="1031"/>
                              </a:cubicBezTo>
                              <a:cubicBezTo>
                                <a:pt x="617" y="1020"/>
                                <a:pt x="626" y="1010"/>
                                <a:pt x="638" y="1010"/>
                              </a:cubicBezTo>
                              <a:cubicBezTo>
                                <a:pt x="650" y="1010"/>
                                <a:pt x="660" y="1000"/>
                                <a:pt x="660" y="988"/>
                              </a:cubicBezTo>
                              <a:cubicBezTo>
                                <a:pt x="660" y="976"/>
                                <a:pt x="670" y="966"/>
                                <a:pt x="682" y="966"/>
                              </a:cubicBezTo>
                              <a:cubicBezTo>
                                <a:pt x="725" y="966"/>
                                <a:pt x="725" y="966"/>
                                <a:pt x="725" y="966"/>
                              </a:cubicBezTo>
                              <a:cubicBezTo>
                                <a:pt x="737" y="966"/>
                                <a:pt x="747" y="957"/>
                                <a:pt x="747" y="945"/>
                              </a:cubicBezTo>
                              <a:cubicBezTo>
                                <a:pt x="747" y="901"/>
                                <a:pt x="747" y="901"/>
                                <a:pt x="747" y="901"/>
                              </a:cubicBezTo>
                              <a:cubicBezTo>
                                <a:pt x="747" y="889"/>
                                <a:pt x="757" y="880"/>
                                <a:pt x="769" y="880"/>
                              </a:cubicBezTo>
                              <a:cubicBezTo>
                                <a:pt x="781" y="880"/>
                                <a:pt x="790" y="870"/>
                                <a:pt x="790" y="858"/>
                              </a:cubicBezTo>
                              <a:cubicBezTo>
                                <a:pt x="790" y="814"/>
                                <a:pt x="790" y="814"/>
                                <a:pt x="790" y="814"/>
                              </a:cubicBezTo>
                              <a:cubicBezTo>
                                <a:pt x="790" y="802"/>
                                <a:pt x="800" y="793"/>
                                <a:pt x="812" y="793"/>
                              </a:cubicBezTo>
                              <a:cubicBezTo>
                                <a:pt x="824" y="793"/>
                                <a:pt x="834" y="802"/>
                                <a:pt x="834" y="814"/>
                              </a:cubicBezTo>
                              <a:cubicBezTo>
                                <a:pt x="834" y="826"/>
                                <a:pt x="844" y="836"/>
                                <a:pt x="856" y="836"/>
                              </a:cubicBezTo>
                              <a:cubicBezTo>
                                <a:pt x="867" y="836"/>
                                <a:pt x="877" y="846"/>
                                <a:pt x="877" y="858"/>
                              </a:cubicBezTo>
                              <a:cubicBezTo>
                                <a:pt x="877" y="870"/>
                                <a:pt x="867" y="880"/>
                                <a:pt x="856" y="880"/>
                              </a:cubicBezTo>
                              <a:cubicBezTo>
                                <a:pt x="844" y="880"/>
                                <a:pt x="834" y="889"/>
                                <a:pt x="834" y="901"/>
                              </a:cubicBezTo>
                              <a:cubicBezTo>
                                <a:pt x="834" y="913"/>
                                <a:pt x="824" y="923"/>
                                <a:pt x="812" y="923"/>
                              </a:cubicBezTo>
                              <a:cubicBezTo>
                                <a:pt x="800" y="923"/>
                                <a:pt x="790" y="933"/>
                                <a:pt x="790" y="945"/>
                              </a:cubicBezTo>
                              <a:cubicBezTo>
                                <a:pt x="790" y="957"/>
                                <a:pt x="800" y="966"/>
                                <a:pt x="812" y="966"/>
                              </a:cubicBezTo>
                              <a:cubicBezTo>
                                <a:pt x="824" y="966"/>
                                <a:pt x="834" y="976"/>
                                <a:pt x="834" y="988"/>
                              </a:cubicBezTo>
                              <a:cubicBezTo>
                                <a:pt x="834" y="1000"/>
                                <a:pt x="824" y="1010"/>
                                <a:pt x="812" y="1010"/>
                              </a:cubicBezTo>
                              <a:cubicBezTo>
                                <a:pt x="800" y="1010"/>
                                <a:pt x="790" y="1020"/>
                                <a:pt x="790" y="1031"/>
                              </a:cubicBezTo>
                              <a:cubicBezTo>
                                <a:pt x="790" y="1043"/>
                                <a:pt x="781" y="1053"/>
                                <a:pt x="769" y="1053"/>
                              </a:cubicBezTo>
                              <a:cubicBezTo>
                                <a:pt x="757" y="1053"/>
                                <a:pt x="747" y="1063"/>
                                <a:pt x="747" y="1075"/>
                              </a:cubicBezTo>
                              <a:cubicBezTo>
                                <a:pt x="747" y="1087"/>
                                <a:pt x="737" y="1097"/>
                                <a:pt x="725" y="1097"/>
                              </a:cubicBezTo>
                              <a:cubicBezTo>
                                <a:pt x="713" y="1097"/>
                                <a:pt x="704" y="1087"/>
                                <a:pt x="704" y="1075"/>
                              </a:cubicBezTo>
                              <a:cubicBezTo>
                                <a:pt x="704" y="1063"/>
                                <a:pt x="694" y="1053"/>
                                <a:pt x="682" y="1053"/>
                              </a:cubicBezTo>
                              <a:cubicBezTo>
                                <a:pt x="670" y="1053"/>
                                <a:pt x="660" y="1063"/>
                                <a:pt x="660" y="1075"/>
                              </a:cubicBezTo>
                              <a:cubicBezTo>
                                <a:pt x="660" y="1087"/>
                                <a:pt x="650" y="1097"/>
                                <a:pt x="638" y="1097"/>
                              </a:cubicBezTo>
                              <a:cubicBezTo>
                                <a:pt x="626" y="1097"/>
                                <a:pt x="617" y="1106"/>
                                <a:pt x="617" y="1118"/>
                              </a:cubicBezTo>
                              <a:cubicBezTo>
                                <a:pt x="617" y="1130"/>
                                <a:pt x="607" y="1140"/>
                                <a:pt x="595" y="1140"/>
                              </a:cubicBezTo>
                              <a:cubicBezTo>
                                <a:pt x="583" y="1140"/>
                                <a:pt x="573" y="1150"/>
                                <a:pt x="573" y="1162"/>
                              </a:cubicBezTo>
                              <a:cubicBezTo>
                                <a:pt x="573" y="1205"/>
                                <a:pt x="573" y="1205"/>
                                <a:pt x="573" y="1205"/>
                              </a:cubicBezTo>
                              <a:cubicBezTo>
                                <a:pt x="573" y="1249"/>
                                <a:pt x="573" y="1249"/>
                                <a:pt x="573" y="1249"/>
                              </a:cubicBezTo>
                              <a:cubicBezTo>
                                <a:pt x="573" y="1261"/>
                                <a:pt x="583" y="1270"/>
                                <a:pt x="595" y="1270"/>
                              </a:cubicBezTo>
                              <a:cubicBezTo>
                                <a:pt x="607" y="1270"/>
                                <a:pt x="617" y="1280"/>
                                <a:pt x="617" y="1292"/>
                              </a:cubicBezTo>
                              <a:cubicBezTo>
                                <a:pt x="617" y="1335"/>
                                <a:pt x="617" y="1335"/>
                                <a:pt x="617" y="1335"/>
                              </a:cubicBezTo>
                              <a:cubicBezTo>
                                <a:pt x="617" y="1347"/>
                                <a:pt x="607" y="1357"/>
                                <a:pt x="595" y="1357"/>
                              </a:cubicBezTo>
                              <a:lnTo>
                                <a:pt x="552" y="1357"/>
                              </a:lnTo>
                              <a:close/>
                              <a:moveTo>
                                <a:pt x="586" y="1292"/>
                              </a:moveTo>
                              <a:cubicBezTo>
                                <a:pt x="586" y="1297"/>
                                <a:pt x="590" y="1301"/>
                                <a:pt x="595" y="1301"/>
                              </a:cubicBezTo>
                              <a:cubicBezTo>
                                <a:pt x="600" y="1301"/>
                                <a:pt x="604" y="1297"/>
                                <a:pt x="604" y="1292"/>
                              </a:cubicBezTo>
                              <a:cubicBezTo>
                                <a:pt x="604" y="1287"/>
                                <a:pt x="600" y="1283"/>
                                <a:pt x="595" y="1283"/>
                              </a:cubicBezTo>
                              <a:cubicBezTo>
                                <a:pt x="590" y="1283"/>
                                <a:pt x="586" y="1287"/>
                                <a:pt x="586" y="1292"/>
                              </a:cubicBezTo>
                              <a:close/>
                              <a:moveTo>
                                <a:pt x="586" y="1335"/>
                              </a:moveTo>
                              <a:cubicBezTo>
                                <a:pt x="586" y="1340"/>
                                <a:pt x="590" y="1344"/>
                                <a:pt x="595" y="1344"/>
                              </a:cubicBezTo>
                              <a:cubicBezTo>
                                <a:pt x="600" y="1344"/>
                                <a:pt x="604" y="1340"/>
                                <a:pt x="604" y="1335"/>
                              </a:cubicBezTo>
                              <a:cubicBezTo>
                                <a:pt x="604" y="1331"/>
                                <a:pt x="600" y="1327"/>
                                <a:pt x="595" y="1327"/>
                              </a:cubicBezTo>
                              <a:cubicBezTo>
                                <a:pt x="590" y="1327"/>
                                <a:pt x="586" y="1331"/>
                                <a:pt x="586" y="1335"/>
                              </a:cubicBezTo>
                              <a:close/>
                              <a:moveTo>
                                <a:pt x="847" y="858"/>
                              </a:moveTo>
                              <a:cubicBezTo>
                                <a:pt x="847" y="863"/>
                                <a:pt x="851" y="866"/>
                                <a:pt x="856" y="866"/>
                              </a:cubicBezTo>
                              <a:cubicBezTo>
                                <a:pt x="860" y="866"/>
                                <a:pt x="864" y="863"/>
                                <a:pt x="864" y="858"/>
                              </a:cubicBezTo>
                              <a:cubicBezTo>
                                <a:pt x="864" y="853"/>
                                <a:pt x="860" y="849"/>
                                <a:pt x="856" y="849"/>
                              </a:cubicBezTo>
                              <a:cubicBezTo>
                                <a:pt x="851" y="849"/>
                                <a:pt x="847" y="853"/>
                                <a:pt x="847" y="858"/>
                              </a:cubicBezTo>
                              <a:close/>
                              <a:moveTo>
                                <a:pt x="803" y="814"/>
                              </a:moveTo>
                              <a:cubicBezTo>
                                <a:pt x="803" y="819"/>
                                <a:pt x="807" y="823"/>
                                <a:pt x="812" y="823"/>
                              </a:cubicBezTo>
                              <a:cubicBezTo>
                                <a:pt x="817" y="823"/>
                                <a:pt x="821" y="819"/>
                                <a:pt x="821" y="814"/>
                              </a:cubicBezTo>
                              <a:cubicBezTo>
                                <a:pt x="821" y="810"/>
                                <a:pt x="817" y="806"/>
                                <a:pt x="812" y="806"/>
                              </a:cubicBezTo>
                              <a:cubicBezTo>
                                <a:pt x="807" y="806"/>
                                <a:pt x="803" y="810"/>
                                <a:pt x="803" y="814"/>
                              </a:cubicBezTo>
                              <a:close/>
                              <a:moveTo>
                                <a:pt x="803" y="858"/>
                              </a:moveTo>
                              <a:cubicBezTo>
                                <a:pt x="803" y="863"/>
                                <a:pt x="807" y="866"/>
                                <a:pt x="812" y="866"/>
                              </a:cubicBezTo>
                              <a:cubicBezTo>
                                <a:pt x="817" y="866"/>
                                <a:pt x="821" y="863"/>
                                <a:pt x="821" y="858"/>
                              </a:cubicBezTo>
                              <a:cubicBezTo>
                                <a:pt x="821" y="853"/>
                                <a:pt x="817" y="849"/>
                                <a:pt x="812" y="849"/>
                              </a:cubicBezTo>
                              <a:cubicBezTo>
                                <a:pt x="807" y="849"/>
                                <a:pt x="803" y="853"/>
                                <a:pt x="803" y="858"/>
                              </a:cubicBezTo>
                              <a:close/>
                              <a:moveTo>
                                <a:pt x="760" y="988"/>
                              </a:moveTo>
                              <a:cubicBezTo>
                                <a:pt x="760" y="993"/>
                                <a:pt x="764" y="997"/>
                                <a:pt x="769" y="997"/>
                              </a:cubicBezTo>
                              <a:cubicBezTo>
                                <a:pt x="773" y="997"/>
                                <a:pt x="777" y="993"/>
                                <a:pt x="777" y="988"/>
                              </a:cubicBezTo>
                              <a:cubicBezTo>
                                <a:pt x="777" y="983"/>
                                <a:pt x="773" y="979"/>
                                <a:pt x="769" y="979"/>
                              </a:cubicBezTo>
                              <a:cubicBezTo>
                                <a:pt x="764" y="979"/>
                                <a:pt x="760" y="983"/>
                                <a:pt x="760" y="988"/>
                              </a:cubicBezTo>
                              <a:close/>
                              <a:moveTo>
                                <a:pt x="717" y="988"/>
                              </a:moveTo>
                              <a:cubicBezTo>
                                <a:pt x="717" y="993"/>
                                <a:pt x="720" y="997"/>
                                <a:pt x="725" y="997"/>
                              </a:cubicBezTo>
                              <a:cubicBezTo>
                                <a:pt x="730" y="997"/>
                                <a:pt x="734" y="993"/>
                                <a:pt x="734" y="988"/>
                              </a:cubicBezTo>
                              <a:cubicBezTo>
                                <a:pt x="734" y="983"/>
                                <a:pt x="730" y="979"/>
                                <a:pt x="725" y="979"/>
                              </a:cubicBezTo>
                              <a:cubicBezTo>
                                <a:pt x="720" y="979"/>
                                <a:pt x="717" y="983"/>
                                <a:pt x="717" y="988"/>
                              </a:cubicBezTo>
                              <a:close/>
                              <a:moveTo>
                                <a:pt x="717" y="1031"/>
                              </a:moveTo>
                              <a:cubicBezTo>
                                <a:pt x="717" y="1036"/>
                                <a:pt x="720" y="1040"/>
                                <a:pt x="725" y="1040"/>
                              </a:cubicBezTo>
                              <a:cubicBezTo>
                                <a:pt x="730" y="1040"/>
                                <a:pt x="734" y="1036"/>
                                <a:pt x="734" y="1031"/>
                              </a:cubicBezTo>
                              <a:cubicBezTo>
                                <a:pt x="734" y="1027"/>
                                <a:pt x="730" y="1023"/>
                                <a:pt x="725" y="1023"/>
                              </a:cubicBezTo>
                              <a:cubicBezTo>
                                <a:pt x="720" y="1023"/>
                                <a:pt x="717" y="1027"/>
                                <a:pt x="717" y="1031"/>
                              </a:cubicBezTo>
                              <a:close/>
                              <a:moveTo>
                                <a:pt x="673" y="988"/>
                              </a:moveTo>
                              <a:cubicBezTo>
                                <a:pt x="673" y="993"/>
                                <a:pt x="677" y="997"/>
                                <a:pt x="682" y="997"/>
                              </a:cubicBezTo>
                              <a:cubicBezTo>
                                <a:pt x="687" y="997"/>
                                <a:pt x="691" y="993"/>
                                <a:pt x="691" y="988"/>
                              </a:cubicBezTo>
                              <a:cubicBezTo>
                                <a:pt x="691" y="983"/>
                                <a:pt x="687" y="979"/>
                                <a:pt x="682" y="979"/>
                              </a:cubicBezTo>
                              <a:cubicBezTo>
                                <a:pt x="677" y="979"/>
                                <a:pt x="673" y="983"/>
                                <a:pt x="673" y="988"/>
                              </a:cubicBezTo>
                              <a:close/>
                              <a:moveTo>
                                <a:pt x="630" y="1031"/>
                              </a:moveTo>
                              <a:cubicBezTo>
                                <a:pt x="630" y="1036"/>
                                <a:pt x="634" y="1040"/>
                                <a:pt x="638" y="1040"/>
                              </a:cubicBezTo>
                              <a:cubicBezTo>
                                <a:pt x="643" y="1040"/>
                                <a:pt x="647" y="1036"/>
                                <a:pt x="647" y="1031"/>
                              </a:cubicBezTo>
                              <a:cubicBezTo>
                                <a:pt x="647" y="1027"/>
                                <a:pt x="643" y="1023"/>
                                <a:pt x="638" y="1023"/>
                              </a:cubicBezTo>
                              <a:cubicBezTo>
                                <a:pt x="634" y="1023"/>
                                <a:pt x="630" y="1027"/>
                                <a:pt x="630" y="1031"/>
                              </a:cubicBezTo>
                              <a:close/>
                              <a:moveTo>
                                <a:pt x="586" y="1118"/>
                              </a:moveTo>
                              <a:cubicBezTo>
                                <a:pt x="586" y="1123"/>
                                <a:pt x="590" y="1127"/>
                                <a:pt x="595" y="1127"/>
                              </a:cubicBezTo>
                              <a:cubicBezTo>
                                <a:pt x="600" y="1127"/>
                                <a:pt x="604" y="1123"/>
                                <a:pt x="604" y="1118"/>
                              </a:cubicBezTo>
                              <a:cubicBezTo>
                                <a:pt x="604" y="1114"/>
                                <a:pt x="600" y="1110"/>
                                <a:pt x="595" y="1110"/>
                              </a:cubicBezTo>
                              <a:cubicBezTo>
                                <a:pt x="590" y="1110"/>
                                <a:pt x="586" y="1114"/>
                                <a:pt x="586" y="1118"/>
                              </a:cubicBezTo>
                              <a:close/>
                              <a:moveTo>
                                <a:pt x="517" y="1249"/>
                              </a:moveTo>
                              <a:cubicBezTo>
                                <a:pt x="517" y="1244"/>
                                <a:pt x="513" y="1240"/>
                                <a:pt x="508" y="1240"/>
                              </a:cubicBezTo>
                              <a:cubicBezTo>
                                <a:pt x="503" y="1240"/>
                                <a:pt x="499" y="1244"/>
                                <a:pt x="499" y="1249"/>
                              </a:cubicBezTo>
                              <a:cubicBezTo>
                                <a:pt x="499" y="1253"/>
                                <a:pt x="503" y="1257"/>
                                <a:pt x="508" y="1257"/>
                              </a:cubicBezTo>
                              <a:cubicBezTo>
                                <a:pt x="513" y="1257"/>
                                <a:pt x="517" y="1253"/>
                                <a:pt x="517" y="1249"/>
                              </a:cubicBezTo>
                              <a:close/>
                              <a:moveTo>
                                <a:pt x="473" y="1335"/>
                              </a:moveTo>
                              <a:cubicBezTo>
                                <a:pt x="473" y="1331"/>
                                <a:pt x="470" y="1327"/>
                                <a:pt x="465" y="1327"/>
                              </a:cubicBezTo>
                              <a:cubicBezTo>
                                <a:pt x="460" y="1327"/>
                                <a:pt x="456" y="1331"/>
                                <a:pt x="456" y="1335"/>
                              </a:cubicBezTo>
                              <a:cubicBezTo>
                                <a:pt x="456" y="1340"/>
                                <a:pt x="460" y="1344"/>
                                <a:pt x="465" y="1344"/>
                              </a:cubicBezTo>
                              <a:cubicBezTo>
                                <a:pt x="470" y="1344"/>
                                <a:pt x="473" y="1340"/>
                                <a:pt x="473" y="1335"/>
                              </a:cubicBezTo>
                              <a:close/>
                              <a:moveTo>
                                <a:pt x="543" y="1162"/>
                              </a:moveTo>
                              <a:cubicBezTo>
                                <a:pt x="543" y="1167"/>
                                <a:pt x="547" y="1170"/>
                                <a:pt x="552" y="1170"/>
                              </a:cubicBezTo>
                              <a:cubicBezTo>
                                <a:pt x="556" y="1170"/>
                                <a:pt x="560" y="1167"/>
                                <a:pt x="560" y="1162"/>
                              </a:cubicBezTo>
                              <a:cubicBezTo>
                                <a:pt x="560" y="1157"/>
                                <a:pt x="556" y="1153"/>
                                <a:pt x="552" y="1153"/>
                              </a:cubicBezTo>
                              <a:cubicBezTo>
                                <a:pt x="547" y="1153"/>
                                <a:pt x="543" y="1157"/>
                                <a:pt x="543" y="1162"/>
                              </a:cubicBezTo>
                              <a:close/>
                              <a:moveTo>
                                <a:pt x="543" y="1292"/>
                              </a:moveTo>
                              <a:cubicBezTo>
                                <a:pt x="543" y="1297"/>
                                <a:pt x="547" y="1301"/>
                                <a:pt x="552" y="1301"/>
                              </a:cubicBezTo>
                              <a:cubicBezTo>
                                <a:pt x="556" y="1301"/>
                                <a:pt x="560" y="1297"/>
                                <a:pt x="560" y="1292"/>
                              </a:cubicBezTo>
                              <a:cubicBezTo>
                                <a:pt x="560" y="1287"/>
                                <a:pt x="556" y="1283"/>
                                <a:pt x="552" y="1283"/>
                              </a:cubicBezTo>
                              <a:cubicBezTo>
                                <a:pt x="547" y="1283"/>
                                <a:pt x="543" y="1287"/>
                                <a:pt x="543" y="1292"/>
                              </a:cubicBezTo>
                              <a:close/>
                              <a:moveTo>
                                <a:pt x="552" y="1344"/>
                              </a:moveTo>
                              <a:cubicBezTo>
                                <a:pt x="556" y="1344"/>
                                <a:pt x="560" y="1340"/>
                                <a:pt x="560" y="1335"/>
                              </a:cubicBezTo>
                              <a:cubicBezTo>
                                <a:pt x="560" y="1331"/>
                                <a:pt x="556" y="1327"/>
                                <a:pt x="552" y="1327"/>
                              </a:cubicBezTo>
                              <a:cubicBezTo>
                                <a:pt x="547" y="1327"/>
                                <a:pt x="543" y="1331"/>
                                <a:pt x="543" y="1335"/>
                              </a:cubicBezTo>
                              <a:cubicBezTo>
                                <a:pt x="543" y="1340"/>
                                <a:pt x="547" y="1344"/>
                                <a:pt x="552" y="1344"/>
                              </a:cubicBezTo>
                              <a:close/>
                              <a:moveTo>
                                <a:pt x="1029" y="1270"/>
                              </a:moveTo>
                              <a:cubicBezTo>
                                <a:pt x="1017" y="1270"/>
                                <a:pt x="1007" y="1280"/>
                                <a:pt x="1007" y="1292"/>
                              </a:cubicBezTo>
                              <a:cubicBezTo>
                                <a:pt x="1007" y="1304"/>
                                <a:pt x="998" y="1314"/>
                                <a:pt x="986" y="1314"/>
                              </a:cubicBezTo>
                              <a:cubicBezTo>
                                <a:pt x="974" y="1314"/>
                                <a:pt x="964" y="1304"/>
                                <a:pt x="964" y="1292"/>
                              </a:cubicBezTo>
                              <a:cubicBezTo>
                                <a:pt x="964" y="1280"/>
                                <a:pt x="954" y="1270"/>
                                <a:pt x="942" y="1270"/>
                              </a:cubicBezTo>
                              <a:cubicBezTo>
                                <a:pt x="930" y="1270"/>
                                <a:pt x="921" y="1280"/>
                                <a:pt x="921" y="1292"/>
                              </a:cubicBezTo>
                              <a:cubicBezTo>
                                <a:pt x="921" y="1335"/>
                                <a:pt x="921" y="1335"/>
                                <a:pt x="921" y="1335"/>
                              </a:cubicBezTo>
                              <a:cubicBezTo>
                                <a:pt x="921" y="1347"/>
                                <a:pt x="911" y="1357"/>
                                <a:pt x="899" y="1357"/>
                              </a:cubicBezTo>
                              <a:cubicBezTo>
                                <a:pt x="887" y="1357"/>
                                <a:pt x="877" y="1367"/>
                                <a:pt x="877" y="1379"/>
                              </a:cubicBezTo>
                              <a:cubicBezTo>
                                <a:pt x="877" y="1391"/>
                                <a:pt x="867" y="1401"/>
                                <a:pt x="856" y="1401"/>
                              </a:cubicBezTo>
                              <a:cubicBezTo>
                                <a:pt x="844" y="1401"/>
                                <a:pt x="834" y="1391"/>
                                <a:pt x="834" y="1379"/>
                              </a:cubicBezTo>
                              <a:cubicBezTo>
                                <a:pt x="834" y="1367"/>
                                <a:pt x="824" y="1357"/>
                                <a:pt x="812" y="1357"/>
                              </a:cubicBezTo>
                              <a:cubicBezTo>
                                <a:pt x="769" y="1357"/>
                                <a:pt x="769" y="1357"/>
                                <a:pt x="769" y="1357"/>
                              </a:cubicBezTo>
                              <a:cubicBezTo>
                                <a:pt x="757" y="1357"/>
                                <a:pt x="747" y="1367"/>
                                <a:pt x="747" y="1379"/>
                              </a:cubicBezTo>
                              <a:cubicBezTo>
                                <a:pt x="747" y="1391"/>
                                <a:pt x="757" y="1401"/>
                                <a:pt x="769" y="1401"/>
                              </a:cubicBezTo>
                              <a:cubicBezTo>
                                <a:pt x="781" y="1401"/>
                                <a:pt x="790" y="1410"/>
                                <a:pt x="790" y="1422"/>
                              </a:cubicBezTo>
                              <a:cubicBezTo>
                                <a:pt x="790" y="1434"/>
                                <a:pt x="781" y="1444"/>
                                <a:pt x="769" y="1444"/>
                              </a:cubicBezTo>
                              <a:cubicBezTo>
                                <a:pt x="725" y="1444"/>
                                <a:pt x="725" y="1444"/>
                                <a:pt x="725" y="1444"/>
                              </a:cubicBezTo>
                              <a:cubicBezTo>
                                <a:pt x="682" y="1444"/>
                                <a:pt x="682" y="1444"/>
                                <a:pt x="682" y="1444"/>
                              </a:cubicBezTo>
                              <a:cubicBezTo>
                                <a:pt x="670" y="1444"/>
                                <a:pt x="660" y="1434"/>
                                <a:pt x="660" y="1422"/>
                              </a:cubicBezTo>
                              <a:cubicBezTo>
                                <a:pt x="660" y="1410"/>
                                <a:pt x="670" y="1401"/>
                                <a:pt x="682" y="1401"/>
                              </a:cubicBezTo>
                              <a:cubicBezTo>
                                <a:pt x="694" y="1401"/>
                                <a:pt x="704" y="1391"/>
                                <a:pt x="704" y="1379"/>
                              </a:cubicBezTo>
                              <a:cubicBezTo>
                                <a:pt x="704" y="1367"/>
                                <a:pt x="694" y="1357"/>
                                <a:pt x="682" y="1357"/>
                              </a:cubicBezTo>
                              <a:cubicBezTo>
                                <a:pt x="670" y="1357"/>
                                <a:pt x="660" y="1347"/>
                                <a:pt x="660" y="1335"/>
                              </a:cubicBezTo>
                              <a:cubicBezTo>
                                <a:pt x="660" y="1292"/>
                                <a:pt x="660" y="1292"/>
                                <a:pt x="660" y="1292"/>
                              </a:cubicBezTo>
                              <a:cubicBezTo>
                                <a:pt x="660" y="1280"/>
                                <a:pt x="670" y="1270"/>
                                <a:pt x="682" y="1270"/>
                              </a:cubicBezTo>
                              <a:cubicBezTo>
                                <a:pt x="725" y="1270"/>
                                <a:pt x="725" y="1270"/>
                                <a:pt x="725" y="1270"/>
                              </a:cubicBezTo>
                              <a:cubicBezTo>
                                <a:pt x="737" y="1270"/>
                                <a:pt x="747" y="1280"/>
                                <a:pt x="747" y="1292"/>
                              </a:cubicBezTo>
                              <a:cubicBezTo>
                                <a:pt x="747" y="1304"/>
                                <a:pt x="757" y="1314"/>
                                <a:pt x="769" y="1314"/>
                              </a:cubicBezTo>
                              <a:cubicBezTo>
                                <a:pt x="812" y="1314"/>
                                <a:pt x="812" y="1314"/>
                                <a:pt x="812" y="1314"/>
                              </a:cubicBezTo>
                              <a:cubicBezTo>
                                <a:pt x="856" y="1314"/>
                                <a:pt x="856" y="1314"/>
                                <a:pt x="856" y="1314"/>
                              </a:cubicBezTo>
                              <a:cubicBezTo>
                                <a:pt x="867" y="1314"/>
                                <a:pt x="877" y="1304"/>
                                <a:pt x="877" y="1292"/>
                              </a:cubicBezTo>
                              <a:cubicBezTo>
                                <a:pt x="877" y="1249"/>
                                <a:pt x="877" y="1249"/>
                                <a:pt x="877" y="1249"/>
                              </a:cubicBezTo>
                              <a:cubicBezTo>
                                <a:pt x="877" y="1237"/>
                                <a:pt x="887" y="1227"/>
                                <a:pt x="899" y="1227"/>
                              </a:cubicBezTo>
                              <a:cubicBezTo>
                                <a:pt x="911" y="1227"/>
                                <a:pt x="921" y="1217"/>
                                <a:pt x="921" y="1205"/>
                              </a:cubicBezTo>
                              <a:cubicBezTo>
                                <a:pt x="921" y="1193"/>
                                <a:pt x="930" y="1183"/>
                                <a:pt x="942" y="1183"/>
                              </a:cubicBezTo>
                              <a:cubicBezTo>
                                <a:pt x="954" y="1183"/>
                                <a:pt x="964" y="1193"/>
                                <a:pt x="964" y="1205"/>
                              </a:cubicBezTo>
                              <a:cubicBezTo>
                                <a:pt x="964" y="1217"/>
                                <a:pt x="974" y="1227"/>
                                <a:pt x="986" y="1227"/>
                              </a:cubicBezTo>
                              <a:cubicBezTo>
                                <a:pt x="1029" y="1227"/>
                                <a:pt x="1029" y="1227"/>
                                <a:pt x="1029" y="1227"/>
                              </a:cubicBezTo>
                              <a:cubicBezTo>
                                <a:pt x="1041" y="1227"/>
                                <a:pt x="1051" y="1237"/>
                                <a:pt x="1051" y="1249"/>
                              </a:cubicBezTo>
                              <a:cubicBezTo>
                                <a:pt x="1051" y="1261"/>
                                <a:pt x="1041" y="1270"/>
                                <a:pt x="1029" y="1270"/>
                              </a:cubicBezTo>
                              <a:close/>
                              <a:moveTo>
                                <a:pt x="691" y="1335"/>
                              </a:moveTo>
                              <a:cubicBezTo>
                                <a:pt x="691" y="1331"/>
                                <a:pt x="687" y="1327"/>
                                <a:pt x="682" y="1327"/>
                              </a:cubicBezTo>
                              <a:cubicBezTo>
                                <a:pt x="677" y="1327"/>
                                <a:pt x="673" y="1331"/>
                                <a:pt x="673" y="1335"/>
                              </a:cubicBezTo>
                              <a:cubicBezTo>
                                <a:pt x="673" y="1340"/>
                                <a:pt x="677" y="1344"/>
                                <a:pt x="682" y="1344"/>
                              </a:cubicBezTo>
                              <a:cubicBezTo>
                                <a:pt x="687" y="1344"/>
                                <a:pt x="691" y="1340"/>
                                <a:pt x="691" y="1335"/>
                              </a:cubicBezTo>
                              <a:close/>
                              <a:moveTo>
                                <a:pt x="691" y="1422"/>
                              </a:moveTo>
                              <a:cubicBezTo>
                                <a:pt x="691" y="1417"/>
                                <a:pt x="687" y="1414"/>
                                <a:pt x="682" y="1414"/>
                              </a:cubicBezTo>
                              <a:cubicBezTo>
                                <a:pt x="677" y="1414"/>
                                <a:pt x="673" y="1417"/>
                                <a:pt x="673" y="1422"/>
                              </a:cubicBezTo>
                              <a:cubicBezTo>
                                <a:pt x="673" y="1427"/>
                                <a:pt x="677" y="1431"/>
                                <a:pt x="682" y="1431"/>
                              </a:cubicBezTo>
                              <a:cubicBezTo>
                                <a:pt x="687" y="1431"/>
                                <a:pt x="691" y="1427"/>
                                <a:pt x="691" y="1422"/>
                              </a:cubicBezTo>
                              <a:close/>
                              <a:moveTo>
                                <a:pt x="734" y="1422"/>
                              </a:moveTo>
                              <a:cubicBezTo>
                                <a:pt x="734" y="1417"/>
                                <a:pt x="730" y="1414"/>
                                <a:pt x="725" y="1414"/>
                              </a:cubicBezTo>
                              <a:cubicBezTo>
                                <a:pt x="720" y="1414"/>
                                <a:pt x="717" y="1417"/>
                                <a:pt x="717" y="1422"/>
                              </a:cubicBezTo>
                              <a:cubicBezTo>
                                <a:pt x="717" y="1427"/>
                                <a:pt x="720" y="1431"/>
                                <a:pt x="725" y="1431"/>
                              </a:cubicBezTo>
                              <a:cubicBezTo>
                                <a:pt x="730" y="1431"/>
                                <a:pt x="734" y="1427"/>
                                <a:pt x="734" y="1422"/>
                              </a:cubicBezTo>
                              <a:close/>
                              <a:moveTo>
                                <a:pt x="734" y="1292"/>
                              </a:moveTo>
                              <a:cubicBezTo>
                                <a:pt x="734" y="1287"/>
                                <a:pt x="730" y="1283"/>
                                <a:pt x="725" y="1283"/>
                              </a:cubicBezTo>
                              <a:cubicBezTo>
                                <a:pt x="720" y="1283"/>
                                <a:pt x="717" y="1287"/>
                                <a:pt x="717" y="1292"/>
                              </a:cubicBezTo>
                              <a:cubicBezTo>
                                <a:pt x="717" y="1297"/>
                                <a:pt x="720" y="1301"/>
                                <a:pt x="725" y="1301"/>
                              </a:cubicBezTo>
                              <a:cubicBezTo>
                                <a:pt x="730" y="1301"/>
                                <a:pt x="734" y="1297"/>
                                <a:pt x="734" y="1292"/>
                              </a:cubicBezTo>
                              <a:close/>
                              <a:moveTo>
                                <a:pt x="760" y="1422"/>
                              </a:moveTo>
                              <a:cubicBezTo>
                                <a:pt x="760" y="1427"/>
                                <a:pt x="764" y="1431"/>
                                <a:pt x="769" y="1431"/>
                              </a:cubicBezTo>
                              <a:cubicBezTo>
                                <a:pt x="773" y="1431"/>
                                <a:pt x="777" y="1427"/>
                                <a:pt x="777" y="1422"/>
                              </a:cubicBezTo>
                              <a:cubicBezTo>
                                <a:pt x="777" y="1417"/>
                                <a:pt x="773" y="1414"/>
                                <a:pt x="769" y="1414"/>
                              </a:cubicBezTo>
                              <a:cubicBezTo>
                                <a:pt x="764" y="1414"/>
                                <a:pt x="760" y="1417"/>
                                <a:pt x="760" y="1422"/>
                              </a:cubicBezTo>
                              <a:close/>
                              <a:moveTo>
                                <a:pt x="864" y="1379"/>
                              </a:moveTo>
                              <a:cubicBezTo>
                                <a:pt x="864" y="1374"/>
                                <a:pt x="860" y="1370"/>
                                <a:pt x="856" y="1370"/>
                              </a:cubicBezTo>
                              <a:cubicBezTo>
                                <a:pt x="851" y="1370"/>
                                <a:pt x="847" y="1374"/>
                                <a:pt x="847" y="1379"/>
                              </a:cubicBezTo>
                              <a:cubicBezTo>
                                <a:pt x="847" y="1384"/>
                                <a:pt x="851" y="1387"/>
                                <a:pt x="856" y="1387"/>
                              </a:cubicBezTo>
                              <a:cubicBezTo>
                                <a:pt x="860" y="1387"/>
                                <a:pt x="864" y="1384"/>
                                <a:pt x="864" y="1379"/>
                              </a:cubicBezTo>
                              <a:close/>
                              <a:moveTo>
                                <a:pt x="864" y="1335"/>
                              </a:moveTo>
                              <a:cubicBezTo>
                                <a:pt x="864" y="1331"/>
                                <a:pt x="860" y="1327"/>
                                <a:pt x="856" y="1327"/>
                              </a:cubicBezTo>
                              <a:cubicBezTo>
                                <a:pt x="851" y="1327"/>
                                <a:pt x="847" y="1331"/>
                                <a:pt x="847" y="1335"/>
                              </a:cubicBezTo>
                              <a:cubicBezTo>
                                <a:pt x="847" y="1340"/>
                                <a:pt x="851" y="1344"/>
                                <a:pt x="856" y="1344"/>
                              </a:cubicBezTo>
                              <a:cubicBezTo>
                                <a:pt x="860" y="1344"/>
                                <a:pt x="864" y="1340"/>
                                <a:pt x="864" y="1335"/>
                              </a:cubicBezTo>
                              <a:close/>
                              <a:moveTo>
                                <a:pt x="908" y="1335"/>
                              </a:moveTo>
                              <a:cubicBezTo>
                                <a:pt x="908" y="1331"/>
                                <a:pt x="904" y="1327"/>
                                <a:pt x="899" y="1327"/>
                              </a:cubicBezTo>
                              <a:cubicBezTo>
                                <a:pt x="894" y="1327"/>
                                <a:pt x="890" y="1331"/>
                                <a:pt x="890" y="1335"/>
                              </a:cubicBezTo>
                              <a:cubicBezTo>
                                <a:pt x="890" y="1340"/>
                                <a:pt x="894" y="1344"/>
                                <a:pt x="899" y="1344"/>
                              </a:cubicBezTo>
                              <a:cubicBezTo>
                                <a:pt x="904" y="1344"/>
                                <a:pt x="908" y="1340"/>
                                <a:pt x="908" y="1335"/>
                              </a:cubicBezTo>
                              <a:close/>
                              <a:moveTo>
                                <a:pt x="908" y="1249"/>
                              </a:moveTo>
                              <a:cubicBezTo>
                                <a:pt x="908" y="1244"/>
                                <a:pt x="904" y="1240"/>
                                <a:pt x="899" y="1240"/>
                              </a:cubicBezTo>
                              <a:cubicBezTo>
                                <a:pt x="894" y="1240"/>
                                <a:pt x="890" y="1244"/>
                                <a:pt x="890" y="1249"/>
                              </a:cubicBezTo>
                              <a:cubicBezTo>
                                <a:pt x="890" y="1253"/>
                                <a:pt x="894" y="1257"/>
                                <a:pt x="899" y="1257"/>
                              </a:cubicBezTo>
                              <a:cubicBezTo>
                                <a:pt x="904" y="1257"/>
                                <a:pt x="908" y="1253"/>
                                <a:pt x="908" y="1249"/>
                              </a:cubicBezTo>
                              <a:close/>
                              <a:moveTo>
                                <a:pt x="994" y="1292"/>
                              </a:moveTo>
                              <a:cubicBezTo>
                                <a:pt x="994" y="1287"/>
                                <a:pt x="991" y="1283"/>
                                <a:pt x="986" y="1283"/>
                              </a:cubicBezTo>
                              <a:cubicBezTo>
                                <a:pt x="981" y="1283"/>
                                <a:pt x="977" y="1287"/>
                                <a:pt x="977" y="1292"/>
                              </a:cubicBezTo>
                              <a:cubicBezTo>
                                <a:pt x="977" y="1297"/>
                                <a:pt x="981" y="1301"/>
                                <a:pt x="986" y="1301"/>
                              </a:cubicBezTo>
                              <a:cubicBezTo>
                                <a:pt x="991" y="1301"/>
                                <a:pt x="994" y="1297"/>
                                <a:pt x="994" y="1292"/>
                              </a:cubicBezTo>
                              <a:close/>
                              <a:moveTo>
                                <a:pt x="1038" y="1249"/>
                              </a:moveTo>
                              <a:cubicBezTo>
                                <a:pt x="1038" y="1244"/>
                                <a:pt x="1034" y="1240"/>
                                <a:pt x="1029" y="1240"/>
                              </a:cubicBezTo>
                              <a:cubicBezTo>
                                <a:pt x="1024" y="1240"/>
                                <a:pt x="1021" y="1244"/>
                                <a:pt x="1021" y="1249"/>
                              </a:cubicBezTo>
                              <a:cubicBezTo>
                                <a:pt x="1021" y="1253"/>
                                <a:pt x="1024" y="1257"/>
                                <a:pt x="1029" y="1257"/>
                              </a:cubicBezTo>
                              <a:cubicBezTo>
                                <a:pt x="1034" y="1257"/>
                                <a:pt x="1038" y="1253"/>
                                <a:pt x="1038" y="1249"/>
                              </a:cubicBezTo>
                              <a:close/>
                              <a:moveTo>
                                <a:pt x="1246" y="1270"/>
                              </a:moveTo>
                              <a:cubicBezTo>
                                <a:pt x="1258" y="1270"/>
                                <a:pt x="1268" y="1280"/>
                                <a:pt x="1268" y="1292"/>
                              </a:cubicBezTo>
                              <a:cubicBezTo>
                                <a:pt x="1268" y="1304"/>
                                <a:pt x="1258" y="1314"/>
                                <a:pt x="1246" y="1314"/>
                              </a:cubicBezTo>
                              <a:cubicBezTo>
                                <a:pt x="1234" y="1314"/>
                                <a:pt x="1225" y="1304"/>
                                <a:pt x="1225" y="1292"/>
                              </a:cubicBezTo>
                              <a:cubicBezTo>
                                <a:pt x="1225" y="1280"/>
                                <a:pt x="1234" y="1270"/>
                                <a:pt x="1246" y="1270"/>
                              </a:cubicBezTo>
                              <a:close/>
                              <a:moveTo>
                                <a:pt x="1238" y="1292"/>
                              </a:moveTo>
                              <a:cubicBezTo>
                                <a:pt x="1238" y="1297"/>
                                <a:pt x="1241" y="1301"/>
                                <a:pt x="1246" y="1301"/>
                              </a:cubicBezTo>
                              <a:cubicBezTo>
                                <a:pt x="1251" y="1301"/>
                                <a:pt x="1255" y="1297"/>
                                <a:pt x="1255" y="1292"/>
                              </a:cubicBezTo>
                              <a:cubicBezTo>
                                <a:pt x="1255" y="1287"/>
                                <a:pt x="1251" y="1283"/>
                                <a:pt x="1246" y="1283"/>
                              </a:cubicBezTo>
                              <a:cubicBezTo>
                                <a:pt x="1241" y="1283"/>
                                <a:pt x="1238" y="1287"/>
                                <a:pt x="1238" y="1292"/>
                              </a:cubicBezTo>
                              <a:close/>
                              <a:moveTo>
                                <a:pt x="1333" y="1314"/>
                              </a:moveTo>
                              <a:cubicBezTo>
                                <a:pt x="1345" y="1314"/>
                                <a:pt x="1355" y="1304"/>
                                <a:pt x="1355" y="1292"/>
                              </a:cubicBezTo>
                              <a:cubicBezTo>
                                <a:pt x="1355" y="1280"/>
                                <a:pt x="1345" y="1270"/>
                                <a:pt x="1333" y="1270"/>
                              </a:cubicBezTo>
                              <a:cubicBezTo>
                                <a:pt x="1321" y="1270"/>
                                <a:pt x="1311" y="1280"/>
                                <a:pt x="1311" y="1292"/>
                              </a:cubicBezTo>
                              <a:cubicBezTo>
                                <a:pt x="1311" y="1304"/>
                                <a:pt x="1321" y="1314"/>
                                <a:pt x="1333" y="1314"/>
                              </a:cubicBezTo>
                              <a:close/>
                              <a:moveTo>
                                <a:pt x="1919" y="1292"/>
                              </a:moveTo>
                              <a:cubicBezTo>
                                <a:pt x="1919" y="1304"/>
                                <a:pt x="1929" y="1314"/>
                                <a:pt x="1941" y="1314"/>
                              </a:cubicBezTo>
                              <a:cubicBezTo>
                                <a:pt x="1953" y="1314"/>
                                <a:pt x="1963" y="1304"/>
                                <a:pt x="1963" y="1292"/>
                              </a:cubicBezTo>
                              <a:cubicBezTo>
                                <a:pt x="1963" y="1280"/>
                                <a:pt x="1953" y="1270"/>
                                <a:pt x="1941" y="1270"/>
                              </a:cubicBezTo>
                              <a:cubicBezTo>
                                <a:pt x="1929" y="1270"/>
                                <a:pt x="1919" y="1280"/>
                                <a:pt x="1919" y="1292"/>
                              </a:cubicBezTo>
                              <a:close/>
                              <a:moveTo>
                                <a:pt x="1572" y="1379"/>
                              </a:moveTo>
                              <a:cubicBezTo>
                                <a:pt x="1572" y="1367"/>
                                <a:pt x="1562" y="1357"/>
                                <a:pt x="1550" y="1357"/>
                              </a:cubicBezTo>
                              <a:cubicBezTo>
                                <a:pt x="1507" y="1357"/>
                                <a:pt x="1507" y="1357"/>
                                <a:pt x="1507" y="1357"/>
                              </a:cubicBezTo>
                              <a:cubicBezTo>
                                <a:pt x="1495" y="1357"/>
                                <a:pt x="1485" y="1347"/>
                                <a:pt x="1485" y="1335"/>
                              </a:cubicBezTo>
                              <a:cubicBezTo>
                                <a:pt x="1485" y="1323"/>
                                <a:pt x="1475" y="1314"/>
                                <a:pt x="1463" y="1314"/>
                              </a:cubicBezTo>
                              <a:cubicBezTo>
                                <a:pt x="1451" y="1314"/>
                                <a:pt x="1442" y="1304"/>
                                <a:pt x="1442" y="1292"/>
                              </a:cubicBezTo>
                              <a:cubicBezTo>
                                <a:pt x="1442" y="1280"/>
                                <a:pt x="1432" y="1270"/>
                                <a:pt x="1420" y="1270"/>
                              </a:cubicBezTo>
                              <a:cubicBezTo>
                                <a:pt x="1408" y="1270"/>
                                <a:pt x="1398" y="1261"/>
                                <a:pt x="1398" y="1249"/>
                              </a:cubicBezTo>
                              <a:cubicBezTo>
                                <a:pt x="1398" y="1237"/>
                                <a:pt x="1408" y="1227"/>
                                <a:pt x="1420" y="1227"/>
                              </a:cubicBezTo>
                              <a:cubicBezTo>
                                <a:pt x="1432" y="1227"/>
                                <a:pt x="1442" y="1217"/>
                                <a:pt x="1442" y="1205"/>
                              </a:cubicBezTo>
                              <a:cubicBezTo>
                                <a:pt x="1442" y="1162"/>
                                <a:pt x="1442" y="1162"/>
                                <a:pt x="1442" y="1162"/>
                              </a:cubicBezTo>
                              <a:cubicBezTo>
                                <a:pt x="1442" y="1118"/>
                                <a:pt x="1442" y="1118"/>
                                <a:pt x="1442" y="1118"/>
                              </a:cubicBezTo>
                              <a:cubicBezTo>
                                <a:pt x="1442" y="1075"/>
                                <a:pt x="1442" y="1075"/>
                                <a:pt x="1442" y="1075"/>
                              </a:cubicBezTo>
                              <a:cubicBezTo>
                                <a:pt x="1442" y="1063"/>
                                <a:pt x="1451" y="1053"/>
                                <a:pt x="1463" y="1053"/>
                              </a:cubicBezTo>
                              <a:cubicBezTo>
                                <a:pt x="1475" y="1053"/>
                                <a:pt x="1485" y="1063"/>
                                <a:pt x="1485" y="1075"/>
                              </a:cubicBezTo>
                              <a:cubicBezTo>
                                <a:pt x="1485" y="1118"/>
                                <a:pt x="1485" y="1118"/>
                                <a:pt x="1485" y="1118"/>
                              </a:cubicBezTo>
                              <a:cubicBezTo>
                                <a:pt x="1485" y="1130"/>
                                <a:pt x="1495" y="1140"/>
                                <a:pt x="1507" y="1140"/>
                              </a:cubicBezTo>
                              <a:cubicBezTo>
                                <a:pt x="1550" y="1140"/>
                                <a:pt x="1550" y="1140"/>
                                <a:pt x="1550" y="1140"/>
                              </a:cubicBezTo>
                              <a:cubicBezTo>
                                <a:pt x="1562" y="1140"/>
                                <a:pt x="1572" y="1150"/>
                                <a:pt x="1572" y="1162"/>
                              </a:cubicBezTo>
                              <a:cubicBezTo>
                                <a:pt x="1572" y="1205"/>
                                <a:pt x="1572" y="1205"/>
                                <a:pt x="1572" y="1205"/>
                              </a:cubicBezTo>
                              <a:cubicBezTo>
                                <a:pt x="1572" y="1249"/>
                                <a:pt x="1572" y="1249"/>
                                <a:pt x="1572" y="1249"/>
                              </a:cubicBezTo>
                              <a:cubicBezTo>
                                <a:pt x="1572" y="1261"/>
                                <a:pt x="1562" y="1270"/>
                                <a:pt x="1550" y="1270"/>
                              </a:cubicBezTo>
                              <a:cubicBezTo>
                                <a:pt x="1538" y="1270"/>
                                <a:pt x="1528" y="1280"/>
                                <a:pt x="1528" y="1292"/>
                              </a:cubicBezTo>
                              <a:cubicBezTo>
                                <a:pt x="1528" y="1304"/>
                                <a:pt x="1538" y="1314"/>
                                <a:pt x="1550" y="1314"/>
                              </a:cubicBezTo>
                              <a:cubicBezTo>
                                <a:pt x="1594" y="1314"/>
                                <a:pt x="1594" y="1314"/>
                                <a:pt x="1594" y="1314"/>
                              </a:cubicBezTo>
                              <a:cubicBezTo>
                                <a:pt x="1637" y="1314"/>
                                <a:pt x="1637" y="1314"/>
                                <a:pt x="1637" y="1314"/>
                              </a:cubicBezTo>
                              <a:cubicBezTo>
                                <a:pt x="1649" y="1314"/>
                                <a:pt x="1659" y="1323"/>
                                <a:pt x="1659" y="1335"/>
                              </a:cubicBezTo>
                              <a:cubicBezTo>
                                <a:pt x="1659" y="1347"/>
                                <a:pt x="1649" y="1357"/>
                                <a:pt x="1637" y="1357"/>
                              </a:cubicBezTo>
                              <a:cubicBezTo>
                                <a:pt x="1625" y="1357"/>
                                <a:pt x="1615" y="1367"/>
                                <a:pt x="1615" y="1379"/>
                              </a:cubicBezTo>
                              <a:cubicBezTo>
                                <a:pt x="1615" y="1391"/>
                                <a:pt x="1606" y="1401"/>
                                <a:pt x="1594" y="1401"/>
                              </a:cubicBezTo>
                              <a:cubicBezTo>
                                <a:pt x="1582" y="1401"/>
                                <a:pt x="1572" y="1391"/>
                                <a:pt x="1572" y="1379"/>
                              </a:cubicBezTo>
                              <a:close/>
                              <a:moveTo>
                                <a:pt x="1628" y="1335"/>
                              </a:moveTo>
                              <a:cubicBezTo>
                                <a:pt x="1628" y="1340"/>
                                <a:pt x="1632" y="1344"/>
                                <a:pt x="1637" y="1344"/>
                              </a:cubicBezTo>
                              <a:cubicBezTo>
                                <a:pt x="1642" y="1344"/>
                                <a:pt x="1646" y="1340"/>
                                <a:pt x="1646" y="1335"/>
                              </a:cubicBezTo>
                              <a:cubicBezTo>
                                <a:pt x="1646" y="1331"/>
                                <a:pt x="1642" y="1327"/>
                                <a:pt x="1637" y="1327"/>
                              </a:cubicBezTo>
                              <a:cubicBezTo>
                                <a:pt x="1632" y="1327"/>
                                <a:pt x="1628" y="1331"/>
                                <a:pt x="1628" y="1335"/>
                              </a:cubicBezTo>
                              <a:close/>
                              <a:moveTo>
                                <a:pt x="1585" y="1335"/>
                              </a:moveTo>
                              <a:cubicBezTo>
                                <a:pt x="1585" y="1340"/>
                                <a:pt x="1589" y="1344"/>
                                <a:pt x="1594" y="1344"/>
                              </a:cubicBezTo>
                              <a:cubicBezTo>
                                <a:pt x="1598" y="1344"/>
                                <a:pt x="1602" y="1340"/>
                                <a:pt x="1602" y="1335"/>
                              </a:cubicBezTo>
                              <a:cubicBezTo>
                                <a:pt x="1602" y="1331"/>
                                <a:pt x="1598" y="1327"/>
                                <a:pt x="1594" y="1327"/>
                              </a:cubicBezTo>
                              <a:cubicBezTo>
                                <a:pt x="1589" y="1327"/>
                                <a:pt x="1585" y="1331"/>
                                <a:pt x="1585" y="1335"/>
                              </a:cubicBezTo>
                              <a:close/>
                              <a:moveTo>
                                <a:pt x="1585" y="1379"/>
                              </a:moveTo>
                              <a:cubicBezTo>
                                <a:pt x="1585" y="1384"/>
                                <a:pt x="1589" y="1387"/>
                                <a:pt x="1594" y="1387"/>
                              </a:cubicBezTo>
                              <a:cubicBezTo>
                                <a:pt x="1598" y="1387"/>
                                <a:pt x="1602" y="1384"/>
                                <a:pt x="1602" y="1379"/>
                              </a:cubicBezTo>
                              <a:cubicBezTo>
                                <a:pt x="1602" y="1374"/>
                                <a:pt x="1598" y="1370"/>
                                <a:pt x="1594" y="1370"/>
                              </a:cubicBezTo>
                              <a:cubicBezTo>
                                <a:pt x="1589" y="1370"/>
                                <a:pt x="1585" y="1374"/>
                                <a:pt x="1585" y="1379"/>
                              </a:cubicBezTo>
                              <a:close/>
                              <a:moveTo>
                                <a:pt x="1542" y="1162"/>
                              </a:moveTo>
                              <a:cubicBezTo>
                                <a:pt x="1542" y="1167"/>
                                <a:pt x="1545" y="1170"/>
                                <a:pt x="1550" y="1170"/>
                              </a:cubicBezTo>
                              <a:cubicBezTo>
                                <a:pt x="1555" y="1170"/>
                                <a:pt x="1559" y="1167"/>
                                <a:pt x="1559" y="1162"/>
                              </a:cubicBezTo>
                              <a:cubicBezTo>
                                <a:pt x="1559" y="1157"/>
                                <a:pt x="1555" y="1153"/>
                                <a:pt x="1550" y="1153"/>
                              </a:cubicBezTo>
                              <a:cubicBezTo>
                                <a:pt x="1545" y="1153"/>
                                <a:pt x="1542" y="1157"/>
                                <a:pt x="1542" y="1162"/>
                              </a:cubicBezTo>
                              <a:close/>
                              <a:moveTo>
                                <a:pt x="1429" y="1249"/>
                              </a:moveTo>
                              <a:cubicBezTo>
                                <a:pt x="1429" y="1244"/>
                                <a:pt x="1425" y="1240"/>
                                <a:pt x="1420" y="1240"/>
                              </a:cubicBezTo>
                              <a:cubicBezTo>
                                <a:pt x="1415" y="1240"/>
                                <a:pt x="1411" y="1244"/>
                                <a:pt x="1411" y="1249"/>
                              </a:cubicBezTo>
                              <a:cubicBezTo>
                                <a:pt x="1411" y="1253"/>
                                <a:pt x="1415" y="1257"/>
                                <a:pt x="1420" y="1257"/>
                              </a:cubicBezTo>
                              <a:cubicBezTo>
                                <a:pt x="1425" y="1257"/>
                                <a:pt x="1429" y="1253"/>
                                <a:pt x="1429" y="1249"/>
                              </a:cubicBezTo>
                              <a:close/>
                              <a:moveTo>
                                <a:pt x="1472" y="1205"/>
                              </a:moveTo>
                              <a:cubicBezTo>
                                <a:pt x="1472" y="1200"/>
                                <a:pt x="1468" y="1196"/>
                                <a:pt x="1463" y="1196"/>
                              </a:cubicBezTo>
                              <a:cubicBezTo>
                                <a:pt x="1459" y="1196"/>
                                <a:pt x="1455" y="1200"/>
                                <a:pt x="1455" y="1205"/>
                              </a:cubicBezTo>
                              <a:cubicBezTo>
                                <a:pt x="1455" y="1210"/>
                                <a:pt x="1459" y="1214"/>
                                <a:pt x="1463" y="1214"/>
                              </a:cubicBezTo>
                              <a:cubicBezTo>
                                <a:pt x="1468" y="1214"/>
                                <a:pt x="1472" y="1210"/>
                                <a:pt x="1472" y="1205"/>
                              </a:cubicBezTo>
                              <a:close/>
                              <a:moveTo>
                                <a:pt x="1472" y="1162"/>
                              </a:moveTo>
                              <a:cubicBezTo>
                                <a:pt x="1472" y="1157"/>
                                <a:pt x="1468" y="1153"/>
                                <a:pt x="1463" y="1153"/>
                              </a:cubicBezTo>
                              <a:cubicBezTo>
                                <a:pt x="1459" y="1153"/>
                                <a:pt x="1455" y="1157"/>
                                <a:pt x="1455" y="1162"/>
                              </a:cubicBezTo>
                              <a:cubicBezTo>
                                <a:pt x="1455" y="1167"/>
                                <a:pt x="1459" y="1170"/>
                                <a:pt x="1463" y="1170"/>
                              </a:cubicBezTo>
                              <a:cubicBezTo>
                                <a:pt x="1468" y="1170"/>
                                <a:pt x="1472" y="1167"/>
                                <a:pt x="1472" y="1162"/>
                              </a:cubicBezTo>
                              <a:close/>
                              <a:moveTo>
                                <a:pt x="1498" y="1162"/>
                              </a:moveTo>
                              <a:cubicBezTo>
                                <a:pt x="1498" y="1167"/>
                                <a:pt x="1502" y="1170"/>
                                <a:pt x="1507" y="1170"/>
                              </a:cubicBezTo>
                              <a:cubicBezTo>
                                <a:pt x="1512" y="1170"/>
                                <a:pt x="1515" y="1167"/>
                                <a:pt x="1515" y="1162"/>
                              </a:cubicBezTo>
                              <a:cubicBezTo>
                                <a:pt x="1515" y="1157"/>
                                <a:pt x="1512" y="1153"/>
                                <a:pt x="1507" y="1153"/>
                              </a:cubicBezTo>
                              <a:cubicBezTo>
                                <a:pt x="1502" y="1153"/>
                                <a:pt x="1498" y="1157"/>
                                <a:pt x="1498" y="1162"/>
                              </a:cubicBezTo>
                              <a:close/>
                              <a:moveTo>
                                <a:pt x="1515" y="1335"/>
                              </a:moveTo>
                              <a:cubicBezTo>
                                <a:pt x="1515" y="1331"/>
                                <a:pt x="1512" y="1327"/>
                                <a:pt x="1507" y="1327"/>
                              </a:cubicBezTo>
                              <a:cubicBezTo>
                                <a:pt x="1502" y="1327"/>
                                <a:pt x="1498" y="1331"/>
                                <a:pt x="1498" y="1335"/>
                              </a:cubicBezTo>
                              <a:cubicBezTo>
                                <a:pt x="1498" y="1340"/>
                                <a:pt x="1502" y="1344"/>
                                <a:pt x="1507" y="1344"/>
                              </a:cubicBezTo>
                              <a:cubicBezTo>
                                <a:pt x="1512" y="1344"/>
                                <a:pt x="1515" y="1340"/>
                                <a:pt x="1515" y="1335"/>
                              </a:cubicBezTo>
                              <a:close/>
                              <a:moveTo>
                                <a:pt x="1515" y="1292"/>
                              </a:moveTo>
                              <a:cubicBezTo>
                                <a:pt x="1515" y="1287"/>
                                <a:pt x="1512" y="1283"/>
                                <a:pt x="1507" y="1283"/>
                              </a:cubicBezTo>
                              <a:cubicBezTo>
                                <a:pt x="1502" y="1283"/>
                                <a:pt x="1498" y="1287"/>
                                <a:pt x="1498" y="1292"/>
                              </a:cubicBezTo>
                              <a:cubicBezTo>
                                <a:pt x="1498" y="1297"/>
                                <a:pt x="1502" y="1301"/>
                                <a:pt x="1507" y="1301"/>
                              </a:cubicBezTo>
                              <a:cubicBezTo>
                                <a:pt x="1512" y="1301"/>
                                <a:pt x="1515" y="1297"/>
                                <a:pt x="1515" y="1292"/>
                              </a:cubicBezTo>
                              <a:close/>
                              <a:moveTo>
                                <a:pt x="1528" y="1205"/>
                              </a:moveTo>
                              <a:cubicBezTo>
                                <a:pt x="1528" y="1193"/>
                                <a:pt x="1519" y="1183"/>
                                <a:pt x="1507" y="1183"/>
                              </a:cubicBezTo>
                              <a:cubicBezTo>
                                <a:pt x="1495" y="1183"/>
                                <a:pt x="1485" y="1193"/>
                                <a:pt x="1485" y="1205"/>
                              </a:cubicBezTo>
                              <a:cubicBezTo>
                                <a:pt x="1485" y="1217"/>
                                <a:pt x="1495" y="1227"/>
                                <a:pt x="1507" y="1227"/>
                              </a:cubicBezTo>
                              <a:cubicBezTo>
                                <a:pt x="1519" y="1227"/>
                                <a:pt x="1528" y="1217"/>
                                <a:pt x="1528" y="1205"/>
                              </a:cubicBezTo>
                              <a:close/>
                              <a:moveTo>
                                <a:pt x="1724" y="1314"/>
                              </a:moveTo>
                              <a:cubicBezTo>
                                <a:pt x="1736" y="1314"/>
                                <a:pt x="1746" y="1323"/>
                                <a:pt x="1746" y="1335"/>
                              </a:cubicBezTo>
                              <a:cubicBezTo>
                                <a:pt x="1746" y="1347"/>
                                <a:pt x="1736" y="1357"/>
                                <a:pt x="1724" y="1357"/>
                              </a:cubicBezTo>
                              <a:cubicBezTo>
                                <a:pt x="1712" y="1357"/>
                                <a:pt x="1702" y="1347"/>
                                <a:pt x="1702" y="1335"/>
                              </a:cubicBezTo>
                              <a:cubicBezTo>
                                <a:pt x="1702" y="1323"/>
                                <a:pt x="1712" y="1314"/>
                                <a:pt x="1724" y="1314"/>
                              </a:cubicBezTo>
                              <a:close/>
                              <a:moveTo>
                                <a:pt x="1715" y="1335"/>
                              </a:moveTo>
                              <a:cubicBezTo>
                                <a:pt x="1715" y="1340"/>
                                <a:pt x="1719" y="1344"/>
                                <a:pt x="1724" y="1344"/>
                              </a:cubicBezTo>
                              <a:cubicBezTo>
                                <a:pt x="1729" y="1344"/>
                                <a:pt x="1733" y="1340"/>
                                <a:pt x="1733" y="1335"/>
                              </a:cubicBezTo>
                              <a:cubicBezTo>
                                <a:pt x="1733" y="1331"/>
                                <a:pt x="1729" y="1327"/>
                                <a:pt x="1724" y="1327"/>
                              </a:cubicBezTo>
                              <a:cubicBezTo>
                                <a:pt x="1719" y="1327"/>
                                <a:pt x="1715" y="1331"/>
                                <a:pt x="1715" y="1335"/>
                              </a:cubicBezTo>
                              <a:close/>
                              <a:moveTo>
                                <a:pt x="2375" y="1010"/>
                              </a:moveTo>
                              <a:cubicBezTo>
                                <a:pt x="2381" y="1010"/>
                                <a:pt x="2381" y="1010"/>
                                <a:pt x="2381" y="1010"/>
                              </a:cubicBezTo>
                              <a:cubicBezTo>
                                <a:pt x="2381" y="1025"/>
                                <a:pt x="2381" y="1025"/>
                                <a:pt x="2381" y="1025"/>
                              </a:cubicBezTo>
                              <a:cubicBezTo>
                                <a:pt x="2380" y="1024"/>
                                <a:pt x="2377" y="1023"/>
                                <a:pt x="2375" y="1023"/>
                              </a:cubicBezTo>
                              <a:cubicBezTo>
                                <a:pt x="2370" y="1023"/>
                                <a:pt x="2366" y="1027"/>
                                <a:pt x="2366" y="1031"/>
                              </a:cubicBezTo>
                              <a:cubicBezTo>
                                <a:pt x="2366" y="1036"/>
                                <a:pt x="2370" y="1040"/>
                                <a:pt x="2375" y="1040"/>
                              </a:cubicBezTo>
                              <a:cubicBezTo>
                                <a:pt x="2377" y="1040"/>
                                <a:pt x="2380" y="1039"/>
                                <a:pt x="2381" y="1038"/>
                              </a:cubicBezTo>
                              <a:cubicBezTo>
                                <a:pt x="2381" y="1053"/>
                                <a:pt x="2381" y="1053"/>
                                <a:pt x="2381" y="1053"/>
                              </a:cubicBezTo>
                              <a:cubicBezTo>
                                <a:pt x="2375" y="1053"/>
                                <a:pt x="2375" y="1053"/>
                                <a:pt x="2375" y="1053"/>
                              </a:cubicBezTo>
                              <a:cubicBezTo>
                                <a:pt x="2363" y="1053"/>
                                <a:pt x="2353" y="1063"/>
                                <a:pt x="2353" y="1075"/>
                              </a:cubicBezTo>
                              <a:cubicBezTo>
                                <a:pt x="2353" y="1118"/>
                                <a:pt x="2353" y="1118"/>
                                <a:pt x="2353" y="1118"/>
                              </a:cubicBezTo>
                              <a:cubicBezTo>
                                <a:pt x="2353" y="1130"/>
                                <a:pt x="2344" y="1140"/>
                                <a:pt x="2332" y="1140"/>
                              </a:cubicBezTo>
                              <a:cubicBezTo>
                                <a:pt x="2288" y="1140"/>
                                <a:pt x="2288" y="1140"/>
                                <a:pt x="2288" y="1140"/>
                              </a:cubicBezTo>
                              <a:cubicBezTo>
                                <a:pt x="2276" y="1140"/>
                                <a:pt x="2267" y="1130"/>
                                <a:pt x="2267" y="1118"/>
                              </a:cubicBezTo>
                              <a:cubicBezTo>
                                <a:pt x="2267" y="1106"/>
                                <a:pt x="2257" y="1097"/>
                                <a:pt x="2245" y="1097"/>
                              </a:cubicBezTo>
                              <a:cubicBezTo>
                                <a:pt x="2233" y="1097"/>
                                <a:pt x="2223" y="1106"/>
                                <a:pt x="2223" y="1118"/>
                              </a:cubicBezTo>
                              <a:cubicBezTo>
                                <a:pt x="2223" y="1130"/>
                                <a:pt x="2213" y="1140"/>
                                <a:pt x="2201" y="1140"/>
                              </a:cubicBezTo>
                              <a:cubicBezTo>
                                <a:pt x="2158" y="1140"/>
                                <a:pt x="2158" y="1140"/>
                                <a:pt x="2158" y="1140"/>
                              </a:cubicBezTo>
                              <a:cubicBezTo>
                                <a:pt x="2146" y="1140"/>
                                <a:pt x="2136" y="1130"/>
                                <a:pt x="2136" y="1118"/>
                              </a:cubicBezTo>
                              <a:cubicBezTo>
                                <a:pt x="2136" y="1106"/>
                                <a:pt x="2146" y="1097"/>
                                <a:pt x="2158" y="1097"/>
                              </a:cubicBezTo>
                              <a:cubicBezTo>
                                <a:pt x="2170" y="1097"/>
                                <a:pt x="2180" y="1087"/>
                                <a:pt x="2180" y="1075"/>
                              </a:cubicBezTo>
                              <a:cubicBezTo>
                                <a:pt x="2180" y="1063"/>
                                <a:pt x="2190" y="1053"/>
                                <a:pt x="2201" y="1053"/>
                              </a:cubicBezTo>
                              <a:cubicBezTo>
                                <a:pt x="2213" y="1053"/>
                                <a:pt x="2223" y="1043"/>
                                <a:pt x="2223" y="1031"/>
                              </a:cubicBezTo>
                              <a:cubicBezTo>
                                <a:pt x="2223" y="1020"/>
                                <a:pt x="2233" y="1010"/>
                                <a:pt x="2245" y="1010"/>
                              </a:cubicBezTo>
                              <a:cubicBezTo>
                                <a:pt x="2257" y="1010"/>
                                <a:pt x="2267" y="1020"/>
                                <a:pt x="2267" y="1031"/>
                              </a:cubicBezTo>
                              <a:cubicBezTo>
                                <a:pt x="2267" y="1043"/>
                                <a:pt x="2276" y="1053"/>
                                <a:pt x="2288" y="1053"/>
                              </a:cubicBezTo>
                              <a:cubicBezTo>
                                <a:pt x="2300" y="1053"/>
                                <a:pt x="2310" y="1043"/>
                                <a:pt x="2310" y="1031"/>
                              </a:cubicBezTo>
                              <a:cubicBezTo>
                                <a:pt x="2310" y="1020"/>
                                <a:pt x="2300" y="1010"/>
                                <a:pt x="2288" y="1010"/>
                              </a:cubicBezTo>
                              <a:cubicBezTo>
                                <a:pt x="2276" y="1010"/>
                                <a:pt x="2267" y="1000"/>
                                <a:pt x="2267" y="988"/>
                              </a:cubicBezTo>
                              <a:cubicBezTo>
                                <a:pt x="2267" y="976"/>
                                <a:pt x="2276" y="966"/>
                                <a:pt x="2288" y="966"/>
                              </a:cubicBezTo>
                              <a:cubicBezTo>
                                <a:pt x="2332" y="966"/>
                                <a:pt x="2332" y="966"/>
                                <a:pt x="2332" y="966"/>
                              </a:cubicBezTo>
                              <a:cubicBezTo>
                                <a:pt x="2344" y="966"/>
                                <a:pt x="2353" y="976"/>
                                <a:pt x="2353" y="988"/>
                              </a:cubicBezTo>
                              <a:cubicBezTo>
                                <a:pt x="2353" y="1000"/>
                                <a:pt x="2363" y="1010"/>
                                <a:pt x="2375" y="1010"/>
                              </a:cubicBezTo>
                              <a:close/>
                              <a:moveTo>
                                <a:pt x="2210" y="1118"/>
                              </a:moveTo>
                              <a:cubicBezTo>
                                <a:pt x="2210" y="1114"/>
                                <a:pt x="2206" y="1110"/>
                                <a:pt x="2201" y="1110"/>
                              </a:cubicBezTo>
                              <a:cubicBezTo>
                                <a:pt x="2197" y="1110"/>
                                <a:pt x="2193" y="1114"/>
                                <a:pt x="2193" y="1118"/>
                              </a:cubicBezTo>
                              <a:cubicBezTo>
                                <a:pt x="2193" y="1123"/>
                                <a:pt x="2197" y="1127"/>
                                <a:pt x="2201" y="1127"/>
                              </a:cubicBezTo>
                              <a:cubicBezTo>
                                <a:pt x="2206" y="1127"/>
                                <a:pt x="2210" y="1123"/>
                                <a:pt x="2210" y="1118"/>
                              </a:cubicBezTo>
                              <a:close/>
                              <a:moveTo>
                                <a:pt x="2297" y="1118"/>
                              </a:moveTo>
                              <a:cubicBezTo>
                                <a:pt x="2297" y="1114"/>
                                <a:pt x="2293" y="1110"/>
                                <a:pt x="2288" y="1110"/>
                              </a:cubicBezTo>
                              <a:cubicBezTo>
                                <a:pt x="2284" y="1110"/>
                                <a:pt x="2280" y="1114"/>
                                <a:pt x="2280" y="1118"/>
                              </a:cubicBezTo>
                              <a:cubicBezTo>
                                <a:pt x="2280" y="1123"/>
                                <a:pt x="2284" y="1127"/>
                                <a:pt x="2288" y="1127"/>
                              </a:cubicBezTo>
                              <a:cubicBezTo>
                                <a:pt x="2293" y="1127"/>
                                <a:pt x="2297" y="1123"/>
                                <a:pt x="2297" y="1118"/>
                              </a:cubicBezTo>
                              <a:close/>
                              <a:moveTo>
                                <a:pt x="2297" y="1075"/>
                              </a:moveTo>
                              <a:cubicBezTo>
                                <a:pt x="2297" y="1070"/>
                                <a:pt x="2293" y="1066"/>
                                <a:pt x="2288" y="1066"/>
                              </a:cubicBezTo>
                              <a:cubicBezTo>
                                <a:pt x="2284" y="1066"/>
                                <a:pt x="2280" y="1070"/>
                                <a:pt x="2280" y="1075"/>
                              </a:cubicBezTo>
                              <a:cubicBezTo>
                                <a:pt x="2280" y="1080"/>
                                <a:pt x="2284" y="1084"/>
                                <a:pt x="2288" y="1084"/>
                              </a:cubicBezTo>
                              <a:cubicBezTo>
                                <a:pt x="2293" y="1084"/>
                                <a:pt x="2297" y="1080"/>
                                <a:pt x="2297" y="1075"/>
                              </a:cubicBezTo>
                              <a:close/>
                              <a:moveTo>
                                <a:pt x="2340" y="1118"/>
                              </a:moveTo>
                              <a:cubicBezTo>
                                <a:pt x="2340" y="1114"/>
                                <a:pt x="2336" y="1110"/>
                                <a:pt x="2332" y="1110"/>
                              </a:cubicBezTo>
                              <a:cubicBezTo>
                                <a:pt x="2327" y="1110"/>
                                <a:pt x="2323" y="1114"/>
                                <a:pt x="2323" y="1118"/>
                              </a:cubicBezTo>
                              <a:cubicBezTo>
                                <a:pt x="2323" y="1123"/>
                                <a:pt x="2327" y="1127"/>
                                <a:pt x="2332" y="1127"/>
                              </a:cubicBezTo>
                              <a:cubicBezTo>
                                <a:pt x="2336" y="1127"/>
                                <a:pt x="2340" y="1123"/>
                                <a:pt x="2340" y="1118"/>
                              </a:cubicBezTo>
                              <a:close/>
                              <a:moveTo>
                                <a:pt x="9" y="1379"/>
                              </a:moveTo>
                              <a:cubicBezTo>
                                <a:pt x="9" y="1372"/>
                                <a:pt x="5" y="1365"/>
                                <a:pt x="0" y="1361"/>
                              </a:cubicBezTo>
                              <a:cubicBezTo>
                                <a:pt x="0" y="1396"/>
                                <a:pt x="0" y="1396"/>
                                <a:pt x="0" y="1396"/>
                              </a:cubicBezTo>
                              <a:cubicBezTo>
                                <a:pt x="5" y="1392"/>
                                <a:pt x="9" y="1386"/>
                                <a:pt x="9" y="1379"/>
                              </a:cubicBezTo>
                              <a:close/>
                              <a:moveTo>
                                <a:pt x="52" y="1379"/>
                              </a:moveTo>
                              <a:cubicBezTo>
                                <a:pt x="52" y="1367"/>
                                <a:pt x="62" y="1357"/>
                                <a:pt x="74" y="1357"/>
                              </a:cubicBezTo>
                              <a:cubicBezTo>
                                <a:pt x="86" y="1357"/>
                                <a:pt x="96" y="1367"/>
                                <a:pt x="96" y="1379"/>
                              </a:cubicBezTo>
                              <a:cubicBezTo>
                                <a:pt x="96" y="1391"/>
                                <a:pt x="86" y="1401"/>
                                <a:pt x="74" y="1401"/>
                              </a:cubicBezTo>
                              <a:cubicBezTo>
                                <a:pt x="62" y="1401"/>
                                <a:pt x="52" y="1391"/>
                                <a:pt x="52" y="1379"/>
                              </a:cubicBezTo>
                              <a:close/>
                              <a:moveTo>
                                <a:pt x="65" y="1379"/>
                              </a:moveTo>
                              <a:cubicBezTo>
                                <a:pt x="65" y="1384"/>
                                <a:pt x="69" y="1387"/>
                                <a:pt x="74" y="1387"/>
                              </a:cubicBezTo>
                              <a:cubicBezTo>
                                <a:pt x="79" y="1387"/>
                                <a:pt x="83" y="1384"/>
                                <a:pt x="83" y="1379"/>
                              </a:cubicBezTo>
                              <a:cubicBezTo>
                                <a:pt x="83" y="1374"/>
                                <a:pt x="79" y="1370"/>
                                <a:pt x="74" y="1370"/>
                              </a:cubicBezTo>
                              <a:cubicBezTo>
                                <a:pt x="69" y="1370"/>
                                <a:pt x="65" y="1374"/>
                                <a:pt x="65" y="1379"/>
                              </a:cubicBezTo>
                              <a:close/>
                              <a:moveTo>
                                <a:pt x="269" y="1335"/>
                              </a:moveTo>
                              <a:cubicBezTo>
                                <a:pt x="269" y="1379"/>
                                <a:pt x="269" y="1379"/>
                                <a:pt x="269" y="1379"/>
                              </a:cubicBezTo>
                              <a:cubicBezTo>
                                <a:pt x="269" y="1391"/>
                                <a:pt x="260" y="1401"/>
                                <a:pt x="248" y="1401"/>
                              </a:cubicBezTo>
                              <a:cubicBezTo>
                                <a:pt x="236" y="1401"/>
                                <a:pt x="226" y="1410"/>
                                <a:pt x="226" y="1422"/>
                              </a:cubicBezTo>
                              <a:cubicBezTo>
                                <a:pt x="226" y="1434"/>
                                <a:pt x="216" y="1444"/>
                                <a:pt x="204" y="1444"/>
                              </a:cubicBezTo>
                              <a:cubicBezTo>
                                <a:pt x="192" y="1444"/>
                                <a:pt x="183" y="1434"/>
                                <a:pt x="183" y="1422"/>
                              </a:cubicBezTo>
                              <a:cubicBezTo>
                                <a:pt x="183" y="1410"/>
                                <a:pt x="173" y="1401"/>
                                <a:pt x="161" y="1401"/>
                              </a:cubicBezTo>
                              <a:cubicBezTo>
                                <a:pt x="149" y="1401"/>
                                <a:pt x="139" y="1391"/>
                                <a:pt x="139" y="1379"/>
                              </a:cubicBezTo>
                              <a:cubicBezTo>
                                <a:pt x="139" y="1335"/>
                                <a:pt x="139" y="1335"/>
                                <a:pt x="139" y="1335"/>
                              </a:cubicBezTo>
                              <a:cubicBezTo>
                                <a:pt x="139" y="1323"/>
                                <a:pt x="149" y="1314"/>
                                <a:pt x="161" y="1314"/>
                              </a:cubicBezTo>
                              <a:cubicBezTo>
                                <a:pt x="173" y="1314"/>
                                <a:pt x="183" y="1323"/>
                                <a:pt x="183" y="1335"/>
                              </a:cubicBezTo>
                              <a:cubicBezTo>
                                <a:pt x="183" y="1347"/>
                                <a:pt x="192" y="1357"/>
                                <a:pt x="204" y="1357"/>
                              </a:cubicBezTo>
                              <a:cubicBezTo>
                                <a:pt x="216" y="1357"/>
                                <a:pt x="226" y="1347"/>
                                <a:pt x="226" y="1335"/>
                              </a:cubicBezTo>
                              <a:cubicBezTo>
                                <a:pt x="226" y="1323"/>
                                <a:pt x="216" y="1314"/>
                                <a:pt x="204" y="1314"/>
                              </a:cubicBezTo>
                              <a:cubicBezTo>
                                <a:pt x="192" y="1314"/>
                                <a:pt x="183" y="1304"/>
                                <a:pt x="183" y="1292"/>
                              </a:cubicBezTo>
                              <a:cubicBezTo>
                                <a:pt x="183" y="1280"/>
                                <a:pt x="192" y="1270"/>
                                <a:pt x="204" y="1270"/>
                              </a:cubicBezTo>
                              <a:cubicBezTo>
                                <a:pt x="216" y="1270"/>
                                <a:pt x="226" y="1261"/>
                                <a:pt x="226" y="1249"/>
                              </a:cubicBezTo>
                              <a:cubicBezTo>
                                <a:pt x="226" y="1237"/>
                                <a:pt x="216" y="1227"/>
                                <a:pt x="204" y="1227"/>
                              </a:cubicBezTo>
                              <a:cubicBezTo>
                                <a:pt x="192" y="1227"/>
                                <a:pt x="183" y="1217"/>
                                <a:pt x="183" y="1205"/>
                              </a:cubicBezTo>
                              <a:cubicBezTo>
                                <a:pt x="183" y="1193"/>
                                <a:pt x="173" y="1183"/>
                                <a:pt x="161" y="1183"/>
                              </a:cubicBezTo>
                              <a:cubicBezTo>
                                <a:pt x="149" y="1183"/>
                                <a:pt x="139" y="1174"/>
                                <a:pt x="139" y="1162"/>
                              </a:cubicBezTo>
                              <a:cubicBezTo>
                                <a:pt x="139" y="1118"/>
                                <a:pt x="139" y="1118"/>
                                <a:pt x="139" y="1118"/>
                              </a:cubicBezTo>
                              <a:cubicBezTo>
                                <a:pt x="139" y="1075"/>
                                <a:pt x="139" y="1075"/>
                                <a:pt x="139" y="1075"/>
                              </a:cubicBezTo>
                              <a:cubicBezTo>
                                <a:pt x="139" y="1063"/>
                                <a:pt x="149" y="1053"/>
                                <a:pt x="161" y="1053"/>
                              </a:cubicBezTo>
                              <a:cubicBezTo>
                                <a:pt x="173" y="1053"/>
                                <a:pt x="183" y="1063"/>
                                <a:pt x="183" y="1075"/>
                              </a:cubicBezTo>
                              <a:cubicBezTo>
                                <a:pt x="183" y="1118"/>
                                <a:pt x="183" y="1118"/>
                                <a:pt x="183" y="1118"/>
                              </a:cubicBezTo>
                              <a:cubicBezTo>
                                <a:pt x="183" y="1130"/>
                                <a:pt x="192" y="1140"/>
                                <a:pt x="204" y="1140"/>
                              </a:cubicBezTo>
                              <a:cubicBezTo>
                                <a:pt x="216" y="1140"/>
                                <a:pt x="226" y="1130"/>
                                <a:pt x="226" y="1118"/>
                              </a:cubicBezTo>
                              <a:cubicBezTo>
                                <a:pt x="226" y="1106"/>
                                <a:pt x="236" y="1097"/>
                                <a:pt x="248" y="1097"/>
                              </a:cubicBezTo>
                              <a:cubicBezTo>
                                <a:pt x="260" y="1097"/>
                                <a:pt x="269" y="1087"/>
                                <a:pt x="269" y="1075"/>
                              </a:cubicBezTo>
                              <a:cubicBezTo>
                                <a:pt x="269" y="1063"/>
                                <a:pt x="279" y="1053"/>
                                <a:pt x="291" y="1053"/>
                              </a:cubicBezTo>
                              <a:cubicBezTo>
                                <a:pt x="303" y="1053"/>
                                <a:pt x="313" y="1063"/>
                                <a:pt x="313" y="1075"/>
                              </a:cubicBezTo>
                              <a:cubicBezTo>
                                <a:pt x="313" y="1087"/>
                                <a:pt x="323" y="1097"/>
                                <a:pt x="335" y="1097"/>
                              </a:cubicBezTo>
                              <a:cubicBezTo>
                                <a:pt x="346" y="1097"/>
                                <a:pt x="356" y="1106"/>
                                <a:pt x="356" y="1118"/>
                              </a:cubicBezTo>
                              <a:cubicBezTo>
                                <a:pt x="356" y="1162"/>
                                <a:pt x="356" y="1162"/>
                                <a:pt x="356" y="1162"/>
                              </a:cubicBezTo>
                              <a:cubicBezTo>
                                <a:pt x="356" y="1174"/>
                                <a:pt x="346" y="1183"/>
                                <a:pt x="335" y="1183"/>
                              </a:cubicBezTo>
                              <a:cubicBezTo>
                                <a:pt x="323" y="1183"/>
                                <a:pt x="313" y="1193"/>
                                <a:pt x="313" y="1205"/>
                              </a:cubicBezTo>
                              <a:cubicBezTo>
                                <a:pt x="313" y="1217"/>
                                <a:pt x="303" y="1227"/>
                                <a:pt x="291" y="1227"/>
                              </a:cubicBezTo>
                              <a:cubicBezTo>
                                <a:pt x="279" y="1227"/>
                                <a:pt x="269" y="1237"/>
                                <a:pt x="269" y="1249"/>
                              </a:cubicBezTo>
                              <a:cubicBezTo>
                                <a:pt x="269" y="1261"/>
                                <a:pt x="279" y="1270"/>
                                <a:pt x="291" y="1270"/>
                              </a:cubicBezTo>
                              <a:cubicBezTo>
                                <a:pt x="335" y="1270"/>
                                <a:pt x="335" y="1270"/>
                                <a:pt x="335" y="1270"/>
                              </a:cubicBezTo>
                              <a:cubicBezTo>
                                <a:pt x="346" y="1270"/>
                                <a:pt x="356" y="1280"/>
                                <a:pt x="356" y="1292"/>
                              </a:cubicBezTo>
                              <a:cubicBezTo>
                                <a:pt x="356" y="1335"/>
                                <a:pt x="356" y="1335"/>
                                <a:pt x="356" y="1335"/>
                              </a:cubicBezTo>
                              <a:cubicBezTo>
                                <a:pt x="356" y="1347"/>
                                <a:pt x="346" y="1357"/>
                                <a:pt x="335" y="1357"/>
                              </a:cubicBezTo>
                              <a:cubicBezTo>
                                <a:pt x="323" y="1357"/>
                                <a:pt x="313" y="1347"/>
                                <a:pt x="313" y="1335"/>
                              </a:cubicBezTo>
                              <a:cubicBezTo>
                                <a:pt x="313" y="1323"/>
                                <a:pt x="303" y="1314"/>
                                <a:pt x="291" y="1314"/>
                              </a:cubicBezTo>
                              <a:cubicBezTo>
                                <a:pt x="279" y="1314"/>
                                <a:pt x="269" y="1323"/>
                                <a:pt x="269" y="1335"/>
                              </a:cubicBezTo>
                              <a:close/>
                              <a:moveTo>
                                <a:pt x="326" y="1335"/>
                              </a:moveTo>
                              <a:cubicBezTo>
                                <a:pt x="326" y="1340"/>
                                <a:pt x="330" y="1344"/>
                                <a:pt x="335" y="1344"/>
                              </a:cubicBezTo>
                              <a:cubicBezTo>
                                <a:pt x="339" y="1344"/>
                                <a:pt x="343" y="1340"/>
                                <a:pt x="343" y="1335"/>
                              </a:cubicBezTo>
                              <a:cubicBezTo>
                                <a:pt x="343" y="1331"/>
                                <a:pt x="339" y="1327"/>
                                <a:pt x="335" y="1327"/>
                              </a:cubicBezTo>
                              <a:cubicBezTo>
                                <a:pt x="330" y="1327"/>
                                <a:pt x="326" y="1331"/>
                                <a:pt x="326" y="1335"/>
                              </a:cubicBezTo>
                              <a:close/>
                              <a:moveTo>
                                <a:pt x="326" y="1118"/>
                              </a:moveTo>
                              <a:cubicBezTo>
                                <a:pt x="326" y="1123"/>
                                <a:pt x="330" y="1127"/>
                                <a:pt x="335" y="1127"/>
                              </a:cubicBezTo>
                              <a:cubicBezTo>
                                <a:pt x="339" y="1127"/>
                                <a:pt x="343" y="1123"/>
                                <a:pt x="343" y="1118"/>
                              </a:cubicBezTo>
                              <a:cubicBezTo>
                                <a:pt x="343" y="1114"/>
                                <a:pt x="339" y="1110"/>
                                <a:pt x="335" y="1110"/>
                              </a:cubicBezTo>
                              <a:cubicBezTo>
                                <a:pt x="330" y="1110"/>
                                <a:pt x="326" y="1114"/>
                                <a:pt x="326" y="1118"/>
                              </a:cubicBezTo>
                              <a:close/>
                              <a:moveTo>
                                <a:pt x="282" y="1118"/>
                              </a:moveTo>
                              <a:cubicBezTo>
                                <a:pt x="282" y="1123"/>
                                <a:pt x="286" y="1127"/>
                                <a:pt x="291" y="1127"/>
                              </a:cubicBezTo>
                              <a:cubicBezTo>
                                <a:pt x="296" y="1127"/>
                                <a:pt x="300" y="1123"/>
                                <a:pt x="300" y="1118"/>
                              </a:cubicBezTo>
                              <a:cubicBezTo>
                                <a:pt x="300" y="1114"/>
                                <a:pt x="296" y="1110"/>
                                <a:pt x="291" y="1110"/>
                              </a:cubicBezTo>
                              <a:cubicBezTo>
                                <a:pt x="286" y="1110"/>
                                <a:pt x="282" y="1114"/>
                                <a:pt x="282" y="1118"/>
                              </a:cubicBezTo>
                              <a:close/>
                              <a:moveTo>
                                <a:pt x="282" y="1162"/>
                              </a:moveTo>
                              <a:cubicBezTo>
                                <a:pt x="282" y="1166"/>
                                <a:pt x="286" y="1170"/>
                                <a:pt x="291" y="1170"/>
                              </a:cubicBezTo>
                              <a:cubicBezTo>
                                <a:pt x="296" y="1170"/>
                                <a:pt x="300" y="1166"/>
                                <a:pt x="300" y="1162"/>
                              </a:cubicBezTo>
                              <a:cubicBezTo>
                                <a:pt x="300" y="1157"/>
                                <a:pt x="296" y="1153"/>
                                <a:pt x="291" y="1153"/>
                              </a:cubicBezTo>
                              <a:cubicBezTo>
                                <a:pt x="286" y="1153"/>
                                <a:pt x="282" y="1157"/>
                                <a:pt x="282" y="1162"/>
                              </a:cubicBezTo>
                              <a:close/>
                              <a:moveTo>
                                <a:pt x="170" y="1162"/>
                              </a:moveTo>
                              <a:cubicBezTo>
                                <a:pt x="170" y="1157"/>
                                <a:pt x="166" y="1153"/>
                                <a:pt x="161" y="1153"/>
                              </a:cubicBezTo>
                              <a:cubicBezTo>
                                <a:pt x="156" y="1153"/>
                                <a:pt x="152" y="1157"/>
                                <a:pt x="152" y="1162"/>
                              </a:cubicBezTo>
                              <a:cubicBezTo>
                                <a:pt x="152" y="1166"/>
                                <a:pt x="156" y="1170"/>
                                <a:pt x="161" y="1170"/>
                              </a:cubicBezTo>
                              <a:cubicBezTo>
                                <a:pt x="166" y="1170"/>
                                <a:pt x="170" y="1166"/>
                                <a:pt x="170" y="1162"/>
                              </a:cubicBezTo>
                              <a:close/>
                              <a:moveTo>
                                <a:pt x="170" y="1075"/>
                              </a:moveTo>
                              <a:cubicBezTo>
                                <a:pt x="170" y="1070"/>
                                <a:pt x="166" y="1066"/>
                                <a:pt x="161" y="1066"/>
                              </a:cubicBezTo>
                              <a:cubicBezTo>
                                <a:pt x="156" y="1066"/>
                                <a:pt x="152" y="1070"/>
                                <a:pt x="152" y="1075"/>
                              </a:cubicBezTo>
                              <a:cubicBezTo>
                                <a:pt x="152" y="1080"/>
                                <a:pt x="156" y="1084"/>
                                <a:pt x="161" y="1084"/>
                              </a:cubicBezTo>
                              <a:cubicBezTo>
                                <a:pt x="166" y="1084"/>
                                <a:pt x="170" y="1080"/>
                                <a:pt x="170" y="1075"/>
                              </a:cubicBezTo>
                              <a:close/>
                              <a:moveTo>
                                <a:pt x="213" y="1292"/>
                              </a:moveTo>
                              <a:cubicBezTo>
                                <a:pt x="213" y="1287"/>
                                <a:pt x="209" y="1283"/>
                                <a:pt x="204" y="1283"/>
                              </a:cubicBezTo>
                              <a:cubicBezTo>
                                <a:pt x="199" y="1283"/>
                                <a:pt x="196" y="1287"/>
                                <a:pt x="196" y="1292"/>
                              </a:cubicBezTo>
                              <a:cubicBezTo>
                                <a:pt x="196" y="1297"/>
                                <a:pt x="199" y="1301"/>
                                <a:pt x="204" y="1301"/>
                              </a:cubicBezTo>
                              <a:cubicBezTo>
                                <a:pt x="209" y="1301"/>
                                <a:pt x="213" y="1297"/>
                                <a:pt x="213" y="1292"/>
                              </a:cubicBezTo>
                              <a:close/>
                              <a:moveTo>
                                <a:pt x="170" y="1379"/>
                              </a:moveTo>
                              <a:cubicBezTo>
                                <a:pt x="170" y="1374"/>
                                <a:pt x="166" y="1370"/>
                                <a:pt x="161" y="1370"/>
                              </a:cubicBezTo>
                              <a:cubicBezTo>
                                <a:pt x="156" y="1370"/>
                                <a:pt x="152" y="1374"/>
                                <a:pt x="152" y="1379"/>
                              </a:cubicBezTo>
                              <a:cubicBezTo>
                                <a:pt x="152" y="1384"/>
                                <a:pt x="156" y="1387"/>
                                <a:pt x="161" y="1387"/>
                              </a:cubicBezTo>
                              <a:cubicBezTo>
                                <a:pt x="166" y="1387"/>
                                <a:pt x="170" y="1384"/>
                                <a:pt x="170" y="1379"/>
                              </a:cubicBezTo>
                              <a:close/>
                              <a:moveTo>
                                <a:pt x="170" y="1335"/>
                              </a:moveTo>
                              <a:cubicBezTo>
                                <a:pt x="170" y="1331"/>
                                <a:pt x="166" y="1327"/>
                                <a:pt x="161" y="1327"/>
                              </a:cubicBezTo>
                              <a:cubicBezTo>
                                <a:pt x="156" y="1327"/>
                                <a:pt x="152" y="1331"/>
                                <a:pt x="152" y="1335"/>
                              </a:cubicBezTo>
                              <a:cubicBezTo>
                                <a:pt x="152" y="1340"/>
                                <a:pt x="156" y="1344"/>
                                <a:pt x="161" y="1344"/>
                              </a:cubicBezTo>
                              <a:cubicBezTo>
                                <a:pt x="166" y="1344"/>
                                <a:pt x="170" y="1340"/>
                                <a:pt x="170" y="1335"/>
                              </a:cubicBezTo>
                              <a:close/>
                              <a:moveTo>
                                <a:pt x="213" y="1379"/>
                              </a:moveTo>
                              <a:cubicBezTo>
                                <a:pt x="213" y="1374"/>
                                <a:pt x="209" y="1370"/>
                                <a:pt x="204" y="1370"/>
                              </a:cubicBezTo>
                              <a:cubicBezTo>
                                <a:pt x="199" y="1370"/>
                                <a:pt x="196" y="1374"/>
                                <a:pt x="196" y="1379"/>
                              </a:cubicBezTo>
                              <a:cubicBezTo>
                                <a:pt x="196" y="1384"/>
                                <a:pt x="199" y="1387"/>
                                <a:pt x="204" y="1387"/>
                              </a:cubicBezTo>
                              <a:cubicBezTo>
                                <a:pt x="209" y="1387"/>
                                <a:pt x="213" y="1384"/>
                                <a:pt x="213" y="1379"/>
                              </a:cubicBezTo>
                              <a:close/>
                              <a:moveTo>
                                <a:pt x="256" y="1379"/>
                              </a:moveTo>
                              <a:cubicBezTo>
                                <a:pt x="256" y="1374"/>
                                <a:pt x="252" y="1370"/>
                                <a:pt x="248" y="1370"/>
                              </a:cubicBezTo>
                              <a:cubicBezTo>
                                <a:pt x="243" y="1370"/>
                                <a:pt x="239" y="1374"/>
                                <a:pt x="239" y="1379"/>
                              </a:cubicBezTo>
                              <a:cubicBezTo>
                                <a:pt x="239" y="1384"/>
                                <a:pt x="243" y="1387"/>
                                <a:pt x="248" y="1387"/>
                              </a:cubicBezTo>
                              <a:cubicBezTo>
                                <a:pt x="252" y="1387"/>
                                <a:pt x="256" y="1384"/>
                                <a:pt x="256" y="1379"/>
                              </a:cubicBezTo>
                              <a:close/>
                              <a:moveTo>
                                <a:pt x="256" y="1335"/>
                              </a:moveTo>
                              <a:cubicBezTo>
                                <a:pt x="256" y="1331"/>
                                <a:pt x="252" y="1327"/>
                                <a:pt x="248" y="1327"/>
                              </a:cubicBezTo>
                              <a:cubicBezTo>
                                <a:pt x="243" y="1327"/>
                                <a:pt x="239" y="1331"/>
                                <a:pt x="239" y="1335"/>
                              </a:cubicBezTo>
                              <a:cubicBezTo>
                                <a:pt x="239" y="1340"/>
                                <a:pt x="243" y="1344"/>
                                <a:pt x="248" y="1344"/>
                              </a:cubicBezTo>
                              <a:cubicBezTo>
                                <a:pt x="252" y="1344"/>
                                <a:pt x="256" y="1340"/>
                                <a:pt x="256" y="1335"/>
                              </a:cubicBezTo>
                              <a:close/>
                              <a:moveTo>
                                <a:pt x="256" y="1292"/>
                              </a:moveTo>
                              <a:cubicBezTo>
                                <a:pt x="256" y="1287"/>
                                <a:pt x="252" y="1283"/>
                                <a:pt x="248" y="1283"/>
                              </a:cubicBezTo>
                              <a:cubicBezTo>
                                <a:pt x="243" y="1283"/>
                                <a:pt x="239" y="1287"/>
                                <a:pt x="239" y="1292"/>
                              </a:cubicBezTo>
                              <a:cubicBezTo>
                                <a:pt x="239" y="1297"/>
                                <a:pt x="243" y="1301"/>
                                <a:pt x="248" y="1301"/>
                              </a:cubicBezTo>
                              <a:cubicBezTo>
                                <a:pt x="252" y="1301"/>
                                <a:pt x="256" y="1297"/>
                                <a:pt x="256" y="1292"/>
                              </a:cubicBezTo>
                              <a:close/>
                              <a:moveTo>
                                <a:pt x="256" y="1205"/>
                              </a:moveTo>
                              <a:cubicBezTo>
                                <a:pt x="256" y="1200"/>
                                <a:pt x="252" y="1196"/>
                                <a:pt x="248" y="1196"/>
                              </a:cubicBezTo>
                              <a:cubicBezTo>
                                <a:pt x="243" y="1196"/>
                                <a:pt x="239" y="1200"/>
                                <a:pt x="239" y="1205"/>
                              </a:cubicBezTo>
                              <a:cubicBezTo>
                                <a:pt x="239" y="1210"/>
                                <a:pt x="243" y="1214"/>
                                <a:pt x="248" y="1214"/>
                              </a:cubicBezTo>
                              <a:cubicBezTo>
                                <a:pt x="252" y="1214"/>
                                <a:pt x="256" y="1210"/>
                                <a:pt x="256" y="1205"/>
                              </a:cubicBezTo>
                              <a:close/>
                              <a:moveTo>
                                <a:pt x="256" y="1162"/>
                              </a:moveTo>
                              <a:cubicBezTo>
                                <a:pt x="256" y="1157"/>
                                <a:pt x="252" y="1153"/>
                                <a:pt x="248" y="1153"/>
                              </a:cubicBezTo>
                              <a:cubicBezTo>
                                <a:pt x="243" y="1153"/>
                                <a:pt x="239" y="1157"/>
                                <a:pt x="239" y="1162"/>
                              </a:cubicBezTo>
                              <a:cubicBezTo>
                                <a:pt x="239" y="1166"/>
                                <a:pt x="243" y="1170"/>
                                <a:pt x="248" y="1170"/>
                              </a:cubicBezTo>
                              <a:cubicBezTo>
                                <a:pt x="252" y="1170"/>
                                <a:pt x="256" y="1166"/>
                                <a:pt x="256" y="1162"/>
                              </a:cubicBezTo>
                              <a:close/>
                              <a:moveTo>
                                <a:pt x="256" y="1118"/>
                              </a:moveTo>
                              <a:cubicBezTo>
                                <a:pt x="256" y="1114"/>
                                <a:pt x="252" y="1110"/>
                                <a:pt x="248" y="1110"/>
                              </a:cubicBezTo>
                              <a:cubicBezTo>
                                <a:pt x="243" y="1110"/>
                                <a:pt x="239" y="1114"/>
                                <a:pt x="239" y="1118"/>
                              </a:cubicBezTo>
                              <a:cubicBezTo>
                                <a:pt x="239" y="1123"/>
                                <a:pt x="243" y="1127"/>
                                <a:pt x="248" y="1127"/>
                              </a:cubicBezTo>
                              <a:cubicBezTo>
                                <a:pt x="252" y="1127"/>
                                <a:pt x="256" y="1123"/>
                                <a:pt x="256" y="1118"/>
                              </a:cubicBezTo>
                              <a:close/>
                              <a:moveTo>
                                <a:pt x="617" y="1379"/>
                              </a:moveTo>
                              <a:cubicBezTo>
                                <a:pt x="617" y="1391"/>
                                <a:pt x="627" y="1401"/>
                                <a:pt x="638" y="1401"/>
                              </a:cubicBezTo>
                              <a:cubicBezTo>
                                <a:pt x="650" y="1401"/>
                                <a:pt x="660" y="1391"/>
                                <a:pt x="660" y="1379"/>
                              </a:cubicBezTo>
                              <a:cubicBezTo>
                                <a:pt x="660" y="1367"/>
                                <a:pt x="650" y="1357"/>
                                <a:pt x="638" y="1357"/>
                              </a:cubicBezTo>
                              <a:cubicBezTo>
                                <a:pt x="627" y="1357"/>
                                <a:pt x="617" y="1367"/>
                                <a:pt x="617" y="1379"/>
                              </a:cubicBezTo>
                              <a:close/>
                              <a:moveTo>
                                <a:pt x="1680" y="1401"/>
                              </a:moveTo>
                              <a:cubicBezTo>
                                <a:pt x="1692" y="1401"/>
                                <a:pt x="1702" y="1391"/>
                                <a:pt x="1702" y="1379"/>
                              </a:cubicBezTo>
                              <a:cubicBezTo>
                                <a:pt x="1702" y="1367"/>
                                <a:pt x="1692" y="1357"/>
                                <a:pt x="1680" y="1357"/>
                              </a:cubicBezTo>
                              <a:cubicBezTo>
                                <a:pt x="1669" y="1357"/>
                                <a:pt x="1659" y="1367"/>
                                <a:pt x="1659" y="1379"/>
                              </a:cubicBezTo>
                              <a:cubicBezTo>
                                <a:pt x="1659" y="1391"/>
                                <a:pt x="1669" y="1401"/>
                                <a:pt x="1680" y="1401"/>
                              </a:cubicBezTo>
                              <a:close/>
                              <a:moveTo>
                                <a:pt x="96" y="1466"/>
                              </a:moveTo>
                              <a:cubicBezTo>
                                <a:pt x="96" y="1509"/>
                                <a:pt x="96" y="1509"/>
                                <a:pt x="96" y="1509"/>
                              </a:cubicBezTo>
                              <a:cubicBezTo>
                                <a:pt x="96" y="1521"/>
                                <a:pt x="86" y="1531"/>
                                <a:pt x="74" y="1531"/>
                              </a:cubicBezTo>
                              <a:cubicBezTo>
                                <a:pt x="62" y="1531"/>
                                <a:pt x="52" y="1521"/>
                                <a:pt x="52" y="1509"/>
                              </a:cubicBezTo>
                              <a:cubicBezTo>
                                <a:pt x="52" y="1497"/>
                                <a:pt x="43" y="1487"/>
                                <a:pt x="31" y="1487"/>
                              </a:cubicBezTo>
                              <a:cubicBezTo>
                                <a:pt x="19" y="1487"/>
                                <a:pt x="9" y="1478"/>
                                <a:pt x="9" y="1466"/>
                              </a:cubicBezTo>
                              <a:cubicBezTo>
                                <a:pt x="9" y="1422"/>
                                <a:pt x="9" y="1422"/>
                                <a:pt x="9" y="1422"/>
                              </a:cubicBezTo>
                              <a:cubicBezTo>
                                <a:pt x="9" y="1410"/>
                                <a:pt x="19" y="1401"/>
                                <a:pt x="31" y="1401"/>
                              </a:cubicBezTo>
                              <a:cubicBezTo>
                                <a:pt x="43" y="1401"/>
                                <a:pt x="52" y="1410"/>
                                <a:pt x="52" y="1422"/>
                              </a:cubicBezTo>
                              <a:cubicBezTo>
                                <a:pt x="52" y="1434"/>
                                <a:pt x="62" y="1444"/>
                                <a:pt x="74" y="1444"/>
                              </a:cubicBezTo>
                              <a:cubicBezTo>
                                <a:pt x="86" y="1444"/>
                                <a:pt x="96" y="1454"/>
                                <a:pt x="96" y="1466"/>
                              </a:cubicBezTo>
                              <a:close/>
                              <a:moveTo>
                                <a:pt x="39" y="1466"/>
                              </a:moveTo>
                              <a:cubicBezTo>
                                <a:pt x="39" y="1461"/>
                                <a:pt x="35" y="1457"/>
                                <a:pt x="31" y="1457"/>
                              </a:cubicBezTo>
                              <a:cubicBezTo>
                                <a:pt x="26" y="1457"/>
                                <a:pt x="22" y="1461"/>
                                <a:pt x="22" y="1466"/>
                              </a:cubicBezTo>
                              <a:cubicBezTo>
                                <a:pt x="22" y="1470"/>
                                <a:pt x="26" y="1474"/>
                                <a:pt x="31" y="1474"/>
                              </a:cubicBezTo>
                              <a:cubicBezTo>
                                <a:pt x="35" y="1474"/>
                                <a:pt x="39" y="1470"/>
                                <a:pt x="39" y="1466"/>
                              </a:cubicBezTo>
                              <a:close/>
                              <a:moveTo>
                                <a:pt x="83" y="1509"/>
                              </a:moveTo>
                              <a:cubicBezTo>
                                <a:pt x="83" y="1504"/>
                                <a:pt x="79" y="1500"/>
                                <a:pt x="74" y="1500"/>
                              </a:cubicBezTo>
                              <a:cubicBezTo>
                                <a:pt x="69" y="1500"/>
                                <a:pt x="65" y="1504"/>
                                <a:pt x="65" y="1509"/>
                              </a:cubicBezTo>
                              <a:cubicBezTo>
                                <a:pt x="65" y="1514"/>
                                <a:pt x="69" y="1518"/>
                                <a:pt x="74" y="1518"/>
                              </a:cubicBezTo>
                              <a:cubicBezTo>
                                <a:pt x="79" y="1518"/>
                                <a:pt x="83" y="1514"/>
                                <a:pt x="83" y="1509"/>
                              </a:cubicBezTo>
                              <a:close/>
                              <a:moveTo>
                                <a:pt x="83" y="1466"/>
                              </a:moveTo>
                              <a:cubicBezTo>
                                <a:pt x="83" y="1461"/>
                                <a:pt x="79" y="1457"/>
                                <a:pt x="74" y="1457"/>
                              </a:cubicBezTo>
                              <a:cubicBezTo>
                                <a:pt x="69" y="1457"/>
                                <a:pt x="65" y="1461"/>
                                <a:pt x="65" y="1466"/>
                              </a:cubicBezTo>
                              <a:cubicBezTo>
                                <a:pt x="65" y="1470"/>
                                <a:pt x="69" y="1474"/>
                                <a:pt x="74" y="1474"/>
                              </a:cubicBezTo>
                              <a:cubicBezTo>
                                <a:pt x="79" y="1474"/>
                                <a:pt x="83" y="1470"/>
                                <a:pt x="83" y="1466"/>
                              </a:cubicBezTo>
                              <a:close/>
                              <a:moveTo>
                                <a:pt x="421" y="1487"/>
                              </a:moveTo>
                              <a:cubicBezTo>
                                <a:pt x="378" y="1487"/>
                                <a:pt x="378" y="1487"/>
                                <a:pt x="378" y="1487"/>
                              </a:cubicBezTo>
                              <a:cubicBezTo>
                                <a:pt x="366" y="1487"/>
                                <a:pt x="356" y="1497"/>
                                <a:pt x="356" y="1509"/>
                              </a:cubicBezTo>
                              <a:cubicBezTo>
                                <a:pt x="356" y="1521"/>
                                <a:pt x="346" y="1531"/>
                                <a:pt x="335" y="1531"/>
                              </a:cubicBezTo>
                              <a:cubicBezTo>
                                <a:pt x="323" y="1531"/>
                                <a:pt x="313" y="1521"/>
                                <a:pt x="313" y="1509"/>
                              </a:cubicBezTo>
                              <a:cubicBezTo>
                                <a:pt x="313" y="1466"/>
                                <a:pt x="313" y="1466"/>
                                <a:pt x="313" y="1466"/>
                              </a:cubicBezTo>
                              <a:cubicBezTo>
                                <a:pt x="313" y="1454"/>
                                <a:pt x="303" y="1444"/>
                                <a:pt x="291" y="1444"/>
                              </a:cubicBezTo>
                              <a:cubicBezTo>
                                <a:pt x="279" y="1444"/>
                                <a:pt x="269" y="1434"/>
                                <a:pt x="269" y="1422"/>
                              </a:cubicBezTo>
                              <a:cubicBezTo>
                                <a:pt x="269" y="1410"/>
                                <a:pt x="279" y="1401"/>
                                <a:pt x="291" y="1401"/>
                              </a:cubicBezTo>
                              <a:cubicBezTo>
                                <a:pt x="335" y="1401"/>
                                <a:pt x="335" y="1401"/>
                                <a:pt x="335" y="1401"/>
                              </a:cubicBezTo>
                              <a:cubicBezTo>
                                <a:pt x="378" y="1401"/>
                                <a:pt x="378" y="1401"/>
                                <a:pt x="378" y="1401"/>
                              </a:cubicBezTo>
                              <a:cubicBezTo>
                                <a:pt x="390" y="1401"/>
                                <a:pt x="400" y="1410"/>
                                <a:pt x="400" y="1422"/>
                              </a:cubicBezTo>
                              <a:cubicBezTo>
                                <a:pt x="400" y="1434"/>
                                <a:pt x="409" y="1444"/>
                                <a:pt x="421" y="1444"/>
                              </a:cubicBezTo>
                              <a:cubicBezTo>
                                <a:pt x="433" y="1444"/>
                                <a:pt x="443" y="1454"/>
                                <a:pt x="443" y="1466"/>
                              </a:cubicBezTo>
                              <a:cubicBezTo>
                                <a:pt x="443" y="1478"/>
                                <a:pt x="433" y="1487"/>
                                <a:pt x="421" y="1487"/>
                              </a:cubicBezTo>
                              <a:close/>
                              <a:moveTo>
                                <a:pt x="300" y="1422"/>
                              </a:moveTo>
                              <a:cubicBezTo>
                                <a:pt x="300" y="1417"/>
                                <a:pt x="296" y="1414"/>
                                <a:pt x="291" y="1414"/>
                              </a:cubicBezTo>
                              <a:cubicBezTo>
                                <a:pt x="286" y="1414"/>
                                <a:pt x="282" y="1417"/>
                                <a:pt x="282" y="1422"/>
                              </a:cubicBezTo>
                              <a:cubicBezTo>
                                <a:pt x="282" y="1427"/>
                                <a:pt x="286" y="1431"/>
                                <a:pt x="291" y="1431"/>
                              </a:cubicBezTo>
                              <a:cubicBezTo>
                                <a:pt x="296" y="1431"/>
                                <a:pt x="300" y="1427"/>
                                <a:pt x="300" y="1422"/>
                              </a:cubicBezTo>
                              <a:close/>
                              <a:moveTo>
                                <a:pt x="343" y="1509"/>
                              </a:moveTo>
                              <a:cubicBezTo>
                                <a:pt x="343" y="1504"/>
                                <a:pt x="339" y="1500"/>
                                <a:pt x="335" y="1500"/>
                              </a:cubicBezTo>
                              <a:cubicBezTo>
                                <a:pt x="330" y="1500"/>
                                <a:pt x="326" y="1504"/>
                                <a:pt x="326" y="1509"/>
                              </a:cubicBezTo>
                              <a:cubicBezTo>
                                <a:pt x="326" y="1514"/>
                                <a:pt x="330" y="1518"/>
                                <a:pt x="335" y="1518"/>
                              </a:cubicBezTo>
                              <a:cubicBezTo>
                                <a:pt x="339" y="1518"/>
                                <a:pt x="343" y="1514"/>
                                <a:pt x="343" y="1509"/>
                              </a:cubicBezTo>
                              <a:close/>
                              <a:moveTo>
                                <a:pt x="343" y="1466"/>
                              </a:moveTo>
                              <a:cubicBezTo>
                                <a:pt x="343" y="1461"/>
                                <a:pt x="339" y="1457"/>
                                <a:pt x="335" y="1457"/>
                              </a:cubicBezTo>
                              <a:cubicBezTo>
                                <a:pt x="330" y="1457"/>
                                <a:pt x="326" y="1461"/>
                                <a:pt x="326" y="1466"/>
                              </a:cubicBezTo>
                              <a:cubicBezTo>
                                <a:pt x="326" y="1470"/>
                                <a:pt x="330" y="1474"/>
                                <a:pt x="335" y="1474"/>
                              </a:cubicBezTo>
                              <a:cubicBezTo>
                                <a:pt x="339" y="1474"/>
                                <a:pt x="343" y="1470"/>
                                <a:pt x="343" y="1466"/>
                              </a:cubicBezTo>
                              <a:close/>
                              <a:moveTo>
                                <a:pt x="387" y="1466"/>
                              </a:moveTo>
                              <a:cubicBezTo>
                                <a:pt x="387" y="1461"/>
                                <a:pt x="383" y="1457"/>
                                <a:pt x="378" y="1457"/>
                              </a:cubicBezTo>
                              <a:cubicBezTo>
                                <a:pt x="373" y="1457"/>
                                <a:pt x="369" y="1461"/>
                                <a:pt x="369" y="1466"/>
                              </a:cubicBezTo>
                              <a:cubicBezTo>
                                <a:pt x="369" y="1470"/>
                                <a:pt x="373" y="1474"/>
                                <a:pt x="378" y="1474"/>
                              </a:cubicBezTo>
                              <a:cubicBezTo>
                                <a:pt x="383" y="1474"/>
                                <a:pt x="387" y="1470"/>
                                <a:pt x="387" y="1466"/>
                              </a:cubicBezTo>
                              <a:close/>
                              <a:moveTo>
                                <a:pt x="421" y="1474"/>
                              </a:moveTo>
                              <a:cubicBezTo>
                                <a:pt x="426" y="1474"/>
                                <a:pt x="430" y="1470"/>
                                <a:pt x="430" y="1466"/>
                              </a:cubicBezTo>
                              <a:cubicBezTo>
                                <a:pt x="430" y="1461"/>
                                <a:pt x="426" y="1457"/>
                                <a:pt x="421" y="1457"/>
                              </a:cubicBezTo>
                              <a:cubicBezTo>
                                <a:pt x="417" y="1457"/>
                                <a:pt x="413" y="1461"/>
                                <a:pt x="413" y="1466"/>
                              </a:cubicBezTo>
                              <a:cubicBezTo>
                                <a:pt x="413" y="1470"/>
                                <a:pt x="417" y="1474"/>
                                <a:pt x="421" y="1474"/>
                              </a:cubicBezTo>
                              <a:close/>
                              <a:moveTo>
                                <a:pt x="1507" y="1401"/>
                              </a:moveTo>
                              <a:cubicBezTo>
                                <a:pt x="1495" y="1401"/>
                                <a:pt x="1485" y="1410"/>
                                <a:pt x="1485" y="1422"/>
                              </a:cubicBezTo>
                              <a:cubicBezTo>
                                <a:pt x="1485" y="1434"/>
                                <a:pt x="1495" y="1444"/>
                                <a:pt x="1507" y="1444"/>
                              </a:cubicBezTo>
                              <a:cubicBezTo>
                                <a:pt x="1519" y="1444"/>
                                <a:pt x="1528" y="1434"/>
                                <a:pt x="1528" y="1422"/>
                              </a:cubicBezTo>
                              <a:cubicBezTo>
                                <a:pt x="1528" y="1410"/>
                                <a:pt x="1519" y="1401"/>
                                <a:pt x="1507" y="1401"/>
                              </a:cubicBezTo>
                              <a:close/>
                              <a:moveTo>
                                <a:pt x="1637" y="1444"/>
                              </a:moveTo>
                              <a:cubicBezTo>
                                <a:pt x="1625" y="1444"/>
                                <a:pt x="1615" y="1434"/>
                                <a:pt x="1615" y="1422"/>
                              </a:cubicBezTo>
                              <a:cubicBezTo>
                                <a:pt x="1615" y="1410"/>
                                <a:pt x="1625" y="1401"/>
                                <a:pt x="1637" y="1401"/>
                              </a:cubicBezTo>
                              <a:cubicBezTo>
                                <a:pt x="1649" y="1401"/>
                                <a:pt x="1659" y="1410"/>
                                <a:pt x="1659" y="1422"/>
                              </a:cubicBezTo>
                              <a:cubicBezTo>
                                <a:pt x="1659" y="1434"/>
                                <a:pt x="1649" y="1444"/>
                                <a:pt x="1637" y="1444"/>
                              </a:cubicBezTo>
                              <a:close/>
                              <a:moveTo>
                                <a:pt x="1646" y="1422"/>
                              </a:moveTo>
                              <a:cubicBezTo>
                                <a:pt x="1646" y="1417"/>
                                <a:pt x="1642" y="1414"/>
                                <a:pt x="1637" y="1414"/>
                              </a:cubicBezTo>
                              <a:cubicBezTo>
                                <a:pt x="1632" y="1414"/>
                                <a:pt x="1628" y="1417"/>
                                <a:pt x="1628" y="1422"/>
                              </a:cubicBezTo>
                              <a:cubicBezTo>
                                <a:pt x="1628" y="1427"/>
                                <a:pt x="1632" y="1431"/>
                                <a:pt x="1637" y="1431"/>
                              </a:cubicBezTo>
                              <a:cubicBezTo>
                                <a:pt x="1642" y="1431"/>
                                <a:pt x="1646" y="1427"/>
                                <a:pt x="1646" y="1422"/>
                              </a:cubicBezTo>
                              <a:close/>
                              <a:moveTo>
                                <a:pt x="1811" y="1357"/>
                              </a:moveTo>
                              <a:cubicBezTo>
                                <a:pt x="1854" y="1357"/>
                                <a:pt x="1854" y="1357"/>
                                <a:pt x="1854" y="1357"/>
                              </a:cubicBezTo>
                              <a:cubicBezTo>
                                <a:pt x="1898" y="1357"/>
                                <a:pt x="1898" y="1357"/>
                                <a:pt x="1898" y="1357"/>
                              </a:cubicBezTo>
                              <a:cubicBezTo>
                                <a:pt x="1909" y="1357"/>
                                <a:pt x="1919" y="1367"/>
                                <a:pt x="1919" y="1379"/>
                              </a:cubicBezTo>
                              <a:cubicBezTo>
                                <a:pt x="1919" y="1391"/>
                                <a:pt x="1909" y="1401"/>
                                <a:pt x="1898" y="1401"/>
                              </a:cubicBezTo>
                              <a:cubicBezTo>
                                <a:pt x="1854" y="1401"/>
                                <a:pt x="1854" y="1401"/>
                                <a:pt x="1854" y="1401"/>
                              </a:cubicBezTo>
                              <a:cubicBezTo>
                                <a:pt x="1842" y="1401"/>
                                <a:pt x="1832" y="1410"/>
                                <a:pt x="1832" y="1422"/>
                              </a:cubicBezTo>
                              <a:cubicBezTo>
                                <a:pt x="1832" y="1466"/>
                                <a:pt x="1832" y="1466"/>
                                <a:pt x="1832" y="1466"/>
                              </a:cubicBezTo>
                              <a:cubicBezTo>
                                <a:pt x="1832" y="1478"/>
                                <a:pt x="1823" y="1487"/>
                                <a:pt x="1811" y="1487"/>
                              </a:cubicBezTo>
                              <a:cubicBezTo>
                                <a:pt x="1799" y="1487"/>
                                <a:pt x="1789" y="1497"/>
                                <a:pt x="1789" y="1509"/>
                              </a:cubicBezTo>
                              <a:cubicBezTo>
                                <a:pt x="1789" y="1521"/>
                                <a:pt x="1779" y="1531"/>
                                <a:pt x="1767" y="1531"/>
                              </a:cubicBezTo>
                              <a:cubicBezTo>
                                <a:pt x="1755" y="1531"/>
                                <a:pt x="1746" y="1521"/>
                                <a:pt x="1746" y="1509"/>
                              </a:cubicBezTo>
                              <a:cubicBezTo>
                                <a:pt x="1746" y="1466"/>
                                <a:pt x="1746" y="1466"/>
                                <a:pt x="1746" y="1466"/>
                              </a:cubicBezTo>
                              <a:cubicBezTo>
                                <a:pt x="1746" y="1454"/>
                                <a:pt x="1736" y="1444"/>
                                <a:pt x="1724" y="1444"/>
                              </a:cubicBezTo>
                              <a:cubicBezTo>
                                <a:pt x="1712" y="1444"/>
                                <a:pt x="1702" y="1434"/>
                                <a:pt x="1702" y="1422"/>
                              </a:cubicBezTo>
                              <a:cubicBezTo>
                                <a:pt x="1702" y="1410"/>
                                <a:pt x="1712" y="1401"/>
                                <a:pt x="1724" y="1401"/>
                              </a:cubicBezTo>
                              <a:cubicBezTo>
                                <a:pt x="1736" y="1401"/>
                                <a:pt x="1746" y="1391"/>
                                <a:pt x="1746" y="1379"/>
                              </a:cubicBezTo>
                              <a:cubicBezTo>
                                <a:pt x="1746" y="1367"/>
                                <a:pt x="1755" y="1357"/>
                                <a:pt x="1767" y="1357"/>
                              </a:cubicBezTo>
                              <a:lnTo>
                                <a:pt x="1811" y="1357"/>
                              </a:lnTo>
                              <a:close/>
                              <a:moveTo>
                                <a:pt x="1776" y="1422"/>
                              </a:moveTo>
                              <a:cubicBezTo>
                                <a:pt x="1776" y="1417"/>
                                <a:pt x="1772" y="1414"/>
                                <a:pt x="1767" y="1414"/>
                              </a:cubicBezTo>
                              <a:cubicBezTo>
                                <a:pt x="1763" y="1414"/>
                                <a:pt x="1759" y="1417"/>
                                <a:pt x="1759" y="1422"/>
                              </a:cubicBezTo>
                              <a:cubicBezTo>
                                <a:pt x="1759" y="1427"/>
                                <a:pt x="1763" y="1431"/>
                                <a:pt x="1767" y="1431"/>
                              </a:cubicBezTo>
                              <a:cubicBezTo>
                                <a:pt x="1772" y="1431"/>
                                <a:pt x="1776" y="1427"/>
                                <a:pt x="1776" y="1422"/>
                              </a:cubicBezTo>
                              <a:close/>
                              <a:moveTo>
                                <a:pt x="1776" y="1379"/>
                              </a:moveTo>
                              <a:cubicBezTo>
                                <a:pt x="1776" y="1374"/>
                                <a:pt x="1772" y="1370"/>
                                <a:pt x="1767" y="1370"/>
                              </a:cubicBezTo>
                              <a:cubicBezTo>
                                <a:pt x="1763" y="1370"/>
                                <a:pt x="1759" y="1374"/>
                                <a:pt x="1759" y="1379"/>
                              </a:cubicBezTo>
                              <a:cubicBezTo>
                                <a:pt x="1759" y="1384"/>
                                <a:pt x="1763" y="1387"/>
                                <a:pt x="1767" y="1387"/>
                              </a:cubicBezTo>
                              <a:cubicBezTo>
                                <a:pt x="1772" y="1387"/>
                                <a:pt x="1776" y="1384"/>
                                <a:pt x="1776" y="1379"/>
                              </a:cubicBezTo>
                              <a:close/>
                              <a:moveTo>
                                <a:pt x="1889" y="1379"/>
                              </a:moveTo>
                              <a:cubicBezTo>
                                <a:pt x="1889" y="1384"/>
                                <a:pt x="1893" y="1387"/>
                                <a:pt x="1898" y="1387"/>
                              </a:cubicBezTo>
                              <a:cubicBezTo>
                                <a:pt x="1902" y="1387"/>
                                <a:pt x="1906" y="1384"/>
                                <a:pt x="1906" y="1379"/>
                              </a:cubicBezTo>
                              <a:cubicBezTo>
                                <a:pt x="1906" y="1374"/>
                                <a:pt x="1902" y="1370"/>
                                <a:pt x="1898" y="1370"/>
                              </a:cubicBezTo>
                              <a:cubicBezTo>
                                <a:pt x="1893" y="1370"/>
                                <a:pt x="1889" y="1374"/>
                                <a:pt x="1889" y="1379"/>
                              </a:cubicBezTo>
                              <a:close/>
                              <a:moveTo>
                                <a:pt x="1845" y="1379"/>
                              </a:moveTo>
                              <a:cubicBezTo>
                                <a:pt x="1845" y="1384"/>
                                <a:pt x="1849" y="1387"/>
                                <a:pt x="1854" y="1387"/>
                              </a:cubicBezTo>
                              <a:cubicBezTo>
                                <a:pt x="1859" y="1387"/>
                                <a:pt x="1863" y="1384"/>
                                <a:pt x="1863" y="1379"/>
                              </a:cubicBezTo>
                              <a:cubicBezTo>
                                <a:pt x="1863" y="1374"/>
                                <a:pt x="1859" y="1370"/>
                                <a:pt x="1854" y="1370"/>
                              </a:cubicBezTo>
                              <a:cubicBezTo>
                                <a:pt x="1849" y="1370"/>
                                <a:pt x="1845" y="1374"/>
                                <a:pt x="1845" y="1379"/>
                              </a:cubicBezTo>
                              <a:close/>
                              <a:moveTo>
                                <a:pt x="1819" y="1466"/>
                              </a:moveTo>
                              <a:cubicBezTo>
                                <a:pt x="1819" y="1461"/>
                                <a:pt x="1815" y="1457"/>
                                <a:pt x="1811" y="1457"/>
                              </a:cubicBezTo>
                              <a:cubicBezTo>
                                <a:pt x="1806" y="1457"/>
                                <a:pt x="1802" y="1461"/>
                                <a:pt x="1802" y="1466"/>
                              </a:cubicBezTo>
                              <a:cubicBezTo>
                                <a:pt x="1802" y="1470"/>
                                <a:pt x="1806" y="1474"/>
                                <a:pt x="1811" y="1474"/>
                              </a:cubicBezTo>
                              <a:cubicBezTo>
                                <a:pt x="1815" y="1474"/>
                                <a:pt x="1819" y="1470"/>
                                <a:pt x="1819" y="1466"/>
                              </a:cubicBezTo>
                              <a:close/>
                              <a:moveTo>
                                <a:pt x="1811" y="1370"/>
                              </a:moveTo>
                              <a:cubicBezTo>
                                <a:pt x="1806" y="1370"/>
                                <a:pt x="1802" y="1374"/>
                                <a:pt x="1802" y="1379"/>
                              </a:cubicBezTo>
                              <a:cubicBezTo>
                                <a:pt x="1802" y="1384"/>
                                <a:pt x="1806" y="1387"/>
                                <a:pt x="1811" y="1387"/>
                              </a:cubicBezTo>
                              <a:cubicBezTo>
                                <a:pt x="1815" y="1387"/>
                                <a:pt x="1819" y="1384"/>
                                <a:pt x="1819" y="1379"/>
                              </a:cubicBezTo>
                              <a:cubicBezTo>
                                <a:pt x="1819" y="1374"/>
                                <a:pt x="1815" y="1370"/>
                                <a:pt x="1811" y="1370"/>
                              </a:cubicBezTo>
                              <a:close/>
                              <a:moveTo>
                                <a:pt x="1941" y="1444"/>
                              </a:moveTo>
                              <a:cubicBezTo>
                                <a:pt x="1984" y="1444"/>
                                <a:pt x="1984" y="1444"/>
                                <a:pt x="1984" y="1444"/>
                              </a:cubicBezTo>
                              <a:cubicBezTo>
                                <a:pt x="1996" y="1444"/>
                                <a:pt x="2006" y="1434"/>
                                <a:pt x="2006" y="1422"/>
                              </a:cubicBezTo>
                              <a:cubicBezTo>
                                <a:pt x="2006" y="1410"/>
                                <a:pt x="1996" y="1401"/>
                                <a:pt x="1984" y="1401"/>
                              </a:cubicBezTo>
                              <a:cubicBezTo>
                                <a:pt x="1941" y="1401"/>
                                <a:pt x="1941" y="1401"/>
                                <a:pt x="1941" y="1401"/>
                              </a:cubicBezTo>
                              <a:cubicBezTo>
                                <a:pt x="1929" y="1401"/>
                                <a:pt x="1919" y="1410"/>
                                <a:pt x="1919" y="1422"/>
                              </a:cubicBezTo>
                              <a:cubicBezTo>
                                <a:pt x="1919" y="1434"/>
                                <a:pt x="1929" y="1444"/>
                                <a:pt x="1941" y="1444"/>
                              </a:cubicBezTo>
                              <a:close/>
                              <a:moveTo>
                                <a:pt x="226" y="1466"/>
                              </a:moveTo>
                              <a:cubicBezTo>
                                <a:pt x="226" y="1454"/>
                                <a:pt x="236" y="1444"/>
                                <a:pt x="248" y="1444"/>
                              </a:cubicBezTo>
                              <a:cubicBezTo>
                                <a:pt x="260" y="1444"/>
                                <a:pt x="269" y="1454"/>
                                <a:pt x="269" y="1466"/>
                              </a:cubicBezTo>
                              <a:cubicBezTo>
                                <a:pt x="269" y="1478"/>
                                <a:pt x="260" y="1487"/>
                                <a:pt x="248" y="1487"/>
                              </a:cubicBezTo>
                              <a:cubicBezTo>
                                <a:pt x="236" y="1487"/>
                                <a:pt x="226" y="1478"/>
                                <a:pt x="226" y="1466"/>
                              </a:cubicBezTo>
                              <a:close/>
                              <a:moveTo>
                                <a:pt x="239" y="1466"/>
                              </a:moveTo>
                              <a:cubicBezTo>
                                <a:pt x="239" y="1470"/>
                                <a:pt x="243" y="1474"/>
                                <a:pt x="248" y="1474"/>
                              </a:cubicBezTo>
                              <a:cubicBezTo>
                                <a:pt x="252" y="1474"/>
                                <a:pt x="256" y="1470"/>
                                <a:pt x="256" y="1466"/>
                              </a:cubicBezTo>
                              <a:cubicBezTo>
                                <a:pt x="256" y="1461"/>
                                <a:pt x="252" y="1457"/>
                                <a:pt x="248" y="1457"/>
                              </a:cubicBezTo>
                              <a:cubicBezTo>
                                <a:pt x="243" y="1457"/>
                                <a:pt x="239" y="1461"/>
                                <a:pt x="239" y="1466"/>
                              </a:cubicBezTo>
                              <a:close/>
                              <a:moveTo>
                                <a:pt x="877" y="1466"/>
                              </a:moveTo>
                              <a:cubicBezTo>
                                <a:pt x="877" y="1454"/>
                                <a:pt x="867" y="1444"/>
                                <a:pt x="856" y="1444"/>
                              </a:cubicBezTo>
                              <a:cubicBezTo>
                                <a:pt x="844" y="1444"/>
                                <a:pt x="834" y="1454"/>
                                <a:pt x="834" y="1466"/>
                              </a:cubicBezTo>
                              <a:cubicBezTo>
                                <a:pt x="834" y="1478"/>
                                <a:pt x="844" y="1487"/>
                                <a:pt x="856" y="1487"/>
                              </a:cubicBezTo>
                              <a:cubicBezTo>
                                <a:pt x="867" y="1487"/>
                                <a:pt x="877" y="1478"/>
                                <a:pt x="877" y="1466"/>
                              </a:cubicBezTo>
                              <a:close/>
                              <a:moveTo>
                                <a:pt x="1290" y="1401"/>
                              </a:moveTo>
                              <a:cubicBezTo>
                                <a:pt x="1302" y="1401"/>
                                <a:pt x="1311" y="1391"/>
                                <a:pt x="1311" y="1379"/>
                              </a:cubicBezTo>
                              <a:cubicBezTo>
                                <a:pt x="1311" y="1367"/>
                                <a:pt x="1321" y="1357"/>
                                <a:pt x="1333" y="1357"/>
                              </a:cubicBezTo>
                              <a:cubicBezTo>
                                <a:pt x="1345" y="1357"/>
                                <a:pt x="1355" y="1347"/>
                                <a:pt x="1355" y="1335"/>
                              </a:cubicBezTo>
                              <a:cubicBezTo>
                                <a:pt x="1355" y="1323"/>
                                <a:pt x="1365" y="1314"/>
                                <a:pt x="1377" y="1314"/>
                              </a:cubicBezTo>
                              <a:cubicBezTo>
                                <a:pt x="1388" y="1314"/>
                                <a:pt x="1398" y="1323"/>
                                <a:pt x="1398" y="1335"/>
                              </a:cubicBezTo>
                              <a:cubicBezTo>
                                <a:pt x="1398" y="1347"/>
                                <a:pt x="1408" y="1357"/>
                                <a:pt x="1420" y="1357"/>
                              </a:cubicBezTo>
                              <a:cubicBezTo>
                                <a:pt x="1432" y="1357"/>
                                <a:pt x="1442" y="1367"/>
                                <a:pt x="1442" y="1379"/>
                              </a:cubicBezTo>
                              <a:cubicBezTo>
                                <a:pt x="1442" y="1422"/>
                                <a:pt x="1442" y="1422"/>
                                <a:pt x="1442" y="1422"/>
                              </a:cubicBezTo>
                              <a:cubicBezTo>
                                <a:pt x="1442" y="1466"/>
                                <a:pt x="1442" y="1466"/>
                                <a:pt x="1442" y="1466"/>
                              </a:cubicBezTo>
                              <a:cubicBezTo>
                                <a:pt x="1442" y="1478"/>
                                <a:pt x="1432" y="1487"/>
                                <a:pt x="1420" y="1487"/>
                              </a:cubicBezTo>
                              <a:cubicBezTo>
                                <a:pt x="1377" y="1487"/>
                                <a:pt x="1377" y="1487"/>
                                <a:pt x="1377" y="1487"/>
                              </a:cubicBezTo>
                              <a:cubicBezTo>
                                <a:pt x="1365" y="1487"/>
                                <a:pt x="1355" y="1478"/>
                                <a:pt x="1355" y="1466"/>
                              </a:cubicBezTo>
                              <a:cubicBezTo>
                                <a:pt x="1355" y="1454"/>
                                <a:pt x="1345" y="1444"/>
                                <a:pt x="1333" y="1444"/>
                              </a:cubicBezTo>
                              <a:cubicBezTo>
                                <a:pt x="1290" y="1444"/>
                                <a:pt x="1290" y="1444"/>
                                <a:pt x="1290" y="1444"/>
                              </a:cubicBezTo>
                              <a:cubicBezTo>
                                <a:pt x="1278" y="1444"/>
                                <a:pt x="1268" y="1434"/>
                                <a:pt x="1268" y="1422"/>
                              </a:cubicBezTo>
                              <a:cubicBezTo>
                                <a:pt x="1268" y="1410"/>
                                <a:pt x="1278" y="1401"/>
                                <a:pt x="1290" y="1401"/>
                              </a:cubicBezTo>
                              <a:close/>
                              <a:moveTo>
                                <a:pt x="1411" y="1379"/>
                              </a:moveTo>
                              <a:cubicBezTo>
                                <a:pt x="1411" y="1384"/>
                                <a:pt x="1415" y="1387"/>
                                <a:pt x="1420" y="1387"/>
                              </a:cubicBezTo>
                              <a:cubicBezTo>
                                <a:pt x="1425" y="1387"/>
                                <a:pt x="1429" y="1384"/>
                                <a:pt x="1429" y="1379"/>
                              </a:cubicBezTo>
                              <a:cubicBezTo>
                                <a:pt x="1429" y="1374"/>
                                <a:pt x="1425" y="1370"/>
                                <a:pt x="1420" y="1370"/>
                              </a:cubicBezTo>
                              <a:cubicBezTo>
                                <a:pt x="1415" y="1370"/>
                                <a:pt x="1411" y="1374"/>
                                <a:pt x="1411" y="1379"/>
                              </a:cubicBezTo>
                              <a:close/>
                              <a:moveTo>
                                <a:pt x="1368" y="1379"/>
                              </a:moveTo>
                              <a:cubicBezTo>
                                <a:pt x="1368" y="1384"/>
                                <a:pt x="1372" y="1387"/>
                                <a:pt x="1377" y="1387"/>
                              </a:cubicBezTo>
                              <a:cubicBezTo>
                                <a:pt x="1381" y="1387"/>
                                <a:pt x="1385" y="1384"/>
                                <a:pt x="1385" y="1379"/>
                              </a:cubicBezTo>
                              <a:cubicBezTo>
                                <a:pt x="1385" y="1374"/>
                                <a:pt x="1381" y="1370"/>
                                <a:pt x="1377" y="1370"/>
                              </a:cubicBezTo>
                              <a:cubicBezTo>
                                <a:pt x="1372" y="1370"/>
                                <a:pt x="1368" y="1374"/>
                                <a:pt x="1368" y="1379"/>
                              </a:cubicBezTo>
                              <a:close/>
                              <a:moveTo>
                                <a:pt x="1368" y="1422"/>
                              </a:moveTo>
                              <a:cubicBezTo>
                                <a:pt x="1368" y="1427"/>
                                <a:pt x="1372" y="1431"/>
                                <a:pt x="1377" y="1431"/>
                              </a:cubicBezTo>
                              <a:cubicBezTo>
                                <a:pt x="1381" y="1431"/>
                                <a:pt x="1385" y="1427"/>
                                <a:pt x="1385" y="1422"/>
                              </a:cubicBezTo>
                              <a:cubicBezTo>
                                <a:pt x="1385" y="1417"/>
                                <a:pt x="1381" y="1414"/>
                                <a:pt x="1377" y="1414"/>
                              </a:cubicBezTo>
                              <a:cubicBezTo>
                                <a:pt x="1372" y="1414"/>
                                <a:pt x="1368" y="1417"/>
                                <a:pt x="1368" y="1422"/>
                              </a:cubicBezTo>
                              <a:close/>
                              <a:moveTo>
                                <a:pt x="1324" y="1422"/>
                              </a:moveTo>
                              <a:cubicBezTo>
                                <a:pt x="1324" y="1427"/>
                                <a:pt x="1328" y="1431"/>
                                <a:pt x="1333" y="1431"/>
                              </a:cubicBezTo>
                              <a:cubicBezTo>
                                <a:pt x="1338" y="1431"/>
                                <a:pt x="1342" y="1427"/>
                                <a:pt x="1342" y="1422"/>
                              </a:cubicBezTo>
                              <a:cubicBezTo>
                                <a:pt x="1342" y="1417"/>
                                <a:pt x="1338" y="1414"/>
                                <a:pt x="1333" y="1414"/>
                              </a:cubicBezTo>
                              <a:cubicBezTo>
                                <a:pt x="1328" y="1414"/>
                                <a:pt x="1324" y="1417"/>
                                <a:pt x="1324" y="1422"/>
                              </a:cubicBezTo>
                              <a:close/>
                              <a:moveTo>
                                <a:pt x="1281" y="1422"/>
                              </a:moveTo>
                              <a:cubicBezTo>
                                <a:pt x="1281" y="1427"/>
                                <a:pt x="1285" y="1431"/>
                                <a:pt x="1290" y="1431"/>
                              </a:cubicBezTo>
                              <a:cubicBezTo>
                                <a:pt x="1294" y="1431"/>
                                <a:pt x="1298" y="1427"/>
                                <a:pt x="1298" y="1422"/>
                              </a:cubicBezTo>
                              <a:cubicBezTo>
                                <a:pt x="1298" y="1417"/>
                                <a:pt x="1294" y="1414"/>
                                <a:pt x="1290" y="1414"/>
                              </a:cubicBezTo>
                              <a:cubicBezTo>
                                <a:pt x="1285" y="1414"/>
                                <a:pt x="1281" y="1417"/>
                                <a:pt x="1281" y="1422"/>
                              </a:cubicBezTo>
                              <a:close/>
                              <a:moveTo>
                                <a:pt x="1572" y="1466"/>
                              </a:moveTo>
                              <a:cubicBezTo>
                                <a:pt x="1572" y="1478"/>
                                <a:pt x="1582" y="1487"/>
                                <a:pt x="1594" y="1487"/>
                              </a:cubicBezTo>
                              <a:cubicBezTo>
                                <a:pt x="1606" y="1487"/>
                                <a:pt x="1615" y="1478"/>
                                <a:pt x="1615" y="1466"/>
                              </a:cubicBezTo>
                              <a:cubicBezTo>
                                <a:pt x="1615" y="1454"/>
                                <a:pt x="1606" y="1444"/>
                                <a:pt x="1594" y="1444"/>
                              </a:cubicBezTo>
                              <a:cubicBezTo>
                                <a:pt x="1582" y="1444"/>
                                <a:pt x="1572" y="1454"/>
                                <a:pt x="1572" y="1466"/>
                              </a:cubicBezTo>
                              <a:close/>
                              <a:moveTo>
                                <a:pt x="1659" y="1466"/>
                              </a:moveTo>
                              <a:cubicBezTo>
                                <a:pt x="1659" y="1454"/>
                                <a:pt x="1669" y="1444"/>
                                <a:pt x="1680" y="1444"/>
                              </a:cubicBezTo>
                              <a:cubicBezTo>
                                <a:pt x="1692" y="1444"/>
                                <a:pt x="1702" y="1454"/>
                                <a:pt x="1702" y="1466"/>
                              </a:cubicBezTo>
                              <a:cubicBezTo>
                                <a:pt x="1702" y="1478"/>
                                <a:pt x="1692" y="1487"/>
                                <a:pt x="1680" y="1487"/>
                              </a:cubicBezTo>
                              <a:cubicBezTo>
                                <a:pt x="1669" y="1487"/>
                                <a:pt x="1659" y="1478"/>
                                <a:pt x="1659" y="1466"/>
                              </a:cubicBezTo>
                              <a:close/>
                              <a:moveTo>
                                <a:pt x="1672" y="1466"/>
                              </a:moveTo>
                              <a:cubicBezTo>
                                <a:pt x="1672" y="1470"/>
                                <a:pt x="1676" y="1474"/>
                                <a:pt x="1680" y="1474"/>
                              </a:cubicBezTo>
                              <a:cubicBezTo>
                                <a:pt x="1685" y="1474"/>
                                <a:pt x="1689" y="1470"/>
                                <a:pt x="1689" y="1466"/>
                              </a:cubicBezTo>
                              <a:cubicBezTo>
                                <a:pt x="1689" y="1461"/>
                                <a:pt x="1685" y="1457"/>
                                <a:pt x="1680" y="1457"/>
                              </a:cubicBezTo>
                              <a:cubicBezTo>
                                <a:pt x="1676" y="1457"/>
                                <a:pt x="1672" y="1461"/>
                                <a:pt x="1672" y="1466"/>
                              </a:cubicBezTo>
                              <a:close/>
                              <a:moveTo>
                                <a:pt x="226" y="1509"/>
                              </a:moveTo>
                              <a:cubicBezTo>
                                <a:pt x="226" y="1521"/>
                                <a:pt x="216" y="1531"/>
                                <a:pt x="204" y="1531"/>
                              </a:cubicBezTo>
                              <a:cubicBezTo>
                                <a:pt x="192" y="1531"/>
                                <a:pt x="183" y="1521"/>
                                <a:pt x="183" y="1509"/>
                              </a:cubicBezTo>
                              <a:cubicBezTo>
                                <a:pt x="183" y="1497"/>
                                <a:pt x="192" y="1487"/>
                                <a:pt x="204" y="1487"/>
                              </a:cubicBezTo>
                              <a:cubicBezTo>
                                <a:pt x="216" y="1487"/>
                                <a:pt x="226" y="1497"/>
                                <a:pt x="226" y="1509"/>
                              </a:cubicBezTo>
                              <a:close/>
                              <a:moveTo>
                                <a:pt x="213" y="1509"/>
                              </a:moveTo>
                              <a:cubicBezTo>
                                <a:pt x="213" y="1504"/>
                                <a:pt x="209" y="1500"/>
                                <a:pt x="204" y="1500"/>
                              </a:cubicBezTo>
                              <a:cubicBezTo>
                                <a:pt x="199" y="1500"/>
                                <a:pt x="196" y="1504"/>
                                <a:pt x="196" y="1509"/>
                              </a:cubicBezTo>
                              <a:cubicBezTo>
                                <a:pt x="196" y="1514"/>
                                <a:pt x="199" y="1518"/>
                                <a:pt x="204" y="1518"/>
                              </a:cubicBezTo>
                              <a:cubicBezTo>
                                <a:pt x="209" y="1518"/>
                                <a:pt x="213" y="1514"/>
                                <a:pt x="213" y="1509"/>
                              </a:cubicBezTo>
                              <a:close/>
                              <a:moveTo>
                                <a:pt x="899" y="1487"/>
                              </a:moveTo>
                              <a:cubicBezTo>
                                <a:pt x="887" y="1487"/>
                                <a:pt x="877" y="1497"/>
                                <a:pt x="877" y="1509"/>
                              </a:cubicBezTo>
                              <a:cubicBezTo>
                                <a:pt x="877" y="1521"/>
                                <a:pt x="887" y="1531"/>
                                <a:pt x="899" y="1531"/>
                              </a:cubicBezTo>
                              <a:cubicBezTo>
                                <a:pt x="911" y="1531"/>
                                <a:pt x="921" y="1521"/>
                                <a:pt x="921" y="1509"/>
                              </a:cubicBezTo>
                              <a:cubicBezTo>
                                <a:pt x="921" y="1497"/>
                                <a:pt x="911" y="1487"/>
                                <a:pt x="899" y="1487"/>
                              </a:cubicBezTo>
                              <a:close/>
                              <a:moveTo>
                                <a:pt x="1528" y="1552"/>
                              </a:moveTo>
                              <a:cubicBezTo>
                                <a:pt x="1528" y="1509"/>
                                <a:pt x="1528" y="1509"/>
                                <a:pt x="1528" y="1509"/>
                              </a:cubicBezTo>
                              <a:cubicBezTo>
                                <a:pt x="1528" y="1497"/>
                                <a:pt x="1519" y="1487"/>
                                <a:pt x="1507" y="1487"/>
                              </a:cubicBezTo>
                              <a:cubicBezTo>
                                <a:pt x="1463" y="1487"/>
                                <a:pt x="1463" y="1487"/>
                                <a:pt x="1463" y="1487"/>
                              </a:cubicBezTo>
                              <a:cubicBezTo>
                                <a:pt x="1451" y="1487"/>
                                <a:pt x="1442" y="1497"/>
                                <a:pt x="1442" y="1509"/>
                              </a:cubicBezTo>
                              <a:cubicBezTo>
                                <a:pt x="1442" y="1521"/>
                                <a:pt x="1451" y="1531"/>
                                <a:pt x="1463" y="1531"/>
                              </a:cubicBezTo>
                              <a:cubicBezTo>
                                <a:pt x="1475" y="1531"/>
                                <a:pt x="1485" y="1541"/>
                                <a:pt x="1485" y="1552"/>
                              </a:cubicBezTo>
                              <a:cubicBezTo>
                                <a:pt x="1485" y="1564"/>
                                <a:pt x="1495" y="1574"/>
                                <a:pt x="1507" y="1574"/>
                              </a:cubicBezTo>
                              <a:cubicBezTo>
                                <a:pt x="1519" y="1574"/>
                                <a:pt x="1528" y="1564"/>
                                <a:pt x="1528" y="1552"/>
                              </a:cubicBezTo>
                              <a:close/>
                              <a:moveTo>
                                <a:pt x="1854" y="1487"/>
                              </a:moveTo>
                              <a:cubicBezTo>
                                <a:pt x="1898" y="1487"/>
                                <a:pt x="1898" y="1487"/>
                                <a:pt x="1898" y="1487"/>
                              </a:cubicBezTo>
                              <a:cubicBezTo>
                                <a:pt x="1909" y="1487"/>
                                <a:pt x="1919" y="1497"/>
                                <a:pt x="1919" y="1509"/>
                              </a:cubicBezTo>
                              <a:cubicBezTo>
                                <a:pt x="1919" y="1521"/>
                                <a:pt x="1909" y="1531"/>
                                <a:pt x="1898" y="1531"/>
                              </a:cubicBezTo>
                              <a:cubicBezTo>
                                <a:pt x="1854" y="1531"/>
                                <a:pt x="1854" y="1531"/>
                                <a:pt x="1854" y="1531"/>
                              </a:cubicBezTo>
                              <a:cubicBezTo>
                                <a:pt x="1842" y="1531"/>
                                <a:pt x="1832" y="1521"/>
                                <a:pt x="1832" y="1509"/>
                              </a:cubicBezTo>
                              <a:cubicBezTo>
                                <a:pt x="1832" y="1497"/>
                                <a:pt x="1842" y="1487"/>
                                <a:pt x="1854" y="1487"/>
                              </a:cubicBezTo>
                              <a:close/>
                              <a:moveTo>
                                <a:pt x="1845" y="1509"/>
                              </a:moveTo>
                              <a:cubicBezTo>
                                <a:pt x="1845" y="1514"/>
                                <a:pt x="1849" y="1518"/>
                                <a:pt x="1854" y="1518"/>
                              </a:cubicBezTo>
                              <a:cubicBezTo>
                                <a:pt x="1859" y="1518"/>
                                <a:pt x="1863" y="1514"/>
                                <a:pt x="1863" y="1509"/>
                              </a:cubicBezTo>
                              <a:cubicBezTo>
                                <a:pt x="1863" y="1504"/>
                                <a:pt x="1859" y="1500"/>
                                <a:pt x="1854" y="1500"/>
                              </a:cubicBezTo>
                              <a:cubicBezTo>
                                <a:pt x="1849" y="1500"/>
                                <a:pt x="1845" y="1504"/>
                                <a:pt x="1845" y="1509"/>
                              </a:cubicBezTo>
                              <a:close/>
                              <a:moveTo>
                                <a:pt x="248" y="1531"/>
                              </a:moveTo>
                              <a:cubicBezTo>
                                <a:pt x="236" y="1531"/>
                                <a:pt x="226" y="1541"/>
                                <a:pt x="226" y="1552"/>
                              </a:cubicBezTo>
                              <a:cubicBezTo>
                                <a:pt x="226" y="1564"/>
                                <a:pt x="236" y="1574"/>
                                <a:pt x="248" y="1574"/>
                              </a:cubicBezTo>
                              <a:cubicBezTo>
                                <a:pt x="260" y="1574"/>
                                <a:pt x="269" y="1564"/>
                                <a:pt x="269" y="1552"/>
                              </a:cubicBezTo>
                              <a:cubicBezTo>
                                <a:pt x="269" y="1541"/>
                                <a:pt x="260" y="1531"/>
                                <a:pt x="248" y="1531"/>
                              </a:cubicBezTo>
                              <a:close/>
                              <a:moveTo>
                                <a:pt x="1637" y="1574"/>
                              </a:moveTo>
                              <a:cubicBezTo>
                                <a:pt x="1594" y="1574"/>
                                <a:pt x="1594" y="1574"/>
                                <a:pt x="1594" y="1574"/>
                              </a:cubicBezTo>
                              <a:cubicBezTo>
                                <a:pt x="1582" y="1574"/>
                                <a:pt x="1572" y="1564"/>
                                <a:pt x="1572" y="1552"/>
                              </a:cubicBezTo>
                              <a:cubicBezTo>
                                <a:pt x="1572" y="1541"/>
                                <a:pt x="1582" y="1531"/>
                                <a:pt x="1594" y="1531"/>
                              </a:cubicBezTo>
                              <a:cubicBezTo>
                                <a:pt x="1606" y="1531"/>
                                <a:pt x="1615" y="1521"/>
                                <a:pt x="1615" y="1509"/>
                              </a:cubicBezTo>
                              <a:cubicBezTo>
                                <a:pt x="1615" y="1497"/>
                                <a:pt x="1625" y="1487"/>
                                <a:pt x="1637" y="1487"/>
                              </a:cubicBezTo>
                              <a:cubicBezTo>
                                <a:pt x="1649" y="1487"/>
                                <a:pt x="1659" y="1497"/>
                                <a:pt x="1659" y="1509"/>
                              </a:cubicBezTo>
                              <a:cubicBezTo>
                                <a:pt x="1659" y="1552"/>
                                <a:pt x="1659" y="1552"/>
                                <a:pt x="1659" y="1552"/>
                              </a:cubicBezTo>
                              <a:cubicBezTo>
                                <a:pt x="1659" y="1564"/>
                                <a:pt x="1649" y="1574"/>
                                <a:pt x="1637" y="1574"/>
                              </a:cubicBezTo>
                              <a:close/>
                              <a:moveTo>
                                <a:pt x="1602" y="1552"/>
                              </a:moveTo>
                              <a:cubicBezTo>
                                <a:pt x="1602" y="1548"/>
                                <a:pt x="1598" y="1544"/>
                                <a:pt x="1594" y="1544"/>
                              </a:cubicBezTo>
                              <a:cubicBezTo>
                                <a:pt x="1589" y="1544"/>
                                <a:pt x="1585" y="1548"/>
                                <a:pt x="1585" y="1552"/>
                              </a:cubicBezTo>
                              <a:cubicBezTo>
                                <a:pt x="1585" y="1557"/>
                                <a:pt x="1589" y="1561"/>
                                <a:pt x="1594" y="1561"/>
                              </a:cubicBezTo>
                              <a:cubicBezTo>
                                <a:pt x="1598" y="1561"/>
                                <a:pt x="1602" y="1557"/>
                                <a:pt x="1602" y="1552"/>
                              </a:cubicBezTo>
                              <a:close/>
                              <a:moveTo>
                                <a:pt x="1646" y="1509"/>
                              </a:moveTo>
                              <a:cubicBezTo>
                                <a:pt x="1646" y="1504"/>
                                <a:pt x="1642" y="1500"/>
                                <a:pt x="1637" y="1500"/>
                              </a:cubicBezTo>
                              <a:cubicBezTo>
                                <a:pt x="1632" y="1500"/>
                                <a:pt x="1628" y="1504"/>
                                <a:pt x="1628" y="1509"/>
                              </a:cubicBezTo>
                              <a:cubicBezTo>
                                <a:pt x="1628" y="1514"/>
                                <a:pt x="1632" y="1518"/>
                                <a:pt x="1637" y="1518"/>
                              </a:cubicBezTo>
                              <a:cubicBezTo>
                                <a:pt x="1642" y="1518"/>
                                <a:pt x="1646" y="1514"/>
                                <a:pt x="1646" y="1509"/>
                              </a:cubicBezTo>
                              <a:close/>
                              <a:moveTo>
                                <a:pt x="1811" y="1531"/>
                              </a:moveTo>
                              <a:cubicBezTo>
                                <a:pt x="1799" y="1531"/>
                                <a:pt x="1789" y="1541"/>
                                <a:pt x="1789" y="1552"/>
                              </a:cubicBezTo>
                              <a:cubicBezTo>
                                <a:pt x="1789" y="1564"/>
                                <a:pt x="1799" y="1574"/>
                                <a:pt x="1811" y="1574"/>
                              </a:cubicBezTo>
                              <a:cubicBezTo>
                                <a:pt x="1823" y="1574"/>
                                <a:pt x="1832" y="1564"/>
                                <a:pt x="1832" y="1552"/>
                              </a:cubicBezTo>
                              <a:cubicBezTo>
                                <a:pt x="1832" y="1541"/>
                                <a:pt x="1823" y="1531"/>
                                <a:pt x="1811" y="1531"/>
                              </a:cubicBezTo>
                              <a:close/>
                              <a:moveTo>
                                <a:pt x="2310" y="1596"/>
                              </a:moveTo>
                              <a:cubicBezTo>
                                <a:pt x="2310" y="1639"/>
                                <a:pt x="2310" y="1639"/>
                                <a:pt x="2310" y="1639"/>
                              </a:cubicBezTo>
                              <a:cubicBezTo>
                                <a:pt x="2310" y="1651"/>
                                <a:pt x="2300" y="1661"/>
                                <a:pt x="2288" y="1661"/>
                              </a:cubicBezTo>
                              <a:cubicBezTo>
                                <a:pt x="2276" y="1661"/>
                                <a:pt x="2267" y="1671"/>
                                <a:pt x="2267" y="1683"/>
                              </a:cubicBezTo>
                              <a:cubicBezTo>
                                <a:pt x="2267" y="1726"/>
                                <a:pt x="2267" y="1726"/>
                                <a:pt x="2267" y="1726"/>
                              </a:cubicBezTo>
                              <a:cubicBezTo>
                                <a:pt x="2267" y="1738"/>
                                <a:pt x="2257" y="1748"/>
                                <a:pt x="2245" y="1748"/>
                              </a:cubicBezTo>
                              <a:cubicBezTo>
                                <a:pt x="2201" y="1748"/>
                                <a:pt x="2201" y="1748"/>
                                <a:pt x="2201" y="1748"/>
                              </a:cubicBezTo>
                              <a:cubicBezTo>
                                <a:pt x="2190" y="1748"/>
                                <a:pt x="2180" y="1758"/>
                                <a:pt x="2180" y="1770"/>
                              </a:cubicBezTo>
                              <a:cubicBezTo>
                                <a:pt x="2180" y="1782"/>
                                <a:pt x="2170" y="1791"/>
                                <a:pt x="2158" y="1791"/>
                              </a:cubicBezTo>
                              <a:cubicBezTo>
                                <a:pt x="2146" y="1791"/>
                                <a:pt x="2136" y="1801"/>
                                <a:pt x="2136" y="1813"/>
                              </a:cubicBezTo>
                              <a:cubicBezTo>
                                <a:pt x="2136" y="1856"/>
                                <a:pt x="2136" y="1856"/>
                                <a:pt x="2136" y="1856"/>
                              </a:cubicBezTo>
                              <a:cubicBezTo>
                                <a:pt x="2136" y="1868"/>
                                <a:pt x="2146" y="1878"/>
                                <a:pt x="2158" y="1878"/>
                              </a:cubicBezTo>
                              <a:cubicBezTo>
                                <a:pt x="2170" y="1878"/>
                                <a:pt x="2180" y="1888"/>
                                <a:pt x="2180" y="1900"/>
                              </a:cubicBezTo>
                              <a:cubicBezTo>
                                <a:pt x="2180" y="1912"/>
                                <a:pt x="2170" y="1922"/>
                                <a:pt x="2158" y="1922"/>
                              </a:cubicBezTo>
                              <a:cubicBezTo>
                                <a:pt x="2115" y="1922"/>
                                <a:pt x="2115" y="1922"/>
                                <a:pt x="2115" y="1922"/>
                              </a:cubicBezTo>
                              <a:cubicBezTo>
                                <a:pt x="2103" y="1922"/>
                                <a:pt x="2093" y="1931"/>
                                <a:pt x="2093" y="1943"/>
                              </a:cubicBezTo>
                              <a:cubicBezTo>
                                <a:pt x="2093" y="1987"/>
                                <a:pt x="2093" y="1987"/>
                                <a:pt x="2093" y="1987"/>
                              </a:cubicBezTo>
                              <a:cubicBezTo>
                                <a:pt x="2093" y="1999"/>
                                <a:pt x="2083" y="2008"/>
                                <a:pt x="2071" y="2008"/>
                              </a:cubicBezTo>
                              <a:cubicBezTo>
                                <a:pt x="2059" y="2008"/>
                                <a:pt x="2049" y="1999"/>
                                <a:pt x="2049" y="1987"/>
                              </a:cubicBezTo>
                              <a:cubicBezTo>
                                <a:pt x="2049" y="1975"/>
                                <a:pt x="2040" y="1965"/>
                                <a:pt x="2028" y="1965"/>
                              </a:cubicBezTo>
                              <a:cubicBezTo>
                                <a:pt x="1984" y="1965"/>
                                <a:pt x="1984" y="1965"/>
                                <a:pt x="1984" y="1965"/>
                              </a:cubicBezTo>
                              <a:cubicBezTo>
                                <a:pt x="1972" y="1965"/>
                                <a:pt x="1963" y="1955"/>
                                <a:pt x="1963" y="1943"/>
                              </a:cubicBezTo>
                              <a:cubicBezTo>
                                <a:pt x="1963" y="1931"/>
                                <a:pt x="1972" y="1922"/>
                                <a:pt x="1984" y="1922"/>
                              </a:cubicBezTo>
                              <a:cubicBezTo>
                                <a:pt x="1996" y="1922"/>
                                <a:pt x="2006" y="1912"/>
                                <a:pt x="2006" y="1900"/>
                              </a:cubicBezTo>
                              <a:cubicBezTo>
                                <a:pt x="2006" y="1888"/>
                                <a:pt x="2016" y="1878"/>
                                <a:pt x="2028" y="1878"/>
                              </a:cubicBezTo>
                              <a:cubicBezTo>
                                <a:pt x="2040" y="1878"/>
                                <a:pt x="2049" y="1868"/>
                                <a:pt x="2049" y="1856"/>
                              </a:cubicBezTo>
                              <a:cubicBezTo>
                                <a:pt x="2049" y="1813"/>
                                <a:pt x="2049" y="1813"/>
                                <a:pt x="2049" y="1813"/>
                              </a:cubicBezTo>
                              <a:cubicBezTo>
                                <a:pt x="2049" y="1801"/>
                                <a:pt x="2040" y="1791"/>
                                <a:pt x="2028" y="1791"/>
                              </a:cubicBezTo>
                              <a:cubicBezTo>
                                <a:pt x="2016" y="1791"/>
                                <a:pt x="2006" y="1782"/>
                                <a:pt x="2006" y="1770"/>
                              </a:cubicBezTo>
                              <a:cubicBezTo>
                                <a:pt x="2006" y="1758"/>
                                <a:pt x="2016" y="1748"/>
                                <a:pt x="2028" y="1748"/>
                              </a:cubicBezTo>
                              <a:cubicBezTo>
                                <a:pt x="2040" y="1748"/>
                                <a:pt x="2049" y="1738"/>
                                <a:pt x="2049" y="1726"/>
                              </a:cubicBezTo>
                              <a:cubicBezTo>
                                <a:pt x="2049" y="1714"/>
                                <a:pt x="2059" y="1704"/>
                                <a:pt x="2071" y="1704"/>
                              </a:cubicBezTo>
                              <a:cubicBezTo>
                                <a:pt x="2083" y="1704"/>
                                <a:pt x="2093" y="1695"/>
                                <a:pt x="2093" y="1683"/>
                              </a:cubicBezTo>
                              <a:cubicBezTo>
                                <a:pt x="2093" y="1671"/>
                                <a:pt x="2103" y="1661"/>
                                <a:pt x="2115" y="1661"/>
                              </a:cubicBezTo>
                              <a:cubicBezTo>
                                <a:pt x="2127" y="1661"/>
                                <a:pt x="2136" y="1651"/>
                                <a:pt x="2136" y="1639"/>
                              </a:cubicBezTo>
                              <a:cubicBezTo>
                                <a:pt x="2136" y="1627"/>
                                <a:pt x="2127" y="1618"/>
                                <a:pt x="2115" y="1618"/>
                              </a:cubicBezTo>
                              <a:cubicBezTo>
                                <a:pt x="2103" y="1618"/>
                                <a:pt x="2093" y="1608"/>
                                <a:pt x="2093" y="1596"/>
                              </a:cubicBezTo>
                              <a:cubicBezTo>
                                <a:pt x="2093" y="1584"/>
                                <a:pt x="2083" y="1574"/>
                                <a:pt x="2071" y="1574"/>
                              </a:cubicBezTo>
                              <a:cubicBezTo>
                                <a:pt x="2059" y="1574"/>
                                <a:pt x="2049" y="1564"/>
                                <a:pt x="2049" y="1552"/>
                              </a:cubicBezTo>
                              <a:cubicBezTo>
                                <a:pt x="2049" y="1541"/>
                                <a:pt x="2059" y="1531"/>
                                <a:pt x="2071" y="1531"/>
                              </a:cubicBezTo>
                              <a:cubicBezTo>
                                <a:pt x="2083" y="1531"/>
                                <a:pt x="2093" y="1521"/>
                                <a:pt x="2093" y="1509"/>
                              </a:cubicBezTo>
                              <a:cubicBezTo>
                                <a:pt x="2093" y="1497"/>
                                <a:pt x="2103" y="1487"/>
                                <a:pt x="2115" y="1487"/>
                              </a:cubicBezTo>
                              <a:cubicBezTo>
                                <a:pt x="2127" y="1487"/>
                                <a:pt x="2136" y="1497"/>
                                <a:pt x="2136" y="1509"/>
                              </a:cubicBezTo>
                              <a:cubicBezTo>
                                <a:pt x="2136" y="1521"/>
                                <a:pt x="2146" y="1531"/>
                                <a:pt x="2158" y="1531"/>
                              </a:cubicBezTo>
                              <a:cubicBezTo>
                                <a:pt x="2170" y="1531"/>
                                <a:pt x="2180" y="1541"/>
                                <a:pt x="2180" y="1552"/>
                              </a:cubicBezTo>
                              <a:cubicBezTo>
                                <a:pt x="2180" y="1596"/>
                                <a:pt x="2180" y="1596"/>
                                <a:pt x="2180" y="1596"/>
                              </a:cubicBezTo>
                              <a:cubicBezTo>
                                <a:pt x="2180" y="1608"/>
                                <a:pt x="2190" y="1618"/>
                                <a:pt x="2201" y="1618"/>
                              </a:cubicBezTo>
                              <a:cubicBezTo>
                                <a:pt x="2213" y="1618"/>
                                <a:pt x="2223" y="1608"/>
                                <a:pt x="2223" y="1596"/>
                              </a:cubicBezTo>
                              <a:cubicBezTo>
                                <a:pt x="2223" y="1552"/>
                                <a:pt x="2223" y="1552"/>
                                <a:pt x="2223" y="1552"/>
                              </a:cubicBezTo>
                              <a:cubicBezTo>
                                <a:pt x="2223" y="1541"/>
                                <a:pt x="2233" y="1531"/>
                                <a:pt x="2245" y="1531"/>
                              </a:cubicBezTo>
                              <a:cubicBezTo>
                                <a:pt x="2257" y="1531"/>
                                <a:pt x="2267" y="1541"/>
                                <a:pt x="2267" y="1552"/>
                              </a:cubicBezTo>
                              <a:cubicBezTo>
                                <a:pt x="2267" y="1564"/>
                                <a:pt x="2276" y="1574"/>
                                <a:pt x="2288" y="1574"/>
                              </a:cubicBezTo>
                              <a:cubicBezTo>
                                <a:pt x="2300" y="1574"/>
                                <a:pt x="2310" y="1584"/>
                                <a:pt x="2310" y="1596"/>
                              </a:cubicBezTo>
                              <a:close/>
                              <a:moveTo>
                                <a:pt x="2123" y="1552"/>
                              </a:moveTo>
                              <a:cubicBezTo>
                                <a:pt x="2123" y="1548"/>
                                <a:pt x="2119" y="1544"/>
                                <a:pt x="2115" y="1544"/>
                              </a:cubicBezTo>
                              <a:cubicBezTo>
                                <a:pt x="2110" y="1544"/>
                                <a:pt x="2106" y="1548"/>
                                <a:pt x="2106" y="1552"/>
                              </a:cubicBezTo>
                              <a:cubicBezTo>
                                <a:pt x="2106" y="1557"/>
                                <a:pt x="2110" y="1561"/>
                                <a:pt x="2115" y="1561"/>
                              </a:cubicBezTo>
                              <a:cubicBezTo>
                                <a:pt x="2119" y="1561"/>
                                <a:pt x="2123" y="1557"/>
                                <a:pt x="2123" y="1552"/>
                              </a:cubicBezTo>
                              <a:close/>
                              <a:moveTo>
                                <a:pt x="1993" y="1943"/>
                              </a:moveTo>
                              <a:cubicBezTo>
                                <a:pt x="1993" y="1938"/>
                                <a:pt x="1989" y="1935"/>
                                <a:pt x="1984" y="1935"/>
                              </a:cubicBezTo>
                              <a:cubicBezTo>
                                <a:pt x="1980" y="1935"/>
                                <a:pt x="1976" y="1938"/>
                                <a:pt x="1976" y="1943"/>
                              </a:cubicBezTo>
                              <a:cubicBezTo>
                                <a:pt x="1976" y="1948"/>
                                <a:pt x="1980" y="1952"/>
                                <a:pt x="1984" y="1952"/>
                              </a:cubicBezTo>
                              <a:cubicBezTo>
                                <a:pt x="1989" y="1952"/>
                                <a:pt x="1993" y="1948"/>
                                <a:pt x="1993" y="1943"/>
                              </a:cubicBezTo>
                              <a:close/>
                              <a:moveTo>
                                <a:pt x="2036" y="1943"/>
                              </a:moveTo>
                              <a:cubicBezTo>
                                <a:pt x="2036" y="1938"/>
                                <a:pt x="2033" y="1935"/>
                                <a:pt x="2028" y="1935"/>
                              </a:cubicBezTo>
                              <a:cubicBezTo>
                                <a:pt x="2023" y="1935"/>
                                <a:pt x="2019" y="1938"/>
                                <a:pt x="2019" y="1943"/>
                              </a:cubicBezTo>
                              <a:cubicBezTo>
                                <a:pt x="2019" y="1948"/>
                                <a:pt x="2023" y="1952"/>
                                <a:pt x="2028" y="1952"/>
                              </a:cubicBezTo>
                              <a:cubicBezTo>
                                <a:pt x="2033" y="1952"/>
                                <a:pt x="2036" y="1948"/>
                                <a:pt x="2036" y="1943"/>
                              </a:cubicBezTo>
                              <a:close/>
                              <a:moveTo>
                                <a:pt x="2080" y="1943"/>
                              </a:moveTo>
                              <a:cubicBezTo>
                                <a:pt x="2080" y="1938"/>
                                <a:pt x="2076" y="1935"/>
                                <a:pt x="2071" y="1935"/>
                              </a:cubicBezTo>
                              <a:cubicBezTo>
                                <a:pt x="2066" y="1935"/>
                                <a:pt x="2063" y="1938"/>
                                <a:pt x="2063" y="1943"/>
                              </a:cubicBezTo>
                              <a:cubicBezTo>
                                <a:pt x="2063" y="1948"/>
                                <a:pt x="2066" y="1952"/>
                                <a:pt x="2071" y="1952"/>
                              </a:cubicBezTo>
                              <a:cubicBezTo>
                                <a:pt x="2076" y="1952"/>
                                <a:pt x="2080" y="1948"/>
                                <a:pt x="2080" y="1943"/>
                              </a:cubicBezTo>
                              <a:close/>
                              <a:moveTo>
                                <a:pt x="2080" y="1900"/>
                              </a:moveTo>
                              <a:cubicBezTo>
                                <a:pt x="2080" y="1895"/>
                                <a:pt x="2076" y="1891"/>
                                <a:pt x="2071" y="1891"/>
                              </a:cubicBezTo>
                              <a:cubicBezTo>
                                <a:pt x="2066" y="1891"/>
                                <a:pt x="2063" y="1895"/>
                                <a:pt x="2063" y="1900"/>
                              </a:cubicBezTo>
                              <a:cubicBezTo>
                                <a:pt x="2063" y="1905"/>
                                <a:pt x="2066" y="1909"/>
                                <a:pt x="2071" y="1909"/>
                              </a:cubicBezTo>
                              <a:cubicBezTo>
                                <a:pt x="2076" y="1909"/>
                                <a:pt x="2080" y="1905"/>
                                <a:pt x="2080" y="1900"/>
                              </a:cubicBezTo>
                              <a:close/>
                              <a:moveTo>
                                <a:pt x="2080" y="1856"/>
                              </a:moveTo>
                              <a:cubicBezTo>
                                <a:pt x="2080" y="1852"/>
                                <a:pt x="2076" y="1848"/>
                                <a:pt x="2071" y="1848"/>
                              </a:cubicBezTo>
                              <a:cubicBezTo>
                                <a:pt x="2066" y="1848"/>
                                <a:pt x="2063" y="1852"/>
                                <a:pt x="2063" y="1856"/>
                              </a:cubicBezTo>
                              <a:cubicBezTo>
                                <a:pt x="2063" y="1861"/>
                                <a:pt x="2066" y="1865"/>
                                <a:pt x="2071" y="1865"/>
                              </a:cubicBezTo>
                              <a:cubicBezTo>
                                <a:pt x="2076" y="1865"/>
                                <a:pt x="2080" y="1861"/>
                                <a:pt x="2080" y="1856"/>
                              </a:cubicBezTo>
                              <a:close/>
                              <a:moveTo>
                                <a:pt x="2080" y="1726"/>
                              </a:moveTo>
                              <a:cubicBezTo>
                                <a:pt x="2080" y="1721"/>
                                <a:pt x="2076" y="1717"/>
                                <a:pt x="2071" y="1717"/>
                              </a:cubicBezTo>
                              <a:cubicBezTo>
                                <a:pt x="2066" y="1717"/>
                                <a:pt x="2063" y="1721"/>
                                <a:pt x="2063" y="1726"/>
                              </a:cubicBezTo>
                              <a:cubicBezTo>
                                <a:pt x="2063" y="1731"/>
                                <a:pt x="2066" y="1735"/>
                                <a:pt x="2071" y="1735"/>
                              </a:cubicBezTo>
                              <a:cubicBezTo>
                                <a:pt x="2076" y="1735"/>
                                <a:pt x="2080" y="1731"/>
                                <a:pt x="2080" y="1726"/>
                              </a:cubicBezTo>
                              <a:close/>
                              <a:moveTo>
                                <a:pt x="2123" y="1856"/>
                              </a:moveTo>
                              <a:cubicBezTo>
                                <a:pt x="2123" y="1852"/>
                                <a:pt x="2119" y="1848"/>
                                <a:pt x="2115" y="1848"/>
                              </a:cubicBezTo>
                              <a:cubicBezTo>
                                <a:pt x="2110" y="1848"/>
                                <a:pt x="2106" y="1852"/>
                                <a:pt x="2106" y="1856"/>
                              </a:cubicBezTo>
                              <a:cubicBezTo>
                                <a:pt x="2106" y="1861"/>
                                <a:pt x="2110" y="1865"/>
                                <a:pt x="2115" y="1865"/>
                              </a:cubicBezTo>
                              <a:cubicBezTo>
                                <a:pt x="2119" y="1865"/>
                                <a:pt x="2123" y="1861"/>
                                <a:pt x="2123" y="1856"/>
                              </a:cubicBezTo>
                              <a:close/>
                              <a:moveTo>
                                <a:pt x="2123" y="1726"/>
                              </a:moveTo>
                              <a:cubicBezTo>
                                <a:pt x="2123" y="1721"/>
                                <a:pt x="2119" y="1717"/>
                                <a:pt x="2115" y="1717"/>
                              </a:cubicBezTo>
                              <a:cubicBezTo>
                                <a:pt x="2110" y="1717"/>
                                <a:pt x="2106" y="1721"/>
                                <a:pt x="2106" y="1726"/>
                              </a:cubicBezTo>
                              <a:cubicBezTo>
                                <a:pt x="2106" y="1731"/>
                                <a:pt x="2110" y="1735"/>
                                <a:pt x="2115" y="1735"/>
                              </a:cubicBezTo>
                              <a:cubicBezTo>
                                <a:pt x="2119" y="1735"/>
                                <a:pt x="2123" y="1731"/>
                                <a:pt x="2123" y="1726"/>
                              </a:cubicBezTo>
                              <a:close/>
                              <a:moveTo>
                                <a:pt x="2123" y="1683"/>
                              </a:moveTo>
                              <a:cubicBezTo>
                                <a:pt x="2123" y="1678"/>
                                <a:pt x="2119" y="1674"/>
                                <a:pt x="2115" y="1674"/>
                              </a:cubicBezTo>
                              <a:cubicBezTo>
                                <a:pt x="2110" y="1674"/>
                                <a:pt x="2106" y="1678"/>
                                <a:pt x="2106" y="1683"/>
                              </a:cubicBezTo>
                              <a:cubicBezTo>
                                <a:pt x="2106" y="1688"/>
                                <a:pt x="2110" y="1691"/>
                                <a:pt x="2115" y="1691"/>
                              </a:cubicBezTo>
                              <a:cubicBezTo>
                                <a:pt x="2119" y="1691"/>
                                <a:pt x="2123" y="1688"/>
                                <a:pt x="2123" y="1683"/>
                              </a:cubicBezTo>
                              <a:close/>
                              <a:moveTo>
                                <a:pt x="2149" y="1900"/>
                              </a:moveTo>
                              <a:cubicBezTo>
                                <a:pt x="2149" y="1905"/>
                                <a:pt x="2153" y="1909"/>
                                <a:pt x="2158" y="1909"/>
                              </a:cubicBezTo>
                              <a:cubicBezTo>
                                <a:pt x="2163" y="1909"/>
                                <a:pt x="2167" y="1905"/>
                                <a:pt x="2167" y="1900"/>
                              </a:cubicBezTo>
                              <a:cubicBezTo>
                                <a:pt x="2167" y="1895"/>
                                <a:pt x="2163" y="1891"/>
                                <a:pt x="2158" y="1891"/>
                              </a:cubicBezTo>
                              <a:cubicBezTo>
                                <a:pt x="2153" y="1891"/>
                                <a:pt x="2149" y="1895"/>
                                <a:pt x="2149" y="1900"/>
                              </a:cubicBezTo>
                              <a:close/>
                              <a:moveTo>
                                <a:pt x="2167" y="1770"/>
                              </a:moveTo>
                              <a:cubicBezTo>
                                <a:pt x="2167" y="1765"/>
                                <a:pt x="2163" y="1761"/>
                                <a:pt x="2158" y="1761"/>
                              </a:cubicBezTo>
                              <a:cubicBezTo>
                                <a:pt x="2153" y="1761"/>
                                <a:pt x="2149" y="1765"/>
                                <a:pt x="2149" y="1770"/>
                              </a:cubicBezTo>
                              <a:cubicBezTo>
                                <a:pt x="2149" y="1774"/>
                                <a:pt x="2153" y="1778"/>
                                <a:pt x="2158" y="1778"/>
                              </a:cubicBezTo>
                              <a:cubicBezTo>
                                <a:pt x="2163" y="1778"/>
                                <a:pt x="2167" y="1774"/>
                                <a:pt x="2167" y="1770"/>
                              </a:cubicBezTo>
                              <a:close/>
                              <a:moveTo>
                                <a:pt x="2210" y="1683"/>
                              </a:moveTo>
                              <a:cubicBezTo>
                                <a:pt x="2210" y="1678"/>
                                <a:pt x="2206" y="1674"/>
                                <a:pt x="2201" y="1674"/>
                              </a:cubicBezTo>
                              <a:cubicBezTo>
                                <a:pt x="2197" y="1674"/>
                                <a:pt x="2193" y="1678"/>
                                <a:pt x="2193" y="1683"/>
                              </a:cubicBezTo>
                              <a:cubicBezTo>
                                <a:pt x="2193" y="1688"/>
                                <a:pt x="2197" y="1691"/>
                                <a:pt x="2201" y="1691"/>
                              </a:cubicBezTo>
                              <a:cubicBezTo>
                                <a:pt x="2206" y="1691"/>
                                <a:pt x="2210" y="1688"/>
                                <a:pt x="2210" y="1683"/>
                              </a:cubicBezTo>
                              <a:close/>
                              <a:moveTo>
                                <a:pt x="2210" y="1639"/>
                              </a:moveTo>
                              <a:cubicBezTo>
                                <a:pt x="2210" y="1635"/>
                                <a:pt x="2206" y="1631"/>
                                <a:pt x="2201" y="1631"/>
                              </a:cubicBezTo>
                              <a:cubicBezTo>
                                <a:pt x="2197" y="1631"/>
                                <a:pt x="2193" y="1635"/>
                                <a:pt x="2193" y="1639"/>
                              </a:cubicBezTo>
                              <a:cubicBezTo>
                                <a:pt x="2193" y="1644"/>
                                <a:pt x="2197" y="1648"/>
                                <a:pt x="2201" y="1648"/>
                              </a:cubicBezTo>
                              <a:cubicBezTo>
                                <a:pt x="2206" y="1648"/>
                                <a:pt x="2210" y="1644"/>
                                <a:pt x="2210" y="1639"/>
                              </a:cubicBezTo>
                              <a:close/>
                              <a:moveTo>
                                <a:pt x="2254" y="1726"/>
                              </a:moveTo>
                              <a:cubicBezTo>
                                <a:pt x="2254" y="1721"/>
                                <a:pt x="2250" y="1717"/>
                                <a:pt x="2245" y="1717"/>
                              </a:cubicBezTo>
                              <a:cubicBezTo>
                                <a:pt x="2240" y="1717"/>
                                <a:pt x="2236" y="1721"/>
                                <a:pt x="2236" y="1726"/>
                              </a:cubicBezTo>
                              <a:cubicBezTo>
                                <a:pt x="2236" y="1731"/>
                                <a:pt x="2240" y="1735"/>
                                <a:pt x="2245" y="1735"/>
                              </a:cubicBezTo>
                              <a:cubicBezTo>
                                <a:pt x="2250" y="1735"/>
                                <a:pt x="2254" y="1731"/>
                                <a:pt x="2254" y="1726"/>
                              </a:cubicBezTo>
                              <a:close/>
                              <a:moveTo>
                                <a:pt x="2297" y="1639"/>
                              </a:moveTo>
                              <a:cubicBezTo>
                                <a:pt x="2297" y="1635"/>
                                <a:pt x="2293" y="1631"/>
                                <a:pt x="2288" y="1631"/>
                              </a:cubicBezTo>
                              <a:cubicBezTo>
                                <a:pt x="2284" y="1631"/>
                                <a:pt x="2280" y="1635"/>
                                <a:pt x="2280" y="1639"/>
                              </a:cubicBezTo>
                              <a:cubicBezTo>
                                <a:pt x="2280" y="1644"/>
                                <a:pt x="2284" y="1648"/>
                                <a:pt x="2288" y="1648"/>
                              </a:cubicBezTo>
                              <a:cubicBezTo>
                                <a:pt x="2293" y="1648"/>
                                <a:pt x="2297" y="1644"/>
                                <a:pt x="2297" y="1639"/>
                              </a:cubicBezTo>
                              <a:close/>
                              <a:moveTo>
                                <a:pt x="2297" y="1596"/>
                              </a:moveTo>
                              <a:cubicBezTo>
                                <a:pt x="2297" y="1591"/>
                                <a:pt x="2293" y="1587"/>
                                <a:pt x="2288" y="1587"/>
                              </a:cubicBezTo>
                              <a:cubicBezTo>
                                <a:pt x="2284" y="1587"/>
                                <a:pt x="2280" y="1591"/>
                                <a:pt x="2280" y="1596"/>
                              </a:cubicBezTo>
                              <a:cubicBezTo>
                                <a:pt x="2280" y="1601"/>
                                <a:pt x="2284" y="1605"/>
                                <a:pt x="2288" y="1605"/>
                              </a:cubicBezTo>
                              <a:cubicBezTo>
                                <a:pt x="2293" y="1605"/>
                                <a:pt x="2297" y="1601"/>
                                <a:pt x="2297" y="1596"/>
                              </a:cubicBezTo>
                              <a:close/>
                              <a:moveTo>
                                <a:pt x="2310" y="1552"/>
                              </a:moveTo>
                              <a:cubicBezTo>
                                <a:pt x="2310" y="1541"/>
                                <a:pt x="2320" y="1531"/>
                                <a:pt x="2332" y="1531"/>
                              </a:cubicBezTo>
                              <a:cubicBezTo>
                                <a:pt x="2344" y="1531"/>
                                <a:pt x="2353" y="1541"/>
                                <a:pt x="2353" y="1552"/>
                              </a:cubicBezTo>
                              <a:cubicBezTo>
                                <a:pt x="2353" y="1564"/>
                                <a:pt x="2344" y="1574"/>
                                <a:pt x="2332" y="1574"/>
                              </a:cubicBezTo>
                              <a:cubicBezTo>
                                <a:pt x="2320" y="1574"/>
                                <a:pt x="2310" y="1564"/>
                                <a:pt x="2310" y="1552"/>
                              </a:cubicBezTo>
                              <a:close/>
                              <a:moveTo>
                                <a:pt x="2323" y="1552"/>
                              </a:moveTo>
                              <a:cubicBezTo>
                                <a:pt x="2323" y="1557"/>
                                <a:pt x="2327" y="1561"/>
                                <a:pt x="2332" y="1561"/>
                              </a:cubicBezTo>
                              <a:cubicBezTo>
                                <a:pt x="2336" y="1561"/>
                                <a:pt x="2340" y="1557"/>
                                <a:pt x="2340" y="1552"/>
                              </a:cubicBezTo>
                              <a:cubicBezTo>
                                <a:pt x="2340" y="1548"/>
                                <a:pt x="2336" y="1544"/>
                                <a:pt x="2332" y="1544"/>
                              </a:cubicBezTo>
                              <a:cubicBezTo>
                                <a:pt x="2327" y="1544"/>
                                <a:pt x="2323" y="1548"/>
                                <a:pt x="2323" y="1552"/>
                              </a:cubicBezTo>
                              <a:close/>
                              <a:moveTo>
                                <a:pt x="769" y="1531"/>
                              </a:moveTo>
                              <a:cubicBezTo>
                                <a:pt x="725" y="1531"/>
                                <a:pt x="725" y="1531"/>
                                <a:pt x="725" y="1531"/>
                              </a:cubicBezTo>
                              <a:cubicBezTo>
                                <a:pt x="682" y="1531"/>
                                <a:pt x="682" y="1531"/>
                                <a:pt x="682" y="1531"/>
                              </a:cubicBezTo>
                              <a:cubicBezTo>
                                <a:pt x="670" y="1531"/>
                                <a:pt x="660" y="1541"/>
                                <a:pt x="660" y="1552"/>
                              </a:cubicBezTo>
                              <a:cubicBezTo>
                                <a:pt x="660" y="1564"/>
                                <a:pt x="670" y="1574"/>
                                <a:pt x="682" y="1574"/>
                              </a:cubicBezTo>
                              <a:cubicBezTo>
                                <a:pt x="694" y="1574"/>
                                <a:pt x="704" y="1584"/>
                                <a:pt x="704" y="1596"/>
                              </a:cubicBezTo>
                              <a:cubicBezTo>
                                <a:pt x="704" y="1639"/>
                                <a:pt x="704" y="1639"/>
                                <a:pt x="704" y="1639"/>
                              </a:cubicBezTo>
                              <a:cubicBezTo>
                                <a:pt x="704" y="1651"/>
                                <a:pt x="694" y="1661"/>
                                <a:pt x="682" y="1661"/>
                              </a:cubicBezTo>
                              <a:cubicBezTo>
                                <a:pt x="670" y="1661"/>
                                <a:pt x="660" y="1651"/>
                                <a:pt x="660" y="1639"/>
                              </a:cubicBezTo>
                              <a:cubicBezTo>
                                <a:pt x="660" y="1627"/>
                                <a:pt x="650" y="1618"/>
                                <a:pt x="638" y="1618"/>
                              </a:cubicBezTo>
                              <a:cubicBezTo>
                                <a:pt x="595" y="1618"/>
                                <a:pt x="595" y="1618"/>
                                <a:pt x="595" y="1618"/>
                              </a:cubicBezTo>
                              <a:cubicBezTo>
                                <a:pt x="583" y="1618"/>
                                <a:pt x="573" y="1608"/>
                                <a:pt x="573" y="1596"/>
                              </a:cubicBezTo>
                              <a:cubicBezTo>
                                <a:pt x="573" y="1552"/>
                                <a:pt x="573" y="1552"/>
                                <a:pt x="573" y="1552"/>
                              </a:cubicBezTo>
                              <a:cubicBezTo>
                                <a:pt x="573" y="1541"/>
                                <a:pt x="564" y="1531"/>
                                <a:pt x="552" y="1531"/>
                              </a:cubicBezTo>
                              <a:cubicBezTo>
                                <a:pt x="540" y="1531"/>
                                <a:pt x="530" y="1521"/>
                                <a:pt x="530" y="1509"/>
                              </a:cubicBezTo>
                              <a:cubicBezTo>
                                <a:pt x="530" y="1466"/>
                                <a:pt x="530" y="1466"/>
                                <a:pt x="530" y="1466"/>
                              </a:cubicBezTo>
                              <a:cubicBezTo>
                                <a:pt x="530" y="1454"/>
                                <a:pt x="540" y="1444"/>
                                <a:pt x="552" y="1444"/>
                              </a:cubicBezTo>
                              <a:cubicBezTo>
                                <a:pt x="564" y="1444"/>
                                <a:pt x="573" y="1454"/>
                                <a:pt x="573" y="1466"/>
                              </a:cubicBezTo>
                              <a:cubicBezTo>
                                <a:pt x="573" y="1478"/>
                                <a:pt x="583" y="1487"/>
                                <a:pt x="595" y="1487"/>
                              </a:cubicBezTo>
                              <a:cubicBezTo>
                                <a:pt x="638" y="1487"/>
                                <a:pt x="638" y="1487"/>
                                <a:pt x="638" y="1487"/>
                              </a:cubicBezTo>
                              <a:cubicBezTo>
                                <a:pt x="682" y="1487"/>
                                <a:pt x="682" y="1487"/>
                                <a:pt x="682" y="1487"/>
                              </a:cubicBezTo>
                              <a:cubicBezTo>
                                <a:pt x="725" y="1487"/>
                                <a:pt x="725" y="1487"/>
                                <a:pt x="725" y="1487"/>
                              </a:cubicBezTo>
                              <a:cubicBezTo>
                                <a:pt x="769" y="1487"/>
                                <a:pt x="769" y="1487"/>
                                <a:pt x="769" y="1487"/>
                              </a:cubicBezTo>
                              <a:cubicBezTo>
                                <a:pt x="781" y="1487"/>
                                <a:pt x="790" y="1497"/>
                                <a:pt x="790" y="1509"/>
                              </a:cubicBezTo>
                              <a:cubicBezTo>
                                <a:pt x="790" y="1521"/>
                                <a:pt x="781" y="1531"/>
                                <a:pt x="769" y="1531"/>
                              </a:cubicBezTo>
                              <a:close/>
                              <a:moveTo>
                                <a:pt x="560" y="1466"/>
                              </a:moveTo>
                              <a:cubicBezTo>
                                <a:pt x="560" y="1461"/>
                                <a:pt x="556" y="1457"/>
                                <a:pt x="552" y="1457"/>
                              </a:cubicBezTo>
                              <a:cubicBezTo>
                                <a:pt x="547" y="1457"/>
                                <a:pt x="543" y="1461"/>
                                <a:pt x="543" y="1466"/>
                              </a:cubicBezTo>
                              <a:cubicBezTo>
                                <a:pt x="543" y="1470"/>
                                <a:pt x="547" y="1474"/>
                                <a:pt x="552" y="1474"/>
                              </a:cubicBezTo>
                              <a:cubicBezTo>
                                <a:pt x="556" y="1474"/>
                                <a:pt x="560" y="1470"/>
                                <a:pt x="560" y="1466"/>
                              </a:cubicBezTo>
                              <a:close/>
                              <a:moveTo>
                                <a:pt x="604" y="1596"/>
                              </a:moveTo>
                              <a:cubicBezTo>
                                <a:pt x="604" y="1591"/>
                                <a:pt x="600" y="1587"/>
                                <a:pt x="595" y="1587"/>
                              </a:cubicBezTo>
                              <a:cubicBezTo>
                                <a:pt x="590" y="1587"/>
                                <a:pt x="586" y="1591"/>
                                <a:pt x="586" y="1596"/>
                              </a:cubicBezTo>
                              <a:cubicBezTo>
                                <a:pt x="586" y="1601"/>
                                <a:pt x="590" y="1605"/>
                                <a:pt x="595" y="1605"/>
                              </a:cubicBezTo>
                              <a:cubicBezTo>
                                <a:pt x="600" y="1605"/>
                                <a:pt x="604" y="1601"/>
                                <a:pt x="604" y="1596"/>
                              </a:cubicBezTo>
                              <a:close/>
                              <a:moveTo>
                                <a:pt x="604" y="1552"/>
                              </a:moveTo>
                              <a:cubicBezTo>
                                <a:pt x="604" y="1548"/>
                                <a:pt x="600" y="1544"/>
                                <a:pt x="595" y="1544"/>
                              </a:cubicBezTo>
                              <a:cubicBezTo>
                                <a:pt x="590" y="1544"/>
                                <a:pt x="586" y="1548"/>
                                <a:pt x="586" y="1552"/>
                              </a:cubicBezTo>
                              <a:cubicBezTo>
                                <a:pt x="586" y="1557"/>
                                <a:pt x="590" y="1561"/>
                                <a:pt x="595" y="1561"/>
                              </a:cubicBezTo>
                              <a:cubicBezTo>
                                <a:pt x="600" y="1561"/>
                                <a:pt x="604" y="1557"/>
                                <a:pt x="604" y="1552"/>
                              </a:cubicBezTo>
                              <a:close/>
                              <a:moveTo>
                                <a:pt x="604" y="1509"/>
                              </a:moveTo>
                              <a:cubicBezTo>
                                <a:pt x="604" y="1504"/>
                                <a:pt x="600" y="1500"/>
                                <a:pt x="595" y="1500"/>
                              </a:cubicBezTo>
                              <a:cubicBezTo>
                                <a:pt x="590" y="1500"/>
                                <a:pt x="586" y="1504"/>
                                <a:pt x="586" y="1509"/>
                              </a:cubicBezTo>
                              <a:cubicBezTo>
                                <a:pt x="586" y="1514"/>
                                <a:pt x="590" y="1518"/>
                                <a:pt x="595" y="1518"/>
                              </a:cubicBezTo>
                              <a:cubicBezTo>
                                <a:pt x="600" y="1518"/>
                                <a:pt x="604" y="1514"/>
                                <a:pt x="604" y="1509"/>
                              </a:cubicBezTo>
                              <a:close/>
                              <a:moveTo>
                                <a:pt x="647" y="1509"/>
                              </a:moveTo>
                              <a:cubicBezTo>
                                <a:pt x="647" y="1504"/>
                                <a:pt x="643" y="1500"/>
                                <a:pt x="638" y="1500"/>
                              </a:cubicBezTo>
                              <a:cubicBezTo>
                                <a:pt x="634" y="1500"/>
                                <a:pt x="630" y="1504"/>
                                <a:pt x="630" y="1509"/>
                              </a:cubicBezTo>
                              <a:cubicBezTo>
                                <a:pt x="630" y="1514"/>
                                <a:pt x="634" y="1518"/>
                                <a:pt x="638" y="1518"/>
                              </a:cubicBezTo>
                              <a:cubicBezTo>
                                <a:pt x="643" y="1518"/>
                                <a:pt x="647" y="1514"/>
                                <a:pt x="647" y="1509"/>
                              </a:cubicBezTo>
                              <a:close/>
                              <a:moveTo>
                                <a:pt x="769" y="1518"/>
                              </a:moveTo>
                              <a:cubicBezTo>
                                <a:pt x="773" y="1518"/>
                                <a:pt x="777" y="1514"/>
                                <a:pt x="777" y="1509"/>
                              </a:cubicBezTo>
                              <a:cubicBezTo>
                                <a:pt x="777" y="1504"/>
                                <a:pt x="773" y="1500"/>
                                <a:pt x="769" y="1500"/>
                              </a:cubicBezTo>
                              <a:cubicBezTo>
                                <a:pt x="764" y="1500"/>
                                <a:pt x="760" y="1504"/>
                                <a:pt x="760" y="1509"/>
                              </a:cubicBezTo>
                              <a:cubicBezTo>
                                <a:pt x="760" y="1514"/>
                                <a:pt x="764" y="1518"/>
                                <a:pt x="769" y="1518"/>
                              </a:cubicBezTo>
                              <a:close/>
                              <a:moveTo>
                                <a:pt x="899" y="1661"/>
                              </a:moveTo>
                              <a:cubicBezTo>
                                <a:pt x="887" y="1661"/>
                                <a:pt x="877" y="1671"/>
                                <a:pt x="877" y="1683"/>
                              </a:cubicBezTo>
                              <a:cubicBezTo>
                                <a:pt x="877" y="1695"/>
                                <a:pt x="867" y="1704"/>
                                <a:pt x="856" y="1704"/>
                              </a:cubicBezTo>
                              <a:cubicBezTo>
                                <a:pt x="844" y="1704"/>
                                <a:pt x="834" y="1695"/>
                                <a:pt x="834" y="1683"/>
                              </a:cubicBezTo>
                              <a:cubicBezTo>
                                <a:pt x="834" y="1671"/>
                                <a:pt x="824" y="1661"/>
                                <a:pt x="812" y="1661"/>
                              </a:cubicBezTo>
                              <a:cubicBezTo>
                                <a:pt x="800" y="1661"/>
                                <a:pt x="790" y="1651"/>
                                <a:pt x="790" y="1639"/>
                              </a:cubicBezTo>
                              <a:cubicBezTo>
                                <a:pt x="790" y="1627"/>
                                <a:pt x="781" y="1618"/>
                                <a:pt x="769" y="1618"/>
                              </a:cubicBezTo>
                              <a:cubicBezTo>
                                <a:pt x="757" y="1618"/>
                                <a:pt x="747" y="1608"/>
                                <a:pt x="747" y="1596"/>
                              </a:cubicBezTo>
                              <a:cubicBezTo>
                                <a:pt x="747" y="1584"/>
                                <a:pt x="757" y="1574"/>
                                <a:pt x="769" y="1574"/>
                              </a:cubicBezTo>
                              <a:cubicBezTo>
                                <a:pt x="781" y="1574"/>
                                <a:pt x="790" y="1564"/>
                                <a:pt x="790" y="1552"/>
                              </a:cubicBezTo>
                              <a:cubicBezTo>
                                <a:pt x="790" y="1541"/>
                                <a:pt x="800" y="1531"/>
                                <a:pt x="812" y="1531"/>
                              </a:cubicBezTo>
                              <a:cubicBezTo>
                                <a:pt x="856" y="1531"/>
                                <a:pt x="856" y="1531"/>
                                <a:pt x="856" y="1531"/>
                              </a:cubicBezTo>
                              <a:cubicBezTo>
                                <a:pt x="867" y="1531"/>
                                <a:pt x="877" y="1541"/>
                                <a:pt x="877" y="1552"/>
                              </a:cubicBezTo>
                              <a:cubicBezTo>
                                <a:pt x="877" y="1564"/>
                                <a:pt x="867" y="1574"/>
                                <a:pt x="856" y="1574"/>
                              </a:cubicBezTo>
                              <a:cubicBezTo>
                                <a:pt x="844" y="1574"/>
                                <a:pt x="834" y="1584"/>
                                <a:pt x="834" y="1596"/>
                              </a:cubicBezTo>
                              <a:cubicBezTo>
                                <a:pt x="834" y="1608"/>
                                <a:pt x="844" y="1618"/>
                                <a:pt x="856" y="1618"/>
                              </a:cubicBezTo>
                              <a:cubicBezTo>
                                <a:pt x="899" y="1618"/>
                                <a:pt x="899" y="1618"/>
                                <a:pt x="899" y="1618"/>
                              </a:cubicBezTo>
                              <a:cubicBezTo>
                                <a:pt x="911" y="1618"/>
                                <a:pt x="921" y="1627"/>
                                <a:pt x="921" y="1639"/>
                              </a:cubicBezTo>
                              <a:cubicBezTo>
                                <a:pt x="921" y="1651"/>
                                <a:pt x="911" y="1661"/>
                                <a:pt x="899" y="1661"/>
                              </a:cubicBezTo>
                              <a:close/>
                              <a:moveTo>
                                <a:pt x="847" y="1552"/>
                              </a:moveTo>
                              <a:cubicBezTo>
                                <a:pt x="847" y="1557"/>
                                <a:pt x="851" y="1561"/>
                                <a:pt x="856" y="1561"/>
                              </a:cubicBezTo>
                              <a:cubicBezTo>
                                <a:pt x="860" y="1561"/>
                                <a:pt x="864" y="1557"/>
                                <a:pt x="864" y="1552"/>
                              </a:cubicBezTo>
                              <a:cubicBezTo>
                                <a:pt x="864" y="1548"/>
                                <a:pt x="860" y="1544"/>
                                <a:pt x="856" y="1544"/>
                              </a:cubicBezTo>
                              <a:cubicBezTo>
                                <a:pt x="851" y="1544"/>
                                <a:pt x="847" y="1548"/>
                                <a:pt x="847" y="1552"/>
                              </a:cubicBezTo>
                              <a:close/>
                              <a:moveTo>
                                <a:pt x="777" y="1596"/>
                              </a:moveTo>
                              <a:cubicBezTo>
                                <a:pt x="777" y="1591"/>
                                <a:pt x="773" y="1587"/>
                                <a:pt x="769" y="1587"/>
                              </a:cubicBezTo>
                              <a:cubicBezTo>
                                <a:pt x="764" y="1587"/>
                                <a:pt x="760" y="1591"/>
                                <a:pt x="760" y="1596"/>
                              </a:cubicBezTo>
                              <a:cubicBezTo>
                                <a:pt x="760" y="1601"/>
                                <a:pt x="764" y="1605"/>
                                <a:pt x="769" y="1605"/>
                              </a:cubicBezTo>
                              <a:cubicBezTo>
                                <a:pt x="773" y="1605"/>
                                <a:pt x="777" y="1601"/>
                                <a:pt x="777" y="1596"/>
                              </a:cubicBezTo>
                              <a:close/>
                              <a:moveTo>
                                <a:pt x="821" y="1639"/>
                              </a:moveTo>
                              <a:cubicBezTo>
                                <a:pt x="821" y="1635"/>
                                <a:pt x="817" y="1631"/>
                                <a:pt x="812" y="1631"/>
                              </a:cubicBezTo>
                              <a:cubicBezTo>
                                <a:pt x="807" y="1631"/>
                                <a:pt x="803" y="1635"/>
                                <a:pt x="803" y="1639"/>
                              </a:cubicBezTo>
                              <a:cubicBezTo>
                                <a:pt x="803" y="1644"/>
                                <a:pt x="807" y="1648"/>
                                <a:pt x="812" y="1648"/>
                              </a:cubicBezTo>
                              <a:cubicBezTo>
                                <a:pt x="817" y="1648"/>
                                <a:pt x="821" y="1644"/>
                                <a:pt x="821" y="1639"/>
                              </a:cubicBezTo>
                              <a:close/>
                              <a:moveTo>
                                <a:pt x="821" y="1596"/>
                              </a:moveTo>
                              <a:cubicBezTo>
                                <a:pt x="821" y="1591"/>
                                <a:pt x="817" y="1587"/>
                                <a:pt x="812" y="1587"/>
                              </a:cubicBezTo>
                              <a:cubicBezTo>
                                <a:pt x="807" y="1587"/>
                                <a:pt x="803" y="1591"/>
                                <a:pt x="803" y="1596"/>
                              </a:cubicBezTo>
                              <a:cubicBezTo>
                                <a:pt x="803" y="1601"/>
                                <a:pt x="807" y="1605"/>
                                <a:pt x="812" y="1605"/>
                              </a:cubicBezTo>
                              <a:cubicBezTo>
                                <a:pt x="817" y="1605"/>
                                <a:pt x="821" y="1601"/>
                                <a:pt x="821" y="1596"/>
                              </a:cubicBezTo>
                              <a:close/>
                              <a:moveTo>
                                <a:pt x="864" y="1639"/>
                              </a:moveTo>
                              <a:cubicBezTo>
                                <a:pt x="864" y="1635"/>
                                <a:pt x="860" y="1631"/>
                                <a:pt x="856" y="1631"/>
                              </a:cubicBezTo>
                              <a:cubicBezTo>
                                <a:pt x="851" y="1631"/>
                                <a:pt x="847" y="1635"/>
                                <a:pt x="847" y="1639"/>
                              </a:cubicBezTo>
                              <a:cubicBezTo>
                                <a:pt x="847" y="1644"/>
                                <a:pt x="851" y="1648"/>
                                <a:pt x="856" y="1648"/>
                              </a:cubicBezTo>
                              <a:cubicBezTo>
                                <a:pt x="860" y="1648"/>
                                <a:pt x="864" y="1644"/>
                                <a:pt x="864" y="1639"/>
                              </a:cubicBezTo>
                              <a:close/>
                              <a:moveTo>
                                <a:pt x="908" y="1639"/>
                              </a:moveTo>
                              <a:cubicBezTo>
                                <a:pt x="908" y="1635"/>
                                <a:pt x="904" y="1631"/>
                                <a:pt x="899" y="1631"/>
                              </a:cubicBezTo>
                              <a:cubicBezTo>
                                <a:pt x="894" y="1631"/>
                                <a:pt x="890" y="1635"/>
                                <a:pt x="890" y="1639"/>
                              </a:cubicBezTo>
                              <a:cubicBezTo>
                                <a:pt x="890" y="1644"/>
                                <a:pt x="894" y="1648"/>
                                <a:pt x="899" y="1648"/>
                              </a:cubicBezTo>
                              <a:cubicBezTo>
                                <a:pt x="904" y="1648"/>
                                <a:pt x="908" y="1644"/>
                                <a:pt x="908" y="1639"/>
                              </a:cubicBezTo>
                              <a:close/>
                              <a:moveTo>
                                <a:pt x="1420" y="1574"/>
                              </a:moveTo>
                              <a:cubicBezTo>
                                <a:pt x="1377" y="1574"/>
                                <a:pt x="1377" y="1574"/>
                                <a:pt x="1377" y="1574"/>
                              </a:cubicBezTo>
                              <a:cubicBezTo>
                                <a:pt x="1333" y="1574"/>
                                <a:pt x="1333" y="1574"/>
                                <a:pt x="1333" y="1574"/>
                              </a:cubicBezTo>
                              <a:cubicBezTo>
                                <a:pt x="1290" y="1574"/>
                                <a:pt x="1290" y="1574"/>
                                <a:pt x="1290" y="1574"/>
                              </a:cubicBezTo>
                              <a:cubicBezTo>
                                <a:pt x="1278" y="1574"/>
                                <a:pt x="1268" y="1584"/>
                                <a:pt x="1268" y="1596"/>
                              </a:cubicBezTo>
                              <a:cubicBezTo>
                                <a:pt x="1268" y="1608"/>
                                <a:pt x="1258" y="1618"/>
                                <a:pt x="1246" y="1618"/>
                              </a:cubicBezTo>
                              <a:cubicBezTo>
                                <a:pt x="1234" y="1618"/>
                                <a:pt x="1225" y="1608"/>
                                <a:pt x="1225" y="1596"/>
                              </a:cubicBezTo>
                              <a:cubicBezTo>
                                <a:pt x="1225" y="1552"/>
                                <a:pt x="1225" y="1552"/>
                                <a:pt x="1225" y="1552"/>
                              </a:cubicBezTo>
                              <a:cubicBezTo>
                                <a:pt x="1225" y="1541"/>
                                <a:pt x="1234" y="1531"/>
                                <a:pt x="1246" y="1531"/>
                              </a:cubicBezTo>
                              <a:cubicBezTo>
                                <a:pt x="1258" y="1531"/>
                                <a:pt x="1268" y="1521"/>
                                <a:pt x="1268" y="1509"/>
                              </a:cubicBezTo>
                              <a:cubicBezTo>
                                <a:pt x="1268" y="1497"/>
                                <a:pt x="1278" y="1487"/>
                                <a:pt x="1290" y="1487"/>
                              </a:cubicBezTo>
                              <a:cubicBezTo>
                                <a:pt x="1333" y="1487"/>
                                <a:pt x="1333" y="1487"/>
                                <a:pt x="1333" y="1487"/>
                              </a:cubicBezTo>
                              <a:cubicBezTo>
                                <a:pt x="1345" y="1487"/>
                                <a:pt x="1355" y="1497"/>
                                <a:pt x="1355" y="1509"/>
                              </a:cubicBezTo>
                              <a:cubicBezTo>
                                <a:pt x="1355" y="1521"/>
                                <a:pt x="1365" y="1531"/>
                                <a:pt x="1377" y="1531"/>
                              </a:cubicBezTo>
                              <a:cubicBezTo>
                                <a:pt x="1420" y="1531"/>
                                <a:pt x="1420" y="1531"/>
                                <a:pt x="1420" y="1531"/>
                              </a:cubicBezTo>
                              <a:cubicBezTo>
                                <a:pt x="1432" y="1531"/>
                                <a:pt x="1442" y="1541"/>
                                <a:pt x="1442" y="1552"/>
                              </a:cubicBezTo>
                              <a:cubicBezTo>
                                <a:pt x="1442" y="1564"/>
                                <a:pt x="1432" y="1574"/>
                                <a:pt x="1420" y="1574"/>
                              </a:cubicBezTo>
                              <a:close/>
                              <a:moveTo>
                                <a:pt x="1255" y="1596"/>
                              </a:moveTo>
                              <a:cubicBezTo>
                                <a:pt x="1255" y="1591"/>
                                <a:pt x="1251" y="1587"/>
                                <a:pt x="1246" y="1587"/>
                              </a:cubicBezTo>
                              <a:cubicBezTo>
                                <a:pt x="1241" y="1587"/>
                                <a:pt x="1238" y="1591"/>
                                <a:pt x="1238" y="1596"/>
                              </a:cubicBezTo>
                              <a:cubicBezTo>
                                <a:pt x="1238" y="1601"/>
                                <a:pt x="1241" y="1605"/>
                                <a:pt x="1246" y="1605"/>
                              </a:cubicBezTo>
                              <a:cubicBezTo>
                                <a:pt x="1251" y="1605"/>
                                <a:pt x="1255" y="1601"/>
                                <a:pt x="1255" y="1596"/>
                              </a:cubicBezTo>
                              <a:close/>
                              <a:moveTo>
                                <a:pt x="1298" y="1509"/>
                              </a:moveTo>
                              <a:cubicBezTo>
                                <a:pt x="1298" y="1504"/>
                                <a:pt x="1294" y="1500"/>
                                <a:pt x="1290" y="1500"/>
                              </a:cubicBezTo>
                              <a:cubicBezTo>
                                <a:pt x="1285" y="1500"/>
                                <a:pt x="1281" y="1504"/>
                                <a:pt x="1281" y="1509"/>
                              </a:cubicBezTo>
                              <a:cubicBezTo>
                                <a:pt x="1281" y="1514"/>
                                <a:pt x="1285" y="1518"/>
                                <a:pt x="1290" y="1518"/>
                              </a:cubicBezTo>
                              <a:cubicBezTo>
                                <a:pt x="1294" y="1518"/>
                                <a:pt x="1298" y="1514"/>
                                <a:pt x="1298" y="1509"/>
                              </a:cubicBezTo>
                              <a:close/>
                              <a:moveTo>
                                <a:pt x="1429" y="1552"/>
                              </a:moveTo>
                              <a:cubicBezTo>
                                <a:pt x="1429" y="1548"/>
                                <a:pt x="1425" y="1544"/>
                                <a:pt x="1420" y="1544"/>
                              </a:cubicBezTo>
                              <a:cubicBezTo>
                                <a:pt x="1415" y="1544"/>
                                <a:pt x="1411" y="1548"/>
                                <a:pt x="1411" y="1552"/>
                              </a:cubicBezTo>
                              <a:cubicBezTo>
                                <a:pt x="1411" y="1557"/>
                                <a:pt x="1415" y="1561"/>
                                <a:pt x="1420" y="1561"/>
                              </a:cubicBezTo>
                              <a:cubicBezTo>
                                <a:pt x="1425" y="1561"/>
                                <a:pt x="1429" y="1557"/>
                                <a:pt x="1429" y="1552"/>
                              </a:cubicBezTo>
                              <a:close/>
                              <a:moveTo>
                                <a:pt x="1463" y="1661"/>
                              </a:moveTo>
                              <a:cubicBezTo>
                                <a:pt x="1451" y="1661"/>
                                <a:pt x="1442" y="1651"/>
                                <a:pt x="1442" y="1639"/>
                              </a:cubicBezTo>
                              <a:cubicBezTo>
                                <a:pt x="1442" y="1596"/>
                                <a:pt x="1442" y="1596"/>
                                <a:pt x="1442" y="1596"/>
                              </a:cubicBezTo>
                              <a:cubicBezTo>
                                <a:pt x="1442" y="1584"/>
                                <a:pt x="1451" y="1574"/>
                                <a:pt x="1463" y="1574"/>
                              </a:cubicBezTo>
                              <a:cubicBezTo>
                                <a:pt x="1475" y="1574"/>
                                <a:pt x="1485" y="1584"/>
                                <a:pt x="1485" y="1596"/>
                              </a:cubicBezTo>
                              <a:cubicBezTo>
                                <a:pt x="1485" y="1639"/>
                                <a:pt x="1485" y="1639"/>
                                <a:pt x="1485" y="1639"/>
                              </a:cubicBezTo>
                              <a:cubicBezTo>
                                <a:pt x="1485" y="1651"/>
                                <a:pt x="1475" y="1661"/>
                                <a:pt x="1463" y="1661"/>
                              </a:cubicBezTo>
                              <a:close/>
                              <a:moveTo>
                                <a:pt x="1472" y="1596"/>
                              </a:moveTo>
                              <a:cubicBezTo>
                                <a:pt x="1472" y="1591"/>
                                <a:pt x="1468" y="1587"/>
                                <a:pt x="1463" y="1587"/>
                              </a:cubicBezTo>
                              <a:cubicBezTo>
                                <a:pt x="1459" y="1587"/>
                                <a:pt x="1455" y="1591"/>
                                <a:pt x="1455" y="1596"/>
                              </a:cubicBezTo>
                              <a:cubicBezTo>
                                <a:pt x="1455" y="1601"/>
                                <a:pt x="1459" y="1605"/>
                                <a:pt x="1463" y="1605"/>
                              </a:cubicBezTo>
                              <a:cubicBezTo>
                                <a:pt x="1468" y="1605"/>
                                <a:pt x="1472" y="1601"/>
                                <a:pt x="1472" y="1596"/>
                              </a:cubicBezTo>
                              <a:close/>
                              <a:moveTo>
                                <a:pt x="1572" y="1596"/>
                              </a:moveTo>
                              <a:cubicBezTo>
                                <a:pt x="1572" y="1584"/>
                                <a:pt x="1562" y="1574"/>
                                <a:pt x="1550" y="1574"/>
                              </a:cubicBezTo>
                              <a:cubicBezTo>
                                <a:pt x="1538" y="1574"/>
                                <a:pt x="1528" y="1584"/>
                                <a:pt x="1528" y="1596"/>
                              </a:cubicBezTo>
                              <a:cubicBezTo>
                                <a:pt x="1528" y="1608"/>
                                <a:pt x="1538" y="1618"/>
                                <a:pt x="1550" y="1618"/>
                              </a:cubicBezTo>
                              <a:cubicBezTo>
                                <a:pt x="1562" y="1618"/>
                                <a:pt x="1572" y="1608"/>
                                <a:pt x="1572" y="1596"/>
                              </a:cubicBezTo>
                              <a:close/>
                              <a:moveTo>
                                <a:pt x="1724" y="1618"/>
                              </a:moveTo>
                              <a:cubicBezTo>
                                <a:pt x="1680" y="1618"/>
                                <a:pt x="1680" y="1618"/>
                                <a:pt x="1680" y="1618"/>
                              </a:cubicBezTo>
                              <a:cubicBezTo>
                                <a:pt x="1669" y="1618"/>
                                <a:pt x="1659" y="1608"/>
                                <a:pt x="1659" y="1596"/>
                              </a:cubicBezTo>
                              <a:cubicBezTo>
                                <a:pt x="1659" y="1584"/>
                                <a:pt x="1669" y="1574"/>
                                <a:pt x="1680" y="1574"/>
                              </a:cubicBezTo>
                              <a:cubicBezTo>
                                <a:pt x="1724" y="1574"/>
                                <a:pt x="1724" y="1574"/>
                                <a:pt x="1724" y="1574"/>
                              </a:cubicBezTo>
                              <a:cubicBezTo>
                                <a:pt x="1736" y="1574"/>
                                <a:pt x="1746" y="1584"/>
                                <a:pt x="1746" y="1596"/>
                              </a:cubicBezTo>
                              <a:cubicBezTo>
                                <a:pt x="1746" y="1608"/>
                                <a:pt x="1736" y="1618"/>
                                <a:pt x="1724" y="1618"/>
                              </a:cubicBezTo>
                              <a:close/>
                              <a:moveTo>
                                <a:pt x="1689" y="1596"/>
                              </a:moveTo>
                              <a:cubicBezTo>
                                <a:pt x="1689" y="1591"/>
                                <a:pt x="1685" y="1587"/>
                                <a:pt x="1680" y="1587"/>
                              </a:cubicBezTo>
                              <a:cubicBezTo>
                                <a:pt x="1676" y="1587"/>
                                <a:pt x="1672" y="1591"/>
                                <a:pt x="1672" y="1596"/>
                              </a:cubicBezTo>
                              <a:cubicBezTo>
                                <a:pt x="1672" y="1601"/>
                                <a:pt x="1676" y="1605"/>
                                <a:pt x="1680" y="1605"/>
                              </a:cubicBezTo>
                              <a:cubicBezTo>
                                <a:pt x="1685" y="1605"/>
                                <a:pt x="1689" y="1601"/>
                                <a:pt x="1689" y="1596"/>
                              </a:cubicBezTo>
                              <a:close/>
                              <a:moveTo>
                                <a:pt x="1832" y="1596"/>
                              </a:moveTo>
                              <a:cubicBezTo>
                                <a:pt x="1832" y="1584"/>
                                <a:pt x="1842" y="1574"/>
                                <a:pt x="1854" y="1574"/>
                              </a:cubicBezTo>
                              <a:cubicBezTo>
                                <a:pt x="1898" y="1574"/>
                                <a:pt x="1898" y="1574"/>
                                <a:pt x="1898" y="1574"/>
                              </a:cubicBezTo>
                              <a:cubicBezTo>
                                <a:pt x="1909" y="1574"/>
                                <a:pt x="1919" y="1584"/>
                                <a:pt x="1919" y="1596"/>
                              </a:cubicBezTo>
                              <a:cubicBezTo>
                                <a:pt x="1919" y="1608"/>
                                <a:pt x="1909" y="1618"/>
                                <a:pt x="1898" y="1618"/>
                              </a:cubicBezTo>
                              <a:cubicBezTo>
                                <a:pt x="1854" y="1618"/>
                                <a:pt x="1854" y="1618"/>
                                <a:pt x="1854" y="1618"/>
                              </a:cubicBezTo>
                              <a:cubicBezTo>
                                <a:pt x="1842" y="1618"/>
                                <a:pt x="1832" y="1608"/>
                                <a:pt x="1832" y="1596"/>
                              </a:cubicBezTo>
                              <a:close/>
                              <a:moveTo>
                                <a:pt x="1889" y="1596"/>
                              </a:moveTo>
                              <a:cubicBezTo>
                                <a:pt x="1889" y="1601"/>
                                <a:pt x="1893" y="1605"/>
                                <a:pt x="1898" y="1605"/>
                              </a:cubicBezTo>
                              <a:cubicBezTo>
                                <a:pt x="1902" y="1605"/>
                                <a:pt x="1906" y="1601"/>
                                <a:pt x="1906" y="1596"/>
                              </a:cubicBezTo>
                              <a:cubicBezTo>
                                <a:pt x="1906" y="1591"/>
                                <a:pt x="1902" y="1587"/>
                                <a:pt x="1898" y="1587"/>
                              </a:cubicBezTo>
                              <a:cubicBezTo>
                                <a:pt x="1893" y="1587"/>
                                <a:pt x="1889" y="1591"/>
                                <a:pt x="1889" y="1596"/>
                              </a:cubicBezTo>
                              <a:close/>
                              <a:moveTo>
                                <a:pt x="2028" y="1574"/>
                              </a:moveTo>
                              <a:cubicBezTo>
                                <a:pt x="2040" y="1574"/>
                                <a:pt x="2049" y="1584"/>
                                <a:pt x="2049" y="1596"/>
                              </a:cubicBezTo>
                              <a:cubicBezTo>
                                <a:pt x="2049" y="1608"/>
                                <a:pt x="2040" y="1618"/>
                                <a:pt x="2028" y="1618"/>
                              </a:cubicBezTo>
                              <a:cubicBezTo>
                                <a:pt x="2016" y="1618"/>
                                <a:pt x="2006" y="1608"/>
                                <a:pt x="2006" y="1596"/>
                              </a:cubicBezTo>
                              <a:cubicBezTo>
                                <a:pt x="2006" y="1584"/>
                                <a:pt x="2016" y="1574"/>
                                <a:pt x="2028" y="1574"/>
                              </a:cubicBezTo>
                              <a:close/>
                              <a:moveTo>
                                <a:pt x="2019" y="1596"/>
                              </a:moveTo>
                              <a:cubicBezTo>
                                <a:pt x="2019" y="1601"/>
                                <a:pt x="2023" y="1605"/>
                                <a:pt x="2028" y="1605"/>
                              </a:cubicBezTo>
                              <a:cubicBezTo>
                                <a:pt x="2033" y="1605"/>
                                <a:pt x="2036" y="1601"/>
                                <a:pt x="2036" y="1596"/>
                              </a:cubicBezTo>
                              <a:cubicBezTo>
                                <a:pt x="2036" y="1591"/>
                                <a:pt x="2033" y="1587"/>
                                <a:pt x="2028" y="1587"/>
                              </a:cubicBezTo>
                              <a:cubicBezTo>
                                <a:pt x="2023" y="1587"/>
                                <a:pt x="2019" y="1591"/>
                                <a:pt x="2019" y="1596"/>
                              </a:cubicBezTo>
                              <a:close/>
                              <a:moveTo>
                                <a:pt x="313" y="1770"/>
                              </a:moveTo>
                              <a:cubicBezTo>
                                <a:pt x="313" y="1758"/>
                                <a:pt x="323" y="1748"/>
                                <a:pt x="335" y="1748"/>
                              </a:cubicBezTo>
                              <a:cubicBezTo>
                                <a:pt x="378" y="1748"/>
                                <a:pt x="378" y="1748"/>
                                <a:pt x="378" y="1748"/>
                              </a:cubicBezTo>
                              <a:cubicBezTo>
                                <a:pt x="390" y="1748"/>
                                <a:pt x="400" y="1738"/>
                                <a:pt x="400" y="1726"/>
                              </a:cubicBezTo>
                              <a:cubicBezTo>
                                <a:pt x="400" y="1683"/>
                                <a:pt x="400" y="1683"/>
                                <a:pt x="400" y="1683"/>
                              </a:cubicBezTo>
                              <a:cubicBezTo>
                                <a:pt x="400" y="1671"/>
                                <a:pt x="409" y="1661"/>
                                <a:pt x="421" y="1661"/>
                              </a:cubicBezTo>
                              <a:cubicBezTo>
                                <a:pt x="433" y="1661"/>
                                <a:pt x="443" y="1651"/>
                                <a:pt x="443" y="1639"/>
                              </a:cubicBezTo>
                              <a:cubicBezTo>
                                <a:pt x="443" y="1627"/>
                                <a:pt x="433" y="1618"/>
                                <a:pt x="421" y="1618"/>
                              </a:cubicBezTo>
                              <a:cubicBezTo>
                                <a:pt x="409" y="1618"/>
                                <a:pt x="400" y="1608"/>
                                <a:pt x="400" y="1596"/>
                              </a:cubicBezTo>
                              <a:cubicBezTo>
                                <a:pt x="400" y="1552"/>
                                <a:pt x="400" y="1552"/>
                                <a:pt x="400" y="1552"/>
                              </a:cubicBezTo>
                              <a:cubicBezTo>
                                <a:pt x="400" y="1541"/>
                                <a:pt x="409" y="1531"/>
                                <a:pt x="421" y="1531"/>
                              </a:cubicBezTo>
                              <a:cubicBezTo>
                                <a:pt x="433" y="1531"/>
                                <a:pt x="443" y="1541"/>
                                <a:pt x="443" y="1552"/>
                              </a:cubicBezTo>
                              <a:cubicBezTo>
                                <a:pt x="443" y="1564"/>
                                <a:pt x="453" y="1574"/>
                                <a:pt x="465" y="1574"/>
                              </a:cubicBezTo>
                              <a:cubicBezTo>
                                <a:pt x="508" y="1574"/>
                                <a:pt x="508" y="1574"/>
                                <a:pt x="508" y="1574"/>
                              </a:cubicBezTo>
                              <a:cubicBezTo>
                                <a:pt x="520" y="1574"/>
                                <a:pt x="530" y="1584"/>
                                <a:pt x="530" y="1596"/>
                              </a:cubicBezTo>
                              <a:cubicBezTo>
                                <a:pt x="530" y="1608"/>
                                <a:pt x="540" y="1618"/>
                                <a:pt x="552" y="1618"/>
                              </a:cubicBezTo>
                              <a:cubicBezTo>
                                <a:pt x="564" y="1618"/>
                                <a:pt x="573" y="1627"/>
                                <a:pt x="573" y="1639"/>
                              </a:cubicBezTo>
                              <a:cubicBezTo>
                                <a:pt x="573" y="1651"/>
                                <a:pt x="564" y="1661"/>
                                <a:pt x="552" y="1661"/>
                              </a:cubicBezTo>
                              <a:cubicBezTo>
                                <a:pt x="540" y="1661"/>
                                <a:pt x="530" y="1671"/>
                                <a:pt x="530" y="1683"/>
                              </a:cubicBezTo>
                              <a:cubicBezTo>
                                <a:pt x="530" y="1695"/>
                                <a:pt x="540" y="1704"/>
                                <a:pt x="552" y="1704"/>
                              </a:cubicBezTo>
                              <a:cubicBezTo>
                                <a:pt x="564" y="1704"/>
                                <a:pt x="573" y="1714"/>
                                <a:pt x="573" y="1726"/>
                              </a:cubicBezTo>
                              <a:cubicBezTo>
                                <a:pt x="573" y="1738"/>
                                <a:pt x="583" y="1748"/>
                                <a:pt x="595" y="1748"/>
                              </a:cubicBezTo>
                              <a:cubicBezTo>
                                <a:pt x="607" y="1748"/>
                                <a:pt x="617" y="1738"/>
                                <a:pt x="617" y="1726"/>
                              </a:cubicBezTo>
                              <a:cubicBezTo>
                                <a:pt x="617" y="1714"/>
                                <a:pt x="607" y="1704"/>
                                <a:pt x="595" y="1704"/>
                              </a:cubicBezTo>
                              <a:cubicBezTo>
                                <a:pt x="583" y="1704"/>
                                <a:pt x="573" y="1695"/>
                                <a:pt x="573" y="1683"/>
                              </a:cubicBezTo>
                              <a:cubicBezTo>
                                <a:pt x="573" y="1671"/>
                                <a:pt x="583" y="1661"/>
                                <a:pt x="595" y="1661"/>
                              </a:cubicBezTo>
                              <a:cubicBezTo>
                                <a:pt x="638" y="1661"/>
                                <a:pt x="638" y="1661"/>
                                <a:pt x="638" y="1661"/>
                              </a:cubicBezTo>
                              <a:cubicBezTo>
                                <a:pt x="650" y="1661"/>
                                <a:pt x="660" y="1671"/>
                                <a:pt x="660" y="1683"/>
                              </a:cubicBezTo>
                              <a:cubicBezTo>
                                <a:pt x="660" y="1726"/>
                                <a:pt x="660" y="1726"/>
                                <a:pt x="660" y="1726"/>
                              </a:cubicBezTo>
                              <a:cubicBezTo>
                                <a:pt x="660" y="1738"/>
                                <a:pt x="670" y="1748"/>
                                <a:pt x="682" y="1748"/>
                              </a:cubicBezTo>
                              <a:cubicBezTo>
                                <a:pt x="694" y="1748"/>
                                <a:pt x="704" y="1738"/>
                                <a:pt x="704" y="1726"/>
                              </a:cubicBezTo>
                              <a:cubicBezTo>
                                <a:pt x="704" y="1714"/>
                                <a:pt x="713" y="1704"/>
                                <a:pt x="725" y="1704"/>
                              </a:cubicBezTo>
                              <a:cubicBezTo>
                                <a:pt x="769" y="1704"/>
                                <a:pt x="769" y="1704"/>
                                <a:pt x="769" y="1704"/>
                              </a:cubicBezTo>
                              <a:cubicBezTo>
                                <a:pt x="812" y="1704"/>
                                <a:pt x="812" y="1704"/>
                                <a:pt x="812" y="1704"/>
                              </a:cubicBezTo>
                              <a:cubicBezTo>
                                <a:pt x="824" y="1704"/>
                                <a:pt x="834" y="1714"/>
                                <a:pt x="834" y="1726"/>
                              </a:cubicBezTo>
                              <a:cubicBezTo>
                                <a:pt x="834" y="1738"/>
                                <a:pt x="824" y="1748"/>
                                <a:pt x="812" y="1748"/>
                              </a:cubicBezTo>
                              <a:cubicBezTo>
                                <a:pt x="800" y="1748"/>
                                <a:pt x="790" y="1758"/>
                                <a:pt x="790" y="1770"/>
                              </a:cubicBezTo>
                              <a:cubicBezTo>
                                <a:pt x="790" y="1782"/>
                                <a:pt x="800" y="1791"/>
                                <a:pt x="812" y="1791"/>
                              </a:cubicBezTo>
                              <a:cubicBezTo>
                                <a:pt x="856" y="1791"/>
                                <a:pt x="856" y="1791"/>
                                <a:pt x="856" y="1791"/>
                              </a:cubicBezTo>
                              <a:cubicBezTo>
                                <a:pt x="867" y="1791"/>
                                <a:pt x="877" y="1782"/>
                                <a:pt x="877" y="1770"/>
                              </a:cubicBezTo>
                              <a:cubicBezTo>
                                <a:pt x="877" y="1758"/>
                                <a:pt x="887" y="1748"/>
                                <a:pt x="899" y="1748"/>
                              </a:cubicBezTo>
                              <a:cubicBezTo>
                                <a:pt x="911" y="1748"/>
                                <a:pt x="921" y="1738"/>
                                <a:pt x="921" y="1726"/>
                              </a:cubicBezTo>
                              <a:cubicBezTo>
                                <a:pt x="921" y="1714"/>
                                <a:pt x="930" y="1704"/>
                                <a:pt x="942" y="1704"/>
                              </a:cubicBezTo>
                              <a:cubicBezTo>
                                <a:pt x="954" y="1704"/>
                                <a:pt x="964" y="1695"/>
                                <a:pt x="964" y="1683"/>
                              </a:cubicBezTo>
                              <a:cubicBezTo>
                                <a:pt x="964" y="1639"/>
                                <a:pt x="964" y="1639"/>
                                <a:pt x="964" y="1639"/>
                              </a:cubicBezTo>
                              <a:cubicBezTo>
                                <a:pt x="964" y="1627"/>
                                <a:pt x="954" y="1618"/>
                                <a:pt x="942" y="1618"/>
                              </a:cubicBezTo>
                              <a:cubicBezTo>
                                <a:pt x="930" y="1618"/>
                                <a:pt x="921" y="1608"/>
                                <a:pt x="921" y="1596"/>
                              </a:cubicBezTo>
                              <a:cubicBezTo>
                                <a:pt x="921" y="1552"/>
                                <a:pt x="921" y="1552"/>
                                <a:pt x="921" y="1552"/>
                              </a:cubicBezTo>
                              <a:cubicBezTo>
                                <a:pt x="921" y="1541"/>
                                <a:pt x="930" y="1531"/>
                                <a:pt x="942" y="1531"/>
                              </a:cubicBezTo>
                              <a:cubicBezTo>
                                <a:pt x="954" y="1531"/>
                                <a:pt x="964" y="1541"/>
                                <a:pt x="964" y="1552"/>
                              </a:cubicBezTo>
                              <a:cubicBezTo>
                                <a:pt x="964" y="1564"/>
                                <a:pt x="974" y="1574"/>
                                <a:pt x="986" y="1574"/>
                              </a:cubicBezTo>
                              <a:cubicBezTo>
                                <a:pt x="998" y="1574"/>
                                <a:pt x="1007" y="1564"/>
                                <a:pt x="1007" y="1552"/>
                              </a:cubicBezTo>
                              <a:cubicBezTo>
                                <a:pt x="1007" y="1509"/>
                                <a:pt x="1007" y="1509"/>
                                <a:pt x="1007" y="1509"/>
                              </a:cubicBezTo>
                              <a:cubicBezTo>
                                <a:pt x="1007" y="1497"/>
                                <a:pt x="998" y="1487"/>
                                <a:pt x="986" y="1487"/>
                              </a:cubicBezTo>
                              <a:cubicBezTo>
                                <a:pt x="942" y="1487"/>
                                <a:pt x="942" y="1487"/>
                                <a:pt x="942" y="1487"/>
                              </a:cubicBezTo>
                              <a:cubicBezTo>
                                <a:pt x="930" y="1487"/>
                                <a:pt x="921" y="1478"/>
                                <a:pt x="921" y="1466"/>
                              </a:cubicBezTo>
                              <a:cubicBezTo>
                                <a:pt x="921" y="1422"/>
                                <a:pt x="921" y="1422"/>
                                <a:pt x="921" y="1422"/>
                              </a:cubicBezTo>
                              <a:cubicBezTo>
                                <a:pt x="921" y="1379"/>
                                <a:pt x="921" y="1379"/>
                                <a:pt x="921" y="1379"/>
                              </a:cubicBezTo>
                              <a:cubicBezTo>
                                <a:pt x="921" y="1367"/>
                                <a:pt x="930" y="1357"/>
                                <a:pt x="942" y="1357"/>
                              </a:cubicBezTo>
                              <a:cubicBezTo>
                                <a:pt x="986" y="1357"/>
                                <a:pt x="986" y="1357"/>
                                <a:pt x="986" y="1357"/>
                              </a:cubicBezTo>
                              <a:cubicBezTo>
                                <a:pt x="998" y="1357"/>
                                <a:pt x="1007" y="1347"/>
                                <a:pt x="1007" y="1335"/>
                              </a:cubicBezTo>
                              <a:cubicBezTo>
                                <a:pt x="1007" y="1323"/>
                                <a:pt x="1017" y="1314"/>
                                <a:pt x="1029" y="1314"/>
                              </a:cubicBezTo>
                              <a:cubicBezTo>
                                <a:pt x="1073" y="1314"/>
                                <a:pt x="1073" y="1314"/>
                                <a:pt x="1073" y="1314"/>
                              </a:cubicBezTo>
                              <a:cubicBezTo>
                                <a:pt x="1085" y="1314"/>
                                <a:pt x="1094" y="1323"/>
                                <a:pt x="1094" y="1335"/>
                              </a:cubicBezTo>
                              <a:cubicBezTo>
                                <a:pt x="1094" y="1347"/>
                                <a:pt x="1104" y="1357"/>
                                <a:pt x="1116" y="1357"/>
                              </a:cubicBezTo>
                              <a:cubicBezTo>
                                <a:pt x="1128" y="1357"/>
                                <a:pt x="1138" y="1347"/>
                                <a:pt x="1138" y="1335"/>
                              </a:cubicBezTo>
                              <a:cubicBezTo>
                                <a:pt x="1138" y="1323"/>
                                <a:pt x="1128" y="1314"/>
                                <a:pt x="1116" y="1314"/>
                              </a:cubicBezTo>
                              <a:cubicBezTo>
                                <a:pt x="1104" y="1314"/>
                                <a:pt x="1094" y="1304"/>
                                <a:pt x="1094" y="1292"/>
                              </a:cubicBezTo>
                              <a:cubicBezTo>
                                <a:pt x="1094" y="1249"/>
                                <a:pt x="1094" y="1249"/>
                                <a:pt x="1094" y="1249"/>
                              </a:cubicBezTo>
                              <a:cubicBezTo>
                                <a:pt x="1094" y="1205"/>
                                <a:pt x="1094" y="1205"/>
                                <a:pt x="1094" y="1205"/>
                              </a:cubicBezTo>
                              <a:cubicBezTo>
                                <a:pt x="1094" y="1193"/>
                                <a:pt x="1104" y="1183"/>
                                <a:pt x="1116" y="1183"/>
                              </a:cubicBezTo>
                              <a:cubicBezTo>
                                <a:pt x="1159" y="1183"/>
                                <a:pt x="1159" y="1183"/>
                                <a:pt x="1159" y="1183"/>
                              </a:cubicBezTo>
                              <a:cubicBezTo>
                                <a:pt x="1171" y="1183"/>
                                <a:pt x="1181" y="1193"/>
                                <a:pt x="1181" y="1205"/>
                              </a:cubicBezTo>
                              <a:cubicBezTo>
                                <a:pt x="1181" y="1249"/>
                                <a:pt x="1181" y="1249"/>
                                <a:pt x="1181" y="1249"/>
                              </a:cubicBezTo>
                              <a:cubicBezTo>
                                <a:pt x="1181" y="1292"/>
                                <a:pt x="1181" y="1292"/>
                                <a:pt x="1181" y="1292"/>
                              </a:cubicBezTo>
                              <a:cubicBezTo>
                                <a:pt x="1181" y="1304"/>
                                <a:pt x="1191" y="1314"/>
                                <a:pt x="1203" y="1314"/>
                              </a:cubicBezTo>
                              <a:cubicBezTo>
                                <a:pt x="1215" y="1314"/>
                                <a:pt x="1225" y="1323"/>
                                <a:pt x="1225" y="1335"/>
                              </a:cubicBezTo>
                              <a:cubicBezTo>
                                <a:pt x="1225" y="1379"/>
                                <a:pt x="1225" y="1379"/>
                                <a:pt x="1225" y="1379"/>
                              </a:cubicBezTo>
                              <a:cubicBezTo>
                                <a:pt x="1225" y="1391"/>
                                <a:pt x="1215" y="1401"/>
                                <a:pt x="1203" y="1401"/>
                              </a:cubicBezTo>
                              <a:cubicBezTo>
                                <a:pt x="1159" y="1401"/>
                                <a:pt x="1159" y="1401"/>
                                <a:pt x="1159" y="1401"/>
                              </a:cubicBezTo>
                              <a:cubicBezTo>
                                <a:pt x="1116" y="1401"/>
                                <a:pt x="1116" y="1401"/>
                                <a:pt x="1116" y="1401"/>
                              </a:cubicBezTo>
                              <a:cubicBezTo>
                                <a:pt x="1073" y="1401"/>
                                <a:pt x="1073" y="1401"/>
                                <a:pt x="1073" y="1401"/>
                              </a:cubicBezTo>
                              <a:cubicBezTo>
                                <a:pt x="1029" y="1401"/>
                                <a:pt x="1029" y="1401"/>
                                <a:pt x="1029" y="1401"/>
                              </a:cubicBezTo>
                              <a:cubicBezTo>
                                <a:pt x="986" y="1401"/>
                                <a:pt x="986" y="1401"/>
                                <a:pt x="986" y="1401"/>
                              </a:cubicBezTo>
                              <a:cubicBezTo>
                                <a:pt x="974" y="1401"/>
                                <a:pt x="964" y="1410"/>
                                <a:pt x="964" y="1422"/>
                              </a:cubicBezTo>
                              <a:cubicBezTo>
                                <a:pt x="964" y="1434"/>
                                <a:pt x="974" y="1444"/>
                                <a:pt x="986" y="1444"/>
                              </a:cubicBezTo>
                              <a:cubicBezTo>
                                <a:pt x="1029" y="1444"/>
                                <a:pt x="1029" y="1444"/>
                                <a:pt x="1029" y="1444"/>
                              </a:cubicBezTo>
                              <a:cubicBezTo>
                                <a:pt x="1041" y="1444"/>
                                <a:pt x="1051" y="1454"/>
                                <a:pt x="1051" y="1466"/>
                              </a:cubicBezTo>
                              <a:cubicBezTo>
                                <a:pt x="1051" y="1478"/>
                                <a:pt x="1061" y="1487"/>
                                <a:pt x="1073" y="1487"/>
                              </a:cubicBezTo>
                              <a:cubicBezTo>
                                <a:pt x="1085" y="1487"/>
                                <a:pt x="1094" y="1478"/>
                                <a:pt x="1094" y="1466"/>
                              </a:cubicBezTo>
                              <a:cubicBezTo>
                                <a:pt x="1094" y="1454"/>
                                <a:pt x="1104" y="1444"/>
                                <a:pt x="1116" y="1444"/>
                              </a:cubicBezTo>
                              <a:cubicBezTo>
                                <a:pt x="1128" y="1444"/>
                                <a:pt x="1138" y="1454"/>
                                <a:pt x="1138" y="1466"/>
                              </a:cubicBezTo>
                              <a:cubicBezTo>
                                <a:pt x="1138" y="1509"/>
                                <a:pt x="1138" y="1509"/>
                                <a:pt x="1138" y="1509"/>
                              </a:cubicBezTo>
                              <a:cubicBezTo>
                                <a:pt x="1138" y="1521"/>
                                <a:pt x="1148" y="1531"/>
                                <a:pt x="1159" y="1531"/>
                              </a:cubicBezTo>
                              <a:cubicBezTo>
                                <a:pt x="1171" y="1531"/>
                                <a:pt x="1181" y="1541"/>
                                <a:pt x="1181" y="1552"/>
                              </a:cubicBezTo>
                              <a:cubicBezTo>
                                <a:pt x="1181" y="1564"/>
                                <a:pt x="1171" y="1574"/>
                                <a:pt x="1159" y="1574"/>
                              </a:cubicBezTo>
                              <a:cubicBezTo>
                                <a:pt x="1148" y="1574"/>
                                <a:pt x="1138" y="1584"/>
                                <a:pt x="1138" y="1596"/>
                              </a:cubicBezTo>
                              <a:cubicBezTo>
                                <a:pt x="1138" y="1608"/>
                                <a:pt x="1128" y="1618"/>
                                <a:pt x="1116" y="1618"/>
                              </a:cubicBezTo>
                              <a:cubicBezTo>
                                <a:pt x="1073" y="1618"/>
                                <a:pt x="1073" y="1618"/>
                                <a:pt x="1073" y="1618"/>
                              </a:cubicBezTo>
                              <a:cubicBezTo>
                                <a:pt x="1061" y="1618"/>
                                <a:pt x="1051" y="1627"/>
                                <a:pt x="1051" y="1639"/>
                              </a:cubicBezTo>
                              <a:cubicBezTo>
                                <a:pt x="1051" y="1651"/>
                                <a:pt x="1061" y="1661"/>
                                <a:pt x="1073" y="1661"/>
                              </a:cubicBezTo>
                              <a:cubicBezTo>
                                <a:pt x="1116" y="1661"/>
                                <a:pt x="1116" y="1661"/>
                                <a:pt x="1116" y="1661"/>
                              </a:cubicBezTo>
                              <a:cubicBezTo>
                                <a:pt x="1128" y="1661"/>
                                <a:pt x="1138" y="1671"/>
                                <a:pt x="1138" y="1683"/>
                              </a:cubicBezTo>
                              <a:cubicBezTo>
                                <a:pt x="1138" y="1726"/>
                                <a:pt x="1138" y="1726"/>
                                <a:pt x="1138" y="1726"/>
                              </a:cubicBezTo>
                              <a:cubicBezTo>
                                <a:pt x="1138" y="1738"/>
                                <a:pt x="1148" y="1748"/>
                                <a:pt x="1159" y="1748"/>
                              </a:cubicBezTo>
                              <a:cubicBezTo>
                                <a:pt x="1171" y="1748"/>
                                <a:pt x="1181" y="1738"/>
                                <a:pt x="1181" y="1726"/>
                              </a:cubicBezTo>
                              <a:cubicBezTo>
                                <a:pt x="1181" y="1714"/>
                                <a:pt x="1191" y="1704"/>
                                <a:pt x="1203" y="1704"/>
                              </a:cubicBezTo>
                              <a:cubicBezTo>
                                <a:pt x="1215" y="1704"/>
                                <a:pt x="1225" y="1714"/>
                                <a:pt x="1225" y="1726"/>
                              </a:cubicBezTo>
                              <a:cubicBezTo>
                                <a:pt x="1225" y="1770"/>
                                <a:pt x="1225" y="1770"/>
                                <a:pt x="1225" y="1770"/>
                              </a:cubicBezTo>
                              <a:cubicBezTo>
                                <a:pt x="1225" y="1782"/>
                                <a:pt x="1215" y="1791"/>
                                <a:pt x="1203" y="1791"/>
                              </a:cubicBezTo>
                              <a:cubicBezTo>
                                <a:pt x="1191" y="1791"/>
                                <a:pt x="1181" y="1801"/>
                                <a:pt x="1181" y="1813"/>
                              </a:cubicBezTo>
                              <a:cubicBezTo>
                                <a:pt x="1181" y="1825"/>
                                <a:pt x="1191" y="1835"/>
                                <a:pt x="1203" y="1835"/>
                              </a:cubicBezTo>
                              <a:cubicBezTo>
                                <a:pt x="1215" y="1835"/>
                                <a:pt x="1225" y="1844"/>
                                <a:pt x="1225" y="1856"/>
                              </a:cubicBezTo>
                              <a:cubicBezTo>
                                <a:pt x="1225" y="1868"/>
                                <a:pt x="1234" y="1878"/>
                                <a:pt x="1246" y="1878"/>
                              </a:cubicBezTo>
                              <a:cubicBezTo>
                                <a:pt x="1258" y="1878"/>
                                <a:pt x="1268" y="1888"/>
                                <a:pt x="1268" y="1900"/>
                              </a:cubicBezTo>
                              <a:cubicBezTo>
                                <a:pt x="1268" y="1912"/>
                                <a:pt x="1258" y="1922"/>
                                <a:pt x="1246" y="1922"/>
                              </a:cubicBezTo>
                              <a:cubicBezTo>
                                <a:pt x="1203" y="1922"/>
                                <a:pt x="1203" y="1922"/>
                                <a:pt x="1203" y="1922"/>
                              </a:cubicBezTo>
                              <a:cubicBezTo>
                                <a:pt x="1191" y="1922"/>
                                <a:pt x="1181" y="1912"/>
                                <a:pt x="1181" y="1900"/>
                              </a:cubicBezTo>
                              <a:cubicBezTo>
                                <a:pt x="1181" y="1888"/>
                                <a:pt x="1171" y="1878"/>
                                <a:pt x="1159" y="1878"/>
                              </a:cubicBezTo>
                              <a:cubicBezTo>
                                <a:pt x="1116" y="1878"/>
                                <a:pt x="1116" y="1878"/>
                                <a:pt x="1116" y="1878"/>
                              </a:cubicBezTo>
                              <a:cubicBezTo>
                                <a:pt x="1073" y="1878"/>
                                <a:pt x="1073" y="1878"/>
                                <a:pt x="1073" y="1878"/>
                              </a:cubicBezTo>
                              <a:cubicBezTo>
                                <a:pt x="1029" y="1878"/>
                                <a:pt x="1029" y="1878"/>
                                <a:pt x="1029" y="1878"/>
                              </a:cubicBezTo>
                              <a:cubicBezTo>
                                <a:pt x="1017" y="1878"/>
                                <a:pt x="1007" y="1868"/>
                                <a:pt x="1007" y="1856"/>
                              </a:cubicBezTo>
                              <a:cubicBezTo>
                                <a:pt x="1007" y="1813"/>
                                <a:pt x="1007" y="1813"/>
                                <a:pt x="1007" y="1813"/>
                              </a:cubicBezTo>
                              <a:cubicBezTo>
                                <a:pt x="1007" y="1801"/>
                                <a:pt x="1017" y="1791"/>
                                <a:pt x="1029" y="1791"/>
                              </a:cubicBezTo>
                              <a:cubicBezTo>
                                <a:pt x="1041" y="1791"/>
                                <a:pt x="1051" y="1801"/>
                                <a:pt x="1051" y="1813"/>
                              </a:cubicBezTo>
                              <a:cubicBezTo>
                                <a:pt x="1051" y="1825"/>
                                <a:pt x="1061" y="1835"/>
                                <a:pt x="1073" y="1835"/>
                              </a:cubicBezTo>
                              <a:cubicBezTo>
                                <a:pt x="1085" y="1835"/>
                                <a:pt x="1094" y="1825"/>
                                <a:pt x="1094" y="1813"/>
                              </a:cubicBezTo>
                              <a:cubicBezTo>
                                <a:pt x="1094" y="1770"/>
                                <a:pt x="1094" y="1770"/>
                                <a:pt x="1094" y="1770"/>
                              </a:cubicBezTo>
                              <a:cubicBezTo>
                                <a:pt x="1094" y="1758"/>
                                <a:pt x="1085" y="1748"/>
                                <a:pt x="1073" y="1748"/>
                              </a:cubicBezTo>
                              <a:cubicBezTo>
                                <a:pt x="1029" y="1748"/>
                                <a:pt x="1029" y="1748"/>
                                <a:pt x="1029" y="1748"/>
                              </a:cubicBezTo>
                              <a:cubicBezTo>
                                <a:pt x="986" y="1748"/>
                                <a:pt x="986" y="1748"/>
                                <a:pt x="986" y="1748"/>
                              </a:cubicBezTo>
                              <a:cubicBezTo>
                                <a:pt x="974" y="1748"/>
                                <a:pt x="964" y="1758"/>
                                <a:pt x="964" y="1770"/>
                              </a:cubicBezTo>
                              <a:cubicBezTo>
                                <a:pt x="964" y="1813"/>
                                <a:pt x="964" y="1813"/>
                                <a:pt x="964" y="1813"/>
                              </a:cubicBezTo>
                              <a:cubicBezTo>
                                <a:pt x="964" y="1856"/>
                                <a:pt x="964" y="1856"/>
                                <a:pt x="964" y="1856"/>
                              </a:cubicBezTo>
                              <a:cubicBezTo>
                                <a:pt x="964" y="1868"/>
                                <a:pt x="974" y="1878"/>
                                <a:pt x="986" y="1878"/>
                              </a:cubicBezTo>
                              <a:cubicBezTo>
                                <a:pt x="998" y="1878"/>
                                <a:pt x="1007" y="1888"/>
                                <a:pt x="1007" y="1900"/>
                              </a:cubicBezTo>
                              <a:cubicBezTo>
                                <a:pt x="1007" y="1943"/>
                                <a:pt x="1007" y="1943"/>
                                <a:pt x="1007" y="1943"/>
                              </a:cubicBezTo>
                              <a:cubicBezTo>
                                <a:pt x="1007" y="1955"/>
                                <a:pt x="1017" y="1965"/>
                                <a:pt x="1029" y="1965"/>
                              </a:cubicBezTo>
                              <a:cubicBezTo>
                                <a:pt x="1041" y="1965"/>
                                <a:pt x="1051" y="1955"/>
                                <a:pt x="1051" y="1943"/>
                              </a:cubicBezTo>
                              <a:cubicBezTo>
                                <a:pt x="1051" y="1931"/>
                                <a:pt x="1061" y="1922"/>
                                <a:pt x="1073" y="1922"/>
                              </a:cubicBezTo>
                              <a:cubicBezTo>
                                <a:pt x="1085" y="1922"/>
                                <a:pt x="1094" y="1931"/>
                                <a:pt x="1094" y="1943"/>
                              </a:cubicBezTo>
                              <a:cubicBezTo>
                                <a:pt x="1094" y="1987"/>
                                <a:pt x="1094" y="1987"/>
                                <a:pt x="1094" y="1987"/>
                              </a:cubicBezTo>
                              <a:cubicBezTo>
                                <a:pt x="1094" y="2030"/>
                                <a:pt x="1094" y="2030"/>
                                <a:pt x="1094" y="2030"/>
                              </a:cubicBezTo>
                              <a:cubicBezTo>
                                <a:pt x="1094" y="2042"/>
                                <a:pt x="1104" y="2052"/>
                                <a:pt x="1116" y="2052"/>
                              </a:cubicBezTo>
                              <a:cubicBezTo>
                                <a:pt x="1159" y="2052"/>
                                <a:pt x="1159" y="2052"/>
                                <a:pt x="1159" y="2052"/>
                              </a:cubicBezTo>
                              <a:cubicBezTo>
                                <a:pt x="1171" y="2052"/>
                                <a:pt x="1181" y="2062"/>
                                <a:pt x="1181" y="2073"/>
                              </a:cubicBezTo>
                              <a:cubicBezTo>
                                <a:pt x="1181" y="2085"/>
                                <a:pt x="1191" y="2095"/>
                                <a:pt x="1203" y="2095"/>
                              </a:cubicBezTo>
                              <a:cubicBezTo>
                                <a:pt x="1215" y="2095"/>
                                <a:pt x="1225" y="2105"/>
                                <a:pt x="1225" y="2117"/>
                              </a:cubicBezTo>
                              <a:cubicBezTo>
                                <a:pt x="1225" y="2129"/>
                                <a:pt x="1234" y="2139"/>
                                <a:pt x="1246" y="2139"/>
                              </a:cubicBezTo>
                              <a:cubicBezTo>
                                <a:pt x="1258" y="2139"/>
                                <a:pt x="1268" y="2148"/>
                                <a:pt x="1268" y="2160"/>
                              </a:cubicBezTo>
                              <a:cubicBezTo>
                                <a:pt x="1268" y="2172"/>
                                <a:pt x="1258" y="2182"/>
                                <a:pt x="1246" y="2182"/>
                              </a:cubicBezTo>
                              <a:cubicBezTo>
                                <a:pt x="1234" y="2182"/>
                                <a:pt x="1225" y="2192"/>
                                <a:pt x="1225" y="2204"/>
                              </a:cubicBezTo>
                              <a:cubicBezTo>
                                <a:pt x="1225" y="2216"/>
                                <a:pt x="1215" y="2225"/>
                                <a:pt x="1203" y="2225"/>
                              </a:cubicBezTo>
                              <a:cubicBezTo>
                                <a:pt x="1191" y="2225"/>
                                <a:pt x="1181" y="2235"/>
                                <a:pt x="1181" y="2247"/>
                              </a:cubicBezTo>
                              <a:cubicBezTo>
                                <a:pt x="1181" y="2291"/>
                                <a:pt x="1181" y="2291"/>
                                <a:pt x="1181" y="2291"/>
                              </a:cubicBezTo>
                              <a:cubicBezTo>
                                <a:pt x="1181" y="2303"/>
                                <a:pt x="1171" y="2312"/>
                                <a:pt x="1159" y="2312"/>
                              </a:cubicBezTo>
                              <a:cubicBezTo>
                                <a:pt x="1148" y="2312"/>
                                <a:pt x="1138" y="2322"/>
                                <a:pt x="1138" y="2334"/>
                              </a:cubicBezTo>
                              <a:cubicBezTo>
                                <a:pt x="1138" y="2377"/>
                                <a:pt x="1138" y="2377"/>
                                <a:pt x="1138" y="2377"/>
                              </a:cubicBezTo>
                              <a:cubicBezTo>
                                <a:pt x="1138" y="2389"/>
                                <a:pt x="1128" y="2399"/>
                                <a:pt x="1116" y="2399"/>
                              </a:cubicBezTo>
                              <a:cubicBezTo>
                                <a:pt x="1104" y="2399"/>
                                <a:pt x="1094" y="2389"/>
                                <a:pt x="1094" y="2377"/>
                              </a:cubicBezTo>
                              <a:cubicBezTo>
                                <a:pt x="1094" y="2334"/>
                                <a:pt x="1094" y="2334"/>
                                <a:pt x="1094" y="2334"/>
                              </a:cubicBezTo>
                              <a:cubicBezTo>
                                <a:pt x="1094" y="2291"/>
                                <a:pt x="1094" y="2291"/>
                                <a:pt x="1094" y="2291"/>
                              </a:cubicBezTo>
                              <a:cubicBezTo>
                                <a:pt x="1094" y="2279"/>
                                <a:pt x="1085" y="2269"/>
                                <a:pt x="1073" y="2269"/>
                              </a:cubicBezTo>
                              <a:cubicBezTo>
                                <a:pt x="1061" y="2269"/>
                                <a:pt x="1051" y="2259"/>
                                <a:pt x="1051" y="2247"/>
                              </a:cubicBezTo>
                              <a:cubicBezTo>
                                <a:pt x="1051" y="2235"/>
                                <a:pt x="1041" y="2225"/>
                                <a:pt x="1029" y="2225"/>
                              </a:cubicBezTo>
                              <a:cubicBezTo>
                                <a:pt x="1017" y="2225"/>
                                <a:pt x="1007" y="2235"/>
                                <a:pt x="1007" y="2247"/>
                              </a:cubicBezTo>
                              <a:cubicBezTo>
                                <a:pt x="1007" y="2259"/>
                                <a:pt x="998" y="2269"/>
                                <a:pt x="986" y="2269"/>
                              </a:cubicBezTo>
                              <a:cubicBezTo>
                                <a:pt x="942" y="2269"/>
                                <a:pt x="942" y="2269"/>
                                <a:pt x="942" y="2269"/>
                              </a:cubicBezTo>
                              <a:cubicBezTo>
                                <a:pt x="899" y="2269"/>
                                <a:pt x="899" y="2269"/>
                                <a:pt x="899" y="2269"/>
                              </a:cubicBezTo>
                              <a:cubicBezTo>
                                <a:pt x="887" y="2269"/>
                                <a:pt x="877" y="2279"/>
                                <a:pt x="877" y="2291"/>
                              </a:cubicBezTo>
                              <a:cubicBezTo>
                                <a:pt x="877" y="2303"/>
                                <a:pt x="887" y="2312"/>
                                <a:pt x="899" y="2312"/>
                              </a:cubicBezTo>
                              <a:cubicBezTo>
                                <a:pt x="911" y="2312"/>
                                <a:pt x="921" y="2322"/>
                                <a:pt x="921" y="2334"/>
                              </a:cubicBezTo>
                              <a:cubicBezTo>
                                <a:pt x="921" y="2346"/>
                                <a:pt x="911" y="2356"/>
                                <a:pt x="899" y="2356"/>
                              </a:cubicBezTo>
                              <a:cubicBezTo>
                                <a:pt x="856" y="2356"/>
                                <a:pt x="856" y="2356"/>
                                <a:pt x="856" y="2356"/>
                              </a:cubicBezTo>
                              <a:cubicBezTo>
                                <a:pt x="844" y="2356"/>
                                <a:pt x="834" y="2346"/>
                                <a:pt x="834" y="2334"/>
                              </a:cubicBezTo>
                              <a:cubicBezTo>
                                <a:pt x="834" y="2322"/>
                                <a:pt x="824" y="2312"/>
                                <a:pt x="812" y="2312"/>
                              </a:cubicBezTo>
                              <a:cubicBezTo>
                                <a:pt x="800" y="2312"/>
                                <a:pt x="790" y="2303"/>
                                <a:pt x="790" y="2291"/>
                              </a:cubicBezTo>
                              <a:cubicBezTo>
                                <a:pt x="790" y="2279"/>
                                <a:pt x="800" y="2269"/>
                                <a:pt x="812" y="2269"/>
                              </a:cubicBezTo>
                              <a:cubicBezTo>
                                <a:pt x="824" y="2269"/>
                                <a:pt x="834" y="2259"/>
                                <a:pt x="834" y="2247"/>
                              </a:cubicBezTo>
                              <a:cubicBezTo>
                                <a:pt x="834" y="2235"/>
                                <a:pt x="844" y="2225"/>
                                <a:pt x="856" y="2225"/>
                              </a:cubicBezTo>
                              <a:cubicBezTo>
                                <a:pt x="899" y="2225"/>
                                <a:pt x="899" y="2225"/>
                                <a:pt x="899" y="2225"/>
                              </a:cubicBezTo>
                              <a:cubicBezTo>
                                <a:pt x="911" y="2225"/>
                                <a:pt x="921" y="2216"/>
                                <a:pt x="921" y="2204"/>
                              </a:cubicBezTo>
                              <a:cubicBezTo>
                                <a:pt x="921" y="2192"/>
                                <a:pt x="930" y="2182"/>
                                <a:pt x="942" y="2182"/>
                              </a:cubicBezTo>
                              <a:cubicBezTo>
                                <a:pt x="954" y="2182"/>
                                <a:pt x="964" y="2172"/>
                                <a:pt x="964" y="2160"/>
                              </a:cubicBezTo>
                              <a:cubicBezTo>
                                <a:pt x="964" y="2117"/>
                                <a:pt x="964" y="2117"/>
                                <a:pt x="964" y="2117"/>
                              </a:cubicBezTo>
                              <a:cubicBezTo>
                                <a:pt x="964" y="2073"/>
                                <a:pt x="964" y="2073"/>
                                <a:pt x="964" y="2073"/>
                              </a:cubicBezTo>
                              <a:cubicBezTo>
                                <a:pt x="964" y="2062"/>
                                <a:pt x="974" y="2052"/>
                                <a:pt x="986" y="2052"/>
                              </a:cubicBezTo>
                              <a:cubicBezTo>
                                <a:pt x="1029" y="2052"/>
                                <a:pt x="1029" y="2052"/>
                                <a:pt x="1029" y="2052"/>
                              </a:cubicBezTo>
                              <a:cubicBezTo>
                                <a:pt x="1041" y="2052"/>
                                <a:pt x="1051" y="2042"/>
                                <a:pt x="1051" y="2030"/>
                              </a:cubicBezTo>
                              <a:cubicBezTo>
                                <a:pt x="1051" y="2018"/>
                                <a:pt x="1041" y="2008"/>
                                <a:pt x="1029" y="2008"/>
                              </a:cubicBezTo>
                              <a:cubicBezTo>
                                <a:pt x="986" y="2008"/>
                                <a:pt x="986" y="2008"/>
                                <a:pt x="986" y="2008"/>
                              </a:cubicBezTo>
                              <a:cubicBezTo>
                                <a:pt x="974" y="2008"/>
                                <a:pt x="964" y="1999"/>
                                <a:pt x="964" y="1987"/>
                              </a:cubicBezTo>
                              <a:cubicBezTo>
                                <a:pt x="964" y="1943"/>
                                <a:pt x="964" y="1943"/>
                                <a:pt x="964" y="1943"/>
                              </a:cubicBezTo>
                              <a:cubicBezTo>
                                <a:pt x="964" y="1931"/>
                                <a:pt x="954" y="1922"/>
                                <a:pt x="942" y="1922"/>
                              </a:cubicBezTo>
                              <a:cubicBezTo>
                                <a:pt x="930" y="1922"/>
                                <a:pt x="921" y="1931"/>
                                <a:pt x="921" y="1943"/>
                              </a:cubicBezTo>
                              <a:cubicBezTo>
                                <a:pt x="921" y="1987"/>
                                <a:pt x="921" y="1987"/>
                                <a:pt x="921" y="1987"/>
                              </a:cubicBezTo>
                              <a:cubicBezTo>
                                <a:pt x="921" y="1999"/>
                                <a:pt x="930" y="2008"/>
                                <a:pt x="942" y="2008"/>
                              </a:cubicBezTo>
                              <a:cubicBezTo>
                                <a:pt x="954" y="2008"/>
                                <a:pt x="964" y="2018"/>
                                <a:pt x="964" y="2030"/>
                              </a:cubicBezTo>
                              <a:cubicBezTo>
                                <a:pt x="964" y="2042"/>
                                <a:pt x="954" y="2052"/>
                                <a:pt x="942" y="2052"/>
                              </a:cubicBezTo>
                              <a:cubicBezTo>
                                <a:pt x="899" y="2052"/>
                                <a:pt x="899" y="2052"/>
                                <a:pt x="899" y="2052"/>
                              </a:cubicBezTo>
                              <a:cubicBezTo>
                                <a:pt x="887" y="2052"/>
                                <a:pt x="877" y="2042"/>
                                <a:pt x="877" y="2030"/>
                              </a:cubicBezTo>
                              <a:cubicBezTo>
                                <a:pt x="877" y="2018"/>
                                <a:pt x="867" y="2008"/>
                                <a:pt x="856" y="2008"/>
                              </a:cubicBezTo>
                              <a:cubicBezTo>
                                <a:pt x="844" y="2008"/>
                                <a:pt x="834" y="2018"/>
                                <a:pt x="834" y="2030"/>
                              </a:cubicBezTo>
                              <a:cubicBezTo>
                                <a:pt x="834" y="2042"/>
                                <a:pt x="824" y="2052"/>
                                <a:pt x="812" y="2052"/>
                              </a:cubicBezTo>
                              <a:cubicBezTo>
                                <a:pt x="800" y="2052"/>
                                <a:pt x="790" y="2042"/>
                                <a:pt x="790" y="2030"/>
                              </a:cubicBezTo>
                              <a:cubicBezTo>
                                <a:pt x="790" y="2018"/>
                                <a:pt x="781" y="2008"/>
                                <a:pt x="769" y="2008"/>
                              </a:cubicBezTo>
                              <a:cubicBezTo>
                                <a:pt x="757" y="2008"/>
                                <a:pt x="747" y="1999"/>
                                <a:pt x="747" y="1987"/>
                              </a:cubicBezTo>
                              <a:cubicBezTo>
                                <a:pt x="747" y="1975"/>
                                <a:pt x="757" y="1965"/>
                                <a:pt x="769" y="1965"/>
                              </a:cubicBezTo>
                              <a:cubicBezTo>
                                <a:pt x="812" y="1965"/>
                                <a:pt x="812" y="1965"/>
                                <a:pt x="812" y="1965"/>
                              </a:cubicBezTo>
                              <a:cubicBezTo>
                                <a:pt x="824" y="1965"/>
                                <a:pt x="834" y="1955"/>
                                <a:pt x="834" y="1943"/>
                              </a:cubicBezTo>
                              <a:cubicBezTo>
                                <a:pt x="834" y="1931"/>
                                <a:pt x="824" y="1922"/>
                                <a:pt x="812" y="1922"/>
                              </a:cubicBezTo>
                              <a:cubicBezTo>
                                <a:pt x="769" y="1922"/>
                                <a:pt x="769" y="1922"/>
                                <a:pt x="769" y="1922"/>
                              </a:cubicBezTo>
                              <a:cubicBezTo>
                                <a:pt x="757" y="1922"/>
                                <a:pt x="747" y="1912"/>
                                <a:pt x="747" y="1900"/>
                              </a:cubicBezTo>
                              <a:cubicBezTo>
                                <a:pt x="747" y="1856"/>
                                <a:pt x="747" y="1856"/>
                                <a:pt x="747" y="1856"/>
                              </a:cubicBezTo>
                              <a:cubicBezTo>
                                <a:pt x="747" y="1844"/>
                                <a:pt x="737" y="1835"/>
                                <a:pt x="725" y="1835"/>
                              </a:cubicBezTo>
                              <a:cubicBezTo>
                                <a:pt x="713" y="1835"/>
                                <a:pt x="704" y="1825"/>
                                <a:pt x="704" y="1813"/>
                              </a:cubicBezTo>
                              <a:cubicBezTo>
                                <a:pt x="704" y="1801"/>
                                <a:pt x="694" y="1791"/>
                                <a:pt x="682" y="1791"/>
                              </a:cubicBezTo>
                              <a:cubicBezTo>
                                <a:pt x="638" y="1791"/>
                                <a:pt x="638" y="1791"/>
                                <a:pt x="638" y="1791"/>
                              </a:cubicBezTo>
                              <a:cubicBezTo>
                                <a:pt x="626" y="1791"/>
                                <a:pt x="617" y="1801"/>
                                <a:pt x="617" y="1813"/>
                              </a:cubicBezTo>
                              <a:cubicBezTo>
                                <a:pt x="617" y="1825"/>
                                <a:pt x="626" y="1835"/>
                                <a:pt x="638" y="1835"/>
                              </a:cubicBezTo>
                              <a:cubicBezTo>
                                <a:pt x="650" y="1835"/>
                                <a:pt x="660" y="1844"/>
                                <a:pt x="660" y="1856"/>
                              </a:cubicBezTo>
                              <a:cubicBezTo>
                                <a:pt x="660" y="1868"/>
                                <a:pt x="650" y="1878"/>
                                <a:pt x="638" y="1878"/>
                              </a:cubicBezTo>
                              <a:cubicBezTo>
                                <a:pt x="626" y="1878"/>
                                <a:pt x="617" y="1888"/>
                                <a:pt x="617" y="1900"/>
                              </a:cubicBezTo>
                              <a:cubicBezTo>
                                <a:pt x="617" y="1943"/>
                                <a:pt x="617" y="1943"/>
                                <a:pt x="617" y="1943"/>
                              </a:cubicBezTo>
                              <a:cubicBezTo>
                                <a:pt x="617" y="1987"/>
                                <a:pt x="617" y="1987"/>
                                <a:pt x="617" y="1987"/>
                              </a:cubicBezTo>
                              <a:cubicBezTo>
                                <a:pt x="617" y="2030"/>
                                <a:pt x="617" y="2030"/>
                                <a:pt x="617" y="2030"/>
                              </a:cubicBezTo>
                              <a:cubicBezTo>
                                <a:pt x="617" y="2042"/>
                                <a:pt x="626" y="2052"/>
                                <a:pt x="638" y="2052"/>
                              </a:cubicBezTo>
                              <a:cubicBezTo>
                                <a:pt x="650" y="2052"/>
                                <a:pt x="660" y="2062"/>
                                <a:pt x="660" y="2073"/>
                              </a:cubicBezTo>
                              <a:cubicBezTo>
                                <a:pt x="660" y="2085"/>
                                <a:pt x="650" y="2095"/>
                                <a:pt x="638" y="2095"/>
                              </a:cubicBezTo>
                              <a:cubicBezTo>
                                <a:pt x="626" y="2095"/>
                                <a:pt x="617" y="2105"/>
                                <a:pt x="617" y="2117"/>
                              </a:cubicBezTo>
                              <a:cubicBezTo>
                                <a:pt x="617" y="2129"/>
                                <a:pt x="626" y="2139"/>
                                <a:pt x="638" y="2139"/>
                              </a:cubicBezTo>
                              <a:cubicBezTo>
                                <a:pt x="650" y="2139"/>
                                <a:pt x="660" y="2148"/>
                                <a:pt x="660" y="2160"/>
                              </a:cubicBezTo>
                              <a:cubicBezTo>
                                <a:pt x="660" y="2172"/>
                                <a:pt x="650" y="2182"/>
                                <a:pt x="638" y="2182"/>
                              </a:cubicBezTo>
                              <a:cubicBezTo>
                                <a:pt x="595" y="2182"/>
                                <a:pt x="595" y="2182"/>
                                <a:pt x="595" y="2182"/>
                              </a:cubicBezTo>
                              <a:cubicBezTo>
                                <a:pt x="583" y="2182"/>
                                <a:pt x="573" y="2172"/>
                                <a:pt x="573" y="2160"/>
                              </a:cubicBezTo>
                              <a:cubicBezTo>
                                <a:pt x="573" y="2148"/>
                                <a:pt x="564" y="2139"/>
                                <a:pt x="552" y="2139"/>
                              </a:cubicBezTo>
                              <a:cubicBezTo>
                                <a:pt x="540" y="2139"/>
                                <a:pt x="530" y="2129"/>
                                <a:pt x="530" y="2117"/>
                              </a:cubicBezTo>
                              <a:cubicBezTo>
                                <a:pt x="530" y="2105"/>
                                <a:pt x="520" y="2095"/>
                                <a:pt x="508" y="2095"/>
                              </a:cubicBezTo>
                              <a:cubicBezTo>
                                <a:pt x="496" y="2095"/>
                                <a:pt x="486" y="2085"/>
                                <a:pt x="486" y="2073"/>
                              </a:cubicBezTo>
                              <a:cubicBezTo>
                                <a:pt x="486" y="2030"/>
                                <a:pt x="486" y="2030"/>
                                <a:pt x="486" y="2030"/>
                              </a:cubicBezTo>
                              <a:cubicBezTo>
                                <a:pt x="486" y="2018"/>
                                <a:pt x="496" y="2008"/>
                                <a:pt x="508" y="2008"/>
                              </a:cubicBezTo>
                              <a:cubicBezTo>
                                <a:pt x="520" y="2008"/>
                                <a:pt x="530" y="2018"/>
                                <a:pt x="530" y="2030"/>
                              </a:cubicBezTo>
                              <a:cubicBezTo>
                                <a:pt x="530" y="2042"/>
                                <a:pt x="540" y="2052"/>
                                <a:pt x="552" y="2052"/>
                              </a:cubicBezTo>
                              <a:cubicBezTo>
                                <a:pt x="564" y="2052"/>
                                <a:pt x="573" y="2042"/>
                                <a:pt x="573" y="2030"/>
                              </a:cubicBezTo>
                              <a:cubicBezTo>
                                <a:pt x="573" y="2018"/>
                                <a:pt x="564" y="2008"/>
                                <a:pt x="552" y="2008"/>
                              </a:cubicBezTo>
                              <a:cubicBezTo>
                                <a:pt x="540" y="2008"/>
                                <a:pt x="530" y="1999"/>
                                <a:pt x="530" y="1987"/>
                              </a:cubicBezTo>
                              <a:cubicBezTo>
                                <a:pt x="530" y="1943"/>
                                <a:pt x="530" y="1943"/>
                                <a:pt x="530" y="1943"/>
                              </a:cubicBezTo>
                              <a:cubicBezTo>
                                <a:pt x="530" y="1931"/>
                                <a:pt x="540" y="1922"/>
                                <a:pt x="552" y="1922"/>
                              </a:cubicBezTo>
                              <a:cubicBezTo>
                                <a:pt x="564" y="1922"/>
                                <a:pt x="573" y="1912"/>
                                <a:pt x="573" y="1900"/>
                              </a:cubicBezTo>
                              <a:cubicBezTo>
                                <a:pt x="573" y="1888"/>
                                <a:pt x="564" y="1878"/>
                                <a:pt x="552" y="1878"/>
                              </a:cubicBezTo>
                              <a:cubicBezTo>
                                <a:pt x="540" y="1878"/>
                                <a:pt x="530" y="1868"/>
                                <a:pt x="530" y="1856"/>
                              </a:cubicBezTo>
                              <a:cubicBezTo>
                                <a:pt x="530" y="1844"/>
                                <a:pt x="540" y="1835"/>
                                <a:pt x="552" y="1835"/>
                              </a:cubicBezTo>
                              <a:cubicBezTo>
                                <a:pt x="564" y="1835"/>
                                <a:pt x="573" y="1825"/>
                                <a:pt x="573" y="1813"/>
                              </a:cubicBezTo>
                              <a:cubicBezTo>
                                <a:pt x="573" y="1801"/>
                                <a:pt x="564" y="1791"/>
                                <a:pt x="552" y="1791"/>
                              </a:cubicBezTo>
                              <a:cubicBezTo>
                                <a:pt x="540" y="1791"/>
                                <a:pt x="530" y="1782"/>
                                <a:pt x="530" y="1770"/>
                              </a:cubicBezTo>
                              <a:cubicBezTo>
                                <a:pt x="530" y="1758"/>
                                <a:pt x="520" y="1748"/>
                                <a:pt x="508" y="1748"/>
                              </a:cubicBezTo>
                              <a:cubicBezTo>
                                <a:pt x="496" y="1748"/>
                                <a:pt x="486" y="1738"/>
                                <a:pt x="486" y="1726"/>
                              </a:cubicBezTo>
                              <a:cubicBezTo>
                                <a:pt x="486" y="1714"/>
                                <a:pt x="477" y="1704"/>
                                <a:pt x="465" y="1704"/>
                              </a:cubicBezTo>
                              <a:cubicBezTo>
                                <a:pt x="453" y="1704"/>
                                <a:pt x="443" y="1714"/>
                                <a:pt x="443" y="1726"/>
                              </a:cubicBezTo>
                              <a:cubicBezTo>
                                <a:pt x="443" y="1770"/>
                                <a:pt x="443" y="1770"/>
                                <a:pt x="443" y="1770"/>
                              </a:cubicBezTo>
                              <a:cubicBezTo>
                                <a:pt x="443" y="1813"/>
                                <a:pt x="443" y="1813"/>
                                <a:pt x="443" y="1813"/>
                              </a:cubicBezTo>
                              <a:cubicBezTo>
                                <a:pt x="443" y="1825"/>
                                <a:pt x="433" y="1835"/>
                                <a:pt x="421" y="1835"/>
                              </a:cubicBezTo>
                              <a:cubicBezTo>
                                <a:pt x="409" y="1835"/>
                                <a:pt x="400" y="1825"/>
                                <a:pt x="400" y="1813"/>
                              </a:cubicBezTo>
                              <a:cubicBezTo>
                                <a:pt x="400" y="1801"/>
                                <a:pt x="390" y="1791"/>
                                <a:pt x="378" y="1791"/>
                              </a:cubicBezTo>
                              <a:cubicBezTo>
                                <a:pt x="335" y="1791"/>
                                <a:pt x="335" y="1791"/>
                                <a:pt x="335" y="1791"/>
                              </a:cubicBezTo>
                              <a:cubicBezTo>
                                <a:pt x="323" y="1791"/>
                                <a:pt x="313" y="1782"/>
                                <a:pt x="313" y="1770"/>
                              </a:cubicBezTo>
                              <a:close/>
                              <a:moveTo>
                                <a:pt x="560" y="1987"/>
                              </a:moveTo>
                              <a:cubicBezTo>
                                <a:pt x="560" y="1982"/>
                                <a:pt x="556" y="1978"/>
                                <a:pt x="552" y="1978"/>
                              </a:cubicBezTo>
                              <a:cubicBezTo>
                                <a:pt x="547" y="1978"/>
                                <a:pt x="543" y="1982"/>
                                <a:pt x="543" y="1987"/>
                              </a:cubicBezTo>
                              <a:cubicBezTo>
                                <a:pt x="543" y="1991"/>
                                <a:pt x="547" y="1995"/>
                                <a:pt x="552" y="1995"/>
                              </a:cubicBezTo>
                              <a:cubicBezTo>
                                <a:pt x="556" y="1995"/>
                                <a:pt x="560" y="1991"/>
                                <a:pt x="560" y="1987"/>
                              </a:cubicBezTo>
                              <a:close/>
                              <a:moveTo>
                                <a:pt x="560" y="1943"/>
                              </a:moveTo>
                              <a:cubicBezTo>
                                <a:pt x="560" y="1938"/>
                                <a:pt x="556" y="1935"/>
                                <a:pt x="552" y="1935"/>
                              </a:cubicBezTo>
                              <a:cubicBezTo>
                                <a:pt x="547" y="1935"/>
                                <a:pt x="543" y="1938"/>
                                <a:pt x="543" y="1943"/>
                              </a:cubicBezTo>
                              <a:cubicBezTo>
                                <a:pt x="543" y="1948"/>
                                <a:pt x="547" y="1952"/>
                                <a:pt x="552" y="1952"/>
                              </a:cubicBezTo>
                              <a:cubicBezTo>
                                <a:pt x="556" y="1952"/>
                                <a:pt x="560" y="1948"/>
                                <a:pt x="560" y="1943"/>
                              </a:cubicBezTo>
                              <a:close/>
                              <a:moveTo>
                                <a:pt x="517" y="2073"/>
                              </a:moveTo>
                              <a:cubicBezTo>
                                <a:pt x="517" y="2069"/>
                                <a:pt x="513" y="2065"/>
                                <a:pt x="508" y="2065"/>
                              </a:cubicBezTo>
                              <a:cubicBezTo>
                                <a:pt x="503" y="2065"/>
                                <a:pt x="499" y="2069"/>
                                <a:pt x="499" y="2073"/>
                              </a:cubicBezTo>
                              <a:cubicBezTo>
                                <a:pt x="499" y="2078"/>
                                <a:pt x="503" y="2082"/>
                                <a:pt x="508" y="2082"/>
                              </a:cubicBezTo>
                              <a:cubicBezTo>
                                <a:pt x="513" y="2082"/>
                                <a:pt x="517" y="2078"/>
                                <a:pt x="517" y="2073"/>
                              </a:cubicBezTo>
                              <a:close/>
                              <a:moveTo>
                                <a:pt x="560" y="2117"/>
                              </a:moveTo>
                              <a:cubicBezTo>
                                <a:pt x="560" y="2112"/>
                                <a:pt x="556" y="2108"/>
                                <a:pt x="552" y="2108"/>
                              </a:cubicBezTo>
                              <a:cubicBezTo>
                                <a:pt x="547" y="2108"/>
                                <a:pt x="543" y="2112"/>
                                <a:pt x="543" y="2117"/>
                              </a:cubicBezTo>
                              <a:cubicBezTo>
                                <a:pt x="543" y="2122"/>
                                <a:pt x="547" y="2126"/>
                                <a:pt x="552" y="2126"/>
                              </a:cubicBezTo>
                              <a:cubicBezTo>
                                <a:pt x="556" y="2126"/>
                                <a:pt x="560" y="2122"/>
                                <a:pt x="560" y="2117"/>
                              </a:cubicBezTo>
                              <a:close/>
                              <a:moveTo>
                                <a:pt x="560" y="2073"/>
                              </a:moveTo>
                              <a:cubicBezTo>
                                <a:pt x="560" y="2069"/>
                                <a:pt x="556" y="2065"/>
                                <a:pt x="552" y="2065"/>
                              </a:cubicBezTo>
                              <a:cubicBezTo>
                                <a:pt x="547" y="2065"/>
                                <a:pt x="543" y="2069"/>
                                <a:pt x="543" y="2073"/>
                              </a:cubicBezTo>
                              <a:cubicBezTo>
                                <a:pt x="543" y="2078"/>
                                <a:pt x="547" y="2082"/>
                                <a:pt x="552" y="2082"/>
                              </a:cubicBezTo>
                              <a:cubicBezTo>
                                <a:pt x="556" y="2082"/>
                                <a:pt x="560" y="2078"/>
                                <a:pt x="560" y="2073"/>
                              </a:cubicBezTo>
                              <a:close/>
                              <a:moveTo>
                                <a:pt x="630" y="2160"/>
                              </a:moveTo>
                              <a:cubicBezTo>
                                <a:pt x="630" y="2165"/>
                                <a:pt x="634" y="2169"/>
                                <a:pt x="638" y="2169"/>
                              </a:cubicBezTo>
                              <a:cubicBezTo>
                                <a:pt x="643" y="2169"/>
                                <a:pt x="647" y="2165"/>
                                <a:pt x="647" y="2160"/>
                              </a:cubicBezTo>
                              <a:cubicBezTo>
                                <a:pt x="647" y="2156"/>
                                <a:pt x="643" y="2152"/>
                                <a:pt x="638" y="2152"/>
                              </a:cubicBezTo>
                              <a:cubicBezTo>
                                <a:pt x="634" y="2152"/>
                                <a:pt x="630" y="2156"/>
                                <a:pt x="630" y="2160"/>
                              </a:cubicBezTo>
                              <a:close/>
                              <a:moveTo>
                                <a:pt x="630" y="2073"/>
                              </a:moveTo>
                              <a:cubicBezTo>
                                <a:pt x="630" y="2078"/>
                                <a:pt x="634" y="2082"/>
                                <a:pt x="638" y="2082"/>
                              </a:cubicBezTo>
                              <a:cubicBezTo>
                                <a:pt x="643" y="2082"/>
                                <a:pt x="647" y="2078"/>
                                <a:pt x="647" y="2073"/>
                              </a:cubicBezTo>
                              <a:cubicBezTo>
                                <a:pt x="647" y="2069"/>
                                <a:pt x="643" y="2065"/>
                                <a:pt x="638" y="2065"/>
                              </a:cubicBezTo>
                              <a:cubicBezTo>
                                <a:pt x="634" y="2065"/>
                                <a:pt x="630" y="2069"/>
                                <a:pt x="630" y="2073"/>
                              </a:cubicBezTo>
                              <a:close/>
                              <a:moveTo>
                                <a:pt x="630" y="1856"/>
                              </a:moveTo>
                              <a:cubicBezTo>
                                <a:pt x="630" y="1861"/>
                                <a:pt x="634" y="1865"/>
                                <a:pt x="638" y="1865"/>
                              </a:cubicBezTo>
                              <a:cubicBezTo>
                                <a:pt x="643" y="1865"/>
                                <a:pt x="647" y="1861"/>
                                <a:pt x="647" y="1856"/>
                              </a:cubicBezTo>
                              <a:cubicBezTo>
                                <a:pt x="647" y="1852"/>
                                <a:pt x="643" y="1848"/>
                                <a:pt x="638" y="1848"/>
                              </a:cubicBezTo>
                              <a:cubicBezTo>
                                <a:pt x="634" y="1848"/>
                                <a:pt x="630" y="1852"/>
                                <a:pt x="630" y="1856"/>
                              </a:cubicBezTo>
                              <a:close/>
                              <a:moveTo>
                                <a:pt x="777" y="1987"/>
                              </a:moveTo>
                              <a:cubicBezTo>
                                <a:pt x="777" y="1982"/>
                                <a:pt x="773" y="1978"/>
                                <a:pt x="769" y="1978"/>
                              </a:cubicBezTo>
                              <a:cubicBezTo>
                                <a:pt x="764" y="1978"/>
                                <a:pt x="760" y="1982"/>
                                <a:pt x="760" y="1987"/>
                              </a:cubicBezTo>
                              <a:cubicBezTo>
                                <a:pt x="760" y="1991"/>
                                <a:pt x="764" y="1995"/>
                                <a:pt x="769" y="1995"/>
                              </a:cubicBezTo>
                              <a:cubicBezTo>
                                <a:pt x="773" y="1995"/>
                                <a:pt x="777" y="1991"/>
                                <a:pt x="777" y="1987"/>
                              </a:cubicBezTo>
                              <a:close/>
                              <a:moveTo>
                                <a:pt x="821" y="2030"/>
                              </a:moveTo>
                              <a:cubicBezTo>
                                <a:pt x="821" y="2025"/>
                                <a:pt x="817" y="2021"/>
                                <a:pt x="812" y="2021"/>
                              </a:cubicBezTo>
                              <a:cubicBezTo>
                                <a:pt x="807" y="2021"/>
                                <a:pt x="803" y="2025"/>
                                <a:pt x="803" y="2030"/>
                              </a:cubicBezTo>
                              <a:cubicBezTo>
                                <a:pt x="803" y="2035"/>
                                <a:pt x="807" y="2039"/>
                                <a:pt x="812" y="2039"/>
                              </a:cubicBezTo>
                              <a:cubicBezTo>
                                <a:pt x="817" y="2039"/>
                                <a:pt x="821" y="2035"/>
                                <a:pt x="821" y="2030"/>
                              </a:cubicBezTo>
                              <a:close/>
                              <a:moveTo>
                                <a:pt x="934" y="2030"/>
                              </a:moveTo>
                              <a:cubicBezTo>
                                <a:pt x="934" y="2035"/>
                                <a:pt x="938" y="2039"/>
                                <a:pt x="942" y="2039"/>
                              </a:cubicBezTo>
                              <a:cubicBezTo>
                                <a:pt x="947" y="2039"/>
                                <a:pt x="951" y="2035"/>
                                <a:pt x="951" y="2030"/>
                              </a:cubicBezTo>
                              <a:cubicBezTo>
                                <a:pt x="951" y="2025"/>
                                <a:pt x="947" y="2021"/>
                                <a:pt x="942" y="2021"/>
                              </a:cubicBezTo>
                              <a:cubicBezTo>
                                <a:pt x="938" y="2021"/>
                                <a:pt x="934" y="2025"/>
                                <a:pt x="934" y="2030"/>
                              </a:cubicBezTo>
                              <a:close/>
                              <a:moveTo>
                                <a:pt x="821" y="2291"/>
                              </a:moveTo>
                              <a:cubicBezTo>
                                <a:pt x="821" y="2286"/>
                                <a:pt x="817" y="2282"/>
                                <a:pt x="812" y="2282"/>
                              </a:cubicBezTo>
                              <a:cubicBezTo>
                                <a:pt x="807" y="2282"/>
                                <a:pt x="803" y="2286"/>
                                <a:pt x="803" y="2291"/>
                              </a:cubicBezTo>
                              <a:cubicBezTo>
                                <a:pt x="803" y="2295"/>
                                <a:pt x="807" y="2299"/>
                                <a:pt x="812" y="2299"/>
                              </a:cubicBezTo>
                              <a:cubicBezTo>
                                <a:pt x="817" y="2299"/>
                                <a:pt x="821" y="2295"/>
                                <a:pt x="821" y="2291"/>
                              </a:cubicBezTo>
                              <a:close/>
                              <a:moveTo>
                                <a:pt x="890" y="2334"/>
                              </a:moveTo>
                              <a:cubicBezTo>
                                <a:pt x="890" y="2339"/>
                                <a:pt x="894" y="2343"/>
                                <a:pt x="899" y="2343"/>
                              </a:cubicBezTo>
                              <a:cubicBezTo>
                                <a:pt x="904" y="2343"/>
                                <a:pt x="908" y="2339"/>
                                <a:pt x="908" y="2334"/>
                              </a:cubicBezTo>
                              <a:cubicBezTo>
                                <a:pt x="908" y="2329"/>
                                <a:pt x="904" y="2325"/>
                                <a:pt x="899" y="2325"/>
                              </a:cubicBezTo>
                              <a:cubicBezTo>
                                <a:pt x="894" y="2325"/>
                                <a:pt x="890" y="2329"/>
                                <a:pt x="890" y="2334"/>
                              </a:cubicBezTo>
                              <a:close/>
                              <a:moveTo>
                                <a:pt x="864" y="2334"/>
                              </a:moveTo>
                              <a:cubicBezTo>
                                <a:pt x="864" y="2329"/>
                                <a:pt x="860" y="2325"/>
                                <a:pt x="856" y="2325"/>
                              </a:cubicBezTo>
                              <a:cubicBezTo>
                                <a:pt x="851" y="2325"/>
                                <a:pt x="847" y="2329"/>
                                <a:pt x="847" y="2334"/>
                              </a:cubicBezTo>
                              <a:cubicBezTo>
                                <a:pt x="847" y="2339"/>
                                <a:pt x="851" y="2343"/>
                                <a:pt x="856" y="2343"/>
                              </a:cubicBezTo>
                              <a:cubicBezTo>
                                <a:pt x="860" y="2343"/>
                                <a:pt x="864" y="2339"/>
                                <a:pt x="864" y="2334"/>
                              </a:cubicBezTo>
                              <a:close/>
                              <a:moveTo>
                                <a:pt x="994" y="2247"/>
                              </a:moveTo>
                              <a:cubicBezTo>
                                <a:pt x="994" y="2242"/>
                                <a:pt x="991" y="2238"/>
                                <a:pt x="986" y="2238"/>
                              </a:cubicBezTo>
                              <a:cubicBezTo>
                                <a:pt x="981" y="2238"/>
                                <a:pt x="977" y="2242"/>
                                <a:pt x="977" y="2247"/>
                              </a:cubicBezTo>
                              <a:cubicBezTo>
                                <a:pt x="977" y="2252"/>
                                <a:pt x="981" y="2256"/>
                                <a:pt x="986" y="2256"/>
                              </a:cubicBezTo>
                              <a:cubicBezTo>
                                <a:pt x="991" y="2256"/>
                                <a:pt x="994" y="2252"/>
                                <a:pt x="994" y="2247"/>
                              </a:cubicBezTo>
                              <a:close/>
                              <a:moveTo>
                                <a:pt x="994" y="2160"/>
                              </a:moveTo>
                              <a:cubicBezTo>
                                <a:pt x="994" y="2156"/>
                                <a:pt x="991" y="2152"/>
                                <a:pt x="986" y="2152"/>
                              </a:cubicBezTo>
                              <a:cubicBezTo>
                                <a:pt x="981" y="2152"/>
                                <a:pt x="977" y="2156"/>
                                <a:pt x="977" y="2160"/>
                              </a:cubicBezTo>
                              <a:cubicBezTo>
                                <a:pt x="977" y="2165"/>
                                <a:pt x="981" y="2169"/>
                                <a:pt x="986" y="2169"/>
                              </a:cubicBezTo>
                              <a:cubicBezTo>
                                <a:pt x="991" y="2169"/>
                                <a:pt x="994" y="2165"/>
                                <a:pt x="994" y="2160"/>
                              </a:cubicBezTo>
                              <a:close/>
                              <a:moveTo>
                                <a:pt x="1038" y="2160"/>
                              </a:moveTo>
                              <a:cubicBezTo>
                                <a:pt x="1038" y="2156"/>
                                <a:pt x="1034" y="2152"/>
                                <a:pt x="1029" y="2152"/>
                              </a:cubicBezTo>
                              <a:cubicBezTo>
                                <a:pt x="1024" y="2152"/>
                                <a:pt x="1021" y="2156"/>
                                <a:pt x="1021" y="2160"/>
                              </a:cubicBezTo>
                              <a:cubicBezTo>
                                <a:pt x="1021" y="2165"/>
                                <a:pt x="1024" y="2169"/>
                                <a:pt x="1029" y="2169"/>
                              </a:cubicBezTo>
                              <a:cubicBezTo>
                                <a:pt x="1034" y="2169"/>
                                <a:pt x="1038" y="2165"/>
                                <a:pt x="1038" y="2160"/>
                              </a:cubicBezTo>
                              <a:close/>
                              <a:moveTo>
                                <a:pt x="1038" y="2117"/>
                              </a:moveTo>
                              <a:cubicBezTo>
                                <a:pt x="1038" y="2112"/>
                                <a:pt x="1034" y="2108"/>
                                <a:pt x="1029" y="2108"/>
                              </a:cubicBezTo>
                              <a:cubicBezTo>
                                <a:pt x="1024" y="2108"/>
                                <a:pt x="1021" y="2112"/>
                                <a:pt x="1021" y="2117"/>
                              </a:cubicBezTo>
                              <a:cubicBezTo>
                                <a:pt x="1021" y="2122"/>
                                <a:pt x="1024" y="2126"/>
                                <a:pt x="1029" y="2126"/>
                              </a:cubicBezTo>
                              <a:cubicBezTo>
                                <a:pt x="1034" y="2126"/>
                                <a:pt x="1038" y="2122"/>
                                <a:pt x="1038" y="2117"/>
                              </a:cubicBezTo>
                              <a:close/>
                              <a:moveTo>
                                <a:pt x="1038" y="2073"/>
                              </a:moveTo>
                              <a:cubicBezTo>
                                <a:pt x="1038" y="2069"/>
                                <a:pt x="1034" y="2065"/>
                                <a:pt x="1029" y="2065"/>
                              </a:cubicBezTo>
                              <a:cubicBezTo>
                                <a:pt x="1024" y="2065"/>
                                <a:pt x="1021" y="2069"/>
                                <a:pt x="1021" y="2073"/>
                              </a:cubicBezTo>
                              <a:cubicBezTo>
                                <a:pt x="1021" y="2078"/>
                                <a:pt x="1024" y="2082"/>
                                <a:pt x="1029" y="2082"/>
                              </a:cubicBezTo>
                              <a:cubicBezTo>
                                <a:pt x="1034" y="2082"/>
                                <a:pt x="1038" y="2078"/>
                                <a:pt x="1038" y="2073"/>
                              </a:cubicBezTo>
                              <a:close/>
                              <a:moveTo>
                                <a:pt x="1238" y="2160"/>
                              </a:moveTo>
                              <a:cubicBezTo>
                                <a:pt x="1238" y="2165"/>
                                <a:pt x="1242" y="2169"/>
                                <a:pt x="1246" y="2169"/>
                              </a:cubicBezTo>
                              <a:cubicBezTo>
                                <a:pt x="1251" y="2169"/>
                                <a:pt x="1255" y="2165"/>
                                <a:pt x="1255" y="2160"/>
                              </a:cubicBezTo>
                              <a:cubicBezTo>
                                <a:pt x="1255" y="2156"/>
                                <a:pt x="1251" y="2152"/>
                                <a:pt x="1246" y="2152"/>
                              </a:cubicBezTo>
                              <a:cubicBezTo>
                                <a:pt x="1242" y="2152"/>
                                <a:pt x="1238" y="2156"/>
                                <a:pt x="1238" y="2160"/>
                              </a:cubicBezTo>
                              <a:close/>
                              <a:moveTo>
                                <a:pt x="1194" y="2117"/>
                              </a:moveTo>
                              <a:cubicBezTo>
                                <a:pt x="1194" y="2122"/>
                                <a:pt x="1198" y="2126"/>
                                <a:pt x="1203" y="2126"/>
                              </a:cubicBezTo>
                              <a:cubicBezTo>
                                <a:pt x="1208" y="2126"/>
                                <a:pt x="1212" y="2122"/>
                                <a:pt x="1212" y="2117"/>
                              </a:cubicBezTo>
                              <a:cubicBezTo>
                                <a:pt x="1212" y="2112"/>
                                <a:pt x="1208" y="2108"/>
                                <a:pt x="1203" y="2108"/>
                              </a:cubicBezTo>
                              <a:cubicBezTo>
                                <a:pt x="1198" y="2108"/>
                                <a:pt x="1194" y="2112"/>
                                <a:pt x="1194" y="2117"/>
                              </a:cubicBezTo>
                              <a:close/>
                              <a:moveTo>
                                <a:pt x="1194" y="2204"/>
                              </a:moveTo>
                              <a:cubicBezTo>
                                <a:pt x="1194" y="2209"/>
                                <a:pt x="1198" y="2212"/>
                                <a:pt x="1203" y="2212"/>
                              </a:cubicBezTo>
                              <a:cubicBezTo>
                                <a:pt x="1208" y="2212"/>
                                <a:pt x="1212" y="2209"/>
                                <a:pt x="1212" y="2204"/>
                              </a:cubicBezTo>
                              <a:cubicBezTo>
                                <a:pt x="1212" y="2199"/>
                                <a:pt x="1208" y="2195"/>
                                <a:pt x="1203" y="2195"/>
                              </a:cubicBezTo>
                              <a:cubicBezTo>
                                <a:pt x="1198" y="2195"/>
                                <a:pt x="1194" y="2199"/>
                                <a:pt x="1194" y="2204"/>
                              </a:cubicBezTo>
                              <a:close/>
                              <a:moveTo>
                                <a:pt x="1151" y="2073"/>
                              </a:moveTo>
                              <a:cubicBezTo>
                                <a:pt x="1151" y="2078"/>
                                <a:pt x="1155" y="2082"/>
                                <a:pt x="1159" y="2082"/>
                              </a:cubicBezTo>
                              <a:cubicBezTo>
                                <a:pt x="1164" y="2082"/>
                                <a:pt x="1168" y="2078"/>
                                <a:pt x="1168" y="2073"/>
                              </a:cubicBezTo>
                              <a:cubicBezTo>
                                <a:pt x="1168" y="2069"/>
                                <a:pt x="1164" y="2065"/>
                                <a:pt x="1159" y="2065"/>
                              </a:cubicBezTo>
                              <a:cubicBezTo>
                                <a:pt x="1155" y="2065"/>
                                <a:pt x="1151" y="2069"/>
                                <a:pt x="1151" y="2073"/>
                              </a:cubicBezTo>
                              <a:close/>
                              <a:moveTo>
                                <a:pt x="1151" y="2160"/>
                              </a:moveTo>
                              <a:cubicBezTo>
                                <a:pt x="1151" y="2165"/>
                                <a:pt x="1155" y="2169"/>
                                <a:pt x="1159" y="2169"/>
                              </a:cubicBezTo>
                              <a:cubicBezTo>
                                <a:pt x="1164" y="2169"/>
                                <a:pt x="1168" y="2165"/>
                                <a:pt x="1168" y="2160"/>
                              </a:cubicBezTo>
                              <a:cubicBezTo>
                                <a:pt x="1168" y="2156"/>
                                <a:pt x="1164" y="2152"/>
                                <a:pt x="1159" y="2152"/>
                              </a:cubicBezTo>
                              <a:cubicBezTo>
                                <a:pt x="1155" y="2152"/>
                                <a:pt x="1151" y="2156"/>
                                <a:pt x="1151" y="2160"/>
                              </a:cubicBezTo>
                              <a:close/>
                              <a:moveTo>
                                <a:pt x="1151" y="2204"/>
                              </a:moveTo>
                              <a:cubicBezTo>
                                <a:pt x="1151" y="2209"/>
                                <a:pt x="1155" y="2212"/>
                                <a:pt x="1159" y="2212"/>
                              </a:cubicBezTo>
                              <a:cubicBezTo>
                                <a:pt x="1164" y="2212"/>
                                <a:pt x="1168" y="2209"/>
                                <a:pt x="1168" y="2204"/>
                              </a:cubicBezTo>
                              <a:cubicBezTo>
                                <a:pt x="1168" y="2199"/>
                                <a:pt x="1164" y="2195"/>
                                <a:pt x="1159" y="2195"/>
                              </a:cubicBezTo>
                              <a:cubicBezTo>
                                <a:pt x="1155" y="2195"/>
                                <a:pt x="1151" y="2199"/>
                                <a:pt x="1151" y="2204"/>
                              </a:cubicBezTo>
                              <a:close/>
                              <a:moveTo>
                                <a:pt x="1151" y="2247"/>
                              </a:moveTo>
                              <a:cubicBezTo>
                                <a:pt x="1151" y="2252"/>
                                <a:pt x="1155" y="2256"/>
                                <a:pt x="1159" y="2256"/>
                              </a:cubicBezTo>
                              <a:cubicBezTo>
                                <a:pt x="1164" y="2256"/>
                                <a:pt x="1168" y="2252"/>
                                <a:pt x="1168" y="2247"/>
                              </a:cubicBezTo>
                              <a:cubicBezTo>
                                <a:pt x="1168" y="2242"/>
                                <a:pt x="1164" y="2238"/>
                                <a:pt x="1159" y="2238"/>
                              </a:cubicBezTo>
                              <a:cubicBezTo>
                                <a:pt x="1155" y="2238"/>
                                <a:pt x="1151" y="2242"/>
                                <a:pt x="1151" y="2247"/>
                              </a:cubicBezTo>
                              <a:close/>
                              <a:moveTo>
                                <a:pt x="1151" y="2291"/>
                              </a:moveTo>
                              <a:cubicBezTo>
                                <a:pt x="1151" y="2295"/>
                                <a:pt x="1155" y="2299"/>
                                <a:pt x="1159" y="2299"/>
                              </a:cubicBezTo>
                              <a:cubicBezTo>
                                <a:pt x="1164" y="2299"/>
                                <a:pt x="1168" y="2295"/>
                                <a:pt x="1168" y="2291"/>
                              </a:cubicBezTo>
                              <a:cubicBezTo>
                                <a:pt x="1168" y="2286"/>
                                <a:pt x="1164" y="2282"/>
                                <a:pt x="1159" y="2282"/>
                              </a:cubicBezTo>
                              <a:cubicBezTo>
                                <a:pt x="1155" y="2282"/>
                                <a:pt x="1151" y="2286"/>
                                <a:pt x="1151" y="2291"/>
                              </a:cubicBezTo>
                              <a:close/>
                              <a:moveTo>
                                <a:pt x="1081" y="2204"/>
                              </a:moveTo>
                              <a:cubicBezTo>
                                <a:pt x="1081" y="2199"/>
                                <a:pt x="1077" y="2195"/>
                                <a:pt x="1073" y="2195"/>
                              </a:cubicBezTo>
                              <a:cubicBezTo>
                                <a:pt x="1068" y="2195"/>
                                <a:pt x="1064" y="2199"/>
                                <a:pt x="1064" y="2204"/>
                              </a:cubicBezTo>
                              <a:cubicBezTo>
                                <a:pt x="1064" y="2209"/>
                                <a:pt x="1068" y="2212"/>
                                <a:pt x="1073" y="2212"/>
                              </a:cubicBezTo>
                              <a:cubicBezTo>
                                <a:pt x="1077" y="2212"/>
                                <a:pt x="1081" y="2209"/>
                                <a:pt x="1081" y="2204"/>
                              </a:cubicBezTo>
                              <a:close/>
                              <a:moveTo>
                                <a:pt x="1081" y="2160"/>
                              </a:moveTo>
                              <a:cubicBezTo>
                                <a:pt x="1081" y="2156"/>
                                <a:pt x="1077" y="2152"/>
                                <a:pt x="1073" y="2152"/>
                              </a:cubicBezTo>
                              <a:cubicBezTo>
                                <a:pt x="1068" y="2152"/>
                                <a:pt x="1064" y="2156"/>
                                <a:pt x="1064" y="2160"/>
                              </a:cubicBezTo>
                              <a:cubicBezTo>
                                <a:pt x="1064" y="2165"/>
                                <a:pt x="1068" y="2169"/>
                                <a:pt x="1073" y="2169"/>
                              </a:cubicBezTo>
                              <a:cubicBezTo>
                                <a:pt x="1077" y="2169"/>
                                <a:pt x="1081" y="2165"/>
                                <a:pt x="1081" y="2160"/>
                              </a:cubicBezTo>
                              <a:close/>
                              <a:moveTo>
                                <a:pt x="1094" y="2204"/>
                              </a:moveTo>
                              <a:cubicBezTo>
                                <a:pt x="1094" y="2216"/>
                                <a:pt x="1104" y="2225"/>
                                <a:pt x="1116" y="2225"/>
                              </a:cubicBezTo>
                              <a:cubicBezTo>
                                <a:pt x="1128" y="2225"/>
                                <a:pt x="1138" y="2216"/>
                                <a:pt x="1138" y="2204"/>
                              </a:cubicBezTo>
                              <a:cubicBezTo>
                                <a:pt x="1138" y="2192"/>
                                <a:pt x="1128" y="2182"/>
                                <a:pt x="1116" y="2182"/>
                              </a:cubicBezTo>
                              <a:cubicBezTo>
                                <a:pt x="1104" y="2182"/>
                                <a:pt x="1094" y="2192"/>
                                <a:pt x="1094" y="2204"/>
                              </a:cubicBezTo>
                              <a:close/>
                              <a:moveTo>
                                <a:pt x="1064" y="2073"/>
                              </a:moveTo>
                              <a:cubicBezTo>
                                <a:pt x="1064" y="2078"/>
                                <a:pt x="1068" y="2082"/>
                                <a:pt x="1073" y="2082"/>
                              </a:cubicBezTo>
                              <a:cubicBezTo>
                                <a:pt x="1077" y="2082"/>
                                <a:pt x="1081" y="2078"/>
                                <a:pt x="1081" y="2073"/>
                              </a:cubicBezTo>
                              <a:cubicBezTo>
                                <a:pt x="1081" y="2069"/>
                                <a:pt x="1077" y="2065"/>
                                <a:pt x="1073" y="2065"/>
                              </a:cubicBezTo>
                              <a:cubicBezTo>
                                <a:pt x="1068" y="2065"/>
                                <a:pt x="1064" y="2069"/>
                                <a:pt x="1064" y="2073"/>
                              </a:cubicBezTo>
                              <a:close/>
                              <a:moveTo>
                                <a:pt x="1051" y="2117"/>
                              </a:moveTo>
                              <a:cubicBezTo>
                                <a:pt x="1051" y="2129"/>
                                <a:pt x="1061" y="2139"/>
                                <a:pt x="1073" y="2139"/>
                              </a:cubicBezTo>
                              <a:cubicBezTo>
                                <a:pt x="1085" y="2139"/>
                                <a:pt x="1094" y="2129"/>
                                <a:pt x="1094" y="2117"/>
                              </a:cubicBezTo>
                              <a:cubicBezTo>
                                <a:pt x="1094" y="2105"/>
                                <a:pt x="1085" y="2095"/>
                                <a:pt x="1073" y="2095"/>
                              </a:cubicBezTo>
                              <a:cubicBezTo>
                                <a:pt x="1061" y="2095"/>
                                <a:pt x="1051" y="2105"/>
                                <a:pt x="1051" y="2117"/>
                              </a:cubicBezTo>
                              <a:close/>
                              <a:moveTo>
                                <a:pt x="977" y="1943"/>
                              </a:moveTo>
                              <a:cubicBezTo>
                                <a:pt x="977" y="1948"/>
                                <a:pt x="981" y="1952"/>
                                <a:pt x="986" y="1952"/>
                              </a:cubicBezTo>
                              <a:cubicBezTo>
                                <a:pt x="991" y="1952"/>
                                <a:pt x="994" y="1948"/>
                                <a:pt x="994" y="1943"/>
                              </a:cubicBezTo>
                              <a:cubicBezTo>
                                <a:pt x="994" y="1938"/>
                                <a:pt x="991" y="1935"/>
                                <a:pt x="986" y="1935"/>
                              </a:cubicBezTo>
                              <a:cubicBezTo>
                                <a:pt x="981" y="1935"/>
                                <a:pt x="977" y="1938"/>
                                <a:pt x="977" y="1943"/>
                              </a:cubicBezTo>
                              <a:close/>
                              <a:moveTo>
                                <a:pt x="977" y="1987"/>
                              </a:moveTo>
                              <a:cubicBezTo>
                                <a:pt x="977" y="1991"/>
                                <a:pt x="981" y="1995"/>
                                <a:pt x="986" y="1995"/>
                              </a:cubicBezTo>
                              <a:cubicBezTo>
                                <a:pt x="991" y="1995"/>
                                <a:pt x="994" y="1991"/>
                                <a:pt x="994" y="1987"/>
                              </a:cubicBezTo>
                              <a:cubicBezTo>
                                <a:pt x="994" y="1982"/>
                                <a:pt x="991" y="1978"/>
                                <a:pt x="986" y="1978"/>
                              </a:cubicBezTo>
                              <a:cubicBezTo>
                                <a:pt x="981" y="1978"/>
                                <a:pt x="977" y="1982"/>
                                <a:pt x="977" y="1987"/>
                              </a:cubicBezTo>
                              <a:close/>
                              <a:moveTo>
                                <a:pt x="1038" y="1856"/>
                              </a:moveTo>
                              <a:cubicBezTo>
                                <a:pt x="1038" y="1852"/>
                                <a:pt x="1034" y="1848"/>
                                <a:pt x="1029" y="1848"/>
                              </a:cubicBezTo>
                              <a:cubicBezTo>
                                <a:pt x="1024" y="1848"/>
                                <a:pt x="1021" y="1852"/>
                                <a:pt x="1021" y="1856"/>
                              </a:cubicBezTo>
                              <a:cubicBezTo>
                                <a:pt x="1021" y="1861"/>
                                <a:pt x="1024" y="1865"/>
                                <a:pt x="1029" y="1865"/>
                              </a:cubicBezTo>
                              <a:cubicBezTo>
                                <a:pt x="1034" y="1865"/>
                                <a:pt x="1038" y="1861"/>
                                <a:pt x="1038" y="1856"/>
                              </a:cubicBezTo>
                              <a:close/>
                              <a:moveTo>
                                <a:pt x="1038" y="1813"/>
                              </a:moveTo>
                              <a:cubicBezTo>
                                <a:pt x="1038" y="1808"/>
                                <a:pt x="1034" y="1804"/>
                                <a:pt x="1029" y="1804"/>
                              </a:cubicBezTo>
                              <a:cubicBezTo>
                                <a:pt x="1024" y="1804"/>
                                <a:pt x="1021" y="1808"/>
                                <a:pt x="1021" y="1813"/>
                              </a:cubicBezTo>
                              <a:cubicBezTo>
                                <a:pt x="1021" y="1818"/>
                                <a:pt x="1024" y="1822"/>
                                <a:pt x="1029" y="1822"/>
                              </a:cubicBezTo>
                              <a:cubicBezTo>
                                <a:pt x="1034" y="1822"/>
                                <a:pt x="1038" y="1818"/>
                                <a:pt x="1038" y="1813"/>
                              </a:cubicBezTo>
                              <a:close/>
                              <a:moveTo>
                                <a:pt x="1238" y="1900"/>
                              </a:moveTo>
                              <a:cubicBezTo>
                                <a:pt x="1238" y="1905"/>
                                <a:pt x="1242" y="1909"/>
                                <a:pt x="1246" y="1909"/>
                              </a:cubicBezTo>
                              <a:cubicBezTo>
                                <a:pt x="1251" y="1909"/>
                                <a:pt x="1255" y="1905"/>
                                <a:pt x="1255" y="1900"/>
                              </a:cubicBezTo>
                              <a:cubicBezTo>
                                <a:pt x="1255" y="1895"/>
                                <a:pt x="1251" y="1891"/>
                                <a:pt x="1246" y="1891"/>
                              </a:cubicBezTo>
                              <a:cubicBezTo>
                                <a:pt x="1242" y="1891"/>
                                <a:pt x="1238" y="1895"/>
                                <a:pt x="1238" y="1900"/>
                              </a:cubicBezTo>
                              <a:close/>
                              <a:moveTo>
                                <a:pt x="1194" y="1856"/>
                              </a:moveTo>
                              <a:cubicBezTo>
                                <a:pt x="1194" y="1861"/>
                                <a:pt x="1198" y="1865"/>
                                <a:pt x="1203" y="1865"/>
                              </a:cubicBezTo>
                              <a:cubicBezTo>
                                <a:pt x="1208" y="1865"/>
                                <a:pt x="1212" y="1861"/>
                                <a:pt x="1212" y="1856"/>
                              </a:cubicBezTo>
                              <a:cubicBezTo>
                                <a:pt x="1212" y="1852"/>
                                <a:pt x="1208" y="1848"/>
                                <a:pt x="1203" y="1848"/>
                              </a:cubicBezTo>
                              <a:cubicBezTo>
                                <a:pt x="1198" y="1848"/>
                                <a:pt x="1194" y="1852"/>
                                <a:pt x="1194" y="1856"/>
                              </a:cubicBezTo>
                              <a:close/>
                              <a:moveTo>
                                <a:pt x="1194" y="1900"/>
                              </a:moveTo>
                              <a:cubicBezTo>
                                <a:pt x="1194" y="1905"/>
                                <a:pt x="1198" y="1909"/>
                                <a:pt x="1203" y="1909"/>
                              </a:cubicBezTo>
                              <a:cubicBezTo>
                                <a:pt x="1208" y="1909"/>
                                <a:pt x="1212" y="1905"/>
                                <a:pt x="1212" y="1900"/>
                              </a:cubicBezTo>
                              <a:cubicBezTo>
                                <a:pt x="1212" y="1895"/>
                                <a:pt x="1208" y="1891"/>
                                <a:pt x="1203" y="1891"/>
                              </a:cubicBezTo>
                              <a:cubicBezTo>
                                <a:pt x="1198" y="1891"/>
                                <a:pt x="1194" y="1895"/>
                                <a:pt x="1194" y="1900"/>
                              </a:cubicBezTo>
                              <a:close/>
                              <a:moveTo>
                                <a:pt x="1151" y="1813"/>
                              </a:moveTo>
                              <a:cubicBezTo>
                                <a:pt x="1151" y="1818"/>
                                <a:pt x="1155" y="1822"/>
                                <a:pt x="1159" y="1822"/>
                              </a:cubicBezTo>
                              <a:cubicBezTo>
                                <a:pt x="1164" y="1822"/>
                                <a:pt x="1168" y="1818"/>
                                <a:pt x="1168" y="1813"/>
                              </a:cubicBezTo>
                              <a:cubicBezTo>
                                <a:pt x="1168" y="1808"/>
                                <a:pt x="1164" y="1804"/>
                                <a:pt x="1159" y="1804"/>
                              </a:cubicBezTo>
                              <a:cubicBezTo>
                                <a:pt x="1155" y="1804"/>
                                <a:pt x="1151" y="1808"/>
                                <a:pt x="1151" y="1813"/>
                              </a:cubicBezTo>
                              <a:close/>
                              <a:moveTo>
                                <a:pt x="1151" y="1856"/>
                              </a:moveTo>
                              <a:cubicBezTo>
                                <a:pt x="1151" y="1861"/>
                                <a:pt x="1155" y="1865"/>
                                <a:pt x="1159" y="1865"/>
                              </a:cubicBezTo>
                              <a:cubicBezTo>
                                <a:pt x="1164" y="1865"/>
                                <a:pt x="1168" y="1861"/>
                                <a:pt x="1168" y="1856"/>
                              </a:cubicBezTo>
                              <a:cubicBezTo>
                                <a:pt x="1168" y="1852"/>
                                <a:pt x="1164" y="1848"/>
                                <a:pt x="1159" y="1848"/>
                              </a:cubicBezTo>
                              <a:cubicBezTo>
                                <a:pt x="1155" y="1848"/>
                                <a:pt x="1151" y="1852"/>
                                <a:pt x="1151" y="1856"/>
                              </a:cubicBezTo>
                              <a:close/>
                              <a:moveTo>
                                <a:pt x="1107" y="1726"/>
                              </a:moveTo>
                              <a:cubicBezTo>
                                <a:pt x="1107" y="1731"/>
                                <a:pt x="1111" y="1735"/>
                                <a:pt x="1116" y="1735"/>
                              </a:cubicBezTo>
                              <a:cubicBezTo>
                                <a:pt x="1121" y="1735"/>
                                <a:pt x="1125" y="1731"/>
                                <a:pt x="1125" y="1726"/>
                              </a:cubicBezTo>
                              <a:cubicBezTo>
                                <a:pt x="1125" y="1721"/>
                                <a:pt x="1121" y="1717"/>
                                <a:pt x="1116" y="1717"/>
                              </a:cubicBezTo>
                              <a:cubicBezTo>
                                <a:pt x="1111" y="1717"/>
                                <a:pt x="1107" y="1721"/>
                                <a:pt x="1107" y="1726"/>
                              </a:cubicBezTo>
                              <a:close/>
                              <a:moveTo>
                                <a:pt x="1107" y="1770"/>
                              </a:moveTo>
                              <a:cubicBezTo>
                                <a:pt x="1107" y="1774"/>
                                <a:pt x="1111" y="1778"/>
                                <a:pt x="1116" y="1778"/>
                              </a:cubicBezTo>
                              <a:cubicBezTo>
                                <a:pt x="1121" y="1778"/>
                                <a:pt x="1125" y="1774"/>
                                <a:pt x="1125" y="1770"/>
                              </a:cubicBezTo>
                              <a:cubicBezTo>
                                <a:pt x="1125" y="1765"/>
                                <a:pt x="1121" y="1761"/>
                                <a:pt x="1116" y="1761"/>
                              </a:cubicBezTo>
                              <a:cubicBezTo>
                                <a:pt x="1111" y="1761"/>
                                <a:pt x="1107" y="1765"/>
                                <a:pt x="1107" y="1770"/>
                              </a:cubicBezTo>
                              <a:close/>
                              <a:moveTo>
                                <a:pt x="1107" y="1813"/>
                              </a:moveTo>
                              <a:cubicBezTo>
                                <a:pt x="1107" y="1818"/>
                                <a:pt x="1111" y="1822"/>
                                <a:pt x="1116" y="1822"/>
                              </a:cubicBezTo>
                              <a:cubicBezTo>
                                <a:pt x="1121" y="1822"/>
                                <a:pt x="1125" y="1818"/>
                                <a:pt x="1125" y="1813"/>
                              </a:cubicBezTo>
                              <a:cubicBezTo>
                                <a:pt x="1125" y="1808"/>
                                <a:pt x="1121" y="1804"/>
                                <a:pt x="1116" y="1804"/>
                              </a:cubicBezTo>
                              <a:cubicBezTo>
                                <a:pt x="1111" y="1804"/>
                                <a:pt x="1107" y="1808"/>
                                <a:pt x="1107" y="1813"/>
                              </a:cubicBezTo>
                              <a:close/>
                              <a:moveTo>
                                <a:pt x="1107" y="1466"/>
                              </a:moveTo>
                              <a:cubicBezTo>
                                <a:pt x="1107" y="1470"/>
                                <a:pt x="1111" y="1474"/>
                                <a:pt x="1116" y="1474"/>
                              </a:cubicBezTo>
                              <a:cubicBezTo>
                                <a:pt x="1121" y="1474"/>
                                <a:pt x="1125" y="1470"/>
                                <a:pt x="1125" y="1466"/>
                              </a:cubicBezTo>
                              <a:cubicBezTo>
                                <a:pt x="1125" y="1461"/>
                                <a:pt x="1121" y="1457"/>
                                <a:pt x="1116" y="1457"/>
                              </a:cubicBezTo>
                              <a:cubicBezTo>
                                <a:pt x="1111" y="1457"/>
                                <a:pt x="1107" y="1461"/>
                                <a:pt x="1107" y="1466"/>
                              </a:cubicBezTo>
                              <a:close/>
                              <a:moveTo>
                                <a:pt x="1107" y="1552"/>
                              </a:moveTo>
                              <a:cubicBezTo>
                                <a:pt x="1107" y="1557"/>
                                <a:pt x="1111" y="1561"/>
                                <a:pt x="1116" y="1561"/>
                              </a:cubicBezTo>
                              <a:cubicBezTo>
                                <a:pt x="1121" y="1561"/>
                                <a:pt x="1125" y="1557"/>
                                <a:pt x="1125" y="1552"/>
                              </a:cubicBezTo>
                              <a:cubicBezTo>
                                <a:pt x="1125" y="1548"/>
                                <a:pt x="1121" y="1544"/>
                                <a:pt x="1116" y="1544"/>
                              </a:cubicBezTo>
                              <a:cubicBezTo>
                                <a:pt x="1111" y="1544"/>
                                <a:pt x="1107" y="1548"/>
                                <a:pt x="1107" y="1552"/>
                              </a:cubicBezTo>
                              <a:close/>
                              <a:moveTo>
                                <a:pt x="1064" y="1509"/>
                              </a:moveTo>
                              <a:cubicBezTo>
                                <a:pt x="1064" y="1514"/>
                                <a:pt x="1068" y="1518"/>
                                <a:pt x="1073" y="1518"/>
                              </a:cubicBezTo>
                              <a:cubicBezTo>
                                <a:pt x="1077" y="1518"/>
                                <a:pt x="1081" y="1514"/>
                                <a:pt x="1081" y="1509"/>
                              </a:cubicBezTo>
                              <a:cubicBezTo>
                                <a:pt x="1081" y="1504"/>
                                <a:pt x="1077" y="1500"/>
                                <a:pt x="1073" y="1500"/>
                              </a:cubicBezTo>
                              <a:cubicBezTo>
                                <a:pt x="1068" y="1500"/>
                                <a:pt x="1064" y="1504"/>
                                <a:pt x="1064" y="1509"/>
                              </a:cubicBezTo>
                              <a:close/>
                              <a:moveTo>
                                <a:pt x="1064" y="1552"/>
                              </a:moveTo>
                              <a:cubicBezTo>
                                <a:pt x="1064" y="1557"/>
                                <a:pt x="1068" y="1561"/>
                                <a:pt x="1073" y="1561"/>
                              </a:cubicBezTo>
                              <a:cubicBezTo>
                                <a:pt x="1077" y="1561"/>
                                <a:pt x="1081" y="1557"/>
                                <a:pt x="1081" y="1552"/>
                              </a:cubicBezTo>
                              <a:cubicBezTo>
                                <a:pt x="1081" y="1548"/>
                                <a:pt x="1077" y="1544"/>
                                <a:pt x="1073" y="1544"/>
                              </a:cubicBezTo>
                              <a:cubicBezTo>
                                <a:pt x="1068" y="1544"/>
                                <a:pt x="1064" y="1548"/>
                                <a:pt x="1064" y="1552"/>
                              </a:cubicBezTo>
                              <a:close/>
                              <a:moveTo>
                                <a:pt x="1151" y="1249"/>
                              </a:moveTo>
                              <a:cubicBezTo>
                                <a:pt x="1151" y="1253"/>
                                <a:pt x="1155" y="1257"/>
                                <a:pt x="1159" y="1257"/>
                              </a:cubicBezTo>
                              <a:cubicBezTo>
                                <a:pt x="1164" y="1257"/>
                                <a:pt x="1168" y="1253"/>
                                <a:pt x="1168" y="1249"/>
                              </a:cubicBezTo>
                              <a:cubicBezTo>
                                <a:pt x="1168" y="1244"/>
                                <a:pt x="1164" y="1240"/>
                                <a:pt x="1159" y="1240"/>
                              </a:cubicBezTo>
                              <a:cubicBezTo>
                                <a:pt x="1155" y="1240"/>
                                <a:pt x="1151" y="1244"/>
                                <a:pt x="1151" y="1249"/>
                              </a:cubicBezTo>
                              <a:close/>
                              <a:moveTo>
                                <a:pt x="1151" y="1292"/>
                              </a:moveTo>
                              <a:cubicBezTo>
                                <a:pt x="1151" y="1297"/>
                                <a:pt x="1155" y="1301"/>
                                <a:pt x="1159" y="1301"/>
                              </a:cubicBezTo>
                              <a:cubicBezTo>
                                <a:pt x="1164" y="1301"/>
                                <a:pt x="1168" y="1297"/>
                                <a:pt x="1168" y="1292"/>
                              </a:cubicBezTo>
                              <a:cubicBezTo>
                                <a:pt x="1168" y="1287"/>
                                <a:pt x="1164" y="1283"/>
                                <a:pt x="1159" y="1283"/>
                              </a:cubicBezTo>
                              <a:cubicBezTo>
                                <a:pt x="1155" y="1283"/>
                                <a:pt x="1151" y="1287"/>
                                <a:pt x="1151" y="1292"/>
                              </a:cubicBezTo>
                              <a:close/>
                              <a:moveTo>
                                <a:pt x="1151" y="1335"/>
                              </a:moveTo>
                              <a:cubicBezTo>
                                <a:pt x="1151" y="1340"/>
                                <a:pt x="1155" y="1344"/>
                                <a:pt x="1159" y="1344"/>
                              </a:cubicBezTo>
                              <a:cubicBezTo>
                                <a:pt x="1164" y="1344"/>
                                <a:pt x="1168" y="1340"/>
                                <a:pt x="1168" y="1335"/>
                              </a:cubicBezTo>
                              <a:cubicBezTo>
                                <a:pt x="1168" y="1331"/>
                                <a:pt x="1164" y="1327"/>
                                <a:pt x="1159" y="1327"/>
                              </a:cubicBezTo>
                              <a:cubicBezTo>
                                <a:pt x="1155" y="1327"/>
                                <a:pt x="1151" y="1331"/>
                                <a:pt x="1151" y="1335"/>
                              </a:cubicBezTo>
                              <a:close/>
                              <a:moveTo>
                                <a:pt x="1064" y="1335"/>
                              </a:moveTo>
                              <a:cubicBezTo>
                                <a:pt x="1064" y="1340"/>
                                <a:pt x="1068" y="1344"/>
                                <a:pt x="1073" y="1344"/>
                              </a:cubicBezTo>
                              <a:cubicBezTo>
                                <a:pt x="1077" y="1344"/>
                                <a:pt x="1081" y="1340"/>
                                <a:pt x="1081" y="1335"/>
                              </a:cubicBezTo>
                              <a:cubicBezTo>
                                <a:pt x="1081" y="1331"/>
                                <a:pt x="1077" y="1327"/>
                                <a:pt x="1073" y="1327"/>
                              </a:cubicBezTo>
                              <a:cubicBezTo>
                                <a:pt x="1068" y="1327"/>
                                <a:pt x="1064" y="1331"/>
                                <a:pt x="1064" y="1335"/>
                              </a:cubicBezTo>
                              <a:close/>
                              <a:moveTo>
                                <a:pt x="1021" y="1335"/>
                              </a:moveTo>
                              <a:cubicBezTo>
                                <a:pt x="1021" y="1340"/>
                                <a:pt x="1024" y="1344"/>
                                <a:pt x="1029" y="1344"/>
                              </a:cubicBezTo>
                              <a:cubicBezTo>
                                <a:pt x="1034" y="1344"/>
                                <a:pt x="1038" y="1340"/>
                                <a:pt x="1038" y="1335"/>
                              </a:cubicBezTo>
                              <a:cubicBezTo>
                                <a:pt x="1038" y="1331"/>
                                <a:pt x="1034" y="1327"/>
                                <a:pt x="1029" y="1327"/>
                              </a:cubicBezTo>
                              <a:cubicBezTo>
                                <a:pt x="1024" y="1327"/>
                                <a:pt x="1021" y="1331"/>
                                <a:pt x="1021" y="1335"/>
                              </a:cubicBezTo>
                              <a:close/>
                              <a:moveTo>
                                <a:pt x="1021" y="1379"/>
                              </a:moveTo>
                              <a:cubicBezTo>
                                <a:pt x="1021" y="1384"/>
                                <a:pt x="1024" y="1387"/>
                                <a:pt x="1029" y="1387"/>
                              </a:cubicBezTo>
                              <a:cubicBezTo>
                                <a:pt x="1034" y="1387"/>
                                <a:pt x="1038" y="1384"/>
                                <a:pt x="1038" y="1379"/>
                              </a:cubicBezTo>
                              <a:cubicBezTo>
                                <a:pt x="1038" y="1374"/>
                                <a:pt x="1034" y="1370"/>
                                <a:pt x="1029" y="1370"/>
                              </a:cubicBezTo>
                              <a:cubicBezTo>
                                <a:pt x="1024" y="1370"/>
                                <a:pt x="1021" y="1374"/>
                                <a:pt x="1021" y="1379"/>
                              </a:cubicBezTo>
                              <a:close/>
                              <a:moveTo>
                                <a:pt x="951" y="1422"/>
                              </a:moveTo>
                              <a:cubicBezTo>
                                <a:pt x="951" y="1417"/>
                                <a:pt x="947" y="1414"/>
                                <a:pt x="942" y="1414"/>
                              </a:cubicBezTo>
                              <a:cubicBezTo>
                                <a:pt x="938" y="1414"/>
                                <a:pt x="934" y="1417"/>
                                <a:pt x="934" y="1422"/>
                              </a:cubicBezTo>
                              <a:cubicBezTo>
                                <a:pt x="934" y="1427"/>
                                <a:pt x="938" y="1431"/>
                                <a:pt x="942" y="1431"/>
                              </a:cubicBezTo>
                              <a:cubicBezTo>
                                <a:pt x="947" y="1431"/>
                                <a:pt x="951" y="1427"/>
                                <a:pt x="951" y="1422"/>
                              </a:cubicBezTo>
                              <a:close/>
                              <a:moveTo>
                                <a:pt x="951" y="1379"/>
                              </a:moveTo>
                              <a:cubicBezTo>
                                <a:pt x="951" y="1374"/>
                                <a:pt x="947" y="1370"/>
                                <a:pt x="942" y="1370"/>
                              </a:cubicBezTo>
                              <a:cubicBezTo>
                                <a:pt x="938" y="1370"/>
                                <a:pt x="934" y="1374"/>
                                <a:pt x="934" y="1379"/>
                              </a:cubicBezTo>
                              <a:cubicBezTo>
                                <a:pt x="934" y="1384"/>
                                <a:pt x="938" y="1387"/>
                                <a:pt x="942" y="1387"/>
                              </a:cubicBezTo>
                              <a:cubicBezTo>
                                <a:pt x="947" y="1387"/>
                                <a:pt x="951" y="1384"/>
                                <a:pt x="951" y="1379"/>
                              </a:cubicBezTo>
                              <a:close/>
                              <a:moveTo>
                                <a:pt x="994" y="1466"/>
                              </a:moveTo>
                              <a:cubicBezTo>
                                <a:pt x="994" y="1461"/>
                                <a:pt x="991" y="1457"/>
                                <a:pt x="986" y="1457"/>
                              </a:cubicBezTo>
                              <a:cubicBezTo>
                                <a:pt x="981" y="1457"/>
                                <a:pt x="977" y="1461"/>
                                <a:pt x="977" y="1466"/>
                              </a:cubicBezTo>
                              <a:cubicBezTo>
                                <a:pt x="977" y="1470"/>
                                <a:pt x="981" y="1474"/>
                                <a:pt x="986" y="1474"/>
                              </a:cubicBezTo>
                              <a:cubicBezTo>
                                <a:pt x="991" y="1474"/>
                                <a:pt x="994" y="1470"/>
                                <a:pt x="994" y="1466"/>
                              </a:cubicBezTo>
                              <a:close/>
                              <a:moveTo>
                                <a:pt x="1021" y="1552"/>
                              </a:moveTo>
                              <a:cubicBezTo>
                                <a:pt x="1021" y="1557"/>
                                <a:pt x="1024" y="1561"/>
                                <a:pt x="1029" y="1561"/>
                              </a:cubicBezTo>
                              <a:cubicBezTo>
                                <a:pt x="1034" y="1561"/>
                                <a:pt x="1038" y="1557"/>
                                <a:pt x="1038" y="1552"/>
                              </a:cubicBezTo>
                              <a:cubicBezTo>
                                <a:pt x="1038" y="1548"/>
                                <a:pt x="1034" y="1544"/>
                                <a:pt x="1029" y="1544"/>
                              </a:cubicBezTo>
                              <a:cubicBezTo>
                                <a:pt x="1024" y="1544"/>
                                <a:pt x="1021" y="1548"/>
                                <a:pt x="1021" y="1552"/>
                              </a:cubicBezTo>
                              <a:close/>
                              <a:moveTo>
                                <a:pt x="1021" y="1596"/>
                              </a:moveTo>
                              <a:cubicBezTo>
                                <a:pt x="1021" y="1601"/>
                                <a:pt x="1024" y="1605"/>
                                <a:pt x="1029" y="1605"/>
                              </a:cubicBezTo>
                              <a:cubicBezTo>
                                <a:pt x="1034" y="1605"/>
                                <a:pt x="1038" y="1601"/>
                                <a:pt x="1038" y="1596"/>
                              </a:cubicBezTo>
                              <a:cubicBezTo>
                                <a:pt x="1038" y="1591"/>
                                <a:pt x="1034" y="1587"/>
                                <a:pt x="1029" y="1587"/>
                              </a:cubicBezTo>
                              <a:cubicBezTo>
                                <a:pt x="1024" y="1587"/>
                                <a:pt x="1021" y="1591"/>
                                <a:pt x="1021" y="1596"/>
                              </a:cubicBezTo>
                              <a:close/>
                              <a:moveTo>
                                <a:pt x="1021" y="1683"/>
                              </a:moveTo>
                              <a:cubicBezTo>
                                <a:pt x="1021" y="1688"/>
                                <a:pt x="1024" y="1691"/>
                                <a:pt x="1029" y="1691"/>
                              </a:cubicBezTo>
                              <a:cubicBezTo>
                                <a:pt x="1034" y="1691"/>
                                <a:pt x="1038" y="1688"/>
                                <a:pt x="1038" y="1683"/>
                              </a:cubicBezTo>
                              <a:cubicBezTo>
                                <a:pt x="1038" y="1678"/>
                                <a:pt x="1034" y="1674"/>
                                <a:pt x="1029" y="1674"/>
                              </a:cubicBezTo>
                              <a:cubicBezTo>
                                <a:pt x="1024" y="1674"/>
                                <a:pt x="1021" y="1678"/>
                                <a:pt x="1021" y="1683"/>
                              </a:cubicBezTo>
                              <a:close/>
                              <a:moveTo>
                                <a:pt x="977" y="1639"/>
                              </a:moveTo>
                              <a:cubicBezTo>
                                <a:pt x="977" y="1644"/>
                                <a:pt x="981" y="1648"/>
                                <a:pt x="986" y="1648"/>
                              </a:cubicBezTo>
                              <a:cubicBezTo>
                                <a:pt x="991" y="1648"/>
                                <a:pt x="994" y="1644"/>
                                <a:pt x="994" y="1639"/>
                              </a:cubicBezTo>
                              <a:cubicBezTo>
                                <a:pt x="994" y="1635"/>
                                <a:pt x="991" y="1631"/>
                                <a:pt x="986" y="1631"/>
                              </a:cubicBezTo>
                              <a:cubicBezTo>
                                <a:pt x="981" y="1631"/>
                                <a:pt x="977" y="1635"/>
                                <a:pt x="977" y="1639"/>
                              </a:cubicBezTo>
                              <a:close/>
                              <a:moveTo>
                                <a:pt x="977" y="1726"/>
                              </a:moveTo>
                              <a:cubicBezTo>
                                <a:pt x="977" y="1731"/>
                                <a:pt x="981" y="1735"/>
                                <a:pt x="986" y="1735"/>
                              </a:cubicBezTo>
                              <a:cubicBezTo>
                                <a:pt x="991" y="1735"/>
                                <a:pt x="994" y="1731"/>
                                <a:pt x="994" y="1726"/>
                              </a:cubicBezTo>
                              <a:cubicBezTo>
                                <a:pt x="994" y="1721"/>
                                <a:pt x="991" y="1717"/>
                                <a:pt x="986" y="1717"/>
                              </a:cubicBezTo>
                              <a:cubicBezTo>
                                <a:pt x="981" y="1717"/>
                                <a:pt x="977" y="1721"/>
                                <a:pt x="977" y="1726"/>
                              </a:cubicBezTo>
                              <a:close/>
                              <a:moveTo>
                                <a:pt x="934" y="1726"/>
                              </a:moveTo>
                              <a:cubicBezTo>
                                <a:pt x="934" y="1731"/>
                                <a:pt x="938" y="1735"/>
                                <a:pt x="942" y="1735"/>
                              </a:cubicBezTo>
                              <a:cubicBezTo>
                                <a:pt x="947" y="1735"/>
                                <a:pt x="951" y="1731"/>
                                <a:pt x="951" y="1726"/>
                              </a:cubicBezTo>
                              <a:cubicBezTo>
                                <a:pt x="951" y="1721"/>
                                <a:pt x="947" y="1717"/>
                                <a:pt x="942" y="1717"/>
                              </a:cubicBezTo>
                              <a:cubicBezTo>
                                <a:pt x="938" y="1717"/>
                                <a:pt x="934" y="1721"/>
                                <a:pt x="934" y="1726"/>
                              </a:cubicBezTo>
                              <a:close/>
                              <a:moveTo>
                                <a:pt x="934" y="1770"/>
                              </a:moveTo>
                              <a:cubicBezTo>
                                <a:pt x="934" y="1774"/>
                                <a:pt x="938" y="1778"/>
                                <a:pt x="942" y="1778"/>
                              </a:cubicBezTo>
                              <a:cubicBezTo>
                                <a:pt x="947" y="1778"/>
                                <a:pt x="951" y="1774"/>
                                <a:pt x="951" y="1770"/>
                              </a:cubicBezTo>
                              <a:cubicBezTo>
                                <a:pt x="951" y="1765"/>
                                <a:pt x="947" y="1761"/>
                                <a:pt x="942" y="1761"/>
                              </a:cubicBezTo>
                              <a:cubicBezTo>
                                <a:pt x="938" y="1761"/>
                                <a:pt x="934" y="1765"/>
                                <a:pt x="934" y="1770"/>
                              </a:cubicBezTo>
                              <a:close/>
                              <a:moveTo>
                                <a:pt x="934" y="1900"/>
                              </a:moveTo>
                              <a:cubicBezTo>
                                <a:pt x="934" y="1905"/>
                                <a:pt x="938" y="1909"/>
                                <a:pt x="942" y="1909"/>
                              </a:cubicBezTo>
                              <a:cubicBezTo>
                                <a:pt x="947" y="1909"/>
                                <a:pt x="951" y="1905"/>
                                <a:pt x="951" y="1900"/>
                              </a:cubicBezTo>
                              <a:cubicBezTo>
                                <a:pt x="951" y="1895"/>
                                <a:pt x="947" y="1891"/>
                                <a:pt x="942" y="1891"/>
                              </a:cubicBezTo>
                              <a:cubicBezTo>
                                <a:pt x="938" y="1891"/>
                                <a:pt x="934" y="1895"/>
                                <a:pt x="934" y="1900"/>
                              </a:cubicBezTo>
                              <a:close/>
                              <a:moveTo>
                                <a:pt x="890" y="1770"/>
                              </a:moveTo>
                              <a:cubicBezTo>
                                <a:pt x="890" y="1774"/>
                                <a:pt x="894" y="1778"/>
                                <a:pt x="899" y="1778"/>
                              </a:cubicBezTo>
                              <a:cubicBezTo>
                                <a:pt x="904" y="1778"/>
                                <a:pt x="908" y="1774"/>
                                <a:pt x="908" y="1770"/>
                              </a:cubicBezTo>
                              <a:cubicBezTo>
                                <a:pt x="908" y="1765"/>
                                <a:pt x="904" y="1761"/>
                                <a:pt x="899" y="1761"/>
                              </a:cubicBezTo>
                              <a:cubicBezTo>
                                <a:pt x="894" y="1761"/>
                                <a:pt x="890" y="1765"/>
                                <a:pt x="890" y="1770"/>
                              </a:cubicBezTo>
                              <a:close/>
                              <a:moveTo>
                                <a:pt x="890" y="1813"/>
                              </a:moveTo>
                              <a:cubicBezTo>
                                <a:pt x="890" y="1818"/>
                                <a:pt x="894" y="1822"/>
                                <a:pt x="899" y="1822"/>
                              </a:cubicBezTo>
                              <a:cubicBezTo>
                                <a:pt x="904" y="1822"/>
                                <a:pt x="908" y="1818"/>
                                <a:pt x="908" y="1813"/>
                              </a:cubicBezTo>
                              <a:cubicBezTo>
                                <a:pt x="908" y="1808"/>
                                <a:pt x="904" y="1804"/>
                                <a:pt x="899" y="1804"/>
                              </a:cubicBezTo>
                              <a:cubicBezTo>
                                <a:pt x="894" y="1804"/>
                                <a:pt x="890" y="1808"/>
                                <a:pt x="890" y="1813"/>
                              </a:cubicBezTo>
                              <a:close/>
                              <a:moveTo>
                                <a:pt x="890" y="1900"/>
                              </a:moveTo>
                              <a:cubicBezTo>
                                <a:pt x="890" y="1905"/>
                                <a:pt x="894" y="1909"/>
                                <a:pt x="899" y="1909"/>
                              </a:cubicBezTo>
                              <a:cubicBezTo>
                                <a:pt x="904" y="1909"/>
                                <a:pt x="908" y="1905"/>
                                <a:pt x="908" y="1900"/>
                              </a:cubicBezTo>
                              <a:cubicBezTo>
                                <a:pt x="908" y="1895"/>
                                <a:pt x="904" y="1891"/>
                                <a:pt x="899" y="1891"/>
                              </a:cubicBezTo>
                              <a:cubicBezTo>
                                <a:pt x="894" y="1891"/>
                                <a:pt x="890" y="1895"/>
                                <a:pt x="890" y="1900"/>
                              </a:cubicBezTo>
                              <a:close/>
                              <a:moveTo>
                                <a:pt x="890" y="1987"/>
                              </a:moveTo>
                              <a:cubicBezTo>
                                <a:pt x="890" y="1991"/>
                                <a:pt x="894" y="1995"/>
                                <a:pt x="899" y="1995"/>
                              </a:cubicBezTo>
                              <a:cubicBezTo>
                                <a:pt x="904" y="1995"/>
                                <a:pt x="908" y="1991"/>
                                <a:pt x="908" y="1987"/>
                              </a:cubicBezTo>
                              <a:cubicBezTo>
                                <a:pt x="908" y="1982"/>
                                <a:pt x="904" y="1978"/>
                                <a:pt x="899" y="1978"/>
                              </a:cubicBezTo>
                              <a:cubicBezTo>
                                <a:pt x="894" y="1978"/>
                                <a:pt x="890" y="1982"/>
                                <a:pt x="890" y="1987"/>
                              </a:cubicBezTo>
                              <a:close/>
                              <a:moveTo>
                                <a:pt x="890" y="2030"/>
                              </a:moveTo>
                              <a:cubicBezTo>
                                <a:pt x="890" y="2035"/>
                                <a:pt x="894" y="2039"/>
                                <a:pt x="899" y="2039"/>
                              </a:cubicBezTo>
                              <a:cubicBezTo>
                                <a:pt x="904" y="2039"/>
                                <a:pt x="908" y="2035"/>
                                <a:pt x="908" y="2030"/>
                              </a:cubicBezTo>
                              <a:cubicBezTo>
                                <a:pt x="908" y="2025"/>
                                <a:pt x="904" y="2021"/>
                                <a:pt x="899" y="2021"/>
                              </a:cubicBezTo>
                              <a:cubicBezTo>
                                <a:pt x="894" y="2021"/>
                                <a:pt x="890" y="2025"/>
                                <a:pt x="890" y="2030"/>
                              </a:cubicBezTo>
                              <a:close/>
                              <a:moveTo>
                                <a:pt x="864" y="1987"/>
                              </a:moveTo>
                              <a:cubicBezTo>
                                <a:pt x="864" y="1982"/>
                                <a:pt x="860" y="1978"/>
                                <a:pt x="856" y="1978"/>
                              </a:cubicBezTo>
                              <a:cubicBezTo>
                                <a:pt x="851" y="1978"/>
                                <a:pt x="847" y="1982"/>
                                <a:pt x="847" y="1987"/>
                              </a:cubicBezTo>
                              <a:cubicBezTo>
                                <a:pt x="847" y="1991"/>
                                <a:pt x="851" y="1995"/>
                                <a:pt x="856" y="1995"/>
                              </a:cubicBezTo>
                              <a:cubicBezTo>
                                <a:pt x="860" y="1995"/>
                                <a:pt x="864" y="1991"/>
                                <a:pt x="864" y="1987"/>
                              </a:cubicBezTo>
                              <a:close/>
                              <a:moveTo>
                                <a:pt x="864" y="1943"/>
                              </a:moveTo>
                              <a:cubicBezTo>
                                <a:pt x="864" y="1938"/>
                                <a:pt x="860" y="1935"/>
                                <a:pt x="856" y="1935"/>
                              </a:cubicBezTo>
                              <a:cubicBezTo>
                                <a:pt x="851" y="1935"/>
                                <a:pt x="847" y="1938"/>
                                <a:pt x="847" y="1943"/>
                              </a:cubicBezTo>
                              <a:cubicBezTo>
                                <a:pt x="847" y="1948"/>
                                <a:pt x="851" y="1952"/>
                                <a:pt x="856" y="1952"/>
                              </a:cubicBezTo>
                              <a:cubicBezTo>
                                <a:pt x="860" y="1952"/>
                                <a:pt x="864" y="1948"/>
                                <a:pt x="864" y="1943"/>
                              </a:cubicBezTo>
                              <a:close/>
                              <a:moveTo>
                                <a:pt x="834" y="1856"/>
                              </a:moveTo>
                              <a:cubicBezTo>
                                <a:pt x="834" y="1868"/>
                                <a:pt x="844" y="1878"/>
                                <a:pt x="856" y="1878"/>
                              </a:cubicBezTo>
                              <a:cubicBezTo>
                                <a:pt x="867" y="1878"/>
                                <a:pt x="877" y="1868"/>
                                <a:pt x="877" y="1856"/>
                              </a:cubicBezTo>
                              <a:cubicBezTo>
                                <a:pt x="877" y="1844"/>
                                <a:pt x="867" y="1835"/>
                                <a:pt x="856" y="1835"/>
                              </a:cubicBezTo>
                              <a:cubicBezTo>
                                <a:pt x="844" y="1835"/>
                                <a:pt x="834" y="1844"/>
                                <a:pt x="834" y="1856"/>
                              </a:cubicBezTo>
                              <a:close/>
                              <a:moveTo>
                                <a:pt x="803" y="1856"/>
                              </a:moveTo>
                              <a:cubicBezTo>
                                <a:pt x="803" y="1861"/>
                                <a:pt x="807" y="1865"/>
                                <a:pt x="812" y="1865"/>
                              </a:cubicBezTo>
                              <a:cubicBezTo>
                                <a:pt x="817" y="1865"/>
                                <a:pt x="821" y="1861"/>
                                <a:pt x="821" y="1856"/>
                              </a:cubicBezTo>
                              <a:cubicBezTo>
                                <a:pt x="821" y="1852"/>
                                <a:pt x="817" y="1848"/>
                                <a:pt x="812" y="1848"/>
                              </a:cubicBezTo>
                              <a:cubicBezTo>
                                <a:pt x="807" y="1848"/>
                                <a:pt x="803" y="1852"/>
                                <a:pt x="803" y="1856"/>
                              </a:cubicBezTo>
                              <a:close/>
                              <a:moveTo>
                                <a:pt x="803" y="1900"/>
                              </a:moveTo>
                              <a:cubicBezTo>
                                <a:pt x="803" y="1905"/>
                                <a:pt x="807" y="1909"/>
                                <a:pt x="812" y="1909"/>
                              </a:cubicBezTo>
                              <a:cubicBezTo>
                                <a:pt x="817" y="1909"/>
                                <a:pt x="821" y="1905"/>
                                <a:pt x="821" y="1900"/>
                              </a:cubicBezTo>
                              <a:cubicBezTo>
                                <a:pt x="821" y="1895"/>
                                <a:pt x="817" y="1891"/>
                                <a:pt x="812" y="1891"/>
                              </a:cubicBezTo>
                              <a:cubicBezTo>
                                <a:pt x="807" y="1891"/>
                                <a:pt x="803" y="1895"/>
                                <a:pt x="803" y="1900"/>
                              </a:cubicBezTo>
                              <a:close/>
                              <a:moveTo>
                                <a:pt x="803" y="1726"/>
                              </a:moveTo>
                              <a:cubicBezTo>
                                <a:pt x="803" y="1731"/>
                                <a:pt x="807" y="1735"/>
                                <a:pt x="812" y="1735"/>
                              </a:cubicBezTo>
                              <a:cubicBezTo>
                                <a:pt x="817" y="1735"/>
                                <a:pt x="821" y="1731"/>
                                <a:pt x="821" y="1726"/>
                              </a:cubicBezTo>
                              <a:cubicBezTo>
                                <a:pt x="821" y="1721"/>
                                <a:pt x="817" y="1717"/>
                                <a:pt x="812" y="1717"/>
                              </a:cubicBezTo>
                              <a:cubicBezTo>
                                <a:pt x="807" y="1717"/>
                                <a:pt x="803" y="1721"/>
                                <a:pt x="803" y="1726"/>
                              </a:cubicBezTo>
                              <a:close/>
                              <a:moveTo>
                                <a:pt x="760" y="1813"/>
                              </a:moveTo>
                              <a:cubicBezTo>
                                <a:pt x="760" y="1818"/>
                                <a:pt x="764" y="1822"/>
                                <a:pt x="769" y="1822"/>
                              </a:cubicBezTo>
                              <a:cubicBezTo>
                                <a:pt x="773" y="1822"/>
                                <a:pt x="777" y="1818"/>
                                <a:pt x="777" y="1813"/>
                              </a:cubicBezTo>
                              <a:cubicBezTo>
                                <a:pt x="777" y="1808"/>
                                <a:pt x="773" y="1804"/>
                                <a:pt x="769" y="1804"/>
                              </a:cubicBezTo>
                              <a:cubicBezTo>
                                <a:pt x="764" y="1804"/>
                                <a:pt x="760" y="1808"/>
                                <a:pt x="760" y="1813"/>
                              </a:cubicBezTo>
                              <a:close/>
                              <a:moveTo>
                                <a:pt x="717" y="1813"/>
                              </a:moveTo>
                              <a:cubicBezTo>
                                <a:pt x="717" y="1818"/>
                                <a:pt x="720" y="1822"/>
                                <a:pt x="725" y="1822"/>
                              </a:cubicBezTo>
                              <a:cubicBezTo>
                                <a:pt x="730" y="1822"/>
                                <a:pt x="734" y="1818"/>
                                <a:pt x="734" y="1813"/>
                              </a:cubicBezTo>
                              <a:cubicBezTo>
                                <a:pt x="734" y="1808"/>
                                <a:pt x="730" y="1804"/>
                                <a:pt x="725" y="1804"/>
                              </a:cubicBezTo>
                              <a:cubicBezTo>
                                <a:pt x="720" y="1804"/>
                                <a:pt x="717" y="1808"/>
                                <a:pt x="717" y="1813"/>
                              </a:cubicBezTo>
                              <a:close/>
                              <a:moveTo>
                                <a:pt x="630" y="1683"/>
                              </a:moveTo>
                              <a:cubicBezTo>
                                <a:pt x="630" y="1688"/>
                                <a:pt x="634" y="1691"/>
                                <a:pt x="638" y="1691"/>
                              </a:cubicBezTo>
                              <a:cubicBezTo>
                                <a:pt x="643" y="1691"/>
                                <a:pt x="647" y="1688"/>
                                <a:pt x="647" y="1683"/>
                              </a:cubicBezTo>
                              <a:cubicBezTo>
                                <a:pt x="647" y="1678"/>
                                <a:pt x="643" y="1674"/>
                                <a:pt x="638" y="1674"/>
                              </a:cubicBezTo>
                              <a:cubicBezTo>
                                <a:pt x="634" y="1674"/>
                                <a:pt x="630" y="1678"/>
                                <a:pt x="630" y="1683"/>
                              </a:cubicBezTo>
                              <a:close/>
                              <a:moveTo>
                                <a:pt x="586" y="1856"/>
                              </a:moveTo>
                              <a:cubicBezTo>
                                <a:pt x="586" y="1861"/>
                                <a:pt x="590" y="1865"/>
                                <a:pt x="595" y="1865"/>
                              </a:cubicBezTo>
                              <a:cubicBezTo>
                                <a:pt x="600" y="1865"/>
                                <a:pt x="604" y="1861"/>
                                <a:pt x="604" y="1856"/>
                              </a:cubicBezTo>
                              <a:cubicBezTo>
                                <a:pt x="604" y="1852"/>
                                <a:pt x="600" y="1848"/>
                                <a:pt x="595" y="1848"/>
                              </a:cubicBezTo>
                              <a:cubicBezTo>
                                <a:pt x="590" y="1848"/>
                                <a:pt x="586" y="1852"/>
                                <a:pt x="586" y="1856"/>
                              </a:cubicBezTo>
                              <a:close/>
                              <a:moveTo>
                                <a:pt x="586" y="1900"/>
                              </a:moveTo>
                              <a:cubicBezTo>
                                <a:pt x="586" y="1905"/>
                                <a:pt x="590" y="1909"/>
                                <a:pt x="595" y="1909"/>
                              </a:cubicBezTo>
                              <a:cubicBezTo>
                                <a:pt x="600" y="1909"/>
                                <a:pt x="604" y="1905"/>
                                <a:pt x="604" y="1900"/>
                              </a:cubicBezTo>
                              <a:cubicBezTo>
                                <a:pt x="604" y="1895"/>
                                <a:pt x="600" y="1891"/>
                                <a:pt x="595" y="1891"/>
                              </a:cubicBezTo>
                              <a:cubicBezTo>
                                <a:pt x="590" y="1891"/>
                                <a:pt x="586" y="1895"/>
                                <a:pt x="586" y="1900"/>
                              </a:cubicBezTo>
                              <a:close/>
                              <a:moveTo>
                                <a:pt x="586" y="2073"/>
                              </a:moveTo>
                              <a:cubicBezTo>
                                <a:pt x="586" y="2078"/>
                                <a:pt x="590" y="2082"/>
                                <a:pt x="595" y="2082"/>
                              </a:cubicBezTo>
                              <a:cubicBezTo>
                                <a:pt x="600" y="2082"/>
                                <a:pt x="604" y="2078"/>
                                <a:pt x="604" y="2073"/>
                              </a:cubicBezTo>
                              <a:cubicBezTo>
                                <a:pt x="604" y="2069"/>
                                <a:pt x="600" y="2065"/>
                                <a:pt x="595" y="2065"/>
                              </a:cubicBezTo>
                              <a:cubicBezTo>
                                <a:pt x="590" y="2065"/>
                                <a:pt x="586" y="2069"/>
                                <a:pt x="586" y="2073"/>
                              </a:cubicBezTo>
                              <a:close/>
                              <a:moveTo>
                                <a:pt x="586" y="2160"/>
                              </a:moveTo>
                              <a:cubicBezTo>
                                <a:pt x="586" y="2165"/>
                                <a:pt x="590" y="2169"/>
                                <a:pt x="595" y="2169"/>
                              </a:cubicBezTo>
                              <a:cubicBezTo>
                                <a:pt x="600" y="2169"/>
                                <a:pt x="604" y="2165"/>
                                <a:pt x="604" y="2160"/>
                              </a:cubicBezTo>
                              <a:cubicBezTo>
                                <a:pt x="604" y="2156"/>
                                <a:pt x="600" y="2152"/>
                                <a:pt x="595" y="2152"/>
                              </a:cubicBezTo>
                              <a:cubicBezTo>
                                <a:pt x="590" y="2152"/>
                                <a:pt x="586" y="2156"/>
                                <a:pt x="586" y="2160"/>
                              </a:cubicBezTo>
                              <a:close/>
                              <a:moveTo>
                                <a:pt x="499" y="1596"/>
                              </a:moveTo>
                              <a:cubicBezTo>
                                <a:pt x="499" y="1601"/>
                                <a:pt x="503" y="1605"/>
                                <a:pt x="508" y="1605"/>
                              </a:cubicBezTo>
                              <a:cubicBezTo>
                                <a:pt x="513" y="1605"/>
                                <a:pt x="517" y="1601"/>
                                <a:pt x="517" y="1596"/>
                              </a:cubicBezTo>
                              <a:cubicBezTo>
                                <a:pt x="517" y="1591"/>
                                <a:pt x="513" y="1587"/>
                                <a:pt x="508" y="1587"/>
                              </a:cubicBezTo>
                              <a:cubicBezTo>
                                <a:pt x="503" y="1587"/>
                                <a:pt x="499" y="1591"/>
                                <a:pt x="499" y="1596"/>
                              </a:cubicBezTo>
                              <a:close/>
                              <a:moveTo>
                                <a:pt x="499" y="1639"/>
                              </a:moveTo>
                              <a:cubicBezTo>
                                <a:pt x="499" y="1644"/>
                                <a:pt x="503" y="1648"/>
                                <a:pt x="508" y="1648"/>
                              </a:cubicBezTo>
                              <a:cubicBezTo>
                                <a:pt x="513" y="1648"/>
                                <a:pt x="517" y="1644"/>
                                <a:pt x="517" y="1639"/>
                              </a:cubicBezTo>
                              <a:cubicBezTo>
                                <a:pt x="517" y="1635"/>
                                <a:pt x="513" y="1631"/>
                                <a:pt x="508" y="1631"/>
                              </a:cubicBezTo>
                              <a:cubicBezTo>
                                <a:pt x="503" y="1631"/>
                                <a:pt x="499" y="1635"/>
                                <a:pt x="499" y="1639"/>
                              </a:cubicBezTo>
                              <a:close/>
                              <a:moveTo>
                                <a:pt x="456" y="1639"/>
                              </a:moveTo>
                              <a:cubicBezTo>
                                <a:pt x="456" y="1644"/>
                                <a:pt x="460" y="1648"/>
                                <a:pt x="465" y="1648"/>
                              </a:cubicBezTo>
                              <a:cubicBezTo>
                                <a:pt x="470" y="1648"/>
                                <a:pt x="473" y="1644"/>
                                <a:pt x="473" y="1639"/>
                              </a:cubicBezTo>
                              <a:cubicBezTo>
                                <a:pt x="473" y="1635"/>
                                <a:pt x="470" y="1631"/>
                                <a:pt x="465" y="1631"/>
                              </a:cubicBezTo>
                              <a:cubicBezTo>
                                <a:pt x="460" y="1631"/>
                                <a:pt x="456" y="1635"/>
                                <a:pt x="456" y="1639"/>
                              </a:cubicBezTo>
                              <a:close/>
                              <a:moveTo>
                                <a:pt x="456" y="1683"/>
                              </a:moveTo>
                              <a:cubicBezTo>
                                <a:pt x="456" y="1688"/>
                                <a:pt x="460" y="1691"/>
                                <a:pt x="465" y="1691"/>
                              </a:cubicBezTo>
                              <a:cubicBezTo>
                                <a:pt x="470" y="1691"/>
                                <a:pt x="473" y="1688"/>
                                <a:pt x="473" y="1683"/>
                              </a:cubicBezTo>
                              <a:cubicBezTo>
                                <a:pt x="473" y="1678"/>
                                <a:pt x="470" y="1674"/>
                                <a:pt x="465" y="1674"/>
                              </a:cubicBezTo>
                              <a:cubicBezTo>
                                <a:pt x="460" y="1674"/>
                                <a:pt x="456" y="1678"/>
                                <a:pt x="456" y="1683"/>
                              </a:cubicBezTo>
                              <a:close/>
                              <a:moveTo>
                                <a:pt x="430" y="1596"/>
                              </a:moveTo>
                              <a:cubicBezTo>
                                <a:pt x="430" y="1591"/>
                                <a:pt x="426" y="1587"/>
                                <a:pt x="421" y="1587"/>
                              </a:cubicBezTo>
                              <a:cubicBezTo>
                                <a:pt x="417" y="1587"/>
                                <a:pt x="413" y="1591"/>
                                <a:pt x="413" y="1596"/>
                              </a:cubicBezTo>
                              <a:cubicBezTo>
                                <a:pt x="413" y="1601"/>
                                <a:pt x="417" y="1605"/>
                                <a:pt x="421" y="1605"/>
                              </a:cubicBezTo>
                              <a:cubicBezTo>
                                <a:pt x="426" y="1605"/>
                                <a:pt x="430" y="1601"/>
                                <a:pt x="430" y="1596"/>
                              </a:cubicBezTo>
                              <a:close/>
                              <a:moveTo>
                                <a:pt x="430" y="1552"/>
                              </a:moveTo>
                              <a:cubicBezTo>
                                <a:pt x="430" y="1548"/>
                                <a:pt x="426" y="1544"/>
                                <a:pt x="421" y="1544"/>
                              </a:cubicBezTo>
                              <a:cubicBezTo>
                                <a:pt x="417" y="1544"/>
                                <a:pt x="413" y="1548"/>
                                <a:pt x="413" y="1552"/>
                              </a:cubicBezTo>
                              <a:cubicBezTo>
                                <a:pt x="413" y="1557"/>
                                <a:pt x="417" y="1561"/>
                                <a:pt x="421" y="1561"/>
                              </a:cubicBezTo>
                              <a:cubicBezTo>
                                <a:pt x="426" y="1561"/>
                                <a:pt x="430" y="1557"/>
                                <a:pt x="430" y="1552"/>
                              </a:cubicBezTo>
                              <a:close/>
                              <a:moveTo>
                                <a:pt x="413" y="1726"/>
                              </a:moveTo>
                              <a:cubicBezTo>
                                <a:pt x="413" y="1731"/>
                                <a:pt x="417" y="1735"/>
                                <a:pt x="421" y="1735"/>
                              </a:cubicBezTo>
                              <a:cubicBezTo>
                                <a:pt x="426" y="1735"/>
                                <a:pt x="430" y="1731"/>
                                <a:pt x="430" y="1726"/>
                              </a:cubicBezTo>
                              <a:cubicBezTo>
                                <a:pt x="430" y="1721"/>
                                <a:pt x="426" y="1717"/>
                                <a:pt x="421" y="1717"/>
                              </a:cubicBezTo>
                              <a:cubicBezTo>
                                <a:pt x="417" y="1717"/>
                                <a:pt x="413" y="1721"/>
                                <a:pt x="413" y="1726"/>
                              </a:cubicBezTo>
                              <a:close/>
                              <a:moveTo>
                                <a:pt x="369" y="1770"/>
                              </a:moveTo>
                              <a:cubicBezTo>
                                <a:pt x="369" y="1774"/>
                                <a:pt x="373" y="1778"/>
                                <a:pt x="378" y="1778"/>
                              </a:cubicBezTo>
                              <a:cubicBezTo>
                                <a:pt x="383" y="1778"/>
                                <a:pt x="387" y="1774"/>
                                <a:pt x="387" y="1770"/>
                              </a:cubicBezTo>
                              <a:cubicBezTo>
                                <a:pt x="387" y="1765"/>
                                <a:pt x="383" y="1761"/>
                                <a:pt x="378" y="1761"/>
                              </a:cubicBezTo>
                              <a:cubicBezTo>
                                <a:pt x="373" y="1761"/>
                                <a:pt x="369" y="1765"/>
                                <a:pt x="369" y="1770"/>
                              </a:cubicBezTo>
                              <a:close/>
                              <a:moveTo>
                                <a:pt x="1203" y="1661"/>
                              </a:moveTo>
                              <a:cubicBezTo>
                                <a:pt x="1191" y="1661"/>
                                <a:pt x="1181" y="1651"/>
                                <a:pt x="1181" y="1639"/>
                              </a:cubicBezTo>
                              <a:cubicBezTo>
                                <a:pt x="1181" y="1627"/>
                                <a:pt x="1191" y="1618"/>
                                <a:pt x="1203" y="1618"/>
                              </a:cubicBezTo>
                              <a:cubicBezTo>
                                <a:pt x="1215" y="1618"/>
                                <a:pt x="1225" y="1627"/>
                                <a:pt x="1225" y="1639"/>
                              </a:cubicBezTo>
                              <a:cubicBezTo>
                                <a:pt x="1225" y="1651"/>
                                <a:pt x="1215" y="1661"/>
                                <a:pt x="1203" y="1661"/>
                              </a:cubicBezTo>
                              <a:close/>
                              <a:moveTo>
                                <a:pt x="1212" y="1639"/>
                              </a:moveTo>
                              <a:cubicBezTo>
                                <a:pt x="1212" y="1635"/>
                                <a:pt x="1208" y="1631"/>
                                <a:pt x="1203" y="1631"/>
                              </a:cubicBezTo>
                              <a:cubicBezTo>
                                <a:pt x="1198" y="1631"/>
                                <a:pt x="1194" y="1635"/>
                                <a:pt x="1194" y="1639"/>
                              </a:cubicBezTo>
                              <a:cubicBezTo>
                                <a:pt x="1194" y="1644"/>
                                <a:pt x="1198" y="1648"/>
                                <a:pt x="1203" y="1648"/>
                              </a:cubicBezTo>
                              <a:cubicBezTo>
                                <a:pt x="1208" y="1648"/>
                                <a:pt x="1212" y="1644"/>
                                <a:pt x="1212" y="1639"/>
                              </a:cubicBezTo>
                              <a:close/>
                              <a:moveTo>
                                <a:pt x="1377" y="1661"/>
                              </a:moveTo>
                              <a:cubicBezTo>
                                <a:pt x="1333" y="1661"/>
                                <a:pt x="1333" y="1661"/>
                                <a:pt x="1333" y="1661"/>
                              </a:cubicBezTo>
                              <a:cubicBezTo>
                                <a:pt x="1321" y="1661"/>
                                <a:pt x="1311" y="1651"/>
                                <a:pt x="1311" y="1639"/>
                              </a:cubicBezTo>
                              <a:cubicBezTo>
                                <a:pt x="1311" y="1627"/>
                                <a:pt x="1321" y="1618"/>
                                <a:pt x="1333" y="1618"/>
                              </a:cubicBezTo>
                              <a:cubicBezTo>
                                <a:pt x="1377" y="1618"/>
                                <a:pt x="1377" y="1618"/>
                                <a:pt x="1377" y="1618"/>
                              </a:cubicBezTo>
                              <a:cubicBezTo>
                                <a:pt x="1388" y="1618"/>
                                <a:pt x="1398" y="1627"/>
                                <a:pt x="1398" y="1639"/>
                              </a:cubicBezTo>
                              <a:cubicBezTo>
                                <a:pt x="1398" y="1651"/>
                                <a:pt x="1388" y="1661"/>
                                <a:pt x="1377" y="1661"/>
                              </a:cubicBezTo>
                              <a:close/>
                              <a:moveTo>
                                <a:pt x="1385" y="1639"/>
                              </a:moveTo>
                              <a:cubicBezTo>
                                <a:pt x="1385" y="1635"/>
                                <a:pt x="1381" y="1631"/>
                                <a:pt x="1377" y="1631"/>
                              </a:cubicBezTo>
                              <a:cubicBezTo>
                                <a:pt x="1372" y="1631"/>
                                <a:pt x="1368" y="1635"/>
                                <a:pt x="1368" y="1639"/>
                              </a:cubicBezTo>
                              <a:cubicBezTo>
                                <a:pt x="1368" y="1644"/>
                                <a:pt x="1372" y="1648"/>
                                <a:pt x="1377" y="1648"/>
                              </a:cubicBezTo>
                              <a:cubicBezTo>
                                <a:pt x="1381" y="1648"/>
                                <a:pt x="1385" y="1644"/>
                                <a:pt x="1385" y="1639"/>
                              </a:cubicBezTo>
                              <a:close/>
                              <a:moveTo>
                                <a:pt x="1832" y="1639"/>
                              </a:moveTo>
                              <a:cubicBezTo>
                                <a:pt x="1832" y="1627"/>
                                <a:pt x="1823" y="1618"/>
                                <a:pt x="1811" y="1618"/>
                              </a:cubicBezTo>
                              <a:cubicBezTo>
                                <a:pt x="1799" y="1618"/>
                                <a:pt x="1789" y="1627"/>
                                <a:pt x="1789" y="1639"/>
                              </a:cubicBezTo>
                              <a:cubicBezTo>
                                <a:pt x="1789" y="1651"/>
                                <a:pt x="1799" y="1661"/>
                                <a:pt x="1811" y="1661"/>
                              </a:cubicBezTo>
                              <a:cubicBezTo>
                                <a:pt x="1823" y="1661"/>
                                <a:pt x="1832" y="1651"/>
                                <a:pt x="1832" y="1639"/>
                              </a:cubicBezTo>
                              <a:close/>
                              <a:moveTo>
                                <a:pt x="1963" y="1639"/>
                              </a:moveTo>
                              <a:cubicBezTo>
                                <a:pt x="1963" y="1651"/>
                                <a:pt x="1972" y="1661"/>
                                <a:pt x="1984" y="1661"/>
                              </a:cubicBezTo>
                              <a:cubicBezTo>
                                <a:pt x="1996" y="1661"/>
                                <a:pt x="2006" y="1651"/>
                                <a:pt x="2006" y="1639"/>
                              </a:cubicBezTo>
                              <a:cubicBezTo>
                                <a:pt x="2006" y="1627"/>
                                <a:pt x="1996" y="1618"/>
                                <a:pt x="1984" y="1618"/>
                              </a:cubicBezTo>
                              <a:cubicBezTo>
                                <a:pt x="1972" y="1618"/>
                                <a:pt x="1963" y="1627"/>
                                <a:pt x="1963" y="1639"/>
                              </a:cubicBezTo>
                              <a:close/>
                              <a:moveTo>
                                <a:pt x="2353" y="1596"/>
                              </a:moveTo>
                              <a:cubicBezTo>
                                <a:pt x="2353" y="1639"/>
                                <a:pt x="2353" y="1639"/>
                                <a:pt x="2353" y="1639"/>
                              </a:cubicBezTo>
                              <a:cubicBezTo>
                                <a:pt x="2353" y="1651"/>
                                <a:pt x="2363" y="1661"/>
                                <a:pt x="2375" y="1661"/>
                              </a:cubicBezTo>
                              <a:cubicBezTo>
                                <a:pt x="2377" y="1661"/>
                                <a:pt x="2379" y="1661"/>
                                <a:pt x="2381" y="1660"/>
                              </a:cubicBezTo>
                              <a:cubicBezTo>
                                <a:pt x="2381" y="1602"/>
                                <a:pt x="2381" y="1602"/>
                                <a:pt x="2381" y="1602"/>
                              </a:cubicBezTo>
                              <a:cubicBezTo>
                                <a:pt x="2380" y="1604"/>
                                <a:pt x="2377" y="1605"/>
                                <a:pt x="2375" y="1605"/>
                              </a:cubicBezTo>
                              <a:cubicBezTo>
                                <a:pt x="2370" y="1605"/>
                                <a:pt x="2366" y="1601"/>
                                <a:pt x="2366" y="1596"/>
                              </a:cubicBezTo>
                              <a:cubicBezTo>
                                <a:pt x="2366" y="1591"/>
                                <a:pt x="2370" y="1587"/>
                                <a:pt x="2375" y="1587"/>
                              </a:cubicBezTo>
                              <a:cubicBezTo>
                                <a:pt x="2377" y="1587"/>
                                <a:pt x="2380" y="1588"/>
                                <a:pt x="2381" y="1590"/>
                              </a:cubicBezTo>
                              <a:cubicBezTo>
                                <a:pt x="2381" y="1575"/>
                                <a:pt x="2381" y="1575"/>
                                <a:pt x="2381" y="1575"/>
                              </a:cubicBezTo>
                              <a:cubicBezTo>
                                <a:pt x="2379" y="1575"/>
                                <a:pt x="2377" y="1574"/>
                                <a:pt x="2375" y="1574"/>
                              </a:cubicBezTo>
                              <a:cubicBezTo>
                                <a:pt x="2363" y="1574"/>
                                <a:pt x="2353" y="1584"/>
                                <a:pt x="2353" y="1596"/>
                              </a:cubicBezTo>
                              <a:close/>
                              <a:moveTo>
                                <a:pt x="2375" y="1791"/>
                              </a:moveTo>
                              <a:cubicBezTo>
                                <a:pt x="2381" y="1791"/>
                                <a:pt x="2381" y="1791"/>
                                <a:pt x="2381" y="1791"/>
                              </a:cubicBezTo>
                              <a:cubicBezTo>
                                <a:pt x="2381" y="1807"/>
                                <a:pt x="2381" y="1807"/>
                                <a:pt x="2381" y="1807"/>
                              </a:cubicBezTo>
                              <a:cubicBezTo>
                                <a:pt x="2380" y="1805"/>
                                <a:pt x="2377" y="1804"/>
                                <a:pt x="2375" y="1804"/>
                              </a:cubicBezTo>
                              <a:cubicBezTo>
                                <a:pt x="2370" y="1804"/>
                                <a:pt x="2366" y="1808"/>
                                <a:pt x="2366" y="1813"/>
                              </a:cubicBezTo>
                              <a:cubicBezTo>
                                <a:pt x="2366" y="1818"/>
                                <a:pt x="2370" y="1822"/>
                                <a:pt x="2375" y="1822"/>
                              </a:cubicBezTo>
                              <a:cubicBezTo>
                                <a:pt x="2377" y="1822"/>
                                <a:pt x="2380" y="1821"/>
                                <a:pt x="2381" y="1819"/>
                              </a:cubicBezTo>
                              <a:cubicBezTo>
                                <a:pt x="2381" y="1835"/>
                                <a:pt x="2381" y="1835"/>
                                <a:pt x="2381" y="1835"/>
                              </a:cubicBezTo>
                              <a:cubicBezTo>
                                <a:pt x="2375" y="1835"/>
                                <a:pt x="2375" y="1835"/>
                                <a:pt x="2375" y="1835"/>
                              </a:cubicBezTo>
                              <a:cubicBezTo>
                                <a:pt x="2363" y="1835"/>
                                <a:pt x="2353" y="1844"/>
                                <a:pt x="2353" y="1856"/>
                              </a:cubicBezTo>
                              <a:cubicBezTo>
                                <a:pt x="2353" y="1868"/>
                                <a:pt x="2363" y="1878"/>
                                <a:pt x="2375" y="1878"/>
                              </a:cubicBezTo>
                              <a:cubicBezTo>
                                <a:pt x="2381" y="1878"/>
                                <a:pt x="2381" y="1878"/>
                                <a:pt x="2381" y="1878"/>
                              </a:cubicBezTo>
                              <a:cubicBezTo>
                                <a:pt x="2381" y="1894"/>
                                <a:pt x="2381" y="1894"/>
                                <a:pt x="2381" y="1894"/>
                              </a:cubicBezTo>
                              <a:cubicBezTo>
                                <a:pt x="2380" y="1892"/>
                                <a:pt x="2377" y="1891"/>
                                <a:pt x="2375" y="1891"/>
                              </a:cubicBezTo>
                              <a:cubicBezTo>
                                <a:pt x="2370" y="1891"/>
                                <a:pt x="2366" y="1895"/>
                                <a:pt x="2366" y="1900"/>
                              </a:cubicBezTo>
                              <a:cubicBezTo>
                                <a:pt x="2366" y="1905"/>
                                <a:pt x="2370" y="1909"/>
                                <a:pt x="2375" y="1909"/>
                              </a:cubicBezTo>
                              <a:cubicBezTo>
                                <a:pt x="2377" y="1909"/>
                                <a:pt x="2380" y="1908"/>
                                <a:pt x="2381" y="1906"/>
                              </a:cubicBezTo>
                              <a:cubicBezTo>
                                <a:pt x="2381" y="2008"/>
                                <a:pt x="2381" y="2008"/>
                                <a:pt x="2381" y="2008"/>
                              </a:cubicBezTo>
                              <a:cubicBezTo>
                                <a:pt x="2379" y="2008"/>
                                <a:pt x="2377" y="2008"/>
                                <a:pt x="2375" y="2008"/>
                              </a:cubicBezTo>
                              <a:cubicBezTo>
                                <a:pt x="2363" y="2008"/>
                                <a:pt x="2353" y="1999"/>
                                <a:pt x="2353" y="1987"/>
                              </a:cubicBezTo>
                              <a:cubicBezTo>
                                <a:pt x="2353" y="1943"/>
                                <a:pt x="2353" y="1943"/>
                                <a:pt x="2353" y="1943"/>
                              </a:cubicBezTo>
                              <a:cubicBezTo>
                                <a:pt x="2353" y="1931"/>
                                <a:pt x="2344" y="1922"/>
                                <a:pt x="2332" y="1922"/>
                              </a:cubicBezTo>
                              <a:cubicBezTo>
                                <a:pt x="2320" y="1922"/>
                                <a:pt x="2310" y="1912"/>
                                <a:pt x="2310" y="1900"/>
                              </a:cubicBezTo>
                              <a:cubicBezTo>
                                <a:pt x="2310" y="1856"/>
                                <a:pt x="2310" y="1856"/>
                                <a:pt x="2310" y="1856"/>
                              </a:cubicBezTo>
                              <a:cubicBezTo>
                                <a:pt x="2310" y="1844"/>
                                <a:pt x="2300" y="1835"/>
                                <a:pt x="2288" y="1835"/>
                              </a:cubicBezTo>
                              <a:cubicBezTo>
                                <a:pt x="2276" y="1835"/>
                                <a:pt x="2267" y="1844"/>
                                <a:pt x="2267" y="1856"/>
                              </a:cubicBezTo>
                              <a:cubicBezTo>
                                <a:pt x="2267" y="1900"/>
                                <a:pt x="2267" y="1900"/>
                                <a:pt x="2267" y="1900"/>
                              </a:cubicBezTo>
                              <a:cubicBezTo>
                                <a:pt x="2267" y="1912"/>
                                <a:pt x="2257" y="1922"/>
                                <a:pt x="2245" y="1922"/>
                              </a:cubicBezTo>
                              <a:cubicBezTo>
                                <a:pt x="2233" y="1922"/>
                                <a:pt x="2223" y="1912"/>
                                <a:pt x="2223" y="1900"/>
                              </a:cubicBezTo>
                              <a:cubicBezTo>
                                <a:pt x="2223" y="1888"/>
                                <a:pt x="2213" y="1878"/>
                                <a:pt x="2201" y="1878"/>
                              </a:cubicBezTo>
                              <a:cubicBezTo>
                                <a:pt x="2190" y="1878"/>
                                <a:pt x="2180" y="1868"/>
                                <a:pt x="2180" y="1856"/>
                              </a:cubicBezTo>
                              <a:cubicBezTo>
                                <a:pt x="2180" y="1844"/>
                                <a:pt x="2190" y="1835"/>
                                <a:pt x="2201" y="1835"/>
                              </a:cubicBezTo>
                              <a:cubicBezTo>
                                <a:pt x="2213" y="1835"/>
                                <a:pt x="2223" y="1825"/>
                                <a:pt x="2223" y="1813"/>
                              </a:cubicBezTo>
                              <a:cubicBezTo>
                                <a:pt x="2223" y="1801"/>
                                <a:pt x="2233" y="1791"/>
                                <a:pt x="2245" y="1791"/>
                              </a:cubicBezTo>
                              <a:cubicBezTo>
                                <a:pt x="2288" y="1791"/>
                                <a:pt x="2288" y="1791"/>
                                <a:pt x="2288" y="1791"/>
                              </a:cubicBezTo>
                              <a:cubicBezTo>
                                <a:pt x="2332" y="1791"/>
                                <a:pt x="2332" y="1791"/>
                                <a:pt x="2332" y="1791"/>
                              </a:cubicBezTo>
                              <a:lnTo>
                                <a:pt x="2375" y="1791"/>
                              </a:lnTo>
                              <a:close/>
                              <a:moveTo>
                                <a:pt x="2210" y="1856"/>
                              </a:moveTo>
                              <a:cubicBezTo>
                                <a:pt x="2210" y="1852"/>
                                <a:pt x="2206" y="1848"/>
                                <a:pt x="2201" y="1848"/>
                              </a:cubicBezTo>
                              <a:cubicBezTo>
                                <a:pt x="2197" y="1848"/>
                                <a:pt x="2193" y="1852"/>
                                <a:pt x="2193" y="1856"/>
                              </a:cubicBezTo>
                              <a:cubicBezTo>
                                <a:pt x="2193" y="1861"/>
                                <a:pt x="2197" y="1865"/>
                                <a:pt x="2201" y="1865"/>
                              </a:cubicBezTo>
                              <a:cubicBezTo>
                                <a:pt x="2206" y="1865"/>
                                <a:pt x="2210" y="1861"/>
                                <a:pt x="2210" y="1856"/>
                              </a:cubicBezTo>
                              <a:close/>
                              <a:moveTo>
                                <a:pt x="2254" y="1900"/>
                              </a:moveTo>
                              <a:cubicBezTo>
                                <a:pt x="2254" y="1895"/>
                                <a:pt x="2250" y="1891"/>
                                <a:pt x="2245" y="1891"/>
                              </a:cubicBezTo>
                              <a:cubicBezTo>
                                <a:pt x="2240" y="1891"/>
                                <a:pt x="2236" y="1895"/>
                                <a:pt x="2236" y="1900"/>
                              </a:cubicBezTo>
                              <a:cubicBezTo>
                                <a:pt x="2236" y="1905"/>
                                <a:pt x="2240" y="1909"/>
                                <a:pt x="2245" y="1909"/>
                              </a:cubicBezTo>
                              <a:cubicBezTo>
                                <a:pt x="2250" y="1909"/>
                                <a:pt x="2254" y="1905"/>
                                <a:pt x="2254" y="1900"/>
                              </a:cubicBezTo>
                              <a:close/>
                              <a:moveTo>
                                <a:pt x="2254" y="1856"/>
                              </a:moveTo>
                              <a:cubicBezTo>
                                <a:pt x="2254" y="1852"/>
                                <a:pt x="2250" y="1848"/>
                                <a:pt x="2245" y="1848"/>
                              </a:cubicBezTo>
                              <a:cubicBezTo>
                                <a:pt x="2240" y="1848"/>
                                <a:pt x="2236" y="1852"/>
                                <a:pt x="2236" y="1856"/>
                              </a:cubicBezTo>
                              <a:cubicBezTo>
                                <a:pt x="2236" y="1861"/>
                                <a:pt x="2240" y="1865"/>
                                <a:pt x="2245" y="1865"/>
                              </a:cubicBezTo>
                              <a:cubicBezTo>
                                <a:pt x="2250" y="1865"/>
                                <a:pt x="2254" y="1861"/>
                                <a:pt x="2254" y="1856"/>
                              </a:cubicBezTo>
                              <a:close/>
                              <a:moveTo>
                                <a:pt x="2340" y="1900"/>
                              </a:moveTo>
                              <a:cubicBezTo>
                                <a:pt x="2340" y="1895"/>
                                <a:pt x="2336" y="1891"/>
                                <a:pt x="2332" y="1891"/>
                              </a:cubicBezTo>
                              <a:cubicBezTo>
                                <a:pt x="2327" y="1891"/>
                                <a:pt x="2323" y="1895"/>
                                <a:pt x="2323" y="1900"/>
                              </a:cubicBezTo>
                              <a:cubicBezTo>
                                <a:pt x="2323" y="1905"/>
                                <a:pt x="2327" y="1909"/>
                                <a:pt x="2332" y="1909"/>
                              </a:cubicBezTo>
                              <a:cubicBezTo>
                                <a:pt x="2336" y="1909"/>
                                <a:pt x="2340" y="1905"/>
                                <a:pt x="2340" y="1900"/>
                              </a:cubicBezTo>
                              <a:close/>
                              <a:moveTo>
                                <a:pt x="2340" y="1813"/>
                              </a:moveTo>
                              <a:cubicBezTo>
                                <a:pt x="2340" y="1808"/>
                                <a:pt x="2336" y="1804"/>
                                <a:pt x="2332" y="1804"/>
                              </a:cubicBezTo>
                              <a:cubicBezTo>
                                <a:pt x="2327" y="1804"/>
                                <a:pt x="2323" y="1808"/>
                                <a:pt x="2323" y="1813"/>
                              </a:cubicBezTo>
                              <a:cubicBezTo>
                                <a:pt x="2323" y="1818"/>
                                <a:pt x="2327" y="1822"/>
                                <a:pt x="2332" y="1822"/>
                              </a:cubicBezTo>
                              <a:cubicBezTo>
                                <a:pt x="2336" y="1822"/>
                                <a:pt x="2340" y="1818"/>
                                <a:pt x="2340" y="1813"/>
                              </a:cubicBezTo>
                              <a:close/>
                              <a:moveTo>
                                <a:pt x="1702" y="1813"/>
                              </a:moveTo>
                              <a:cubicBezTo>
                                <a:pt x="1702" y="1770"/>
                                <a:pt x="1702" y="1770"/>
                                <a:pt x="1702" y="1770"/>
                              </a:cubicBezTo>
                              <a:cubicBezTo>
                                <a:pt x="1702" y="1758"/>
                                <a:pt x="1712" y="1748"/>
                                <a:pt x="1724" y="1748"/>
                              </a:cubicBezTo>
                              <a:cubicBezTo>
                                <a:pt x="1736" y="1748"/>
                                <a:pt x="1746" y="1758"/>
                                <a:pt x="1746" y="1770"/>
                              </a:cubicBezTo>
                              <a:cubicBezTo>
                                <a:pt x="1746" y="1782"/>
                                <a:pt x="1755" y="1791"/>
                                <a:pt x="1767" y="1791"/>
                              </a:cubicBezTo>
                              <a:cubicBezTo>
                                <a:pt x="1779" y="1791"/>
                                <a:pt x="1789" y="1782"/>
                                <a:pt x="1789" y="1770"/>
                              </a:cubicBezTo>
                              <a:cubicBezTo>
                                <a:pt x="1789" y="1758"/>
                                <a:pt x="1779" y="1748"/>
                                <a:pt x="1767" y="1748"/>
                              </a:cubicBezTo>
                              <a:cubicBezTo>
                                <a:pt x="1755" y="1748"/>
                                <a:pt x="1746" y="1738"/>
                                <a:pt x="1746" y="1726"/>
                              </a:cubicBezTo>
                              <a:cubicBezTo>
                                <a:pt x="1746" y="1714"/>
                                <a:pt x="1736" y="1704"/>
                                <a:pt x="1724" y="1704"/>
                              </a:cubicBezTo>
                              <a:cubicBezTo>
                                <a:pt x="1712" y="1704"/>
                                <a:pt x="1702" y="1695"/>
                                <a:pt x="1702" y="1683"/>
                              </a:cubicBezTo>
                              <a:cubicBezTo>
                                <a:pt x="1702" y="1671"/>
                                <a:pt x="1712" y="1661"/>
                                <a:pt x="1724" y="1661"/>
                              </a:cubicBezTo>
                              <a:cubicBezTo>
                                <a:pt x="1767" y="1661"/>
                                <a:pt x="1767" y="1661"/>
                                <a:pt x="1767" y="1661"/>
                              </a:cubicBezTo>
                              <a:cubicBezTo>
                                <a:pt x="1779" y="1661"/>
                                <a:pt x="1789" y="1671"/>
                                <a:pt x="1789" y="1683"/>
                              </a:cubicBezTo>
                              <a:cubicBezTo>
                                <a:pt x="1789" y="1695"/>
                                <a:pt x="1799" y="1704"/>
                                <a:pt x="1811" y="1704"/>
                              </a:cubicBezTo>
                              <a:cubicBezTo>
                                <a:pt x="1823" y="1704"/>
                                <a:pt x="1832" y="1714"/>
                                <a:pt x="1832" y="1726"/>
                              </a:cubicBezTo>
                              <a:cubicBezTo>
                                <a:pt x="1832" y="1738"/>
                                <a:pt x="1842" y="1748"/>
                                <a:pt x="1854" y="1748"/>
                              </a:cubicBezTo>
                              <a:cubicBezTo>
                                <a:pt x="1866" y="1748"/>
                                <a:pt x="1876" y="1758"/>
                                <a:pt x="1876" y="1770"/>
                              </a:cubicBezTo>
                              <a:cubicBezTo>
                                <a:pt x="1876" y="1782"/>
                                <a:pt x="1866" y="1791"/>
                                <a:pt x="1854" y="1791"/>
                              </a:cubicBezTo>
                              <a:cubicBezTo>
                                <a:pt x="1842" y="1791"/>
                                <a:pt x="1832" y="1801"/>
                                <a:pt x="1832" y="1813"/>
                              </a:cubicBezTo>
                              <a:cubicBezTo>
                                <a:pt x="1832" y="1825"/>
                                <a:pt x="1823" y="1835"/>
                                <a:pt x="1811" y="1835"/>
                              </a:cubicBezTo>
                              <a:cubicBezTo>
                                <a:pt x="1767" y="1835"/>
                                <a:pt x="1767" y="1835"/>
                                <a:pt x="1767" y="1835"/>
                              </a:cubicBezTo>
                              <a:cubicBezTo>
                                <a:pt x="1724" y="1835"/>
                                <a:pt x="1724" y="1835"/>
                                <a:pt x="1724" y="1835"/>
                              </a:cubicBezTo>
                              <a:cubicBezTo>
                                <a:pt x="1712" y="1835"/>
                                <a:pt x="1702" y="1825"/>
                                <a:pt x="1702" y="1813"/>
                              </a:cubicBezTo>
                              <a:close/>
                              <a:moveTo>
                                <a:pt x="1802" y="1726"/>
                              </a:moveTo>
                              <a:cubicBezTo>
                                <a:pt x="1802" y="1731"/>
                                <a:pt x="1806" y="1735"/>
                                <a:pt x="1811" y="1735"/>
                              </a:cubicBezTo>
                              <a:cubicBezTo>
                                <a:pt x="1815" y="1735"/>
                                <a:pt x="1819" y="1731"/>
                                <a:pt x="1819" y="1726"/>
                              </a:cubicBezTo>
                              <a:cubicBezTo>
                                <a:pt x="1819" y="1721"/>
                                <a:pt x="1815" y="1717"/>
                                <a:pt x="1811" y="1717"/>
                              </a:cubicBezTo>
                              <a:cubicBezTo>
                                <a:pt x="1806" y="1717"/>
                                <a:pt x="1802" y="1721"/>
                                <a:pt x="1802" y="1726"/>
                              </a:cubicBezTo>
                              <a:close/>
                              <a:moveTo>
                                <a:pt x="1802" y="1813"/>
                              </a:moveTo>
                              <a:cubicBezTo>
                                <a:pt x="1802" y="1818"/>
                                <a:pt x="1806" y="1822"/>
                                <a:pt x="1811" y="1822"/>
                              </a:cubicBezTo>
                              <a:cubicBezTo>
                                <a:pt x="1815" y="1822"/>
                                <a:pt x="1819" y="1818"/>
                                <a:pt x="1819" y="1813"/>
                              </a:cubicBezTo>
                              <a:cubicBezTo>
                                <a:pt x="1819" y="1808"/>
                                <a:pt x="1815" y="1804"/>
                                <a:pt x="1811" y="1804"/>
                              </a:cubicBezTo>
                              <a:cubicBezTo>
                                <a:pt x="1806" y="1804"/>
                                <a:pt x="1802" y="1808"/>
                                <a:pt x="1802" y="1813"/>
                              </a:cubicBezTo>
                              <a:close/>
                              <a:moveTo>
                                <a:pt x="1733" y="1683"/>
                              </a:moveTo>
                              <a:cubicBezTo>
                                <a:pt x="1733" y="1678"/>
                                <a:pt x="1729" y="1674"/>
                                <a:pt x="1724" y="1674"/>
                              </a:cubicBezTo>
                              <a:cubicBezTo>
                                <a:pt x="1719" y="1674"/>
                                <a:pt x="1715" y="1678"/>
                                <a:pt x="1715" y="1683"/>
                              </a:cubicBezTo>
                              <a:cubicBezTo>
                                <a:pt x="1715" y="1688"/>
                                <a:pt x="1719" y="1691"/>
                                <a:pt x="1724" y="1691"/>
                              </a:cubicBezTo>
                              <a:cubicBezTo>
                                <a:pt x="1729" y="1691"/>
                                <a:pt x="1733" y="1688"/>
                                <a:pt x="1733" y="1683"/>
                              </a:cubicBezTo>
                              <a:close/>
                              <a:moveTo>
                                <a:pt x="1776" y="1726"/>
                              </a:moveTo>
                              <a:cubicBezTo>
                                <a:pt x="1776" y="1721"/>
                                <a:pt x="1772" y="1717"/>
                                <a:pt x="1767" y="1717"/>
                              </a:cubicBezTo>
                              <a:cubicBezTo>
                                <a:pt x="1763" y="1717"/>
                                <a:pt x="1759" y="1721"/>
                                <a:pt x="1759" y="1726"/>
                              </a:cubicBezTo>
                              <a:cubicBezTo>
                                <a:pt x="1759" y="1731"/>
                                <a:pt x="1763" y="1735"/>
                                <a:pt x="1767" y="1735"/>
                              </a:cubicBezTo>
                              <a:cubicBezTo>
                                <a:pt x="1772" y="1735"/>
                                <a:pt x="1776" y="1731"/>
                                <a:pt x="1776" y="1726"/>
                              </a:cubicBezTo>
                              <a:close/>
                              <a:moveTo>
                                <a:pt x="1776" y="1683"/>
                              </a:moveTo>
                              <a:cubicBezTo>
                                <a:pt x="1776" y="1678"/>
                                <a:pt x="1772" y="1674"/>
                                <a:pt x="1767" y="1674"/>
                              </a:cubicBezTo>
                              <a:cubicBezTo>
                                <a:pt x="1763" y="1674"/>
                                <a:pt x="1759" y="1678"/>
                                <a:pt x="1759" y="1683"/>
                              </a:cubicBezTo>
                              <a:cubicBezTo>
                                <a:pt x="1759" y="1688"/>
                                <a:pt x="1763" y="1691"/>
                                <a:pt x="1767" y="1691"/>
                              </a:cubicBezTo>
                              <a:cubicBezTo>
                                <a:pt x="1772" y="1691"/>
                                <a:pt x="1776" y="1688"/>
                                <a:pt x="1776" y="1683"/>
                              </a:cubicBezTo>
                              <a:close/>
                              <a:moveTo>
                                <a:pt x="1715" y="1770"/>
                              </a:moveTo>
                              <a:cubicBezTo>
                                <a:pt x="1715" y="1774"/>
                                <a:pt x="1719" y="1778"/>
                                <a:pt x="1724" y="1778"/>
                              </a:cubicBezTo>
                              <a:cubicBezTo>
                                <a:pt x="1729" y="1778"/>
                                <a:pt x="1733" y="1774"/>
                                <a:pt x="1733" y="1770"/>
                              </a:cubicBezTo>
                              <a:cubicBezTo>
                                <a:pt x="1733" y="1765"/>
                                <a:pt x="1729" y="1761"/>
                                <a:pt x="1724" y="1761"/>
                              </a:cubicBezTo>
                              <a:cubicBezTo>
                                <a:pt x="1719" y="1761"/>
                                <a:pt x="1715" y="1765"/>
                                <a:pt x="1715" y="1770"/>
                              </a:cubicBezTo>
                              <a:close/>
                              <a:moveTo>
                                <a:pt x="1715" y="1813"/>
                              </a:moveTo>
                              <a:cubicBezTo>
                                <a:pt x="1715" y="1818"/>
                                <a:pt x="1719" y="1822"/>
                                <a:pt x="1724" y="1822"/>
                              </a:cubicBezTo>
                              <a:cubicBezTo>
                                <a:pt x="1729" y="1822"/>
                                <a:pt x="1733" y="1818"/>
                                <a:pt x="1733" y="1813"/>
                              </a:cubicBezTo>
                              <a:cubicBezTo>
                                <a:pt x="1733" y="1808"/>
                                <a:pt x="1729" y="1804"/>
                                <a:pt x="1724" y="1804"/>
                              </a:cubicBezTo>
                              <a:cubicBezTo>
                                <a:pt x="1719" y="1804"/>
                                <a:pt x="1715" y="1808"/>
                                <a:pt x="1715" y="1813"/>
                              </a:cubicBezTo>
                              <a:close/>
                              <a:moveTo>
                                <a:pt x="2049" y="1683"/>
                              </a:moveTo>
                              <a:cubicBezTo>
                                <a:pt x="2049" y="1671"/>
                                <a:pt x="2040" y="1661"/>
                                <a:pt x="2028" y="1661"/>
                              </a:cubicBezTo>
                              <a:cubicBezTo>
                                <a:pt x="2016" y="1661"/>
                                <a:pt x="2006" y="1671"/>
                                <a:pt x="2006" y="1683"/>
                              </a:cubicBezTo>
                              <a:cubicBezTo>
                                <a:pt x="2006" y="1695"/>
                                <a:pt x="2016" y="1704"/>
                                <a:pt x="2028" y="1704"/>
                              </a:cubicBezTo>
                              <a:cubicBezTo>
                                <a:pt x="2040" y="1704"/>
                                <a:pt x="2049" y="1695"/>
                                <a:pt x="2049" y="1683"/>
                              </a:cubicBezTo>
                              <a:close/>
                              <a:moveTo>
                                <a:pt x="2353" y="1726"/>
                              </a:moveTo>
                              <a:cubicBezTo>
                                <a:pt x="2353" y="1738"/>
                                <a:pt x="2363" y="1748"/>
                                <a:pt x="2375" y="1748"/>
                              </a:cubicBezTo>
                              <a:cubicBezTo>
                                <a:pt x="2381" y="1748"/>
                                <a:pt x="2381" y="1748"/>
                                <a:pt x="2381" y="1748"/>
                              </a:cubicBezTo>
                              <a:cubicBezTo>
                                <a:pt x="2381" y="1704"/>
                                <a:pt x="2381" y="1704"/>
                                <a:pt x="2381" y="1704"/>
                              </a:cubicBezTo>
                              <a:cubicBezTo>
                                <a:pt x="2375" y="1704"/>
                                <a:pt x="2375" y="1704"/>
                                <a:pt x="2375" y="1704"/>
                              </a:cubicBezTo>
                              <a:cubicBezTo>
                                <a:pt x="2363" y="1704"/>
                                <a:pt x="2353" y="1714"/>
                                <a:pt x="2353" y="1726"/>
                              </a:cubicBezTo>
                              <a:close/>
                              <a:moveTo>
                                <a:pt x="117" y="1791"/>
                              </a:moveTo>
                              <a:cubicBezTo>
                                <a:pt x="74" y="1791"/>
                                <a:pt x="74" y="1791"/>
                                <a:pt x="74" y="1791"/>
                              </a:cubicBezTo>
                              <a:cubicBezTo>
                                <a:pt x="62" y="1791"/>
                                <a:pt x="52" y="1782"/>
                                <a:pt x="52" y="1770"/>
                              </a:cubicBezTo>
                              <a:cubicBezTo>
                                <a:pt x="52" y="1758"/>
                                <a:pt x="62" y="1748"/>
                                <a:pt x="74" y="1748"/>
                              </a:cubicBezTo>
                              <a:cubicBezTo>
                                <a:pt x="117" y="1748"/>
                                <a:pt x="117" y="1748"/>
                                <a:pt x="117" y="1748"/>
                              </a:cubicBezTo>
                              <a:cubicBezTo>
                                <a:pt x="129" y="1748"/>
                                <a:pt x="139" y="1758"/>
                                <a:pt x="139" y="1770"/>
                              </a:cubicBezTo>
                              <a:cubicBezTo>
                                <a:pt x="139" y="1782"/>
                                <a:pt x="129" y="1791"/>
                                <a:pt x="117" y="1791"/>
                              </a:cubicBezTo>
                              <a:close/>
                              <a:moveTo>
                                <a:pt x="83" y="1770"/>
                              </a:moveTo>
                              <a:cubicBezTo>
                                <a:pt x="83" y="1765"/>
                                <a:pt x="79" y="1761"/>
                                <a:pt x="74" y="1761"/>
                              </a:cubicBezTo>
                              <a:cubicBezTo>
                                <a:pt x="69" y="1761"/>
                                <a:pt x="65" y="1765"/>
                                <a:pt x="65" y="1770"/>
                              </a:cubicBezTo>
                              <a:cubicBezTo>
                                <a:pt x="65" y="1774"/>
                                <a:pt x="69" y="1778"/>
                                <a:pt x="74" y="1778"/>
                              </a:cubicBezTo>
                              <a:cubicBezTo>
                                <a:pt x="79" y="1778"/>
                                <a:pt x="83" y="1774"/>
                                <a:pt x="83" y="1770"/>
                              </a:cubicBezTo>
                              <a:close/>
                              <a:moveTo>
                                <a:pt x="0" y="1874"/>
                              </a:moveTo>
                              <a:cubicBezTo>
                                <a:pt x="0" y="1578"/>
                                <a:pt x="0" y="1578"/>
                                <a:pt x="0" y="1578"/>
                              </a:cubicBezTo>
                              <a:cubicBezTo>
                                <a:pt x="5" y="1582"/>
                                <a:pt x="9" y="1589"/>
                                <a:pt x="9" y="1596"/>
                              </a:cubicBezTo>
                              <a:cubicBezTo>
                                <a:pt x="9" y="1608"/>
                                <a:pt x="19" y="1618"/>
                                <a:pt x="31" y="1618"/>
                              </a:cubicBezTo>
                              <a:cubicBezTo>
                                <a:pt x="43" y="1618"/>
                                <a:pt x="52" y="1627"/>
                                <a:pt x="52" y="1639"/>
                              </a:cubicBezTo>
                              <a:cubicBezTo>
                                <a:pt x="52" y="1651"/>
                                <a:pt x="62" y="1661"/>
                                <a:pt x="74" y="1661"/>
                              </a:cubicBezTo>
                              <a:cubicBezTo>
                                <a:pt x="117" y="1661"/>
                                <a:pt x="117" y="1661"/>
                                <a:pt x="117" y="1661"/>
                              </a:cubicBezTo>
                              <a:cubicBezTo>
                                <a:pt x="161" y="1661"/>
                                <a:pt x="161" y="1661"/>
                                <a:pt x="161" y="1661"/>
                              </a:cubicBezTo>
                              <a:cubicBezTo>
                                <a:pt x="173" y="1661"/>
                                <a:pt x="183" y="1651"/>
                                <a:pt x="183" y="1639"/>
                              </a:cubicBezTo>
                              <a:cubicBezTo>
                                <a:pt x="183" y="1627"/>
                                <a:pt x="173" y="1618"/>
                                <a:pt x="161" y="1618"/>
                              </a:cubicBezTo>
                              <a:cubicBezTo>
                                <a:pt x="117" y="1618"/>
                                <a:pt x="117" y="1618"/>
                                <a:pt x="117" y="1618"/>
                              </a:cubicBezTo>
                              <a:cubicBezTo>
                                <a:pt x="105" y="1618"/>
                                <a:pt x="96" y="1608"/>
                                <a:pt x="96" y="1596"/>
                              </a:cubicBezTo>
                              <a:cubicBezTo>
                                <a:pt x="96" y="1584"/>
                                <a:pt x="105" y="1574"/>
                                <a:pt x="117" y="1574"/>
                              </a:cubicBezTo>
                              <a:cubicBezTo>
                                <a:pt x="129" y="1574"/>
                                <a:pt x="139" y="1564"/>
                                <a:pt x="139" y="1552"/>
                              </a:cubicBezTo>
                              <a:cubicBezTo>
                                <a:pt x="139" y="1541"/>
                                <a:pt x="149" y="1531"/>
                                <a:pt x="161" y="1531"/>
                              </a:cubicBezTo>
                              <a:cubicBezTo>
                                <a:pt x="173" y="1531"/>
                                <a:pt x="183" y="1541"/>
                                <a:pt x="183" y="1552"/>
                              </a:cubicBezTo>
                              <a:cubicBezTo>
                                <a:pt x="183" y="1564"/>
                                <a:pt x="192" y="1574"/>
                                <a:pt x="204" y="1574"/>
                              </a:cubicBezTo>
                              <a:cubicBezTo>
                                <a:pt x="216" y="1574"/>
                                <a:pt x="226" y="1584"/>
                                <a:pt x="226" y="1596"/>
                              </a:cubicBezTo>
                              <a:cubicBezTo>
                                <a:pt x="226" y="1608"/>
                                <a:pt x="236" y="1618"/>
                                <a:pt x="248" y="1618"/>
                              </a:cubicBezTo>
                              <a:cubicBezTo>
                                <a:pt x="260" y="1618"/>
                                <a:pt x="269" y="1627"/>
                                <a:pt x="269" y="1639"/>
                              </a:cubicBezTo>
                              <a:cubicBezTo>
                                <a:pt x="269" y="1651"/>
                                <a:pt x="260" y="1661"/>
                                <a:pt x="248" y="1661"/>
                              </a:cubicBezTo>
                              <a:cubicBezTo>
                                <a:pt x="236" y="1661"/>
                                <a:pt x="226" y="1671"/>
                                <a:pt x="226" y="1683"/>
                              </a:cubicBezTo>
                              <a:cubicBezTo>
                                <a:pt x="226" y="1695"/>
                                <a:pt x="236" y="1704"/>
                                <a:pt x="248" y="1704"/>
                              </a:cubicBezTo>
                              <a:cubicBezTo>
                                <a:pt x="260" y="1704"/>
                                <a:pt x="269" y="1695"/>
                                <a:pt x="269" y="1683"/>
                              </a:cubicBezTo>
                              <a:cubicBezTo>
                                <a:pt x="269" y="1671"/>
                                <a:pt x="279" y="1661"/>
                                <a:pt x="291" y="1661"/>
                              </a:cubicBezTo>
                              <a:cubicBezTo>
                                <a:pt x="303" y="1661"/>
                                <a:pt x="313" y="1651"/>
                                <a:pt x="313" y="1639"/>
                              </a:cubicBezTo>
                              <a:cubicBezTo>
                                <a:pt x="313" y="1627"/>
                                <a:pt x="323" y="1618"/>
                                <a:pt x="335" y="1618"/>
                              </a:cubicBezTo>
                              <a:cubicBezTo>
                                <a:pt x="378" y="1618"/>
                                <a:pt x="378" y="1618"/>
                                <a:pt x="378" y="1618"/>
                              </a:cubicBezTo>
                              <a:cubicBezTo>
                                <a:pt x="390" y="1618"/>
                                <a:pt x="400" y="1627"/>
                                <a:pt x="400" y="1639"/>
                              </a:cubicBezTo>
                              <a:cubicBezTo>
                                <a:pt x="400" y="1651"/>
                                <a:pt x="390" y="1661"/>
                                <a:pt x="378" y="1661"/>
                              </a:cubicBezTo>
                              <a:cubicBezTo>
                                <a:pt x="366" y="1661"/>
                                <a:pt x="356" y="1671"/>
                                <a:pt x="356" y="1683"/>
                              </a:cubicBezTo>
                              <a:cubicBezTo>
                                <a:pt x="356" y="1695"/>
                                <a:pt x="346" y="1704"/>
                                <a:pt x="335" y="1704"/>
                              </a:cubicBezTo>
                              <a:cubicBezTo>
                                <a:pt x="323" y="1704"/>
                                <a:pt x="313" y="1714"/>
                                <a:pt x="313" y="1726"/>
                              </a:cubicBezTo>
                              <a:cubicBezTo>
                                <a:pt x="313" y="1738"/>
                                <a:pt x="303" y="1748"/>
                                <a:pt x="291" y="1748"/>
                              </a:cubicBezTo>
                              <a:cubicBezTo>
                                <a:pt x="279" y="1748"/>
                                <a:pt x="269" y="1758"/>
                                <a:pt x="269" y="1770"/>
                              </a:cubicBezTo>
                              <a:cubicBezTo>
                                <a:pt x="269" y="1782"/>
                                <a:pt x="260" y="1791"/>
                                <a:pt x="248" y="1791"/>
                              </a:cubicBezTo>
                              <a:cubicBezTo>
                                <a:pt x="236" y="1791"/>
                                <a:pt x="226" y="1782"/>
                                <a:pt x="226" y="1770"/>
                              </a:cubicBezTo>
                              <a:cubicBezTo>
                                <a:pt x="226" y="1758"/>
                                <a:pt x="216" y="1748"/>
                                <a:pt x="204" y="1748"/>
                              </a:cubicBezTo>
                              <a:cubicBezTo>
                                <a:pt x="192" y="1748"/>
                                <a:pt x="183" y="1738"/>
                                <a:pt x="183" y="1726"/>
                              </a:cubicBezTo>
                              <a:cubicBezTo>
                                <a:pt x="183" y="1714"/>
                                <a:pt x="173" y="1704"/>
                                <a:pt x="161" y="1704"/>
                              </a:cubicBezTo>
                              <a:cubicBezTo>
                                <a:pt x="117" y="1704"/>
                                <a:pt x="117" y="1704"/>
                                <a:pt x="117" y="1704"/>
                              </a:cubicBezTo>
                              <a:cubicBezTo>
                                <a:pt x="74" y="1704"/>
                                <a:pt x="74" y="1704"/>
                                <a:pt x="74" y="1704"/>
                              </a:cubicBezTo>
                              <a:cubicBezTo>
                                <a:pt x="62" y="1704"/>
                                <a:pt x="52" y="1714"/>
                                <a:pt x="52" y="1726"/>
                              </a:cubicBezTo>
                              <a:cubicBezTo>
                                <a:pt x="52" y="1738"/>
                                <a:pt x="43" y="1748"/>
                                <a:pt x="31" y="1748"/>
                              </a:cubicBezTo>
                              <a:cubicBezTo>
                                <a:pt x="19" y="1748"/>
                                <a:pt x="9" y="1758"/>
                                <a:pt x="9" y="1770"/>
                              </a:cubicBezTo>
                              <a:cubicBezTo>
                                <a:pt x="9" y="1782"/>
                                <a:pt x="19" y="1791"/>
                                <a:pt x="31" y="1791"/>
                              </a:cubicBezTo>
                              <a:cubicBezTo>
                                <a:pt x="43" y="1791"/>
                                <a:pt x="52" y="1801"/>
                                <a:pt x="52" y="1813"/>
                              </a:cubicBezTo>
                              <a:cubicBezTo>
                                <a:pt x="52" y="1825"/>
                                <a:pt x="43" y="1835"/>
                                <a:pt x="31" y="1835"/>
                              </a:cubicBezTo>
                              <a:cubicBezTo>
                                <a:pt x="19" y="1835"/>
                                <a:pt x="9" y="1844"/>
                                <a:pt x="9" y="1856"/>
                              </a:cubicBezTo>
                              <a:cubicBezTo>
                                <a:pt x="9" y="1864"/>
                                <a:pt x="5" y="1870"/>
                                <a:pt x="0" y="1874"/>
                              </a:cubicBezTo>
                              <a:close/>
                              <a:moveTo>
                                <a:pt x="22" y="1813"/>
                              </a:moveTo>
                              <a:cubicBezTo>
                                <a:pt x="22" y="1818"/>
                                <a:pt x="26" y="1822"/>
                                <a:pt x="31" y="1822"/>
                              </a:cubicBezTo>
                              <a:cubicBezTo>
                                <a:pt x="35" y="1822"/>
                                <a:pt x="39" y="1818"/>
                                <a:pt x="39" y="1813"/>
                              </a:cubicBezTo>
                              <a:cubicBezTo>
                                <a:pt x="39" y="1808"/>
                                <a:pt x="35" y="1804"/>
                                <a:pt x="31" y="1804"/>
                              </a:cubicBezTo>
                              <a:cubicBezTo>
                                <a:pt x="26" y="1804"/>
                                <a:pt x="22" y="1808"/>
                                <a:pt x="22" y="1813"/>
                              </a:cubicBezTo>
                              <a:close/>
                              <a:moveTo>
                                <a:pt x="326" y="1683"/>
                              </a:moveTo>
                              <a:cubicBezTo>
                                <a:pt x="326" y="1688"/>
                                <a:pt x="330" y="1691"/>
                                <a:pt x="335" y="1691"/>
                              </a:cubicBezTo>
                              <a:cubicBezTo>
                                <a:pt x="339" y="1691"/>
                                <a:pt x="343" y="1688"/>
                                <a:pt x="343" y="1683"/>
                              </a:cubicBezTo>
                              <a:cubicBezTo>
                                <a:pt x="343" y="1678"/>
                                <a:pt x="339" y="1674"/>
                                <a:pt x="335" y="1674"/>
                              </a:cubicBezTo>
                              <a:cubicBezTo>
                                <a:pt x="330" y="1674"/>
                                <a:pt x="326" y="1678"/>
                                <a:pt x="326" y="1683"/>
                              </a:cubicBezTo>
                              <a:close/>
                              <a:moveTo>
                                <a:pt x="282" y="1726"/>
                              </a:moveTo>
                              <a:cubicBezTo>
                                <a:pt x="282" y="1731"/>
                                <a:pt x="286" y="1735"/>
                                <a:pt x="291" y="1735"/>
                              </a:cubicBezTo>
                              <a:cubicBezTo>
                                <a:pt x="296" y="1735"/>
                                <a:pt x="300" y="1731"/>
                                <a:pt x="300" y="1726"/>
                              </a:cubicBezTo>
                              <a:cubicBezTo>
                                <a:pt x="300" y="1721"/>
                                <a:pt x="296" y="1717"/>
                                <a:pt x="291" y="1717"/>
                              </a:cubicBezTo>
                              <a:cubicBezTo>
                                <a:pt x="286" y="1717"/>
                                <a:pt x="282" y="1721"/>
                                <a:pt x="282" y="1726"/>
                              </a:cubicBezTo>
                              <a:close/>
                              <a:moveTo>
                                <a:pt x="239" y="1639"/>
                              </a:moveTo>
                              <a:cubicBezTo>
                                <a:pt x="239" y="1644"/>
                                <a:pt x="243" y="1648"/>
                                <a:pt x="248" y="1648"/>
                              </a:cubicBezTo>
                              <a:cubicBezTo>
                                <a:pt x="252" y="1648"/>
                                <a:pt x="256" y="1644"/>
                                <a:pt x="256" y="1639"/>
                              </a:cubicBezTo>
                              <a:cubicBezTo>
                                <a:pt x="256" y="1635"/>
                                <a:pt x="252" y="1631"/>
                                <a:pt x="248" y="1631"/>
                              </a:cubicBezTo>
                              <a:cubicBezTo>
                                <a:pt x="243" y="1631"/>
                                <a:pt x="239" y="1635"/>
                                <a:pt x="239" y="1639"/>
                              </a:cubicBezTo>
                              <a:close/>
                              <a:moveTo>
                                <a:pt x="22" y="1639"/>
                              </a:moveTo>
                              <a:cubicBezTo>
                                <a:pt x="22" y="1644"/>
                                <a:pt x="26" y="1648"/>
                                <a:pt x="31" y="1648"/>
                              </a:cubicBezTo>
                              <a:cubicBezTo>
                                <a:pt x="35" y="1648"/>
                                <a:pt x="39" y="1644"/>
                                <a:pt x="39" y="1639"/>
                              </a:cubicBezTo>
                              <a:cubicBezTo>
                                <a:pt x="39" y="1635"/>
                                <a:pt x="35" y="1631"/>
                                <a:pt x="31" y="1631"/>
                              </a:cubicBezTo>
                              <a:cubicBezTo>
                                <a:pt x="26" y="1631"/>
                                <a:pt x="22" y="1635"/>
                                <a:pt x="22" y="1639"/>
                              </a:cubicBezTo>
                              <a:close/>
                              <a:moveTo>
                                <a:pt x="22" y="1683"/>
                              </a:moveTo>
                              <a:cubicBezTo>
                                <a:pt x="22" y="1688"/>
                                <a:pt x="26" y="1691"/>
                                <a:pt x="31" y="1691"/>
                              </a:cubicBezTo>
                              <a:cubicBezTo>
                                <a:pt x="35" y="1691"/>
                                <a:pt x="39" y="1688"/>
                                <a:pt x="39" y="1683"/>
                              </a:cubicBezTo>
                              <a:cubicBezTo>
                                <a:pt x="39" y="1678"/>
                                <a:pt x="35" y="1674"/>
                                <a:pt x="31" y="1674"/>
                              </a:cubicBezTo>
                              <a:cubicBezTo>
                                <a:pt x="26" y="1674"/>
                                <a:pt x="22" y="1678"/>
                                <a:pt x="22" y="1683"/>
                              </a:cubicBezTo>
                              <a:close/>
                              <a:moveTo>
                                <a:pt x="22" y="1726"/>
                              </a:moveTo>
                              <a:cubicBezTo>
                                <a:pt x="22" y="1731"/>
                                <a:pt x="26" y="1735"/>
                                <a:pt x="31" y="1735"/>
                              </a:cubicBezTo>
                              <a:cubicBezTo>
                                <a:pt x="35" y="1735"/>
                                <a:pt x="39" y="1731"/>
                                <a:pt x="39" y="1726"/>
                              </a:cubicBezTo>
                              <a:cubicBezTo>
                                <a:pt x="39" y="1721"/>
                                <a:pt x="35" y="1717"/>
                                <a:pt x="31" y="1717"/>
                              </a:cubicBezTo>
                              <a:cubicBezTo>
                                <a:pt x="26" y="1717"/>
                                <a:pt x="22" y="1721"/>
                                <a:pt x="22" y="1726"/>
                              </a:cubicBezTo>
                              <a:close/>
                              <a:moveTo>
                                <a:pt x="139" y="1813"/>
                              </a:moveTo>
                              <a:cubicBezTo>
                                <a:pt x="139" y="1801"/>
                                <a:pt x="149" y="1791"/>
                                <a:pt x="161" y="1791"/>
                              </a:cubicBezTo>
                              <a:cubicBezTo>
                                <a:pt x="173" y="1791"/>
                                <a:pt x="183" y="1801"/>
                                <a:pt x="183" y="1813"/>
                              </a:cubicBezTo>
                              <a:cubicBezTo>
                                <a:pt x="183" y="1825"/>
                                <a:pt x="173" y="1835"/>
                                <a:pt x="161" y="1835"/>
                              </a:cubicBezTo>
                              <a:cubicBezTo>
                                <a:pt x="149" y="1835"/>
                                <a:pt x="139" y="1825"/>
                                <a:pt x="139" y="1813"/>
                              </a:cubicBezTo>
                              <a:close/>
                              <a:moveTo>
                                <a:pt x="152" y="1813"/>
                              </a:moveTo>
                              <a:cubicBezTo>
                                <a:pt x="152" y="1818"/>
                                <a:pt x="156" y="1822"/>
                                <a:pt x="161" y="1822"/>
                              </a:cubicBezTo>
                              <a:cubicBezTo>
                                <a:pt x="166" y="1822"/>
                                <a:pt x="170" y="1818"/>
                                <a:pt x="170" y="1813"/>
                              </a:cubicBezTo>
                              <a:cubicBezTo>
                                <a:pt x="170" y="1808"/>
                                <a:pt x="166" y="1804"/>
                                <a:pt x="161" y="1804"/>
                              </a:cubicBezTo>
                              <a:cubicBezTo>
                                <a:pt x="156" y="1804"/>
                                <a:pt x="152" y="1808"/>
                                <a:pt x="152" y="1813"/>
                              </a:cubicBezTo>
                              <a:close/>
                              <a:moveTo>
                                <a:pt x="291" y="1835"/>
                              </a:moveTo>
                              <a:cubicBezTo>
                                <a:pt x="303" y="1835"/>
                                <a:pt x="313" y="1825"/>
                                <a:pt x="313" y="1813"/>
                              </a:cubicBezTo>
                              <a:cubicBezTo>
                                <a:pt x="313" y="1801"/>
                                <a:pt x="303" y="1791"/>
                                <a:pt x="291" y="1791"/>
                              </a:cubicBezTo>
                              <a:cubicBezTo>
                                <a:pt x="279" y="1791"/>
                                <a:pt x="269" y="1801"/>
                                <a:pt x="269" y="1813"/>
                              </a:cubicBezTo>
                              <a:cubicBezTo>
                                <a:pt x="269" y="1825"/>
                                <a:pt x="279" y="1835"/>
                                <a:pt x="291" y="1835"/>
                              </a:cubicBezTo>
                              <a:close/>
                              <a:moveTo>
                                <a:pt x="486" y="1813"/>
                              </a:moveTo>
                              <a:cubicBezTo>
                                <a:pt x="486" y="1825"/>
                                <a:pt x="496" y="1835"/>
                                <a:pt x="508" y="1835"/>
                              </a:cubicBezTo>
                              <a:cubicBezTo>
                                <a:pt x="520" y="1835"/>
                                <a:pt x="530" y="1825"/>
                                <a:pt x="530" y="1813"/>
                              </a:cubicBezTo>
                              <a:cubicBezTo>
                                <a:pt x="530" y="1801"/>
                                <a:pt x="520" y="1791"/>
                                <a:pt x="508" y="1791"/>
                              </a:cubicBezTo>
                              <a:cubicBezTo>
                                <a:pt x="496" y="1791"/>
                                <a:pt x="486" y="1801"/>
                                <a:pt x="486" y="1813"/>
                              </a:cubicBezTo>
                              <a:close/>
                              <a:moveTo>
                                <a:pt x="1246" y="1835"/>
                              </a:moveTo>
                              <a:cubicBezTo>
                                <a:pt x="1234" y="1835"/>
                                <a:pt x="1225" y="1825"/>
                                <a:pt x="1225" y="1813"/>
                              </a:cubicBezTo>
                              <a:cubicBezTo>
                                <a:pt x="1225" y="1801"/>
                                <a:pt x="1234" y="1791"/>
                                <a:pt x="1246" y="1791"/>
                              </a:cubicBezTo>
                              <a:cubicBezTo>
                                <a:pt x="1258" y="1791"/>
                                <a:pt x="1268" y="1801"/>
                                <a:pt x="1268" y="1813"/>
                              </a:cubicBezTo>
                              <a:cubicBezTo>
                                <a:pt x="1268" y="1825"/>
                                <a:pt x="1258" y="1835"/>
                                <a:pt x="1246" y="1835"/>
                              </a:cubicBezTo>
                              <a:close/>
                              <a:moveTo>
                                <a:pt x="1255" y="1813"/>
                              </a:moveTo>
                              <a:cubicBezTo>
                                <a:pt x="1255" y="1808"/>
                                <a:pt x="1251" y="1804"/>
                                <a:pt x="1246" y="1804"/>
                              </a:cubicBezTo>
                              <a:cubicBezTo>
                                <a:pt x="1241" y="1804"/>
                                <a:pt x="1238" y="1808"/>
                                <a:pt x="1238" y="1813"/>
                              </a:cubicBezTo>
                              <a:cubicBezTo>
                                <a:pt x="1238" y="1818"/>
                                <a:pt x="1241" y="1822"/>
                                <a:pt x="1246" y="1822"/>
                              </a:cubicBezTo>
                              <a:cubicBezTo>
                                <a:pt x="1251" y="1822"/>
                                <a:pt x="1255" y="1818"/>
                                <a:pt x="1255" y="1813"/>
                              </a:cubicBezTo>
                              <a:close/>
                              <a:moveTo>
                                <a:pt x="378" y="1922"/>
                              </a:moveTo>
                              <a:cubicBezTo>
                                <a:pt x="366" y="1922"/>
                                <a:pt x="356" y="1912"/>
                                <a:pt x="356" y="1900"/>
                              </a:cubicBezTo>
                              <a:cubicBezTo>
                                <a:pt x="356" y="1856"/>
                                <a:pt x="356" y="1856"/>
                                <a:pt x="356" y="1856"/>
                              </a:cubicBezTo>
                              <a:cubicBezTo>
                                <a:pt x="356" y="1844"/>
                                <a:pt x="366" y="1835"/>
                                <a:pt x="378" y="1835"/>
                              </a:cubicBezTo>
                              <a:cubicBezTo>
                                <a:pt x="390" y="1835"/>
                                <a:pt x="400" y="1844"/>
                                <a:pt x="400" y="1856"/>
                              </a:cubicBezTo>
                              <a:cubicBezTo>
                                <a:pt x="400" y="1900"/>
                                <a:pt x="400" y="1900"/>
                                <a:pt x="400" y="1900"/>
                              </a:cubicBezTo>
                              <a:cubicBezTo>
                                <a:pt x="400" y="1912"/>
                                <a:pt x="390" y="1922"/>
                                <a:pt x="378" y="1922"/>
                              </a:cubicBezTo>
                              <a:close/>
                              <a:moveTo>
                                <a:pt x="387" y="1900"/>
                              </a:moveTo>
                              <a:cubicBezTo>
                                <a:pt x="387" y="1895"/>
                                <a:pt x="383" y="1891"/>
                                <a:pt x="378" y="1891"/>
                              </a:cubicBezTo>
                              <a:cubicBezTo>
                                <a:pt x="373" y="1891"/>
                                <a:pt x="369" y="1895"/>
                                <a:pt x="369" y="1900"/>
                              </a:cubicBezTo>
                              <a:cubicBezTo>
                                <a:pt x="369" y="1905"/>
                                <a:pt x="373" y="1909"/>
                                <a:pt x="378" y="1909"/>
                              </a:cubicBezTo>
                              <a:cubicBezTo>
                                <a:pt x="383" y="1909"/>
                                <a:pt x="387" y="1905"/>
                                <a:pt x="387" y="1900"/>
                              </a:cubicBezTo>
                              <a:close/>
                              <a:moveTo>
                                <a:pt x="443" y="1856"/>
                              </a:moveTo>
                              <a:cubicBezTo>
                                <a:pt x="443" y="1868"/>
                                <a:pt x="453" y="1878"/>
                                <a:pt x="465" y="1878"/>
                              </a:cubicBezTo>
                              <a:cubicBezTo>
                                <a:pt x="477" y="1878"/>
                                <a:pt x="486" y="1868"/>
                                <a:pt x="486" y="1856"/>
                              </a:cubicBezTo>
                              <a:cubicBezTo>
                                <a:pt x="486" y="1844"/>
                                <a:pt x="477" y="1835"/>
                                <a:pt x="465" y="1835"/>
                              </a:cubicBezTo>
                              <a:cubicBezTo>
                                <a:pt x="453" y="1835"/>
                                <a:pt x="443" y="1844"/>
                                <a:pt x="443" y="1856"/>
                              </a:cubicBezTo>
                              <a:close/>
                              <a:moveTo>
                                <a:pt x="1702" y="1856"/>
                              </a:moveTo>
                              <a:cubicBezTo>
                                <a:pt x="1702" y="1868"/>
                                <a:pt x="1692" y="1878"/>
                                <a:pt x="1680" y="1878"/>
                              </a:cubicBezTo>
                              <a:cubicBezTo>
                                <a:pt x="1669" y="1878"/>
                                <a:pt x="1659" y="1868"/>
                                <a:pt x="1659" y="1856"/>
                              </a:cubicBezTo>
                              <a:cubicBezTo>
                                <a:pt x="1659" y="1844"/>
                                <a:pt x="1669" y="1835"/>
                                <a:pt x="1680" y="1835"/>
                              </a:cubicBezTo>
                              <a:cubicBezTo>
                                <a:pt x="1692" y="1835"/>
                                <a:pt x="1702" y="1844"/>
                                <a:pt x="1702" y="1856"/>
                              </a:cubicBezTo>
                              <a:close/>
                              <a:moveTo>
                                <a:pt x="1689" y="1856"/>
                              </a:moveTo>
                              <a:cubicBezTo>
                                <a:pt x="1689" y="1852"/>
                                <a:pt x="1685" y="1848"/>
                                <a:pt x="1680" y="1848"/>
                              </a:cubicBezTo>
                              <a:cubicBezTo>
                                <a:pt x="1676" y="1848"/>
                                <a:pt x="1672" y="1852"/>
                                <a:pt x="1672" y="1856"/>
                              </a:cubicBezTo>
                              <a:cubicBezTo>
                                <a:pt x="1672" y="1861"/>
                                <a:pt x="1676" y="1865"/>
                                <a:pt x="1680" y="1865"/>
                              </a:cubicBezTo>
                              <a:cubicBezTo>
                                <a:pt x="1685" y="1865"/>
                                <a:pt x="1689" y="1861"/>
                                <a:pt x="1689" y="1856"/>
                              </a:cubicBezTo>
                              <a:close/>
                              <a:moveTo>
                                <a:pt x="1854" y="1835"/>
                              </a:moveTo>
                              <a:cubicBezTo>
                                <a:pt x="1898" y="1835"/>
                                <a:pt x="1898" y="1835"/>
                                <a:pt x="1898" y="1835"/>
                              </a:cubicBezTo>
                              <a:cubicBezTo>
                                <a:pt x="1909" y="1835"/>
                                <a:pt x="1919" y="1844"/>
                                <a:pt x="1919" y="1856"/>
                              </a:cubicBezTo>
                              <a:cubicBezTo>
                                <a:pt x="1919" y="1900"/>
                                <a:pt x="1919" y="1900"/>
                                <a:pt x="1919" y="1900"/>
                              </a:cubicBezTo>
                              <a:cubicBezTo>
                                <a:pt x="1919" y="1943"/>
                                <a:pt x="1919" y="1943"/>
                                <a:pt x="1919" y="1943"/>
                              </a:cubicBezTo>
                              <a:cubicBezTo>
                                <a:pt x="1919" y="1987"/>
                                <a:pt x="1919" y="1987"/>
                                <a:pt x="1919" y="1987"/>
                              </a:cubicBezTo>
                              <a:cubicBezTo>
                                <a:pt x="1919" y="1999"/>
                                <a:pt x="1909" y="2008"/>
                                <a:pt x="1898" y="2008"/>
                              </a:cubicBezTo>
                              <a:cubicBezTo>
                                <a:pt x="1886" y="2008"/>
                                <a:pt x="1876" y="1999"/>
                                <a:pt x="1876" y="1987"/>
                              </a:cubicBezTo>
                              <a:cubicBezTo>
                                <a:pt x="1876" y="1943"/>
                                <a:pt x="1876" y="1943"/>
                                <a:pt x="1876" y="1943"/>
                              </a:cubicBezTo>
                              <a:cubicBezTo>
                                <a:pt x="1876" y="1900"/>
                                <a:pt x="1876" y="1900"/>
                                <a:pt x="1876" y="1900"/>
                              </a:cubicBezTo>
                              <a:cubicBezTo>
                                <a:pt x="1876" y="1888"/>
                                <a:pt x="1866" y="1878"/>
                                <a:pt x="1854" y="1878"/>
                              </a:cubicBezTo>
                              <a:cubicBezTo>
                                <a:pt x="1842" y="1878"/>
                                <a:pt x="1832" y="1868"/>
                                <a:pt x="1832" y="1856"/>
                              </a:cubicBezTo>
                              <a:cubicBezTo>
                                <a:pt x="1832" y="1844"/>
                                <a:pt x="1842" y="1835"/>
                                <a:pt x="1854" y="1835"/>
                              </a:cubicBezTo>
                              <a:close/>
                              <a:moveTo>
                                <a:pt x="1889" y="1856"/>
                              </a:moveTo>
                              <a:cubicBezTo>
                                <a:pt x="1889" y="1861"/>
                                <a:pt x="1893" y="1865"/>
                                <a:pt x="1898" y="1865"/>
                              </a:cubicBezTo>
                              <a:cubicBezTo>
                                <a:pt x="1902" y="1865"/>
                                <a:pt x="1906" y="1861"/>
                                <a:pt x="1906" y="1856"/>
                              </a:cubicBezTo>
                              <a:cubicBezTo>
                                <a:pt x="1906" y="1852"/>
                                <a:pt x="1902" y="1848"/>
                                <a:pt x="1898" y="1848"/>
                              </a:cubicBezTo>
                              <a:cubicBezTo>
                                <a:pt x="1893" y="1848"/>
                                <a:pt x="1889" y="1852"/>
                                <a:pt x="1889" y="1856"/>
                              </a:cubicBezTo>
                              <a:close/>
                              <a:moveTo>
                                <a:pt x="1889" y="1987"/>
                              </a:moveTo>
                              <a:cubicBezTo>
                                <a:pt x="1889" y="1991"/>
                                <a:pt x="1893" y="1995"/>
                                <a:pt x="1898" y="1995"/>
                              </a:cubicBezTo>
                              <a:cubicBezTo>
                                <a:pt x="1902" y="1995"/>
                                <a:pt x="1906" y="1991"/>
                                <a:pt x="1906" y="1987"/>
                              </a:cubicBezTo>
                              <a:cubicBezTo>
                                <a:pt x="1906" y="1982"/>
                                <a:pt x="1902" y="1978"/>
                                <a:pt x="1898" y="1978"/>
                              </a:cubicBezTo>
                              <a:cubicBezTo>
                                <a:pt x="1893" y="1978"/>
                                <a:pt x="1889" y="1982"/>
                                <a:pt x="1889" y="1987"/>
                              </a:cubicBezTo>
                              <a:close/>
                              <a:moveTo>
                                <a:pt x="1854" y="1848"/>
                              </a:moveTo>
                              <a:cubicBezTo>
                                <a:pt x="1849" y="1848"/>
                                <a:pt x="1845" y="1852"/>
                                <a:pt x="1845" y="1856"/>
                              </a:cubicBezTo>
                              <a:cubicBezTo>
                                <a:pt x="1845" y="1861"/>
                                <a:pt x="1849" y="1865"/>
                                <a:pt x="1854" y="1865"/>
                              </a:cubicBezTo>
                              <a:cubicBezTo>
                                <a:pt x="1859" y="1865"/>
                                <a:pt x="1863" y="1861"/>
                                <a:pt x="1863" y="1856"/>
                              </a:cubicBezTo>
                              <a:cubicBezTo>
                                <a:pt x="1863" y="1852"/>
                                <a:pt x="1859" y="1848"/>
                                <a:pt x="1854" y="1848"/>
                              </a:cubicBezTo>
                              <a:close/>
                              <a:moveTo>
                                <a:pt x="1876" y="1683"/>
                              </a:moveTo>
                              <a:cubicBezTo>
                                <a:pt x="1876" y="1695"/>
                                <a:pt x="1886" y="1704"/>
                                <a:pt x="1898" y="1704"/>
                              </a:cubicBezTo>
                              <a:cubicBezTo>
                                <a:pt x="1909" y="1704"/>
                                <a:pt x="1919" y="1714"/>
                                <a:pt x="1919" y="1726"/>
                              </a:cubicBezTo>
                              <a:cubicBezTo>
                                <a:pt x="1919" y="1770"/>
                                <a:pt x="1919" y="1770"/>
                                <a:pt x="1919" y="1770"/>
                              </a:cubicBezTo>
                              <a:cubicBezTo>
                                <a:pt x="1919" y="1813"/>
                                <a:pt x="1919" y="1813"/>
                                <a:pt x="1919" y="1813"/>
                              </a:cubicBezTo>
                              <a:cubicBezTo>
                                <a:pt x="1919" y="1825"/>
                                <a:pt x="1929" y="1835"/>
                                <a:pt x="1941" y="1835"/>
                              </a:cubicBezTo>
                              <a:cubicBezTo>
                                <a:pt x="1953" y="1835"/>
                                <a:pt x="1963" y="1844"/>
                                <a:pt x="1963" y="1856"/>
                              </a:cubicBezTo>
                              <a:cubicBezTo>
                                <a:pt x="1963" y="1868"/>
                                <a:pt x="1972" y="1878"/>
                                <a:pt x="1984" y="1878"/>
                              </a:cubicBezTo>
                              <a:cubicBezTo>
                                <a:pt x="1996" y="1878"/>
                                <a:pt x="2006" y="1868"/>
                                <a:pt x="2006" y="1856"/>
                              </a:cubicBezTo>
                              <a:cubicBezTo>
                                <a:pt x="2006" y="1813"/>
                                <a:pt x="2006" y="1813"/>
                                <a:pt x="2006" y="1813"/>
                              </a:cubicBezTo>
                              <a:cubicBezTo>
                                <a:pt x="2006" y="1801"/>
                                <a:pt x="1996" y="1791"/>
                                <a:pt x="1984" y="1791"/>
                              </a:cubicBezTo>
                              <a:cubicBezTo>
                                <a:pt x="1972" y="1791"/>
                                <a:pt x="1963" y="1782"/>
                                <a:pt x="1963" y="1770"/>
                              </a:cubicBezTo>
                              <a:cubicBezTo>
                                <a:pt x="1963" y="1758"/>
                                <a:pt x="1972" y="1748"/>
                                <a:pt x="1984" y="1748"/>
                              </a:cubicBezTo>
                              <a:cubicBezTo>
                                <a:pt x="1996" y="1748"/>
                                <a:pt x="2006" y="1738"/>
                                <a:pt x="2006" y="1726"/>
                              </a:cubicBezTo>
                              <a:cubicBezTo>
                                <a:pt x="2006" y="1714"/>
                                <a:pt x="1996" y="1704"/>
                                <a:pt x="1984" y="1704"/>
                              </a:cubicBezTo>
                              <a:cubicBezTo>
                                <a:pt x="1972" y="1704"/>
                                <a:pt x="1963" y="1695"/>
                                <a:pt x="1963" y="1683"/>
                              </a:cubicBezTo>
                              <a:cubicBezTo>
                                <a:pt x="1963" y="1671"/>
                                <a:pt x="1953" y="1661"/>
                                <a:pt x="1941" y="1661"/>
                              </a:cubicBezTo>
                              <a:cubicBezTo>
                                <a:pt x="1898" y="1661"/>
                                <a:pt x="1898" y="1661"/>
                                <a:pt x="1898" y="1661"/>
                              </a:cubicBezTo>
                              <a:cubicBezTo>
                                <a:pt x="1886" y="1661"/>
                                <a:pt x="1876" y="1671"/>
                                <a:pt x="1876" y="1683"/>
                              </a:cubicBezTo>
                              <a:close/>
                              <a:moveTo>
                                <a:pt x="508" y="1922"/>
                              </a:moveTo>
                              <a:cubicBezTo>
                                <a:pt x="520" y="1922"/>
                                <a:pt x="530" y="1912"/>
                                <a:pt x="530" y="1900"/>
                              </a:cubicBezTo>
                              <a:cubicBezTo>
                                <a:pt x="530" y="1888"/>
                                <a:pt x="520" y="1878"/>
                                <a:pt x="508" y="1878"/>
                              </a:cubicBezTo>
                              <a:cubicBezTo>
                                <a:pt x="496" y="1878"/>
                                <a:pt x="486" y="1888"/>
                                <a:pt x="486" y="1900"/>
                              </a:cubicBezTo>
                              <a:cubicBezTo>
                                <a:pt x="486" y="1912"/>
                                <a:pt x="496" y="1922"/>
                                <a:pt x="508" y="1922"/>
                              </a:cubicBezTo>
                              <a:close/>
                              <a:moveTo>
                                <a:pt x="1746" y="1900"/>
                              </a:moveTo>
                              <a:cubicBezTo>
                                <a:pt x="1746" y="1888"/>
                                <a:pt x="1755" y="1878"/>
                                <a:pt x="1767" y="1878"/>
                              </a:cubicBezTo>
                              <a:cubicBezTo>
                                <a:pt x="1811" y="1878"/>
                                <a:pt x="1811" y="1878"/>
                                <a:pt x="1811" y="1878"/>
                              </a:cubicBezTo>
                              <a:cubicBezTo>
                                <a:pt x="1823" y="1878"/>
                                <a:pt x="1832" y="1888"/>
                                <a:pt x="1832" y="1900"/>
                              </a:cubicBezTo>
                              <a:cubicBezTo>
                                <a:pt x="1832" y="1943"/>
                                <a:pt x="1832" y="1943"/>
                                <a:pt x="1832" y="1943"/>
                              </a:cubicBezTo>
                              <a:cubicBezTo>
                                <a:pt x="1832" y="1987"/>
                                <a:pt x="1832" y="1987"/>
                                <a:pt x="1832" y="1987"/>
                              </a:cubicBezTo>
                              <a:cubicBezTo>
                                <a:pt x="1832" y="2030"/>
                                <a:pt x="1832" y="2030"/>
                                <a:pt x="1832" y="2030"/>
                              </a:cubicBezTo>
                              <a:cubicBezTo>
                                <a:pt x="1832" y="2042"/>
                                <a:pt x="1823" y="2052"/>
                                <a:pt x="1811" y="2052"/>
                              </a:cubicBezTo>
                              <a:cubicBezTo>
                                <a:pt x="1799" y="2052"/>
                                <a:pt x="1789" y="2042"/>
                                <a:pt x="1789" y="2030"/>
                              </a:cubicBezTo>
                              <a:cubicBezTo>
                                <a:pt x="1789" y="1987"/>
                                <a:pt x="1789" y="1987"/>
                                <a:pt x="1789" y="1987"/>
                              </a:cubicBezTo>
                              <a:cubicBezTo>
                                <a:pt x="1789" y="1943"/>
                                <a:pt x="1789" y="1943"/>
                                <a:pt x="1789" y="1943"/>
                              </a:cubicBezTo>
                              <a:cubicBezTo>
                                <a:pt x="1789" y="1931"/>
                                <a:pt x="1779" y="1922"/>
                                <a:pt x="1767" y="1922"/>
                              </a:cubicBezTo>
                              <a:cubicBezTo>
                                <a:pt x="1755" y="1922"/>
                                <a:pt x="1746" y="1912"/>
                                <a:pt x="1746" y="1900"/>
                              </a:cubicBezTo>
                              <a:close/>
                              <a:moveTo>
                                <a:pt x="1802" y="1900"/>
                              </a:moveTo>
                              <a:cubicBezTo>
                                <a:pt x="1802" y="1905"/>
                                <a:pt x="1806" y="1909"/>
                                <a:pt x="1811" y="1909"/>
                              </a:cubicBezTo>
                              <a:cubicBezTo>
                                <a:pt x="1815" y="1909"/>
                                <a:pt x="1819" y="1905"/>
                                <a:pt x="1819" y="1900"/>
                              </a:cubicBezTo>
                              <a:cubicBezTo>
                                <a:pt x="1819" y="1895"/>
                                <a:pt x="1815" y="1891"/>
                                <a:pt x="1811" y="1891"/>
                              </a:cubicBezTo>
                              <a:cubicBezTo>
                                <a:pt x="1806" y="1891"/>
                                <a:pt x="1802" y="1895"/>
                                <a:pt x="1802" y="1900"/>
                              </a:cubicBezTo>
                              <a:close/>
                              <a:moveTo>
                                <a:pt x="1802" y="1987"/>
                              </a:moveTo>
                              <a:cubicBezTo>
                                <a:pt x="1802" y="1991"/>
                                <a:pt x="1806" y="1995"/>
                                <a:pt x="1811" y="1995"/>
                              </a:cubicBezTo>
                              <a:cubicBezTo>
                                <a:pt x="1815" y="1995"/>
                                <a:pt x="1819" y="1991"/>
                                <a:pt x="1819" y="1987"/>
                              </a:cubicBezTo>
                              <a:cubicBezTo>
                                <a:pt x="1819" y="1982"/>
                                <a:pt x="1815" y="1978"/>
                                <a:pt x="1811" y="1978"/>
                              </a:cubicBezTo>
                              <a:cubicBezTo>
                                <a:pt x="1806" y="1978"/>
                                <a:pt x="1802" y="1982"/>
                                <a:pt x="1802" y="1987"/>
                              </a:cubicBezTo>
                              <a:close/>
                              <a:moveTo>
                                <a:pt x="139" y="1943"/>
                              </a:moveTo>
                              <a:cubicBezTo>
                                <a:pt x="139" y="1900"/>
                                <a:pt x="139" y="1900"/>
                                <a:pt x="139" y="1900"/>
                              </a:cubicBezTo>
                              <a:cubicBezTo>
                                <a:pt x="139" y="1888"/>
                                <a:pt x="149" y="1878"/>
                                <a:pt x="161" y="1878"/>
                              </a:cubicBezTo>
                              <a:cubicBezTo>
                                <a:pt x="173" y="1878"/>
                                <a:pt x="183" y="1888"/>
                                <a:pt x="183" y="1900"/>
                              </a:cubicBezTo>
                              <a:cubicBezTo>
                                <a:pt x="183" y="1943"/>
                                <a:pt x="183" y="1943"/>
                                <a:pt x="183" y="1943"/>
                              </a:cubicBezTo>
                              <a:cubicBezTo>
                                <a:pt x="183" y="1955"/>
                                <a:pt x="173" y="1965"/>
                                <a:pt x="161" y="1965"/>
                              </a:cubicBezTo>
                              <a:cubicBezTo>
                                <a:pt x="149" y="1965"/>
                                <a:pt x="139" y="1955"/>
                                <a:pt x="139" y="1943"/>
                              </a:cubicBezTo>
                              <a:close/>
                              <a:moveTo>
                                <a:pt x="152" y="1900"/>
                              </a:moveTo>
                              <a:cubicBezTo>
                                <a:pt x="152" y="1905"/>
                                <a:pt x="156" y="1909"/>
                                <a:pt x="161" y="1909"/>
                              </a:cubicBezTo>
                              <a:cubicBezTo>
                                <a:pt x="166" y="1909"/>
                                <a:pt x="170" y="1905"/>
                                <a:pt x="170" y="1900"/>
                              </a:cubicBezTo>
                              <a:cubicBezTo>
                                <a:pt x="170" y="1895"/>
                                <a:pt x="166" y="1891"/>
                                <a:pt x="161" y="1891"/>
                              </a:cubicBezTo>
                              <a:cubicBezTo>
                                <a:pt x="156" y="1891"/>
                                <a:pt x="152" y="1895"/>
                                <a:pt x="152" y="1900"/>
                              </a:cubicBezTo>
                              <a:close/>
                              <a:moveTo>
                                <a:pt x="152" y="1943"/>
                              </a:moveTo>
                              <a:cubicBezTo>
                                <a:pt x="152" y="1948"/>
                                <a:pt x="156" y="1952"/>
                                <a:pt x="161" y="1952"/>
                              </a:cubicBezTo>
                              <a:cubicBezTo>
                                <a:pt x="166" y="1952"/>
                                <a:pt x="170" y="1948"/>
                                <a:pt x="170" y="1943"/>
                              </a:cubicBezTo>
                              <a:cubicBezTo>
                                <a:pt x="170" y="1938"/>
                                <a:pt x="166" y="1935"/>
                                <a:pt x="161" y="1935"/>
                              </a:cubicBezTo>
                              <a:cubicBezTo>
                                <a:pt x="156" y="1935"/>
                                <a:pt x="152" y="1938"/>
                                <a:pt x="152" y="1943"/>
                              </a:cubicBezTo>
                              <a:close/>
                              <a:moveTo>
                                <a:pt x="660" y="1943"/>
                              </a:moveTo>
                              <a:cubicBezTo>
                                <a:pt x="660" y="1955"/>
                                <a:pt x="670" y="1965"/>
                                <a:pt x="682" y="1965"/>
                              </a:cubicBezTo>
                              <a:cubicBezTo>
                                <a:pt x="725" y="1965"/>
                                <a:pt x="725" y="1965"/>
                                <a:pt x="725" y="1965"/>
                              </a:cubicBezTo>
                              <a:cubicBezTo>
                                <a:pt x="737" y="1965"/>
                                <a:pt x="747" y="1955"/>
                                <a:pt x="747" y="1943"/>
                              </a:cubicBezTo>
                              <a:cubicBezTo>
                                <a:pt x="747" y="1931"/>
                                <a:pt x="737" y="1922"/>
                                <a:pt x="725" y="1922"/>
                              </a:cubicBezTo>
                              <a:cubicBezTo>
                                <a:pt x="682" y="1922"/>
                                <a:pt x="682" y="1922"/>
                                <a:pt x="682" y="1922"/>
                              </a:cubicBezTo>
                              <a:cubicBezTo>
                                <a:pt x="670" y="1922"/>
                                <a:pt x="660" y="1931"/>
                                <a:pt x="660" y="1943"/>
                              </a:cubicBezTo>
                              <a:close/>
                              <a:moveTo>
                                <a:pt x="1181" y="1943"/>
                              </a:moveTo>
                              <a:cubicBezTo>
                                <a:pt x="1181" y="1931"/>
                                <a:pt x="1171" y="1922"/>
                                <a:pt x="1159" y="1922"/>
                              </a:cubicBezTo>
                              <a:cubicBezTo>
                                <a:pt x="1147" y="1922"/>
                                <a:pt x="1138" y="1931"/>
                                <a:pt x="1138" y="1943"/>
                              </a:cubicBezTo>
                              <a:cubicBezTo>
                                <a:pt x="1138" y="1955"/>
                                <a:pt x="1147" y="1965"/>
                                <a:pt x="1159" y="1965"/>
                              </a:cubicBezTo>
                              <a:cubicBezTo>
                                <a:pt x="1171" y="1965"/>
                                <a:pt x="1181" y="1955"/>
                                <a:pt x="1181" y="1943"/>
                              </a:cubicBezTo>
                              <a:close/>
                              <a:moveTo>
                                <a:pt x="1724" y="1965"/>
                              </a:moveTo>
                              <a:cubicBezTo>
                                <a:pt x="1712" y="1965"/>
                                <a:pt x="1702" y="1955"/>
                                <a:pt x="1702" y="1943"/>
                              </a:cubicBezTo>
                              <a:cubicBezTo>
                                <a:pt x="1702" y="1931"/>
                                <a:pt x="1712" y="1922"/>
                                <a:pt x="1724" y="1922"/>
                              </a:cubicBezTo>
                              <a:cubicBezTo>
                                <a:pt x="1736" y="1922"/>
                                <a:pt x="1746" y="1931"/>
                                <a:pt x="1746" y="1943"/>
                              </a:cubicBezTo>
                              <a:cubicBezTo>
                                <a:pt x="1746" y="1955"/>
                                <a:pt x="1736" y="1965"/>
                                <a:pt x="1724" y="1965"/>
                              </a:cubicBezTo>
                              <a:close/>
                              <a:moveTo>
                                <a:pt x="1733" y="1943"/>
                              </a:moveTo>
                              <a:cubicBezTo>
                                <a:pt x="1733" y="1938"/>
                                <a:pt x="1729" y="1935"/>
                                <a:pt x="1724" y="1935"/>
                              </a:cubicBezTo>
                              <a:cubicBezTo>
                                <a:pt x="1719" y="1935"/>
                                <a:pt x="1715" y="1938"/>
                                <a:pt x="1715" y="1943"/>
                              </a:cubicBezTo>
                              <a:cubicBezTo>
                                <a:pt x="1715" y="1948"/>
                                <a:pt x="1719" y="1952"/>
                                <a:pt x="1724" y="1952"/>
                              </a:cubicBezTo>
                              <a:cubicBezTo>
                                <a:pt x="1729" y="1952"/>
                                <a:pt x="1733" y="1948"/>
                                <a:pt x="1733" y="1943"/>
                              </a:cubicBezTo>
                              <a:close/>
                              <a:moveTo>
                                <a:pt x="183" y="1987"/>
                              </a:moveTo>
                              <a:cubicBezTo>
                                <a:pt x="183" y="1975"/>
                                <a:pt x="192" y="1965"/>
                                <a:pt x="204" y="1965"/>
                              </a:cubicBezTo>
                              <a:cubicBezTo>
                                <a:pt x="216" y="1965"/>
                                <a:pt x="226" y="1975"/>
                                <a:pt x="226" y="1987"/>
                              </a:cubicBezTo>
                              <a:cubicBezTo>
                                <a:pt x="226" y="1999"/>
                                <a:pt x="216" y="2008"/>
                                <a:pt x="204" y="2008"/>
                              </a:cubicBezTo>
                              <a:cubicBezTo>
                                <a:pt x="192" y="2008"/>
                                <a:pt x="183" y="1999"/>
                                <a:pt x="183" y="1987"/>
                              </a:cubicBezTo>
                              <a:close/>
                              <a:moveTo>
                                <a:pt x="196" y="1987"/>
                              </a:moveTo>
                              <a:cubicBezTo>
                                <a:pt x="196" y="1991"/>
                                <a:pt x="199" y="1995"/>
                                <a:pt x="204" y="1995"/>
                              </a:cubicBezTo>
                              <a:cubicBezTo>
                                <a:pt x="209" y="1995"/>
                                <a:pt x="213" y="1991"/>
                                <a:pt x="213" y="1987"/>
                              </a:cubicBezTo>
                              <a:cubicBezTo>
                                <a:pt x="213" y="1982"/>
                                <a:pt x="209" y="1978"/>
                                <a:pt x="204" y="1978"/>
                              </a:cubicBezTo>
                              <a:cubicBezTo>
                                <a:pt x="199" y="1978"/>
                                <a:pt x="196" y="1982"/>
                                <a:pt x="196" y="1987"/>
                              </a:cubicBezTo>
                              <a:close/>
                              <a:moveTo>
                                <a:pt x="226" y="1943"/>
                              </a:moveTo>
                              <a:cubicBezTo>
                                <a:pt x="226" y="1931"/>
                                <a:pt x="236" y="1922"/>
                                <a:pt x="248" y="1922"/>
                              </a:cubicBezTo>
                              <a:cubicBezTo>
                                <a:pt x="291" y="1922"/>
                                <a:pt x="291" y="1922"/>
                                <a:pt x="291" y="1922"/>
                              </a:cubicBezTo>
                              <a:cubicBezTo>
                                <a:pt x="303" y="1922"/>
                                <a:pt x="313" y="1931"/>
                                <a:pt x="313" y="1943"/>
                              </a:cubicBezTo>
                              <a:cubicBezTo>
                                <a:pt x="313" y="1987"/>
                                <a:pt x="313" y="1987"/>
                                <a:pt x="313" y="1987"/>
                              </a:cubicBezTo>
                              <a:cubicBezTo>
                                <a:pt x="313" y="1999"/>
                                <a:pt x="303" y="2008"/>
                                <a:pt x="291" y="2008"/>
                              </a:cubicBezTo>
                              <a:cubicBezTo>
                                <a:pt x="279" y="2008"/>
                                <a:pt x="269" y="1999"/>
                                <a:pt x="269" y="1987"/>
                              </a:cubicBezTo>
                              <a:cubicBezTo>
                                <a:pt x="269" y="1975"/>
                                <a:pt x="260" y="1965"/>
                                <a:pt x="248" y="1965"/>
                              </a:cubicBezTo>
                              <a:cubicBezTo>
                                <a:pt x="236" y="1965"/>
                                <a:pt x="226" y="1955"/>
                                <a:pt x="226" y="1943"/>
                              </a:cubicBezTo>
                              <a:close/>
                              <a:moveTo>
                                <a:pt x="282" y="1943"/>
                              </a:moveTo>
                              <a:cubicBezTo>
                                <a:pt x="282" y="1948"/>
                                <a:pt x="286" y="1952"/>
                                <a:pt x="291" y="1952"/>
                              </a:cubicBezTo>
                              <a:cubicBezTo>
                                <a:pt x="296" y="1952"/>
                                <a:pt x="300" y="1948"/>
                                <a:pt x="300" y="1943"/>
                              </a:cubicBezTo>
                              <a:cubicBezTo>
                                <a:pt x="300" y="1938"/>
                                <a:pt x="296" y="1935"/>
                                <a:pt x="291" y="1935"/>
                              </a:cubicBezTo>
                              <a:cubicBezTo>
                                <a:pt x="286" y="1935"/>
                                <a:pt x="282" y="1938"/>
                                <a:pt x="282" y="1943"/>
                              </a:cubicBezTo>
                              <a:close/>
                              <a:moveTo>
                                <a:pt x="282" y="1987"/>
                              </a:moveTo>
                              <a:cubicBezTo>
                                <a:pt x="282" y="1991"/>
                                <a:pt x="286" y="1995"/>
                                <a:pt x="291" y="1995"/>
                              </a:cubicBezTo>
                              <a:cubicBezTo>
                                <a:pt x="296" y="1995"/>
                                <a:pt x="300" y="1991"/>
                                <a:pt x="300" y="1987"/>
                              </a:cubicBezTo>
                              <a:cubicBezTo>
                                <a:pt x="300" y="1982"/>
                                <a:pt x="296" y="1978"/>
                                <a:pt x="291" y="1978"/>
                              </a:cubicBezTo>
                              <a:cubicBezTo>
                                <a:pt x="286" y="1978"/>
                                <a:pt x="282" y="1982"/>
                                <a:pt x="282" y="1987"/>
                              </a:cubicBezTo>
                              <a:close/>
                              <a:moveTo>
                                <a:pt x="239" y="1943"/>
                              </a:moveTo>
                              <a:cubicBezTo>
                                <a:pt x="239" y="1948"/>
                                <a:pt x="243" y="1952"/>
                                <a:pt x="248" y="1952"/>
                              </a:cubicBezTo>
                              <a:cubicBezTo>
                                <a:pt x="252" y="1952"/>
                                <a:pt x="256" y="1948"/>
                                <a:pt x="256" y="1943"/>
                              </a:cubicBezTo>
                              <a:cubicBezTo>
                                <a:pt x="256" y="1938"/>
                                <a:pt x="252" y="1935"/>
                                <a:pt x="248" y="1935"/>
                              </a:cubicBezTo>
                              <a:cubicBezTo>
                                <a:pt x="243" y="1935"/>
                                <a:pt x="239" y="1938"/>
                                <a:pt x="239" y="1943"/>
                              </a:cubicBezTo>
                              <a:close/>
                              <a:moveTo>
                                <a:pt x="1246" y="1965"/>
                              </a:moveTo>
                              <a:cubicBezTo>
                                <a:pt x="1258" y="1965"/>
                                <a:pt x="1268" y="1955"/>
                                <a:pt x="1268" y="1943"/>
                              </a:cubicBezTo>
                              <a:cubicBezTo>
                                <a:pt x="1268" y="1931"/>
                                <a:pt x="1278" y="1922"/>
                                <a:pt x="1290" y="1922"/>
                              </a:cubicBezTo>
                              <a:cubicBezTo>
                                <a:pt x="1302" y="1922"/>
                                <a:pt x="1311" y="1931"/>
                                <a:pt x="1311" y="1943"/>
                              </a:cubicBezTo>
                              <a:cubicBezTo>
                                <a:pt x="1311" y="1955"/>
                                <a:pt x="1321" y="1965"/>
                                <a:pt x="1333" y="1965"/>
                              </a:cubicBezTo>
                              <a:cubicBezTo>
                                <a:pt x="1345" y="1965"/>
                                <a:pt x="1355" y="1955"/>
                                <a:pt x="1355" y="1943"/>
                              </a:cubicBezTo>
                              <a:cubicBezTo>
                                <a:pt x="1355" y="1931"/>
                                <a:pt x="1345" y="1922"/>
                                <a:pt x="1333" y="1922"/>
                              </a:cubicBezTo>
                              <a:cubicBezTo>
                                <a:pt x="1321" y="1922"/>
                                <a:pt x="1311" y="1912"/>
                                <a:pt x="1311" y="1900"/>
                              </a:cubicBezTo>
                              <a:cubicBezTo>
                                <a:pt x="1311" y="1888"/>
                                <a:pt x="1302" y="1878"/>
                                <a:pt x="1290" y="1878"/>
                              </a:cubicBezTo>
                              <a:cubicBezTo>
                                <a:pt x="1278" y="1878"/>
                                <a:pt x="1268" y="1868"/>
                                <a:pt x="1268" y="1856"/>
                              </a:cubicBezTo>
                              <a:cubicBezTo>
                                <a:pt x="1268" y="1844"/>
                                <a:pt x="1278" y="1835"/>
                                <a:pt x="1290" y="1835"/>
                              </a:cubicBezTo>
                              <a:cubicBezTo>
                                <a:pt x="1333" y="1835"/>
                                <a:pt x="1333" y="1835"/>
                                <a:pt x="1333" y="1835"/>
                              </a:cubicBezTo>
                              <a:cubicBezTo>
                                <a:pt x="1377" y="1835"/>
                                <a:pt x="1377" y="1835"/>
                                <a:pt x="1377" y="1835"/>
                              </a:cubicBezTo>
                              <a:cubicBezTo>
                                <a:pt x="1388" y="1835"/>
                                <a:pt x="1398" y="1825"/>
                                <a:pt x="1398" y="1813"/>
                              </a:cubicBezTo>
                              <a:cubicBezTo>
                                <a:pt x="1398" y="1801"/>
                                <a:pt x="1388" y="1791"/>
                                <a:pt x="1377" y="1791"/>
                              </a:cubicBezTo>
                              <a:cubicBezTo>
                                <a:pt x="1333" y="1791"/>
                                <a:pt x="1333" y="1791"/>
                                <a:pt x="1333" y="1791"/>
                              </a:cubicBezTo>
                              <a:cubicBezTo>
                                <a:pt x="1321" y="1791"/>
                                <a:pt x="1311" y="1782"/>
                                <a:pt x="1311" y="1770"/>
                              </a:cubicBezTo>
                              <a:cubicBezTo>
                                <a:pt x="1311" y="1758"/>
                                <a:pt x="1302" y="1748"/>
                                <a:pt x="1290" y="1748"/>
                              </a:cubicBezTo>
                              <a:cubicBezTo>
                                <a:pt x="1278" y="1748"/>
                                <a:pt x="1268" y="1738"/>
                                <a:pt x="1268" y="1726"/>
                              </a:cubicBezTo>
                              <a:cubicBezTo>
                                <a:pt x="1268" y="1714"/>
                                <a:pt x="1258" y="1704"/>
                                <a:pt x="1246" y="1704"/>
                              </a:cubicBezTo>
                              <a:cubicBezTo>
                                <a:pt x="1234" y="1704"/>
                                <a:pt x="1225" y="1695"/>
                                <a:pt x="1225" y="1683"/>
                              </a:cubicBezTo>
                              <a:cubicBezTo>
                                <a:pt x="1225" y="1671"/>
                                <a:pt x="1234" y="1661"/>
                                <a:pt x="1246" y="1661"/>
                              </a:cubicBezTo>
                              <a:cubicBezTo>
                                <a:pt x="1290" y="1661"/>
                                <a:pt x="1290" y="1661"/>
                                <a:pt x="1290" y="1661"/>
                              </a:cubicBezTo>
                              <a:cubicBezTo>
                                <a:pt x="1302" y="1661"/>
                                <a:pt x="1311" y="1671"/>
                                <a:pt x="1311" y="1683"/>
                              </a:cubicBezTo>
                              <a:cubicBezTo>
                                <a:pt x="1311" y="1695"/>
                                <a:pt x="1321" y="1704"/>
                                <a:pt x="1333" y="1704"/>
                              </a:cubicBezTo>
                              <a:cubicBezTo>
                                <a:pt x="1377" y="1704"/>
                                <a:pt x="1377" y="1704"/>
                                <a:pt x="1377" y="1704"/>
                              </a:cubicBezTo>
                              <a:cubicBezTo>
                                <a:pt x="1420" y="1704"/>
                                <a:pt x="1420" y="1704"/>
                                <a:pt x="1420" y="1704"/>
                              </a:cubicBezTo>
                              <a:cubicBezTo>
                                <a:pt x="1463" y="1704"/>
                                <a:pt x="1463" y="1704"/>
                                <a:pt x="1463" y="1704"/>
                              </a:cubicBezTo>
                              <a:cubicBezTo>
                                <a:pt x="1475" y="1704"/>
                                <a:pt x="1485" y="1695"/>
                                <a:pt x="1485" y="1683"/>
                              </a:cubicBezTo>
                              <a:cubicBezTo>
                                <a:pt x="1485" y="1671"/>
                                <a:pt x="1495" y="1661"/>
                                <a:pt x="1507" y="1661"/>
                              </a:cubicBezTo>
                              <a:cubicBezTo>
                                <a:pt x="1550" y="1661"/>
                                <a:pt x="1550" y="1661"/>
                                <a:pt x="1550" y="1661"/>
                              </a:cubicBezTo>
                              <a:cubicBezTo>
                                <a:pt x="1562" y="1661"/>
                                <a:pt x="1572" y="1651"/>
                                <a:pt x="1572" y="1639"/>
                              </a:cubicBezTo>
                              <a:cubicBezTo>
                                <a:pt x="1572" y="1627"/>
                                <a:pt x="1582" y="1618"/>
                                <a:pt x="1594" y="1618"/>
                              </a:cubicBezTo>
                              <a:cubicBezTo>
                                <a:pt x="1606" y="1618"/>
                                <a:pt x="1615" y="1627"/>
                                <a:pt x="1615" y="1639"/>
                              </a:cubicBezTo>
                              <a:cubicBezTo>
                                <a:pt x="1615" y="1683"/>
                                <a:pt x="1615" y="1683"/>
                                <a:pt x="1615" y="1683"/>
                              </a:cubicBezTo>
                              <a:cubicBezTo>
                                <a:pt x="1615" y="1695"/>
                                <a:pt x="1625" y="1704"/>
                                <a:pt x="1637" y="1704"/>
                              </a:cubicBezTo>
                              <a:cubicBezTo>
                                <a:pt x="1649" y="1704"/>
                                <a:pt x="1659" y="1714"/>
                                <a:pt x="1659" y="1726"/>
                              </a:cubicBezTo>
                              <a:cubicBezTo>
                                <a:pt x="1659" y="1738"/>
                                <a:pt x="1649" y="1748"/>
                                <a:pt x="1637" y="1748"/>
                              </a:cubicBezTo>
                              <a:cubicBezTo>
                                <a:pt x="1625" y="1748"/>
                                <a:pt x="1615" y="1758"/>
                                <a:pt x="1615" y="1770"/>
                              </a:cubicBezTo>
                              <a:cubicBezTo>
                                <a:pt x="1615" y="1782"/>
                                <a:pt x="1606" y="1791"/>
                                <a:pt x="1594" y="1791"/>
                              </a:cubicBezTo>
                              <a:cubicBezTo>
                                <a:pt x="1550" y="1791"/>
                                <a:pt x="1550" y="1791"/>
                                <a:pt x="1550" y="1791"/>
                              </a:cubicBezTo>
                              <a:cubicBezTo>
                                <a:pt x="1507" y="1791"/>
                                <a:pt x="1507" y="1791"/>
                                <a:pt x="1507" y="1791"/>
                              </a:cubicBezTo>
                              <a:cubicBezTo>
                                <a:pt x="1463" y="1791"/>
                                <a:pt x="1463" y="1791"/>
                                <a:pt x="1463" y="1791"/>
                              </a:cubicBezTo>
                              <a:cubicBezTo>
                                <a:pt x="1451" y="1791"/>
                                <a:pt x="1442" y="1801"/>
                                <a:pt x="1442" y="1813"/>
                              </a:cubicBezTo>
                              <a:cubicBezTo>
                                <a:pt x="1442" y="1825"/>
                                <a:pt x="1451" y="1835"/>
                                <a:pt x="1463" y="1835"/>
                              </a:cubicBezTo>
                              <a:cubicBezTo>
                                <a:pt x="1475" y="1835"/>
                                <a:pt x="1485" y="1844"/>
                                <a:pt x="1485" y="1856"/>
                              </a:cubicBezTo>
                              <a:cubicBezTo>
                                <a:pt x="1485" y="1868"/>
                                <a:pt x="1475" y="1878"/>
                                <a:pt x="1463" y="1878"/>
                              </a:cubicBezTo>
                              <a:cubicBezTo>
                                <a:pt x="1451" y="1878"/>
                                <a:pt x="1442" y="1888"/>
                                <a:pt x="1442" y="1900"/>
                              </a:cubicBezTo>
                              <a:cubicBezTo>
                                <a:pt x="1442" y="1912"/>
                                <a:pt x="1432" y="1922"/>
                                <a:pt x="1420" y="1922"/>
                              </a:cubicBezTo>
                              <a:cubicBezTo>
                                <a:pt x="1408" y="1922"/>
                                <a:pt x="1398" y="1931"/>
                                <a:pt x="1398" y="1943"/>
                              </a:cubicBezTo>
                              <a:cubicBezTo>
                                <a:pt x="1398" y="1955"/>
                                <a:pt x="1408" y="1965"/>
                                <a:pt x="1420" y="1965"/>
                              </a:cubicBezTo>
                              <a:cubicBezTo>
                                <a:pt x="1432" y="1965"/>
                                <a:pt x="1442" y="1955"/>
                                <a:pt x="1442" y="1943"/>
                              </a:cubicBezTo>
                              <a:cubicBezTo>
                                <a:pt x="1442" y="1931"/>
                                <a:pt x="1451" y="1922"/>
                                <a:pt x="1463" y="1922"/>
                              </a:cubicBezTo>
                              <a:cubicBezTo>
                                <a:pt x="1475" y="1922"/>
                                <a:pt x="1485" y="1912"/>
                                <a:pt x="1485" y="1900"/>
                              </a:cubicBezTo>
                              <a:cubicBezTo>
                                <a:pt x="1485" y="1888"/>
                                <a:pt x="1495" y="1878"/>
                                <a:pt x="1507" y="1878"/>
                              </a:cubicBezTo>
                              <a:cubicBezTo>
                                <a:pt x="1519" y="1878"/>
                                <a:pt x="1528" y="1868"/>
                                <a:pt x="1528" y="1856"/>
                              </a:cubicBezTo>
                              <a:cubicBezTo>
                                <a:pt x="1528" y="1844"/>
                                <a:pt x="1538" y="1835"/>
                                <a:pt x="1550" y="1835"/>
                              </a:cubicBezTo>
                              <a:cubicBezTo>
                                <a:pt x="1594" y="1835"/>
                                <a:pt x="1594" y="1835"/>
                                <a:pt x="1594" y="1835"/>
                              </a:cubicBezTo>
                              <a:cubicBezTo>
                                <a:pt x="1606" y="1835"/>
                                <a:pt x="1615" y="1844"/>
                                <a:pt x="1615" y="1856"/>
                              </a:cubicBezTo>
                              <a:cubicBezTo>
                                <a:pt x="1615" y="1868"/>
                                <a:pt x="1625" y="1878"/>
                                <a:pt x="1637" y="1878"/>
                              </a:cubicBezTo>
                              <a:cubicBezTo>
                                <a:pt x="1649" y="1878"/>
                                <a:pt x="1659" y="1888"/>
                                <a:pt x="1659" y="1900"/>
                              </a:cubicBezTo>
                              <a:cubicBezTo>
                                <a:pt x="1659" y="1943"/>
                                <a:pt x="1659" y="1943"/>
                                <a:pt x="1659" y="1943"/>
                              </a:cubicBezTo>
                              <a:cubicBezTo>
                                <a:pt x="1659" y="1955"/>
                                <a:pt x="1649" y="1965"/>
                                <a:pt x="1637" y="1965"/>
                              </a:cubicBezTo>
                              <a:cubicBezTo>
                                <a:pt x="1625" y="1965"/>
                                <a:pt x="1615" y="1955"/>
                                <a:pt x="1615" y="1943"/>
                              </a:cubicBezTo>
                              <a:cubicBezTo>
                                <a:pt x="1615" y="1931"/>
                                <a:pt x="1606" y="1922"/>
                                <a:pt x="1594" y="1922"/>
                              </a:cubicBezTo>
                              <a:cubicBezTo>
                                <a:pt x="1582" y="1922"/>
                                <a:pt x="1572" y="1931"/>
                                <a:pt x="1572" y="1943"/>
                              </a:cubicBezTo>
                              <a:cubicBezTo>
                                <a:pt x="1572" y="1987"/>
                                <a:pt x="1572" y="1987"/>
                                <a:pt x="1572" y="1987"/>
                              </a:cubicBezTo>
                              <a:cubicBezTo>
                                <a:pt x="1572" y="1999"/>
                                <a:pt x="1562" y="2008"/>
                                <a:pt x="1550" y="2008"/>
                              </a:cubicBezTo>
                              <a:cubicBezTo>
                                <a:pt x="1507" y="2008"/>
                                <a:pt x="1507" y="2008"/>
                                <a:pt x="1507" y="2008"/>
                              </a:cubicBezTo>
                              <a:cubicBezTo>
                                <a:pt x="1463" y="2008"/>
                                <a:pt x="1463" y="2008"/>
                                <a:pt x="1463" y="2008"/>
                              </a:cubicBezTo>
                              <a:cubicBezTo>
                                <a:pt x="1420" y="2008"/>
                                <a:pt x="1420" y="2008"/>
                                <a:pt x="1420" y="2008"/>
                              </a:cubicBezTo>
                              <a:cubicBezTo>
                                <a:pt x="1408" y="2008"/>
                                <a:pt x="1398" y="2018"/>
                                <a:pt x="1398" y="2030"/>
                              </a:cubicBezTo>
                              <a:cubicBezTo>
                                <a:pt x="1398" y="2042"/>
                                <a:pt x="1388" y="2052"/>
                                <a:pt x="1377" y="2052"/>
                              </a:cubicBezTo>
                              <a:cubicBezTo>
                                <a:pt x="1365" y="2052"/>
                                <a:pt x="1355" y="2042"/>
                                <a:pt x="1355" y="2030"/>
                              </a:cubicBezTo>
                              <a:cubicBezTo>
                                <a:pt x="1355" y="2018"/>
                                <a:pt x="1345" y="2008"/>
                                <a:pt x="1333" y="2008"/>
                              </a:cubicBezTo>
                              <a:cubicBezTo>
                                <a:pt x="1290" y="2008"/>
                                <a:pt x="1290" y="2008"/>
                                <a:pt x="1290" y="2008"/>
                              </a:cubicBezTo>
                              <a:cubicBezTo>
                                <a:pt x="1246" y="2008"/>
                                <a:pt x="1246" y="2008"/>
                                <a:pt x="1246" y="2008"/>
                              </a:cubicBezTo>
                              <a:cubicBezTo>
                                <a:pt x="1234" y="2008"/>
                                <a:pt x="1225" y="1999"/>
                                <a:pt x="1225" y="1987"/>
                              </a:cubicBezTo>
                              <a:cubicBezTo>
                                <a:pt x="1225" y="1975"/>
                                <a:pt x="1234" y="1965"/>
                                <a:pt x="1246" y="1965"/>
                              </a:cubicBezTo>
                              <a:close/>
                              <a:moveTo>
                                <a:pt x="1628" y="1943"/>
                              </a:moveTo>
                              <a:cubicBezTo>
                                <a:pt x="1628" y="1948"/>
                                <a:pt x="1632" y="1952"/>
                                <a:pt x="1637" y="1952"/>
                              </a:cubicBezTo>
                              <a:cubicBezTo>
                                <a:pt x="1642" y="1952"/>
                                <a:pt x="1646" y="1948"/>
                                <a:pt x="1646" y="1943"/>
                              </a:cubicBezTo>
                              <a:cubicBezTo>
                                <a:pt x="1646" y="1938"/>
                                <a:pt x="1642" y="1935"/>
                                <a:pt x="1637" y="1935"/>
                              </a:cubicBezTo>
                              <a:cubicBezTo>
                                <a:pt x="1632" y="1935"/>
                                <a:pt x="1628" y="1938"/>
                                <a:pt x="1628" y="1943"/>
                              </a:cubicBezTo>
                              <a:close/>
                              <a:moveTo>
                                <a:pt x="1585" y="1856"/>
                              </a:moveTo>
                              <a:cubicBezTo>
                                <a:pt x="1585" y="1861"/>
                                <a:pt x="1589" y="1865"/>
                                <a:pt x="1594" y="1865"/>
                              </a:cubicBezTo>
                              <a:cubicBezTo>
                                <a:pt x="1598" y="1865"/>
                                <a:pt x="1602" y="1861"/>
                                <a:pt x="1602" y="1856"/>
                              </a:cubicBezTo>
                              <a:cubicBezTo>
                                <a:pt x="1602" y="1852"/>
                                <a:pt x="1598" y="1848"/>
                                <a:pt x="1594" y="1848"/>
                              </a:cubicBezTo>
                              <a:cubicBezTo>
                                <a:pt x="1589" y="1848"/>
                                <a:pt x="1585" y="1852"/>
                                <a:pt x="1585" y="1856"/>
                              </a:cubicBezTo>
                              <a:close/>
                              <a:moveTo>
                                <a:pt x="1585" y="1900"/>
                              </a:moveTo>
                              <a:cubicBezTo>
                                <a:pt x="1585" y="1905"/>
                                <a:pt x="1589" y="1909"/>
                                <a:pt x="1594" y="1909"/>
                              </a:cubicBezTo>
                              <a:cubicBezTo>
                                <a:pt x="1598" y="1909"/>
                                <a:pt x="1602" y="1905"/>
                                <a:pt x="1602" y="1900"/>
                              </a:cubicBezTo>
                              <a:cubicBezTo>
                                <a:pt x="1602" y="1895"/>
                                <a:pt x="1598" y="1891"/>
                                <a:pt x="1594" y="1891"/>
                              </a:cubicBezTo>
                              <a:cubicBezTo>
                                <a:pt x="1589" y="1891"/>
                                <a:pt x="1585" y="1895"/>
                                <a:pt x="1585" y="1900"/>
                              </a:cubicBezTo>
                              <a:close/>
                              <a:moveTo>
                                <a:pt x="1542" y="1856"/>
                              </a:moveTo>
                              <a:cubicBezTo>
                                <a:pt x="1542" y="1861"/>
                                <a:pt x="1545" y="1865"/>
                                <a:pt x="1550" y="1865"/>
                              </a:cubicBezTo>
                              <a:cubicBezTo>
                                <a:pt x="1555" y="1865"/>
                                <a:pt x="1559" y="1861"/>
                                <a:pt x="1559" y="1856"/>
                              </a:cubicBezTo>
                              <a:cubicBezTo>
                                <a:pt x="1559" y="1852"/>
                                <a:pt x="1555" y="1848"/>
                                <a:pt x="1550" y="1848"/>
                              </a:cubicBezTo>
                              <a:cubicBezTo>
                                <a:pt x="1545" y="1848"/>
                                <a:pt x="1542" y="1852"/>
                                <a:pt x="1542" y="1856"/>
                              </a:cubicBezTo>
                              <a:close/>
                              <a:moveTo>
                                <a:pt x="1542" y="1900"/>
                              </a:moveTo>
                              <a:cubicBezTo>
                                <a:pt x="1542" y="1905"/>
                                <a:pt x="1545" y="1909"/>
                                <a:pt x="1550" y="1909"/>
                              </a:cubicBezTo>
                              <a:cubicBezTo>
                                <a:pt x="1555" y="1909"/>
                                <a:pt x="1559" y="1905"/>
                                <a:pt x="1559" y="1900"/>
                              </a:cubicBezTo>
                              <a:cubicBezTo>
                                <a:pt x="1559" y="1895"/>
                                <a:pt x="1555" y="1891"/>
                                <a:pt x="1550" y="1891"/>
                              </a:cubicBezTo>
                              <a:cubicBezTo>
                                <a:pt x="1545" y="1891"/>
                                <a:pt x="1542" y="1895"/>
                                <a:pt x="1542" y="1900"/>
                              </a:cubicBezTo>
                              <a:close/>
                              <a:moveTo>
                                <a:pt x="1542" y="1943"/>
                              </a:moveTo>
                              <a:cubicBezTo>
                                <a:pt x="1542" y="1948"/>
                                <a:pt x="1545" y="1952"/>
                                <a:pt x="1550" y="1952"/>
                              </a:cubicBezTo>
                              <a:cubicBezTo>
                                <a:pt x="1555" y="1952"/>
                                <a:pt x="1559" y="1948"/>
                                <a:pt x="1559" y="1943"/>
                              </a:cubicBezTo>
                              <a:cubicBezTo>
                                <a:pt x="1559" y="1938"/>
                                <a:pt x="1555" y="1935"/>
                                <a:pt x="1550" y="1935"/>
                              </a:cubicBezTo>
                              <a:cubicBezTo>
                                <a:pt x="1545" y="1935"/>
                                <a:pt x="1542" y="1938"/>
                                <a:pt x="1542" y="1943"/>
                              </a:cubicBezTo>
                              <a:close/>
                              <a:moveTo>
                                <a:pt x="1542" y="1987"/>
                              </a:moveTo>
                              <a:cubicBezTo>
                                <a:pt x="1542" y="1991"/>
                                <a:pt x="1545" y="1995"/>
                                <a:pt x="1550" y="1995"/>
                              </a:cubicBezTo>
                              <a:cubicBezTo>
                                <a:pt x="1555" y="1995"/>
                                <a:pt x="1559" y="1991"/>
                                <a:pt x="1559" y="1987"/>
                              </a:cubicBezTo>
                              <a:cubicBezTo>
                                <a:pt x="1559" y="1982"/>
                                <a:pt x="1555" y="1978"/>
                                <a:pt x="1550" y="1978"/>
                              </a:cubicBezTo>
                              <a:cubicBezTo>
                                <a:pt x="1545" y="1978"/>
                                <a:pt x="1542" y="1982"/>
                                <a:pt x="1542" y="1987"/>
                              </a:cubicBezTo>
                              <a:close/>
                              <a:moveTo>
                                <a:pt x="1455" y="1943"/>
                              </a:moveTo>
                              <a:cubicBezTo>
                                <a:pt x="1455" y="1948"/>
                                <a:pt x="1459" y="1952"/>
                                <a:pt x="1463" y="1952"/>
                              </a:cubicBezTo>
                              <a:cubicBezTo>
                                <a:pt x="1468" y="1952"/>
                                <a:pt x="1472" y="1948"/>
                                <a:pt x="1472" y="1943"/>
                              </a:cubicBezTo>
                              <a:cubicBezTo>
                                <a:pt x="1472" y="1938"/>
                                <a:pt x="1468" y="1935"/>
                                <a:pt x="1463" y="1935"/>
                              </a:cubicBezTo>
                              <a:cubicBezTo>
                                <a:pt x="1459" y="1935"/>
                                <a:pt x="1455" y="1938"/>
                                <a:pt x="1455" y="1943"/>
                              </a:cubicBezTo>
                              <a:close/>
                              <a:moveTo>
                                <a:pt x="1585" y="1639"/>
                              </a:moveTo>
                              <a:cubicBezTo>
                                <a:pt x="1585" y="1644"/>
                                <a:pt x="1589" y="1648"/>
                                <a:pt x="1594" y="1648"/>
                              </a:cubicBezTo>
                              <a:cubicBezTo>
                                <a:pt x="1598" y="1648"/>
                                <a:pt x="1602" y="1644"/>
                                <a:pt x="1602" y="1639"/>
                              </a:cubicBezTo>
                              <a:cubicBezTo>
                                <a:pt x="1602" y="1635"/>
                                <a:pt x="1598" y="1631"/>
                                <a:pt x="1594" y="1631"/>
                              </a:cubicBezTo>
                              <a:cubicBezTo>
                                <a:pt x="1589" y="1631"/>
                                <a:pt x="1585" y="1635"/>
                                <a:pt x="1585" y="1639"/>
                              </a:cubicBezTo>
                              <a:close/>
                              <a:moveTo>
                                <a:pt x="1585" y="1683"/>
                              </a:moveTo>
                              <a:cubicBezTo>
                                <a:pt x="1585" y="1688"/>
                                <a:pt x="1589" y="1691"/>
                                <a:pt x="1594" y="1691"/>
                              </a:cubicBezTo>
                              <a:cubicBezTo>
                                <a:pt x="1598" y="1691"/>
                                <a:pt x="1602" y="1688"/>
                                <a:pt x="1602" y="1683"/>
                              </a:cubicBezTo>
                              <a:cubicBezTo>
                                <a:pt x="1602" y="1678"/>
                                <a:pt x="1598" y="1674"/>
                                <a:pt x="1594" y="1674"/>
                              </a:cubicBezTo>
                              <a:cubicBezTo>
                                <a:pt x="1589" y="1674"/>
                                <a:pt x="1585" y="1678"/>
                                <a:pt x="1585" y="1683"/>
                              </a:cubicBezTo>
                              <a:close/>
                              <a:moveTo>
                                <a:pt x="1585" y="1726"/>
                              </a:moveTo>
                              <a:cubicBezTo>
                                <a:pt x="1585" y="1731"/>
                                <a:pt x="1589" y="1735"/>
                                <a:pt x="1594" y="1735"/>
                              </a:cubicBezTo>
                              <a:cubicBezTo>
                                <a:pt x="1598" y="1735"/>
                                <a:pt x="1602" y="1731"/>
                                <a:pt x="1602" y="1726"/>
                              </a:cubicBezTo>
                              <a:cubicBezTo>
                                <a:pt x="1602" y="1721"/>
                                <a:pt x="1598" y="1717"/>
                                <a:pt x="1594" y="1717"/>
                              </a:cubicBezTo>
                              <a:cubicBezTo>
                                <a:pt x="1589" y="1717"/>
                                <a:pt x="1585" y="1721"/>
                                <a:pt x="1585" y="1726"/>
                              </a:cubicBezTo>
                              <a:close/>
                              <a:moveTo>
                                <a:pt x="1585" y="1770"/>
                              </a:moveTo>
                              <a:cubicBezTo>
                                <a:pt x="1585" y="1774"/>
                                <a:pt x="1589" y="1778"/>
                                <a:pt x="1594" y="1778"/>
                              </a:cubicBezTo>
                              <a:cubicBezTo>
                                <a:pt x="1598" y="1778"/>
                                <a:pt x="1602" y="1774"/>
                                <a:pt x="1602" y="1770"/>
                              </a:cubicBezTo>
                              <a:cubicBezTo>
                                <a:pt x="1602" y="1765"/>
                                <a:pt x="1598" y="1761"/>
                                <a:pt x="1594" y="1761"/>
                              </a:cubicBezTo>
                              <a:cubicBezTo>
                                <a:pt x="1589" y="1761"/>
                                <a:pt x="1585" y="1765"/>
                                <a:pt x="1585" y="1770"/>
                              </a:cubicBezTo>
                              <a:close/>
                              <a:moveTo>
                                <a:pt x="1528" y="1726"/>
                              </a:moveTo>
                              <a:cubicBezTo>
                                <a:pt x="1528" y="1738"/>
                                <a:pt x="1538" y="1748"/>
                                <a:pt x="1550" y="1748"/>
                              </a:cubicBezTo>
                              <a:cubicBezTo>
                                <a:pt x="1562" y="1748"/>
                                <a:pt x="1572" y="1738"/>
                                <a:pt x="1572" y="1726"/>
                              </a:cubicBezTo>
                              <a:cubicBezTo>
                                <a:pt x="1572" y="1714"/>
                                <a:pt x="1562" y="1704"/>
                                <a:pt x="1550" y="1704"/>
                              </a:cubicBezTo>
                              <a:cubicBezTo>
                                <a:pt x="1538" y="1704"/>
                                <a:pt x="1528" y="1714"/>
                                <a:pt x="1528" y="1726"/>
                              </a:cubicBezTo>
                              <a:close/>
                              <a:moveTo>
                                <a:pt x="1498" y="1770"/>
                              </a:moveTo>
                              <a:cubicBezTo>
                                <a:pt x="1498" y="1774"/>
                                <a:pt x="1502" y="1778"/>
                                <a:pt x="1507" y="1778"/>
                              </a:cubicBezTo>
                              <a:cubicBezTo>
                                <a:pt x="1512" y="1778"/>
                                <a:pt x="1515" y="1774"/>
                                <a:pt x="1515" y="1770"/>
                              </a:cubicBezTo>
                              <a:cubicBezTo>
                                <a:pt x="1515" y="1765"/>
                                <a:pt x="1512" y="1761"/>
                                <a:pt x="1507" y="1761"/>
                              </a:cubicBezTo>
                              <a:cubicBezTo>
                                <a:pt x="1502" y="1761"/>
                                <a:pt x="1498" y="1765"/>
                                <a:pt x="1498" y="1770"/>
                              </a:cubicBezTo>
                              <a:close/>
                              <a:moveTo>
                                <a:pt x="1455" y="1726"/>
                              </a:moveTo>
                              <a:cubicBezTo>
                                <a:pt x="1455" y="1731"/>
                                <a:pt x="1459" y="1735"/>
                                <a:pt x="1463" y="1735"/>
                              </a:cubicBezTo>
                              <a:cubicBezTo>
                                <a:pt x="1468" y="1735"/>
                                <a:pt x="1472" y="1731"/>
                                <a:pt x="1472" y="1726"/>
                              </a:cubicBezTo>
                              <a:cubicBezTo>
                                <a:pt x="1472" y="1721"/>
                                <a:pt x="1468" y="1717"/>
                                <a:pt x="1463" y="1717"/>
                              </a:cubicBezTo>
                              <a:cubicBezTo>
                                <a:pt x="1459" y="1717"/>
                                <a:pt x="1455" y="1721"/>
                                <a:pt x="1455" y="1726"/>
                              </a:cubicBezTo>
                              <a:close/>
                              <a:moveTo>
                                <a:pt x="1411" y="1770"/>
                              </a:moveTo>
                              <a:cubicBezTo>
                                <a:pt x="1411" y="1774"/>
                                <a:pt x="1415" y="1778"/>
                                <a:pt x="1420" y="1778"/>
                              </a:cubicBezTo>
                              <a:cubicBezTo>
                                <a:pt x="1425" y="1778"/>
                                <a:pt x="1429" y="1774"/>
                                <a:pt x="1429" y="1770"/>
                              </a:cubicBezTo>
                              <a:cubicBezTo>
                                <a:pt x="1429" y="1765"/>
                                <a:pt x="1425" y="1761"/>
                                <a:pt x="1420" y="1761"/>
                              </a:cubicBezTo>
                              <a:cubicBezTo>
                                <a:pt x="1415" y="1761"/>
                                <a:pt x="1411" y="1765"/>
                                <a:pt x="1411" y="1770"/>
                              </a:cubicBezTo>
                              <a:close/>
                              <a:moveTo>
                                <a:pt x="1411" y="1856"/>
                              </a:moveTo>
                              <a:cubicBezTo>
                                <a:pt x="1411" y="1861"/>
                                <a:pt x="1415" y="1865"/>
                                <a:pt x="1420" y="1865"/>
                              </a:cubicBezTo>
                              <a:cubicBezTo>
                                <a:pt x="1425" y="1865"/>
                                <a:pt x="1429" y="1861"/>
                                <a:pt x="1429" y="1856"/>
                              </a:cubicBezTo>
                              <a:cubicBezTo>
                                <a:pt x="1429" y="1852"/>
                                <a:pt x="1425" y="1848"/>
                                <a:pt x="1420" y="1848"/>
                              </a:cubicBezTo>
                              <a:cubicBezTo>
                                <a:pt x="1415" y="1848"/>
                                <a:pt x="1411" y="1852"/>
                                <a:pt x="1411" y="1856"/>
                              </a:cubicBezTo>
                              <a:close/>
                              <a:moveTo>
                                <a:pt x="1411" y="1900"/>
                              </a:moveTo>
                              <a:cubicBezTo>
                                <a:pt x="1411" y="1905"/>
                                <a:pt x="1415" y="1909"/>
                                <a:pt x="1420" y="1909"/>
                              </a:cubicBezTo>
                              <a:cubicBezTo>
                                <a:pt x="1425" y="1909"/>
                                <a:pt x="1429" y="1905"/>
                                <a:pt x="1429" y="1900"/>
                              </a:cubicBezTo>
                              <a:cubicBezTo>
                                <a:pt x="1429" y="1895"/>
                                <a:pt x="1425" y="1891"/>
                                <a:pt x="1420" y="1891"/>
                              </a:cubicBezTo>
                              <a:cubicBezTo>
                                <a:pt x="1415" y="1891"/>
                                <a:pt x="1411" y="1895"/>
                                <a:pt x="1411" y="1900"/>
                              </a:cubicBezTo>
                              <a:close/>
                              <a:moveTo>
                                <a:pt x="1255" y="1683"/>
                              </a:moveTo>
                              <a:cubicBezTo>
                                <a:pt x="1255" y="1678"/>
                                <a:pt x="1251" y="1674"/>
                                <a:pt x="1246" y="1674"/>
                              </a:cubicBezTo>
                              <a:cubicBezTo>
                                <a:pt x="1242" y="1674"/>
                                <a:pt x="1238" y="1678"/>
                                <a:pt x="1238" y="1683"/>
                              </a:cubicBezTo>
                              <a:cubicBezTo>
                                <a:pt x="1238" y="1688"/>
                                <a:pt x="1242" y="1691"/>
                                <a:pt x="1246" y="1691"/>
                              </a:cubicBezTo>
                              <a:cubicBezTo>
                                <a:pt x="1251" y="1691"/>
                                <a:pt x="1255" y="1688"/>
                                <a:pt x="1255" y="1683"/>
                              </a:cubicBezTo>
                              <a:close/>
                              <a:moveTo>
                                <a:pt x="1298" y="1726"/>
                              </a:moveTo>
                              <a:cubicBezTo>
                                <a:pt x="1298" y="1721"/>
                                <a:pt x="1294" y="1717"/>
                                <a:pt x="1290" y="1717"/>
                              </a:cubicBezTo>
                              <a:cubicBezTo>
                                <a:pt x="1285" y="1717"/>
                                <a:pt x="1281" y="1721"/>
                                <a:pt x="1281" y="1726"/>
                              </a:cubicBezTo>
                              <a:cubicBezTo>
                                <a:pt x="1281" y="1731"/>
                                <a:pt x="1285" y="1735"/>
                                <a:pt x="1290" y="1735"/>
                              </a:cubicBezTo>
                              <a:cubicBezTo>
                                <a:pt x="1294" y="1735"/>
                                <a:pt x="1298" y="1731"/>
                                <a:pt x="1298" y="1726"/>
                              </a:cubicBezTo>
                              <a:close/>
                              <a:moveTo>
                                <a:pt x="1298" y="1683"/>
                              </a:moveTo>
                              <a:cubicBezTo>
                                <a:pt x="1298" y="1678"/>
                                <a:pt x="1294" y="1674"/>
                                <a:pt x="1290" y="1674"/>
                              </a:cubicBezTo>
                              <a:cubicBezTo>
                                <a:pt x="1285" y="1674"/>
                                <a:pt x="1281" y="1678"/>
                                <a:pt x="1281" y="1683"/>
                              </a:cubicBezTo>
                              <a:cubicBezTo>
                                <a:pt x="1281" y="1688"/>
                                <a:pt x="1285" y="1691"/>
                                <a:pt x="1290" y="1691"/>
                              </a:cubicBezTo>
                              <a:cubicBezTo>
                                <a:pt x="1294" y="1691"/>
                                <a:pt x="1298" y="1688"/>
                                <a:pt x="1298" y="1683"/>
                              </a:cubicBezTo>
                              <a:close/>
                              <a:moveTo>
                                <a:pt x="1368" y="1900"/>
                              </a:moveTo>
                              <a:cubicBezTo>
                                <a:pt x="1368" y="1905"/>
                                <a:pt x="1372" y="1909"/>
                                <a:pt x="1377" y="1909"/>
                              </a:cubicBezTo>
                              <a:cubicBezTo>
                                <a:pt x="1381" y="1909"/>
                                <a:pt x="1385" y="1905"/>
                                <a:pt x="1385" y="1900"/>
                              </a:cubicBezTo>
                              <a:cubicBezTo>
                                <a:pt x="1385" y="1895"/>
                                <a:pt x="1381" y="1891"/>
                                <a:pt x="1377" y="1891"/>
                              </a:cubicBezTo>
                              <a:cubicBezTo>
                                <a:pt x="1372" y="1891"/>
                                <a:pt x="1368" y="1895"/>
                                <a:pt x="1368" y="1900"/>
                              </a:cubicBezTo>
                              <a:close/>
                              <a:moveTo>
                                <a:pt x="1368" y="1987"/>
                              </a:moveTo>
                              <a:cubicBezTo>
                                <a:pt x="1368" y="1991"/>
                                <a:pt x="1372" y="1995"/>
                                <a:pt x="1377" y="1995"/>
                              </a:cubicBezTo>
                              <a:cubicBezTo>
                                <a:pt x="1381" y="1995"/>
                                <a:pt x="1385" y="1991"/>
                                <a:pt x="1385" y="1987"/>
                              </a:cubicBezTo>
                              <a:cubicBezTo>
                                <a:pt x="1385" y="1982"/>
                                <a:pt x="1381" y="1978"/>
                                <a:pt x="1377" y="1978"/>
                              </a:cubicBezTo>
                              <a:cubicBezTo>
                                <a:pt x="1372" y="1978"/>
                                <a:pt x="1368" y="1982"/>
                                <a:pt x="1368" y="1987"/>
                              </a:cubicBezTo>
                              <a:close/>
                              <a:moveTo>
                                <a:pt x="1368" y="2030"/>
                              </a:moveTo>
                              <a:cubicBezTo>
                                <a:pt x="1368" y="2035"/>
                                <a:pt x="1372" y="2039"/>
                                <a:pt x="1377" y="2039"/>
                              </a:cubicBezTo>
                              <a:cubicBezTo>
                                <a:pt x="1381" y="2039"/>
                                <a:pt x="1385" y="2035"/>
                                <a:pt x="1385" y="2030"/>
                              </a:cubicBezTo>
                              <a:cubicBezTo>
                                <a:pt x="1385" y="2025"/>
                                <a:pt x="1381" y="2021"/>
                                <a:pt x="1377" y="2021"/>
                              </a:cubicBezTo>
                              <a:cubicBezTo>
                                <a:pt x="1372" y="2021"/>
                                <a:pt x="1368" y="2025"/>
                                <a:pt x="1368" y="2030"/>
                              </a:cubicBezTo>
                              <a:close/>
                              <a:moveTo>
                                <a:pt x="1298" y="1856"/>
                              </a:moveTo>
                              <a:cubicBezTo>
                                <a:pt x="1298" y="1852"/>
                                <a:pt x="1294" y="1848"/>
                                <a:pt x="1290" y="1848"/>
                              </a:cubicBezTo>
                              <a:cubicBezTo>
                                <a:pt x="1285" y="1848"/>
                                <a:pt x="1281" y="1852"/>
                                <a:pt x="1281" y="1856"/>
                              </a:cubicBezTo>
                              <a:cubicBezTo>
                                <a:pt x="1281" y="1861"/>
                                <a:pt x="1285" y="1865"/>
                                <a:pt x="1290" y="1865"/>
                              </a:cubicBezTo>
                              <a:cubicBezTo>
                                <a:pt x="1294" y="1865"/>
                                <a:pt x="1298" y="1861"/>
                                <a:pt x="1298" y="1856"/>
                              </a:cubicBezTo>
                              <a:close/>
                              <a:moveTo>
                                <a:pt x="1342" y="1856"/>
                              </a:moveTo>
                              <a:cubicBezTo>
                                <a:pt x="1342" y="1852"/>
                                <a:pt x="1338" y="1848"/>
                                <a:pt x="1333" y="1848"/>
                              </a:cubicBezTo>
                              <a:cubicBezTo>
                                <a:pt x="1328" y="1848"/>
                                <a:pt x="1324" y="1852"/>
                                <a:pt x="1324" y="1856"/>
                              </a:cubicBezTo>
                              <a:cubicBezTo>
                                <a:pt x="1324" y="1861"/>
                                <a:pt x="1328" y="1865"/>
                                <a:pt x="1333" y="1865"/>
                              </a:cubicBezTo>
                              <a:cubicBezTo>
                                <a:pt x="1338" y="1865"/>
                                <a:pt x="1342" y="1861"/>
                                <a:pt x="1342" y="1856"/>
                              </a:cubicBezTo>
                              <a:close/>
                              <a:moveTo>
                                <a:pt x="1281" y="1943"/>
                              </a:moveTo>
                              <a:cubicBezTo>
                                <a:pt x="1281" y="1948"/>
                                <a:pt x="1285" y="1952"/>
                                <a:pt x="1290" y="1952"/>
                              </a:cubicBezTo>
                              <a:cubicBezTo>
                                <a:pt x="1294" y="1952"/>
                                <a:pt x="1298" y="1948"/>
                                <a:pt x="1298" y="1943"/>
                              </a:cubicBezTo>
                              <a:cubicBezTo>
                                <a:pt x="1298" y="1938"/>
                                <a:pt x="1294" y="1935"/>
                                <a:pt x="1290" y="1935"/>
                              </a:cubicBezTo>
                              <a:cubicBezTo>
                                <a:pt x="1285" y="1935"/>
                                <a:pt x="1281" y="1938"/>
                                <a:pt x="1281" y="1943"/>
                              </a:cubicBezTo>
                              <a:close/>
                              <a:moveTo>
                                <a:pt x="1281" y="1987"/>
                              </a:moveTo>
                              <a:cubicBezTo>
                                <a:pt x="1281" y="1991"/>
                                <a:pt x="1285" y="1995"/>
                                <a:pt x="1290" y="1995"/>
                              </a:cubicBezTo>
                              <a:cubicBezTo>
                                <a:pt x="1294" y="1995"/>
                                <a:pt x="1298" y="1991"/>
                                <a:pt x="1298" y="1987"/>
                              </a:cubicBezTo>
                              <a:cubicBezTo>
                                <a:pt x="1298" y="1982"/>
                                <a:pt x="1294" y="1978"/>
                                <a:pt x="1290" y="1978"/>
                              </a:cubicBezTo>
                              <a:cubicBezTo>
                                <a:pt x="1285" y="1978"/>
                                <a:pt x="1281" y="1982"/>
                                <a:pt x="1281" y="1987"/>
                              </a:cubicBezTo>
                              <a:close/>
                              <a:moveTo>
                                <a:pt x="1238" y="1987"/>
                              </a:moveTo>
                              <a:cubicBezTo>
                                <a:pt x="1238" y="1991"/>
                                <a:pt x="1242" y="1995"/>
                                <a:pt x="1246" y="1995"/>
                              </a:cubicBezTo>
                              <a:cubicBezTo>
                                <a:pt x="1251" y="1995"/>
                                <a:pt x="1255" y="1991"/>
                                <a:pt x="1255" y="1987"/>
                              </a:cubicBezTo>
                              <a:cubicBezTo>
                                <a:pt x="1255" y="1982"/>
                                <a:pt x="1251" y="1978"/>
                                <a:pt x="1246" y="1978"/>
                              </a:cubicBezTo>
                              <a:cubicBezTo>
                                <a:pt x="1242" y="1978"/>
                                <a:pt x="1238" y="1982"/>
                                <a:pt x="1238" y="1987"/>
                              </a:cubicBezTo>
                              <a:close/>
                              <a:moveTo>
                                <a:pt x="2201" y="2008"/>
                              </a:moveTo>
                              <a:cubicBezTo>
                                <a:pt x="2213" y="2008"/>
                                <a:pt x="2223" y="1999"/>
                                <a:pt x="2223" y="1987"/>
                              </a:cubicBezTo>
                              <a:cubicBezTo>
                                <a:pt x="2223" y="1975"/>
                                <a:pt x="2213" y="1965"/>
                                <a:pt x="2201" y="1965"/>
                              </a:cubicBezTo>
                              <a:cubicBezTo>
                                <a:pt x="2190" y="1965"/>
                                <a:pt x="2180" y="1975"/>
                                <a:pt x="2180" y="1987"/>
                              </a:cubicBezTo>
                              <a:cubicBezTo>
                                <a:pt x="2180" y="1999"/>
                                <a:pt x="2190" y="2008"/>
                                <a:pt x="2201" y="2008"/>
                              </a:cubicBezTo>
                              <a:close/>
                              <a:moveTo>
                                <a:pt x="2158" y="2008"/>
                              </a:moveTo>
                              <a:cubicBezTo>
                                <a:pt x="2170" y="2008"/>
                                <a:pt x="2180" y="2018"/>
                                <a:pt x="2180" y="2030"/>
                              </a:cubicBezTo>
                              <a:cubicBezTo>
                                <a:pt x="2180" y="2042"/>
                                <a:pt x="2170" y="2052"/>
                                <a:pt x="2158" y="2052"/>
                              </a:cubicBezTo>
                              <a:cubicBezTo>
                                <a:pt x="2146" y="2052"/>
                                <a:pt x="2136" y="2042"/>
                                <a:pt x="2136" y="2030"/>
                              </a:cubicBezTo>
                              <a:cubicBezTo>
                                <a:pt x="2136" y="2018"/>
                                <a:pt x="2146" y="2008"/>
                                <a:pt x="2158" y="2008"/>
                              </a:cubicBezTo>
                              <a:close/>
                              <a:moveTo>
                                <a:pt x="2149" y="2030"/>
                              </a:moveTo>
                              <a:cubicBezTo>
                                <a:pt x="2149" y="2035"/>
                                <a:pt x="2153" y="2039"/>
                                <a:pt x="2158" y="2039"/>
                              </a:cubicBezTo>
                              <a:cubicBezTo>
                                <a:pt x="2163" y="2039"/>
                                <a:pt x="2167" y="2035"/>
                                <a:pt x="2167" y="2030"/>
                              </a:cubicBezTo>
                              <a:cubicBezTo>
                                <a:pt x="2167" y="2025"/>
                                <a:pt x="2163" y="2021"/>
                                <a:pt x="2158" y="2021"/>
                              </a:cubicBezTo>
                              <a:cubicBezTo>
                                <a:pt x="2153" y="2021"/>
                                <a:pt x="2149" y="2025"/>
                                <a:pt x="2149" y="2030"/>
                              </a:cubicBezTo>
                              <a:close/>
                              <a:moveTo>
                                <a:pt x="2267" y="2030"/>
                              </a:moveTo>
                              <a:cubicBezTo>
                                <a:pt x="2267" y="2018"/>
                                <a:pt x="2276" y="2008"/>
                                <a:pt x="2288" y="2008"/>
                              </a:cubicBezTo>
                              <a:cubicBezTo>
                                <a:pt x="2300" y="2008"/>
                                <a:pt x="2310" y="2018"/>
                                <a:pt x="2310" y="2030"/>
                              </a:cubicBezTo>
                              <a:cubicBezTo>
                                <a:pt x="2310" y="2042"/>
                                <a:pt x="2300" y="2052"/>
                                <a:pt x="2288" y="2052"/>
                              </a:cubicBezTo>
                              <a:cubicBezTo>
                                <a:pt x="2276" y="2052"/>
                                <a:pt x="2267" y="2042"/>
                                <a:pt x="2267" y="2030"/>
                              </a:cubicBezTo>
                              <a:close/>
                              <a:moveTo>
                                <a:pt x="2280" y="2030"/>
                              </a:moveTo>
                              <a:cubicBezTo>
                                <a:pt x="2280" y="2035"/>
                                <a:pt x="2284" y="2039"/>
                                <a:pt x="2288" y="2039"/>
                              </a:cubicBezTo>
                              <a:cubicBezTo>
                                <a:pt x="2293" y="2039"/>
                                <a:pt x="2297" y="2035"/>
                                <a:pt x="2297" y="2030"/>
                              </a:cubicBezTo>
                              <a:cubicBezTo>
                                <a:pt x="2297" y="2025"/>
                                <a:pt x="2293" y="2021"/>
                                <a:pt x="2288" y="2021"/>
                              </a:cubicBezTo>
                              <a:cubicBezTo>
                                <a:pt x="2284" y="2021"/>
                                <a:pt x="2280" y="2025"/>
                                <a:pt x="2280" y="2030"/>
                              </a:cubicBezTo>
                              <a:close/>
                              <a:moveTo>
                                <a:pt x="9" y="2073"/>
                              </a:moveTo>
                              <a:cubicBezTo>
                                <a:pt x="9" y="2066"/>
                                <a:pt x="5" y="2060"/>
                                <a:pt x="0" y="2056"/>
                              </a:cubicBezTo>
                              <a:cubicBezTo>
                                <a:pt x="0" y="2091"/>
                                <a:pt x="0" y="2091"/>
                                <a:pt x="0" y="2091"/>
                              </a:cubicBezTo>
                              <a:cubicBezTo>
                                <a:pt x="5" y="2087"/>
                                <a:pt x="9" y="2081"/>
                                <a:pt x="9" y="2073"/>
                              </a:cubicBezTo>
                              <a:close/>
                              <a:moveTo>
                                <a:pt x="74" y="2095"/>
                              </a:moveTo>
                              <a:cubicBezTo>
                                <a:pt x="86" y="2095"/>
                                <a:pt x="96" y="2085"/>
                                <a:pt x="96" y="2073"/>
                              </a:cubicBezTo>
                              <a:cubicBezTo>
                                <a:pt x="96" y="2030"/>
                                <a:pt x="96" y="2030"/>
                                <a:pt x="96" y="2030"/>
                              </a:cubicBezTo>
                              <a:cubicBezTo>
                                <a:pt x="96" y="2018"/>
                                <a:pt x="86" y="2008"/>
                                <a:pt x="74" y="2008"/>
                              </a:cubicBezTo>
                              <a:cubicBezTo>
                                <a:pt x="62" y="2008"/>
                                <a:pt x="52" y="2018"/>
                                <a:pt x="52" y="2030"/>
                              </a:cubicBezTo>
                              <a:cubicBezTo>
                                <a:pt x="52" y="2073"/>
                                <a:pt x="52" y="2073"/>
                                <a:pt x="52" y="2073"/>
                              </a:cubicBezTo>
                              <a:cubicBezTo>
                                <a:pt x="52" y="2085"/>
                                <a:pt x="62" y="2095"/>
                                <a:pt x="74" y="2095"/>
                              </a:cubicBezTo>
                              <a:close/>
                              <a:moveTo>
                                <a:pt x="226" y="2073"/>
                              </a:moveTo>
                              <a:cubicBezTo>
                                <a:pt x="226" y="2062"/>
                                <a:pt x="236" y="2052"/>
                                <a:pt x="248" y="2052"/>
                              </a:cubicBezTo>
                              <a:cubicBezTo>
                                <a:pt x="291" y="2052"/>
                                <a:pt x="291" y="2052"/>
                                <a:pt x="291" y="2052"/>
                              </a:cubicBezTo>
                              <a:cubicBezTo>
                                <a:pt x="303" y="2052"/>
                                <a:pt x="313" y="2062"/>
                                <a:pt x="313" y="2073"/>
                              </a:cubicBezTo>
                              <a:cubicBezTo>
                                <a:pt x="313" y="2085"/>
                                <a:pt x="303" y="2095"/>
                                <a:pt x="291" y="2095"/>
                              </a:cubicBezTo>
                              <a:cubicBezTo>
                                <a:pt x="248" y="2095"/>
                                <a:pt x="248" y="2095"/>
                                <a:pt x="248" y="2095"/>
                              </a:cubicBezTo>
                              <a:cubicBezTo>
                                <a:pt x="236" y="2095"/>
                                <a:pt x="226" y="2085"/>
                                <a:pt x="226" y="2073"/>
                              </a:cubicBezTo>
                              <a:close/>
                              <a:moveTo>
                                <a:pt x="282" y="2073"/>
                              </a:moveTo>
                              <a:cubicBezTo>
                                <a:pt x="282" y="2078"/>
                                <a:pt x="286" y="2082"/>
                                <a:pt x="291" y="2082"/>
                              </a:cubicBezTo>
                              <a:cubicBezTo>
                                <a:pt x="296" y="2082"/>
                                <a:pt x="300" y="2078"/>
                                <a:pt x="300" y="2073"/>
                              </a:cubicBezTo>
                              <a:cubicBezTo>
                                <a:pt x="300" y="2069"/>
                                <a:pt x="296" y="2065"/>
                                <a:pt x="291" y="2065"/>
                              </a:cubicBezTo>
                              <a:cubicBezTo>
                                <a:pt x="286" y="2065"/>
                                <a:pt x="282" y="2069"/>
                                <a:pt x="282" y="2073"/>
                              </a:cubicBezTo>
                              <a:close/>
                              <a:moveTo>
                                <a:pt x="239" y="2073"/>
                              </a:moveTo>
                              <a:cubicBezTo>
                                <a:pt x="239" y="2078"/>
                                <a:pt x="243" y="2082"/>
                                <a:pt x="248" y="2082"/>
                              </a:cubicBezTo>
                              <a:cubicBezTo>
                                <a:pt x="252" y="2082"/>
                                <a:pt x="256" y="2078"/>
                                <a:pt x="256" y="2073"/>
                              </a:cubicBezTo>
                              <a:cubicBezTo>
                                <a:pt x="256" y="2069"/>
                                <a:pt x="252" y="2065"/>
                                <a:pt x="248" y="2065"/>
                              </a:cubicBezTo>
                              <a:cubicBezTo>
                                <a:pt x="243" y="2065"/>
                                <a:pt x="239" y="2069"/>
                                <a:pt x="239" y="2073"/>
                              </a:cubicBezTo>
                              <a:close/>
                              <a:moveTo>
                                <a:pt x="660" y="2030"/>
                              </a:moveTo>
                              <a:cubicBezTo>
                                <a:pt x="660" y="2018"/>
                                <a:pt x="670" y="2008"/>
                                <a:pt x="682" y="2008"/>
                              </a:cubicBezTo>
                              <a:cubicBezTo>
                                <a:pt x="725" y="2008"/>
                                <a:pt x="725" y="2008"/>
                                <a:pt x="725" y="2008"/>
                              </a:cubicBezTo>
                              <a:cubicBezTo>
                                <a:pt x="737" y="2008"/>
                                <a:pt x="747" y="2018"/>
                                <a:pt x="747" y="2030"/>
                              </a:cubicBezTo>
                              <a:cubicBezTo>
                                <a:pt x="747" y="2042"/>
                                <a:pt x="757" y="2052"/>
                                <a:pt x="769" y="2052"/>
                              </a:cubicBezTo>
                              <a:cubicBezTo>
                                <a:pt x="781" y="2052"/>
                                <a:pt x="790" y="2062"/>
                                <a:pt x="790" y="2073"/>
                              </a:cubicBezTo>
                              <a:cubicBezTo>
                                <a:pt x="790" y="2085"/>
                                <a:pt x="781" y="2095"/>
                                <a:pt x="769" y="2095"/>
                              </a:cubicBezTo>
                              <a:cubicBezTo>
                                <a:pt x="725" y="2095"/>
                                <a:pt x="725" y="2095"/>
                                <a:pt x="725" y="2095"/>
                              </a:cubicBezTo>
                              <a:cubicBezTo>
                                <a:pt x="713" y="2095"/>
                                <a:pt x="704" y="2085"/>
                                <a:pt x="704" y="2073"/>
                              </a:cubicBezTo>
                              <a:cubicBezTo>
                                <a:pt x="704" y="2062"/>
                                <a:pt x="694" y="2052"/>
                                <a:pt x="682" y="2052"/>
                              </a:cubicBezTo>
                              <a:cubicBezTo>
                                <a:pt x="670" y="2052"/>
                                <a:pt x="660" y="2042"/>
                                <a:pt x="660" y="2030"/>
                              </a:cubicBezTo>
                              <a:close/>
                              <a:moveTo>
                                <a:pt x="717" y="2030"/>
                              </a:moveTo>
                              <a:cubicBezTo>
                                <a:pt x="717" y="2035"/>
                                <a:pt x="720" y="2039"/>
                                <a:pt x="725" y="2039"/>
                              </a:cubicBezTo>
                              <a:cubicBezTo>
                                <a:pt x="730" y="2039"/>
                                <a:pt x="734" y="2035"/>
                                <a:pt x="734" y="2030"/>
                              </a:cubicBezTo>
                              <a:cubicBezTo>
                                <a:pt x="734" y="2025"/>
                                <a:pt x="730" y="2021"/>
                                <a:pt x="725" y="2021"/>
                              </a:cubicBezTo>
                              <a:cubicBezTo>
                                <a:pt x="720" y="2021"/>
                                <a:pt x="717" y="2025"/>
                                <a:pt x="717" y="2030"/>
                              </a:cubicBezTo>
                              <a:close/>
                              <a:moveTo>
                                <a:pt x="717" y="2073"/>
                              </a:moveTo>
                              <a:cubicBezTo>
                                <a:pt x="717" y="2078"/>
                                <a:pt x="720" y="2082"/>
                                <a:pt x="725" y="2082"/>
                              </a:cubicBezTo>
                              <a:cubicBezTo>
                                <a:pt x="730" y="2082"/>
                                <a:pt x="734" y="2078"/>
                                <a:pt x="734" y="2073"/>
                              </a:cubicBezTo>
                              <a:cubicBezTo>
                                <a:pt x="734" y="2069"/>
                                <a:pt x="730" y="2065"/>
                                <a:pt x="725" y="2065"/>
                              </a:cubicBezTo>
                              <a:cubicBezTo>
                                <a:pt x="720" y="2065"/>
                                <a:pt x="717" y="2069"/>
                                <a:pt x="717" y="2073"/>
                              </a:cubicBezTo>
                              <a:close/>
                              <a:moveTo>
                                <a:pt x="1225" y="2073"/>
                              </a:moveTo>
                              <a:cubicBezTo>
                                <a:pt x="1225" y="2062"/>
                                <a:pt x="1234" y="2052"/>
                                <a:pt x="1246" y="2052"/>
                              </a:cubicBezTo>
                              <a:cubicBezTo>
                                <a:pt x="1290" y="2052"/>
                                <a:pt x="1290" y="2052"/>
                                <a:pt x="1290" y="2052"/>
                              </a:cubicBezTo>
                              <a:cubicBezTo>
                                <a:pt x="1302" y="2052"/>
                                <a:pt x="1311" y="2062"/>
                                <a:pt x="1311" y="2073"/>
                              </a:cubicBezTo>
                              <a:cubicBezTo>
                                <a:pt x="1311" y="2117"/>
                                <a:pt x="1311" y="2117"/>
                                <a:pt x="1311" y="2117"/>
                              </a:cubicBezTo>
                              <a:cubicBezTo>
                                <a:pt x="1311" y="2129"/>
                                <a:pt x="1302" y="2139"/>
                                <a:pt x="1290" y="2139"/>
                              </a:cubicBezTo>
                              <a:cubicBezTo>
                                <a:pt x="1278" y="2139"/>
                                <a:pt x="1268" y="2129"/>
                                <a:pt x="1268" y="2117"/>
                              </a:cubicBezTo>
                              <a:cubicBezTo>
                                <a:pt x="1268" y="2105"/>
                                <a:pt x="1258" y="2095"/>
                                <a:pt x="1246" y="2095"/>
                              </a:cubicBezTo>
                              <a:cubicBezTo>
                                <a:pt x="1234" y="2095"/>
                                <a:pt x="1225" y="2085"/>
                                <a:pt x="1225" y="2073"/>
                              </a:cubicBezTo>
                              <a:close/>
                              <a:moveTo>
                                <a:pt x="1281" y="2073"/>
                              </a:moveTo>
                              <a:cubicBezTo>
                                <a:pt x="1281" y="2078"/>
                                <a:pt x="1285" y="2082"/>
                                <a:pt x="1290" y="2082"/>
                              </a:cubicBezTo>
                              <a:cubicBezTo>
                                <a:pt x="1294" y="2082"/>
                                <a:pt x="1298" y="2078"/>
                                <a:pt x="1298" y="2073"/>
                              </a:cubicBezTo>
                              <a:cubicBezTo>
                                <a:pt x="1298" y="2069"/>
                                <a:pt x="1294" y="2065"/>
                                <a:pt x="1290" y="2065"/>
                              </a:cubicBezTo>
                              <a:cubicBezTo>
                                <a:pt x="1285" y="2065"/>
                                <a:pt x="1281" y="2069"/>
                                <a:pt x="1281" y="2073"/>
                              </a:cubicBezTo>
                              <a:close/>
                              <a:moveTo>
                                <a:pt x="1238" y="2073"/>
                              </a:moveTo>
                              <a:cubicBezTo>
                                <a:pt x="1238" y="2078"/>
                                <a:pt x="1242" y="2082"/>
                                <a:pt x="1246" y="2082"/>
                              </a:cubicBezTo>
                              <a:cubicBezTo>
                                <a:pt x="1251" y="2082"/>
                                <a:pt x="1255" y="2078"/>
                                <a:pt x="1255" y="2073"/>
                              </a:cubicBezTo>
                              <a:cubicBezTo>
                                <a:pt x="1255" y="2069"/>
                                <a:pt x="1251" y="2065"/>
                                <a:pt x="1246" y="2065"/>
                              </a:cubicBezTo>
                              <a:cubicBezTo>
                                <a:pt x="1242" y="2065"/>
                                <a:pt x="1238" y="2069"/>
                                <a:pt x="1238" y="2073"/>
                              </a:cubicBezTo>
                              <a:close/>
                              <a:moveTo>
                                <a:pt x="1420" y="2052"/>
                              </a:moveTo>
                              <a:cubicBezTo>
                                <a:pt x="1432" y="2052"/>
                                <a:pt x="1442" y="2062"/>
                                <a:pt x="1442" y="2073"/>
                              </a:cubicBezTo>
                              <a:cubicBezTo>
                                <a:pt x="1442" y="2085"/>
                                <a:pt x="1432" y="2095"/>
                                <a:pt x="1420" y="2095"/>
                              </a:cubicBezTo>
                              <a:cubicBezTo>
                                <a:pt x="1408" y="2095"/>
                                <a:pt x="1398" y="2085"/>
                                <a:pt x="1398" y="2073"/>
                              </a:cubicBezTo>
                              <a:cubicBezTo>
                                <a:pt x="1398" y="2062"/>
                                <a:pt x="1408" y="2052"/>
                                <a:pt x="1420" y="2052"/>
                              </a:cubicBezTo>
                              <a:close/>
                              <a:moveTo>
                                <a:pt x="1420" y="2065"/>
                              </a:moveTo>
                              <a:cubicBezTo>
                                <a:pt x="1415" y="2065"/>
                                <a:pt x="1411" y="2069"/>
                                <a:pt x="1411" y="2073"/>
                              </a:cubicBezTo>
                              <a:cubicBezTo>
                                <a:pt x="1411" y="2078"/>
                                <a:pt x="1415" y="2082"/>
                                <a:pt x="1420" y="2082"/>
                              </a:cubicBezTo>
                              <a:cubicBezTo>
                                <a:pt x="1425" y="2082"/>
                                <a:pt x="1429" y="2078"/>
                                <a:pt x="1429" y="2073"/>
                              </a:cubicBezTo>
                              <a:cubicBezTo>
                                <a:pt x="1429" y="2069"/>
                                <a:pt x="1425" y="2065"/>
                                <a:pt x="1420" y="2065"/>
                              </a:cubicBezTo>
                              <a:close/>
                              <a:moveTo>
                                <a:pt x="1594" y="2095"/>
                              </a:moveTo>
                              <a:cubicBezTo>
                                <a:pt x="1550" y="2095"/>
                                <a:pt x="1550" y="2095"/>
                                <a:pt x="1550" y="2095"/>
                              </a:cubicBezTo>
                              <a:cubicBezTo>
                                <a:pt x="1538" y="2095"/>
                                <a:pt x="1528" y="2085"/>
                                <a:pt x="1528" y="2073"/>
                              </a:cubicBezTo>
                              <a:cubicBezTo>
                                <a:pt x="1528" y="2062"/>
                                <a:pt x="1538" y="2052"/>
                                <a:pt x="1550" y="2052"/>
                              </a:cubicBezTo>
                              <a:cubicBezTo>
                                <a:pt x="1594" y="2052"/>
                                <a:pt x="1594" y="2052"/>
                                <a:pt x="1594" y="2052"/>
                              </a:cubicBezTo>
                              <a:cubicBezTo>
                                <a:pt x="1606" y="2052"/>
                                <a:pt x="1615" y="2062"/>
                                <a:pt x="1615" y="2073"/>
                              </a:cubicBezTo>
                              <a:cubicBezTo>
                                <a:pt x="1615" y="2085"/>
                                <a:pt x="1606" y="2095"/>
                                <a:pt x="1594" y="2095"/>
                              </a:cubicBezTo>
                              <a:close/>
                              <a:moveTo>
                                <a:pt x="1559" y="2073"/>
                              </a:moveTo>
                              <a:cubicBezTo>
                                <a:pt x="1559" y="2069"/>
                                <a:pt x="1555" y="2065"/>
                                <a:pt x="1550" y="2065"/>
                              </a:cubicBezTo>
                              <a:cubicBezTo>
                                <a:pt x="1545" y="2065"/>
                                <a:pt x="1542" y="2069"/>
                                <a:pt x="1542" y="2073"/>
                              </a:cubicBezTo>
                              <a:cubicBezTo>
                                <a:pt x="1542" y="2078"/>
                                <a:pt x="1545" y="2082"/>
                                <a:pt x="1550" y="2082"/>
                              </a:cubicBezTo>
                              <a:cubicBezTo>
                                <a:pt x="1555" y="2082"/>
                                <a:pt x="1559" y="2078"/>
                                <a:pt x="1559" y="2073"/>
                              </a:cubicBezTo>
                              <a:close/>
                              <a:moveTo>
                                <a:pt x="1602" y="2073"/>
                              </a:moveTo>
                              <a:cubicBezTo>
                                <a:pt x="1602" y="2069"/>
                                <a:pt x="1598" y="2065"/>
                                <a:pt x="1594" y="2065"/>
                              </a:cubicBezTo>
                              <a:cubicBezTo>
                                <a:pt x="1589" y="2065"/>
                                <a:pt x="1585" y="2069"/>
                                <a:pt x="1585" y="2073"/>
                              </a:cubicBezTo>
                              <a:cubicBezTo>
                                <a:pt x="1585" y="2078"/>
                                <a:pt x="1589" y="2082"/>
                                <a:pt x="1594" y="2082"/>
                              </a:cubicBezTo>
                              <a:cubicBezTo>
                                <a:pt x="1598" y="2082"/>
                                <a:pt x="1602" y="2078"/>
                                <a:pt x="1602" y="2073"/>
                              </a:cubicBezTo>
                              <a:close/>
                              <a:moveTo>
                                <a:pt x="1680" y="2095"/>
                              </a:moveTo>
                              <a:cubicBezTo>
                                <a:pt x="1669" y="2095"/>
                                <a:pt x="1659" y="2085"/>
                                <a:pt x="1659" y="2073"/>
                              </a:cubicBezTo>
                              <a:cubicBezTo>
                                <a:pt x="1659" y="2062"/>
                                <a:pt x="1669" y="2052"/>
                                <a:pt x="1680" y="2052"/>
                              </a:cubicBezTo>
                              <a:cubicBezTo>
                                <a:pt x="1692" y="2052"/>
                                <a:pt x="1702" y="2062"/>
                                <a:pt x="1702" y="2073"/>
                              </a:cubicBezTo>
                              <a:cubicBezTo>
                                <a:pt x="1702" y="2085"/>
                                <a:pt x="1692" y="2095"/>
                                <a:pt x="1680" y="2095"/>
                              </a:cubicBezTo>
                              <a:close/>
                              <a:moveTo>
                                <a:pt x="1689" y="2073"/>
                              </a:moveTo>
                              <a:cubicBezTo>
                                <a:pt x="1689" y="2069"/>
                                <a:pt x="1685" y="2065"/>
                                <a:pt x="1680" y="2065"/>
                              </a:cubicBezTo>
                              <a:cubicBezTo>
                                <a:pt x="1676" y="2065"/>
                                <a:pt x="1672" y="2069"/>
                                <a:pt x="1672" y="2073"/>
                              </a:cubicBezTo>
                              <a:cubicBezTo>
                                <a:pt x="1672" y="2078"/>
                                <a:pt x="1676" y="2082"/>
                                <a:pt x="1680" y="2082"/>
                              </a:cubicBezTo>
                              <a:cubicBezTo>
                                <a:pt x="1685" y="2082"/>
                                <a:pt x="1689" y="2078"/>
                                <a:pt x="1689" y="2073"/>
                              </a:cubicBezTo>
                              <a:close/>
                              <a:moveTo>
                                <a:pt x="1767" y="2052"/>
                              </a:moveTo>
                              <a:cubicBezTo>
                                <a:pt x="1779" y="2052"/>
                                <a:pt x="1789" y="2062"/>
                                <a:pt x="1789" y="2073"/>
                              </a:cubicBezTo>
                              <a:cubicBezTo>
                                <a:pt x="1789" y="2085"/>
                                <a:pt x="1779" y="2095"/>
                                <a:pt x="1767" y="2095"/>
                              </a:cubicBezTo>
                              <a:cubicBezTo>
                                <a:pt x="1755" y="2095"/>
                                <a:pt x="1746" y="2085"/>
                                <a:pt x="1746" y="2073"/>
                              </a:cubicBezTo>
                              <a:cubicBezTo>
                                <a:pt x="1746" y="2062"/>
                                <a:pt x="1755" y="2052"/>
                                <a:pt x="1767" y="2052"/>
                              </a:cubicBezTo>
                              <a:close/>
                              <a:moveTo>
                                <a:pt x="1759" y="2073"/>
                              </a:moveTo>
                              <a:cubicBezTo>
                                <a:pt x="1759" y="2078"/>
                                <a:pt x="1763" y="2082"/>
                                <a:pt x="1767" y="2082"/>
                              </a:cubicBezTo>
                              <a:cubicBezTo>
                                <a:pt x="1772" y="2082"/>
                                <a:pt x="1776" y="2078"/>
                                <a:pt x="1776" y="2073"/>
                              </a:cubicBezTo>
                              <a:cubicBezTo>
                                <a:pt x="1776" y="2069"/>
                                <a:pt x="1772" y="2065"/>
                                <a:pt x="1767" y="2065"/>
                              </a:cubicBezTo>
                              <a:cubicBezTo>
                                <a:pt x="1763" y="2065"/>
                                <a:pt x="1759" y="2069"/>
                                <a:pt x="1759" y="2073"/>
                              </a:cubicBezTo>
                              <a:close/>
                              <a:moveTo>
                                <a:pt x="2028" y="2052"/>
                              </a:moveTo>
                              <a:cubicBezTo>
                                <a:pt x="2040" y="2052"/>
                                <a:pt x="2049" y="2062"/>
                                <a:pt x="2049" y="2073"/>
                              </a:cubicBezTo>
                              <a:cubicBezTo>
                                <a:pt x="2049" y="2085"/>
                                <a:pt x="2040" y="2095"/>
                                <a:pt x="2028" y="2095"/>
                              </a:cubicBezTo>
                              <a:cubicBezTo>
                                <a:pt x="2016" y="2095"/>
                                <a:pt x="2006" y="2085"/>
                                <a:pt x="2006" y="2073"/>
                              </a:cubicBezTo>
                              <a:cubicBezTo>
                                <a:pt x="2006" y="2062"/>
                                <a:pt x="2016" y="2052"/>
                                <a:pt x="2028" y="2052"/>
                              </a:cubicBezTo>
                              <a:close/>
                              <a:moveTo>
                                <a:pt x="2019" y="2073"/>
                              </a:moveTo>
                              <a:cubicBezTo>
                                <a:pt x="2019" y="2078"/>
                                <a:pt x="2023" y="2082"/>
                                <a:pt x="2028" y="2082"/>
                              </a:cubicBezTo>
                              <a:cubicBezTo>
                                <a:pt x="2033" y="2082"/>
                                <a:pt x="2036" y="2078"/>
                                <a:pt x="2036" y="2073"/>
                              </a:cubicBezTo>
                              <a:cubicBezTo>
                                <a:pt x="2036" y="2069"/>
                                <a:pt x="2033" y="2065"/>
                                <a:pt x="2028" y="2065"/>
                              </a:cubicBezTo>
                              <a:cubicBezTo>
                                <a:pt x="2023" y="2065"/>
                                <a:pt x="2019" y="2069"/>
                                <a:pt x="2019" y="2073"/>
                              </a:cubicBezTo>
                              <a:close/>
                              <a:moveTo>
                                <a:pt x="2115" y="2052"/>
                              </a:moveTo>
                              <a:cubicBezTo>
                                <a:pt x="2127" y="2052"/>
                                <a:pt x="2136" y="2062"/>
                                <a:pt x="2136" y="2073"/>
                              </a:cubicBezTo>
                              <a:cubicBezTo>
                                <a:pt x="2136" y="2085"/>
                                <a:pt x="2127" y="2095"/>
                                <a:pt x="2115" y="2095"/>
                              </a:cubicBezTo>
                              <a:cubicBezTo>
                                <a:pt x="2103" y="2095"/>
                                <a:pt x="2093" y="2085"/>
                                <a:pt x="2093" y="2073"/>
                              </a:cubicBezTo>
                              <a:cubicBezTo>
                                <a:pt x="2093" y="2062"/>
                                <a:pt x="2103" y="2052"/>
                                <a:pt x="2115" y="2052"/>
                              </a:cubicBezTo>
                              <a:close/>
                              <a:moveTo>
                                <a:pt x="2106" y="2073"/>
                              </a:moveTo>
                              <a:cubicBezTo>
                                <a:pt x="2106" y="2078"/>
                                <a:pt x="2110" y="2082"/>
                                <a:pt x="2115" y="2082"/>
                              </a:cubicBezTo>
                              <a:cubicBezTo>
                                <a:pt x="2119" y="2082"/>
                                <a:pt x="2123" y="2078"/>
                                <a:pt x="2123" y="2073"/>
                              </a:cubicBezTo>
                              <a:cubicBezTo>
                                <a:pt x="2123" y="2069"/>
                                <a:pt x="2119" y="2065"/>
                                <a:pt x="2115" y="2065"/>
                              </a:cubicBezTo>
                              <a:cubicBezTo>
                                <a:pt x="2110" y="2065"/>
                                <a:pt x="2106" y="2069"/>
                                <a:pt x="2106" y="2073"/>
                              </a:cubicBezTo>
                              <a:close/>
                              <a:moveTo>
                                <a:pt x="9" y="2160"/>
                              </a:moveTo>
                              <a:cubicBezTo>
                                <a:pt x="9" y="2117"/>
                                <a:pt x="9" y="2117"/>
                                <a:pt x="9" y="2117"/>
                              </a:cubicBezTo>
                              <a:cubicBezTo>
                                <a:pt x="9" y="2105"/>
                                <a:pt x="19" y="2095"/>
                                <a:pt x="31" y="2095"/>
                              </a:cubicBezTo>
                              <a:cubicBezTo>
                                <a:pt x="43" y="2095"/>
                                <a:pt x="52" y="2105"/>
                                <a:pt x="52" y="2117"/>
                              </a:cubicBezTo>
                              <a:cubicBezTo>
                                <a:pt x="52" y="2160"/>
                                <a:pt x="52" y="2160"/>
                                <a:pt x="52" y="2160"/>
                              </a:cubicBezTo>
                              <a:cubicBezTo>
                                <a:pt x="52" y="2172"/>
                                <a:pt x="43" y="2182"/>
                                <a:pt x="31" y="2182"/>
                              </a:cubicBezTo>
                              <a:cubicBezTo>
                                <a:pt x="19" y="2182"/>
                                <a:pt x="9" y="2172"/>
                                <a:pt x="9" y="2160"/>
                              </a:cubicBezTo>
                              <a:close/>
                              <a:moveTo>
                                <a:pt x="22" y="2160"/>
                              </a:moveTo>
                              <a:cubicBezTo>
                                <a:pt x="22" y="2165"/>
                                <a:pt x="26" y="2169"/>
                                <a:pt x="31" y="2169"/>
                              </a:cubicBezTo>
                              <a:cubicBezTo>
                                <a:pt x="35" y="2169"/>
                                <a:pt x="39" y="2165"/>
                                <a:pt x="39" y="2160"/>
                              </a:cubicBezTo>
                              <a:cubicBezTo>
                                <a:pt x="39" y="2156"/>
                                <a:pt x="35" y="2152"/>
                                <a:pt x="31" y="2152"/>
                              </a:cubicBezTo>
                              <a:cubicBezTo>
                                <a:pt x="26" y="2152"/>
                                <a:pt x="22" y="2156"/>
                                <a:pt x="22" y="2160"/>
                              </a:cubicBezTo>
                              <a:close/>
                              <a:moveTo>
                                <a:pt x="704" y="2117"/>
                              </a:moveTo>
                              <a:cubicBezTo>
                                <a:pt x="704" y="2105"/>
                                <a:pt x="694" y="2095"/>
                                <a:pt x="682" y="2095"/>
                              </a:cubicBezTo>
                              <a:cubicBezTo>
                                <a:pt x="670" y="2095"/>
                                <a:pt x="660" y="2105"/>
                                <a:pt x="660" y="2117"/>
                              </a:cubicBezTo>
                              <a:cubicBezTo>
                                <a:pt x="660" y="2129"/>
                                <a:pt x="670" y="2139"/>
                                <a:pt x="682" y="2139"/>
                              </a:cubicBezTo>
                              <a:cubicBezTo>
                                <a:pt x="694" y="2139"/>
                                <a:pt x="704" y="2129"/>
                                <a:pt x="704" y="2117"/>
                              </a:cubicBezTo>
                              <a:close/>
                              <a:moveTo>
                                <a:pt x="1507" y="2095"/>
                              </a:moveTo>
                              <a:cubicBezTo>
                                <a:pt x="1519" y="2095"/>
                                <a:pt x="1528" y="2105"/>
                                <a:pt x="1528" y="2117"/>
                              </a:cubicBezTo>
                              <a:cubicBezTo>
                                <a:pt x="1528" y="2129"/>
                                <a:pt x="1519" y="2139"/>
                                <a:pt x="1507" y="2139"/>
                              </a:cubicBezTo>
                              <a:cubicBezTo>
                                <a:pt x="1495" y="2139"/>
                                <a:pt x="1485" y="2129"/>
                                <a:pt x="1485" y="2117"/>
                              </a:cubicBezTo>
                              <a:cubicBezTo>
                                <a:pt x="1485" y="2105"/>
                                <a:pt x="1495" y="2095"/>
                                <a:pt x="1507" y="2095"/>
                              </a:cubicBezTo>
                              <a:close/>
                              <a:moveTo>
                                <a:pt x="1498" y="2117"/>
                              </a:moveTo>
                              <a:cubicBezTo>
                                <a:pt x="1498" y="2122"/>
                                <a:pt x="1502" y="2126"/>
                                <a:pt x="1507" y="2126"/>
                              </a:cubicBezTo>
                              <a:cubicBezTo>
                                <a:pt x="1512" y="2126"/>
                                <a:pt x="1515" y="2122"/>
                                <a:pt x="1515" y="2117"/>
                              </a:cubicBezTo>
                              <a:cubicBezTo>
                                <a:pt x="1515" y="2112"/>
                                <a:pt x="1512" y="2108"/>
                                <a:pt x="1507" y="2108"/>
                              </a:cubicBezTo>
                              <a:cubicBezTo>
                                <a:pt x="1502" y="2108"/>
                                <a:pt x="1498" y="2112"/>
                                <a:pt x="1498" y="2117"/>
                              </a:cubicBezTo>
                              <a:close/>
                              <a:moveTo>
                                <a:pt x="2375" y="2052"/>
                              </a:moveTo>
                              <a:cubicBezTo>
                                <a:pt x="2377" y="2052"/>
                                <a:pt x="2379" y="2052"/>
                                <a:pt x="2381" y="2053"/>
                              </a:cubicBezTo>
                              <a:cubicBezTo>
                                <a:pt x="2381" y="2111"/>
                                <a:pt x="2381" y="2111"/>
                                <a:pt x="2381" y="2111"/>
                              </a:cubicBezTo>
                              <a:cubicBezTo>
                                <a:pt x="2380" y="2109"/>
                                <a:pt x="2377" y="2108"/>
                                <a:pt x="2375" y="2108"/>
                              </a:cubicBezTo>
                              <a:cubicBezTo>
                                <a:pt x="2370" y="2108"/>
                                <a:pt x="2366" y="2112"/>
                                <a:pt x="2366" y="2117"/>
                              </a:cubicBezTo>
                              <a:cubicBezTo>
                                <a:pt x="2366" y="2122"/>
                                <a:pt x="2370" y="2126"/>
                                <a:pt x="2375" y="2126"/>
                              </a:cubicBezTo>
                              <a:cubicBezTo>
                                <a:pt x="2377" y="2126"/>
                                <a:pt x="2380" y="2125"/>
                                <a:pt x="2381" y="2123"/>
                              </a:cubicBezTo>
                              <a:cubicBezTo>
                                <a:pt x="2381" y="2139"/>
                                <a:pt x="2381" y="2139"/>
                                <a:pt x="2381" y="2139"/>
                              </a:cubicBezTo>
                              <a:cubicBezTo>
                                <a:pt x="2375" y="2139"/>
                                <a:pt x="2375" y="2139"/>
                                <a:pt x="2375" y="2139"/>
                              </a:cubicBezTo>
                              <a:cubicBezTo>
                                <a:pt x="2332" y="2139"/>
                                <a:pt x="2332" y="2139"/>
                                <a:pt x="2332" y="2139"/>
                              </a:cubicBezTo>
                              <a:cubicBezTo>
                                <a:pt x="2288" y="2139"/>
                                <a:pt x="2288" y="2139"/>
                                <a:pt x="2288" y="2139"/>
                              </a:cubicBezTo>
                              <a:cubicBezTo>
                                <a:pt x="2276" y="2139"/>
                                <a:pt x="2267" y="2129"/>
                                <a:pt x="2267" y="2117"/>
                              </a:cubicBezTo>
                              <a:cubicBezTo>
                                <a:pt x="2267" y="2105"/>
                                <a:pt x="2276" y="2095"/>
                                <a:pt x="2288" y="2095"/>
                              </a:cubicBezTo>
                              <a:cubicBezTo>
                                <a:pt x="2332" y="2095"/>
                                <a:pt x="2332" y="2095"/>
                                <a:pt x="2332" y="2095"/>
                              </a:cubicBezTo>
                              <a:cubicBezTo>
                                <a:pt x="2344" y="2095"/>
                                <a:pt x="2353" y="2085"/>
                                <a:pt x="2353" y="2073"/>
                              </a:cubicBezTo>
                              <a:cubicBezTo>
                                <a:pt x="2353" y="2062"/>
                                <a:pt x="2363" y="2052"/>
                                <a:pt x="2375" y="2052"/>
                              </a:cubicBezTo>
                              <a:close/>
                              <a:moveTo>
                                <a:pt x="2297" y="2117"/>
                              </a:moveTo>
                              <a:cubicBezTo>
                                <a:pt x="2297" y="2112"/>
                                <a:pt x="2293" y="2108"/>
                                <a:pt x="2288" y="2108"/>
                              </a:cubicBezTo>
                              <a:cubicBezTo>
                                <a:pt x="2284" y="2108"/>
                                <a:pt x="2280" y="2112"/>
                                <a:pt x="2280" y="2117"/>
                              </a:cubicBezTo>
                              <a:cubicBezTo>
                                <a:pt x="2280" y="2122"/>
                                <a:pt x="2284" y="2126"/>
                                <a:pt x="2288" y="2126"/>
                              </a:cubicBezTo>
                              <a:cubicBezTo>
                                <a:pt x="2293" y="2126"/>
                                <a:pt x="2297" y="2122"/>
                                <a:pt x="2297" y="2117"/>
                              </a:cubicBezTo>
                              <a:close/>
                              <a:moveTo>
                                <a:pt x="2340" y="2117"/>
                              </a:moveTo>
                              <a:cubicBezTo>
                                <a:pt x="2340" y="2112"/>
                                <a:pt x="2336" y="2108"/>
                                <a:pt x="2332" y="2108"/>
                              </a:cubicBezTo>
                              <a:cubicBezTo>
                                <a:pt x="2327" y="2108"/>
                                <a:pt x="2323" y="2112"/>
                                <a:pt x="2323" y="2117"/>
                              </a:cubicBezTo>
                              <a:cubicBezTo>
                                <a:pt x="2323" y="2122"/>
                                <a:pt x="2327" y="2126"/>
                                <a:pt x="2332" y="2126"/>
                              </a:cubicBezTo>
                              <a:cubicBezTo>
                                <a:pt x="2336" y="2126"/>
                                <a:pt x="2340" y="2122"/>
                                <a:pt x="2340" y="2117"/>
                              </a:cubicBezTo>
                              <a:close/>
                              <a:moveTo>
                                <a:pt x="117" y="2225"/>
                              </a:moveTo>
                              <a:cubicBezTo>
                                <a:pt x="74" y="2225"/>
                                <a:pt x="74" y="2225"/>
                                <a:pt x="74" y="2225"/>
                              </a:cubicBezTo>
                              <a:cubicBezTo>
                                <a:pt x="62" y="2225"/>
                                <a:pt x="52" y="2216"/>
                                <a:pt x="52" y="2204"/>
                              </a:cubicBezTo>
                              <a:cubicBezTo>
                                <a:pt x="52" y="2192"/>
                                <a:pt x="62" y="2182"/>
                                <a:pt x="74" y="2182"/>
                              </a:cubicBezTo>
                              <a:cubicBezTo>
                                <a:pt x="86" y="2182"/>
                                <a:pt x="96" y="2172"/>
                                <a:pt x="96" y="2160"/>
                              </a:cubicBezTo>
                              <a:cubicBezTo>
                                <a:pt x="96" y="2117"/>
                                <a:pt x="96" y="2117"/>
                                <a:pt x="96" y="2117"/>
                              </a:cubicBezTo>
                              <a:cubicBezTo>
                                <a:pt x="96" y="2105"/>
                                <a:pt x="105" y="2095"/>
                                <a:pt x="117" y="2095"/>
                              </a:cubicBezTo>
                              <a:cubicBezTo>
                                <a:pt x="129" y="2095"/>
                                <a:pt x="139" y="2085"/>
                                <a:pt x="139" y="2073"/>
                              </a:cubicBezTo>
                              <a:cubicBezTo>
                                <a:pt x="139" y="2062"/>
                                <a:pt x="149" y="2052"/>
                                <a:pt x="161" y="2052"/>
                              </a:cubicBezTo>
                              <a:cubicBezTo>
                                <a:pt x="173" y="2052"/>
                                <a:pt x="183" y="2062"/>
                                <a:pt x="183" y="2073"/>
                              </a:cubicBezTo>
                              <a:cubicBezTo>
                                <a:pt x="183" y="2085"/>
                                <a:pt x="192" y="2095"/>
                                <a:pt x="204" y="2095"/>
                              </a:cubicBezTo>
                              <a:cubicBezTo>
                                <a:pt x="216" y="2095"/>
                                <a:pt x="226" y="2105"/>
                                <a:pt x="226" y="2117"/>
                              </a:cubicBezTo>
                              <a:cubicBezTo>
                                <a:pt x="226" y="2129"/>
                                <a:pt x="216" y="2139"/>
                                <a:pt x="204" y="2139"/>
                              </a:cubicBezTo>
                              <a:cubicBezTo>
                                <a:pt x="192" y="2139"/>
                                <a:pt x="183" y="2148"/>
                                <a:pt x="183" y="2160"/>
                              </a:cubicBezTo>
                              <a:cubicBezTo>
                                <a:pt x="183" y="2172"/>
                                <a:pt x="192" y="2182"/>
                                <a:pt x="204" y="2182"/>
                              </a:cubicBezTo>
                              <a:cubicBezTo>
                                <a:pt x="216" y="2182"/>
                                <a:pt x="226" y="2192"/>
                                <a:pt x="226" y="2204"/>
                              </a:cubicBezTo>
                              <a:cubicBezTo>
                                <a:pt x="226" y="2216"/>
                                <a:pt x="236" y="2225"/>
                                <a:pt x="248" y="2225"/>
                              </a:cubicBezTo>
                              <a:cubicBezTo>
                                <a:pt x="260" y="2225"/>
                                <a:pt x="269" y="2216"/>
                                <a:pt x="269" y="2204"/>
                              </a:cubicBezTo>
                              <a:cubicBezTo>
                                <a:pt x="269" y="2192"/>
                                <a:pt x="260" y="2182"/>
                                <a:pt x="248" y="2182"/>
                              </a:cubicBezTo>
                              <a:cubicBezTo>
                                <a:pt x="236" y="2182"/>
                                <a:pt x="226" y="2172"/>
                                <a:pt x="226" y="2160"/>
                              </a:cubicBezTo>
                              <a:cubicBezTo>
                                <a:pt x="226" y="2148"/>
                                <a:pt x="236" y="2139"/>
                                <a:pt x="248" y="2139"/>
                              </a:cubicBezTo>
                              <a:cubicBezTo>
                                <a:pt x="291" y="2139"/>
                                <a:pt x="291" y="2139"/>
                                <a:pt x="291" y="2139"/>
                              </a:cubicBezTo>
                              <a:cubicBezTo>
                                <a:pt x="303" y="2139"/>
                                <a:pt x="313" y="2129"/>
                                <a:pt x="313" y="2117"/>
                              </a:cubicBezTo>
                              <a:cubicBezTo>
                                <a:pt x="313" y="2105"/>
                                <a:pt x="323" y="2095"/>
                                <a:pt x="335" y="2095"/>
                              </a:cubicBezTo>
                              <a:cubicBezTo>
                                <a:pt x="346" y="2095"/>
                                <a:pt x="356" y="2085"/>
                                <a:pt x="356" y="2073"/>
                              </a:cubicBezTo>
                              <a:cubicBezTo>
                                <a:pt x="356" y="2030"/>
                                <a:pt x="356" y="2030"/>
                                <a:pt x="356" y="2030"/>
                              </a:cubicBezTo>
                              <a:cubicBezTo>
                                <a:pt x="356" y="1987"/>
                                <a:pt x="356" y="1987"/>
                                <a:pt x="356" y="1987"/>
                              </a:cubicBezTo>
                              <a:cubicBezTo>
                                <a:pt x="356" y="1975"/>
                                <a:pt x="366" y="1965"/>
                                <a:pt x="378" y="1965"/>
                              </a:cubicBezTo>
                              <a:cubicBezTo>
                                <a:pt x="390" y="1965"/>
                                <a:pt x="400" y="1955"/>
                                <a:pt x="400" y="1943"/>
                              </a:cubicBezTo>
                              <a:cubicBezTo>
                                <a:pt x="400" y="1931"/>
                                <a:pt x="409" y="1922"/>
                                <a:pt x="421" y="1922"/>
                              </a:cubicBezTo>
                              <a:cubicBezTo>
                                <a:pt x="465" y="1922"/>
                                <a:pt x="465" y="1922"/>
                                <a:pt x="465" y="1922"/>
                              </a:cubicBezTo>
                              <a:cubicBezTo>
                                <a:pt x="477" y="1922"/>
                                <a:pt x="486" y="1931"/>
                                <a:pt x="486" y="1943"/>
                              </a:cubicBezTo>
                              <a:cubicBezTo>
                                <a:pt x="486" y="1955"/>
                                <a:pt x="477" y="1965"/>
                                <a:pt x="465" y="1965"/>
                              </a:cubicBezTo>
                              <a:cubicBezTo>
                                <a:pt x="453" y="1965"/>
                                <a:pt x="443" y="1975"/>
                                <a:pt x="443" y="1987"/>
                              </a:cubicBezTo>
                              <a:cubicBezTo>
                                <a:pt x="443" y="1999"/>
                                <a:pt x="433" y="2008"/>
                                <a:pt x="421" y="2008"/>
                              </a:cubicBezTo>
                              <a:cubicBezTo>
                                <a:pt x="409" y="2008"/>
                                <a:pt x="400" y="2018"/>
                                <a:pt x="400" y="2030"/>
                              </a:cubicBezTo>
                              <a:cubicBezTo>
                                <a:pt x="400" y="2042"/>
                                <a:pt x="409" y="2052"/>
                                <a:pt x="421" y="2052"/>
                              </a:cubicBezTo>
                              <a:cubicBezTo>
                                <a:pt x="433" y="2052"/>
                                <a:pt x="443" y="2062"/>
                                <a:pt x="443" y="2073"/>
                              </a:cubicBezTo>
                              <a:cubicBezTo>
                                <a:pt x="443" y="2117"/>
                                <a:pt x="443" y="2117"/>
                                <a:pt x="443" y="2117"/>
                              </a:cubicBezTo>
                              <a:cubicBezTo>
                                <a:pt x="443" y="2160"/>
                                <a:pt x="443" y="2160"/>
                                <a:pt x="443" y="2160"/>
                              </a:cubicBezTo>
                              <a:cubicBezTo>
                                <a:pt x="443" y="2204"/>
                                <a:pt x="443" y="2204"/>
                                <a:pt x="443" y="2204"/>
                              </a:cubicBezTo>
                              <a:cubicBezTo>
                                <a:pt x="443" y="2216"/>
                                <a:pt x="433" y="2225"/>
                                <a:pt x="421" y="2225"/>
                              </a:cubicBezTo>
                              <a:cubicBezTo>
                                <a:pt x="409" y="2225"/>
                                <a:pt x="400" y="2235"/>
                                <a:pt x="400" y="2247"/>
                              </a:cubicBezTo>
                              <a:cubicBezTo>
                                <a:pt x="400" y="2259"/>
                                <a:pt x="409" y="2269"/>
                                <a:pt x="421" y="2269"/>
                              </a:cubicBezTo>
                              <a:cubicBezTo>
                                <a:pt x="433" y="2269"/>
                                <a:pt x="443" y="2279"/>
                                <a:pt x="443" y="2291"/>
                              </a:cubicBezTo>
                              <a:cubicBezTo>
                                <a:pt x="443" y="2303"/>
                                <a:pt x="433" y="2312"/>
                                <a:pt x="421" y="2312"/>
                              </a:cubicBezTo>
                              <a:cubicBezTo>
                                <a:pt x="409" y="2312"/>
                                <a:pt x="400" y="2322"/>
                                <a:pt x="400" y="2334"/>
                              </a:cubicBezTo>
                              <a:cubicBezTo>
                                <a:pt x="400" y="2346"/>
                                <a:pt x="390" y="2356"/>
                                <a:pt x="378" y="2356"/>
                              </a:cubicBezTo>
                              <a:cubicBezTo>
                                <a:pt x="366" y="2356"/>
                                <a:pt x="356" y="2365"/>
                                <a:pt x="356" y="2377"/>
                              </a:cubicBezTo>
                              <a:cubicBezTo>
                                <a:pt x="356" y="2389"/>
                                <a:pt x="346" y="2399"/>
                                <a:pt x="335" y="2399"/>
                              </a:cubicBezTo>
                              <a:cubicBezTo>
                                <a:pt x="291" y="2399"/>
                                <a:pt x="291" y="2399"/>
                                <a:pt x="291" y="2399"/>
                              </a:cubicBezTo>
                              <a:cubicBezTo>
                                <a:pt x="248" y="2399"/>
                                <a:pt x="248" y="2399"/>
                                <a:pt x="248" y="2399"/>
                              </a:cubicBezTo>
                              <a:cubicBezTo>
                                <a:pt x="204" y="2399"/>
                                <a:pt x="204" y="2399"/>
                                <a:pt x="204" y="2399"/>
                              </a:cubicBezTo>
                              <a:cubicBezTo>
                                <a:pt x="192" y="2399"/>
                                <a:pt x="183" y="2389"/>
                                <a:pt x="183" y="2377"/>
                              </a:cubicBezTo>
                              <a:cubicBezTo>
                                <a:pt x="183" y="2365"/>
                                <a:pt x="173" y="2356"/>
                                <a:pt x="161" y="2356"/>
                              </a:cubicBezTo>
                              <a:cubicBezTo>
                                <a:pt x="149" y="2356"/>
                                <a:pt x="139" y="2346"/>
                                <a:pt x="139" y="2334"/>
                              </a:cubicBezTo>
                              <a:cubicBezTo>
                                <a:pt x="139" y="2291"/>
                                <a:pt x="139" y="2291"/>
                                <a:pt x="139" y="2291"/>
                              </a:cubicBezTo>
                              <a:cubicBezTo>
                                <a:pt x="139" y="2279"/>
                                <a:pt x="149" y="2269"/>
                                <a:pt x="161" y="2269"/>
                              </a:cubicBezTo>
                              <a:cubicBezTo>
                                <a:pt x="173" y="2269"/>
                                <a:pt x="183" y="2279"/>
                                <a:pt x="183" y="2291"/>
                              </a:cubicBezTo>
                              <a:cubicBezTo>
                                <a:pt x="183" y="2303"/>
                                <a:pt x="192" y="2312"/>
                                <a:pt x="204" y="2312"/>
                              </a:cubicBezTo>
                              <a:cubicBezTo>
                                <a:pt x="216" y="2312"/>
                                <a:pt x="226" y="2303"/>
                                <a:pt x="226" y="2291"/>
                              </a:cubicBezTo>
                              <a:cubicBezTo>
                                <a:pt x="226" y="2279"/>
                                <a:pt x="216" y="2269"/>
                                <a:pt x="204" y="2269"/>
                              </a:cubicBezTo>
                              <a:cubicBezTo>
                                <a:pt x="192" y="2269"/>
                                <a:pt x="183" y="2259"/>
                                <a:pt x="183" y="2247"/>
                              </a:cubicBezTo>
                              <a:cubicBezTo>
                                <a:pt x="183" y="2235"/>
                                <a:pt x="173" y="2225"/>
                                <a:pt x="161" y="2225"/>
                              </a:cubicBezTo>
                              <a:lnTo>
                                <a:pt x="117" y="2225"/>
                              </a:lnTo>
                              <a:close/>
                              <a:moveTo>
                                <a:pt x="170" y="2334"/>
                              </a:moveTo>
                              <a:cubicBezTo>
                                <a:pt x="170" y="2329"/>
                                <a:pt x="166" y="2325"/>
                                <a:pt x="161" y="2325"/>
                              </a:cubicBezTo>
                              <a:cubicBezTo>
                                <a:pt x="156" y="2325"/>
                                <a:pt x="152" y="2329"/>
                                <a:pt x="152" y="2334"/>
                              </a:cubicBezTo>
                              <a:cubicBezTo>
                                <a:pt x="152" y="2339"/>
                                <a:pt x="156" y="2343"/>
                                <a:pt x="161" y="2343"/>
                              </a:cubicBezTo>
                              <a:cubicBezTo>
                                <a:pt x="166" y="2343"/>
                                <a:pt x="170" y="2339"/>
                                <a:pt x="170" y="2334"/>
                              </a:cubicBezTo>
                              <a:close/>
                              <a:moveTo>
                                <a:pt x="213" y="2334"/>
                              </a:moveTo>
                              <a:cubicBezTo>
                                <a:pt x="213" y="2329"/>
                                <a:pt x="209" y="2325"/>
                                <a:pt x="204" y="2325"/>
                              </a:cubicBezTo>
                              <a:cubicBezTo>
                                <a:pt x="199" y="2325"/>
                                <a:pt x="196" y="2329"/>
                                <a:pt x="196" y="2334"/>
                              </a:cubicBezTo>
                              <a:cubicBezTo>
                                <a:pt x="196" y="2339"/>
                                <a:pt x="199" y="2343"/>
                                <a:pt x="204" y="2343"/>
                              </a:cubicBezTo>
                              <a:cubicBezTo>
                                <a:pt x="209" y="2343"/>
                                <a:pt x="213" y="2339"/>
                                <a:pt x="213" y="2334"/>
                              </a:cubicBezTo>
                              <a:close/>
                              <a:moveTo>
                                <a:pt x="413" y="2073"/>
                              </a:moveTo>
                              <a:cubicBezTo>
                                <a:pt x="413" y="2078"/>
                                <a:pt x="417" y="2082"/>
                                <a:pt x="421" y="2082"/>
                              </a:cubicBezTo>
                              <a:cubicBezTo>
                                <a:pt x="426" y="2082"/>
                                <a:pt x="430" y="2078"/>
                                <a:pt x="430" y="2073"/>
                              </a:cubicBezTo>
                              <a:cubicBezTo>
                                <a:pt x="430" y="2069"/>
                                <a:pt x="426" y="2065"/>
                                <a:pt x="421" y="2065"/>
                              </a:cubicBezTo>
                              <a:cubicBezTo>
                                <a:pt x="417" y="2065"/>
                                <a:pt x="413" y="2069"/>
                                <a:pt x="413" y="2073"/>
                              </a:cubicBezTo>
                              <a:close/>
                              <a:moveTo>
                                <a:pt x="413" y="2160"/>
                              </a:moveTo>
                              <a:cubicBezTo>
                                <a:pt x="413" y="2165"/>
                                <a:pt x="417" y="2169"/>
                                <a:pt x="421" y="2169"/>
                              </a:cubicBezTo>
                              <a:cubicBezTo>
                                <a:pt x="426" y="2169"/>
                                <a:pt x="430" y="2165"/>
                                <a:pt x="430" y="2160"/>
                              </a:cubicBezTo>
                              <a:cubicBezTo>
                                <a:pt x="430" y="2156"/>
                                <a:pt x="426" y="2152"/>
                                <a:pt x="421" y="2152"/>
                              </a:cubicBezTo>
                              <a:cubicBezTo>
                                <a:pt x="417" y="2152"/>
                                <a:pt x="413" y="2156"/>
                                <a:pt x="413" y="2160"/>
                              </a:cubicBezTo>
                              <a:close/>
                              <a:moveTo>
                                <a:pt x="413" y="2204"/>
                              </a:moveTo>
                              <a:cubicBezTo>
                                <a:pt x="413" y="2209"/>
                                <a:pt x="417" y="2212"/>
                                <a:pt x="421" y="2212"/>
                              </a:cubicBezTo>
                              <a:cubicBezTo>
                                <a:pt x="426" y="2212"/>
                                <a:pt x="430" y="2209"/>
                                <a:pt x="430" y="2204"/>
                              </a:cubicBezTo>
                              <a:cubicBezTo>
                                <a:pt x="430" y="2199"/>
                                <a:pt x="426" y="2195"/>
                                <a:pt x="421" y="2195"/>
                              </a:cubicBezTo>
                              <a:cubicBezTo>
                                <a:pt x="417" y="2195"/>
                                <a:pt x="413" y="2199"/>
                                <a:pt x="413" y="2204"/>
                              </a:cubicBezTo>
                              <a:close/>
                              <a:moveTo>
                                <a:pt x="456" y="1943"/>
                              </a:moveTo>
                              <a:cubicBezTo>
                                <a:pt x="456" y="1948"/>
                                <a:pt x="460" y="1952"/>
                                <a:pt x="465" y="1952"/>
                              </a:cubicBezTo>
                              <a:cubicBezTo>
                                <a:pt x="470" y="1952"/>
                                <a:pt x="473" y="1948"/>
                                <a:pt x="473" y="1943"/>
                              </a:cubicBezTo>
                              <a:cubicBezTo>
                                <a:pt x="473" y="1938"/>
                                <a:pt x="470" y="1935"/>
                                <a:pt x="465" y="1935"/>
                              </a:cubicBezTo>
                              <a:cubicBezTo>
                                <a:pt x="460" y="1935"/>
                                <a:pt x="456" y="1938"/>
                                <a:pt x="456" y="1943"/>
                              </a:cubicBezTo>
                              <a:close/>
                              <a:moveTo>
                                <a:pt x="256" y="2160"/>
                              </a:moveTo>
                              <a:cubicBezTo>
                                <a:pt x="256" y="2156"/>
                                <a:pt x="252" y="2152"/>
                                <a:pt x="248" y="2152"/>
                              </a:cubicBezTo>
                              <a:cubicBezTo>
                                <a:pt x="243" y="2152"/>
                                <a:pt x="239" y="2156"/>
                                <a:pt x="239" y="2160"/>
                              </a:cubicBezTo>
                              <a:cubicBezTo>
                                <a:pt x="239" y="2165"/>
                                <a:pt x="243" y="2169"/>
                                <a:pt x="248" y="2169"/>
                              </a:cubicBezTo>
                              <a:cubicBezTo>
                                <a:pt x="252" y="2169"/>
                                <a:pt x="256" y="2165"/>
                                <a:pt x="256" y="2160"/>
                              </a:cubicBezTo>
                              <a:close/>
                              <a:moveTo>
                                <a:pt x="369" y="1987"/>
                              </a:moveTo>
                              <a:cubicBezTo>
                                <a:pt x="369" y="1991"/>
                                <a:pt x="373" y="1995"/>
                                <a:pt x="378" y="1995"/>
                              </a:cubicBezTo>
                              <a:cubicBezTo>
                                <a:pt x="383" y="1995"/>
                                <a:pt x="387" y="1991"/>
                                <a:pt x="387" y="1987"/>
                              </a:cubicBezTo>
                              <a:cubicBezTo>
                                <a:pt x="387" y="1982"/>
                                <a:pt x="383" y="1978"/>
                                <a:pt x="378" y="1978"/>
                              </a:cubicBezTo>
                              <a:cubicBezTo>
                                <a:pt x="373" y="1978"/>
                                <a:pt x="369" y="1982"/>
                                <a:pt x="369" y="1987"/>
                              </a:cubicBezTo>
                              <a:close/>
                              <a:moveTo>
                                <a:pt x="369" y="2030"/>
                              </a:moveTo>
                              <a:cubicBezTo>
                                <a:pt x="369" y="2035"/>
                                <a:pt x="373" y="2039"/>
                                <a:pt x="378" y="2039"/>
                              </a:cubicBezTo>
                              <a:cubicBezTo>
                                <a:pt x="383" y="2039"/>
                                <a:pt x="387" y="2035"/>
                                <a:pt x="387" y="2030"/>
                              </a:cubicBezTo>
                              <a:cubicBezTo>
                                <a:pt x="387" y="2025"/>
                                <a:pt x="383" y="2021"/>
                                <a:pt x="378" y="2021"/>
                              </a:cubicBezTo>
                              <a:cubicBezTo>
                                <a:pt x="373" y="2021"/>
                                <a:pt x="369" y="2025"/>
                                <a:pt x="369" y="2030"/>
                              </a:cubicBezTo>
                              <a:close/>
                              <a:moveTo>
                                <a:pt x="369" y="2073"/>
                              </a:moveTo>
                              <a:cubicBezTo>
                                <a:pt x="369" y="2078"/>
                                <a:pt x="373" y="2082"/>
                                <a:pt x="378" y="2082"/>
                              </a:cubicBezTo>
                              <a:cubicBezTo>
                                <a:pt x="383" y="2082"/>
                                <a:pt x="387" y="2078"/>
                                <a:pt x="387" y="2073"/>
                              </a:cubicBezTo>
                              <a:cubicBezTo>
                                <a:pt x="387" y="2069"/>
                                <a:pt x="383" y="2065"/>
                                <a:pt x="378" y="2065"/>
                              </a:cubicBezTo>
                              <a:cubicBezTo>
                                <a:pt x="373" y="2065"/>
                                <a:pt x="369" y="2069"/>
                                <a:pt x="369" y="2073"/>
                              </a:cubicBezTo>
                              <a:close/>
                              <a:moveTo>
                                <a:pt x="369" y="2117"/>
                              </a:moveTo>
                              <a:cubicBezTo>
                                <a:pt x="369" y="2122"/>
                                <a:pt x="373" y="2126"/>
                                <a:pt x="378" y="2126"/>
                              </a:cubicBezTo>
                              <a:cubicBezTo>
                                <a:pt x="383" y="2126"/>
                                <a:pt x="387" y="2122"/>
                                <a:pt x="387" y="2117"/>
                              </a:cubicBezTo>
                              <a:cubicBezTo>
                                <a:pt x="387" y="2112"/>
                                <a:pt x="383" y="2108"/>
                                <a:pt x="378" y="2108"/>
                              </a:cubicBezTo>
                              <a:cubicBezTo>
                                <a:pt x="373" y="2108"/>
                                <a:pt x="369" y="2112"/>
                                <a:pt x="369" y="2117"/>
                              </a:cubicBezTo>
                              <a:close/>
                              <a:moveTo>
                                <a:pt x="326" y="2160"/>
                              </a:moveTo>
                              <a:cubicBezTo>
                                <a:pt x="326" y="2165"/>
                                <a:pt x="330" y="2169"/>
                                <a:pt x="335" y="2169"/>
                              </a:cubicBezTo>
                              <a:cubicBezTo>
                                <a:pt x="339" y="2169"/>
                                <a:pt x="343" y="2165"/>
                                <a:pt x="343" y="2160"/>
                              </a:cubicBezTo>
                              <a:cubicBezTo>
                                <a:pt x="343" y="2156"/>
                                <a:pt x="339" y="2152"/>
                                <a:pt x="335" y="2152"/>
                              </a:cubicBezTo>
                              <a:cubicBezTo>
                                <a:pt x="330" y="2152"/>
                                <a:pt x="326" y="2156"/>
                                <a:pt x="326" y="2160"/>
                              </a:cubicBezTo>
                              <a:close/>
                              <a:moveTo>
                                <a:pt x="269" y="2334"/>
                              </a:moveTo>
                              <a:cubicBezTo>
                                <a:pt x="269" y="2346"/>
                                <a:pt x="279" y="2356"/>
                                <a:pt x="291" y="2356"/>
                              </a:cubicBezTo>
                              <a:cubicBezTo>
                                <a:pt x="303" y="2356"/>
                                <a:pt x="313" y="2346"/>
                                <a:pt x="313" y="2334"/>
                              </a:cubicBezTo>
                              <a:cubicBezTo>
                                <a:pt x="313" y="2291"/>
                                <a:pt x="313" y="2291"/>
                                <a:pt x="313" y="2291"/>
                              </a:cubicBezTo>
                              <a:cubicBezTo>
                                <a:pt x="313" y="2279"/>
                                <a:pt x="323" y="2269"/>
                                <a:pt x="335" y="2269"/>
                              </a:cubicBezTo>
                              <a:cubicBezTo>
                                <a:pt x="346" y="2269"/>
                                <a:pt x="356" y="2259"/>
                                <a:pt x="356" y="2247"/>
                              </a:cubicBezTo>
                              <a:cubicBezTo>
                                <a:pt x="356" y="2204"/>
                                <a:pt x="356" y="2204"/>
                                <a:pt x="356" y="2204"/>
                              </a:cubicBezTo>
                              <a:cubicBezTo>
                                <a:pt x="356" y="2192"/>
                                <a:pt x="366" y="2182"/>
                                <a:pt x="378" y="2182"/>
                              </a:cubicBezTo>
                              <a:cubicBezTo>
                                <a:pt x="390" y="2182"/>
                                <a:pt x="400" y="2172"/>
                                <a:pt x="400" y="2160"/>
                              </a:cubicBezTo>
                              <a:cubicBezTo>
                                <a:pt x="400" y="2148"/>
                                <a:pt x="390" y="2139"/>
                                <a:pt x="378" y="2139"/>
                              </a:cubicBezTo>
                              <a:cubicBezTo>
                                <a:pt x="366" y="2139"/>
                                <a:pt x="356" y="2148"/>
                                <a:pt x="356" y="2160"/>
                              </a:cubicBezTo>
                              <a:cubicBezTo>
                                <a:pt x="356" y="2172"/>
                                <a:pt x="346" y="2182"/>
                                <a:pt x="335" y="2182"/>
                              </a:cubicBezTo>
                              <a:cubicBezTo>
                                <a:pt x="323" y="2182"/>
                                <a:pt x="313" y="2192"/>
                                <a:pt x="313" y="2204"/>
                              </a:cubicBezTo>
                              <a:cubicBezTo>
                                <a:pt x="313" y="2247"/>
                                <a:pt x="313" y="2247"/>
                                <a:pt x="313" y="2247"/>
                              </a:cubicBezTo>
                              <a:cubicBezTo>
                                <a:pt x="313" y="2259"/>
                                <a:pt x="303" y="2269"/>
                                <a:pt x="291" y="2269"/>
                              </a:cubicBezTo>
                              <a:cubicBezTo>
                                <a:pt x="279" y="2269"/>
                                <a:pt x="269" y="2279"/>
                                <a:pt x="269" y="2291"/>
                              </a:cubicBezTo>
                              <a:lnTo>
                                <a:pt x="269" y="2334"/>
                              </a:lnTo>
                              <a:close/>
                              <a:moveTo>
                                <a:pt x="239" y="2247"/>
                              </a:moveTo>
                              <a:cubicBezTo>
                                <a:pt x="239" y="2252"/>
                                <a:pt x="243" y="2256"/>
                                <a:pt x="248" y="2256"/>
                              </a:cubicBezTo>
                              <a:cubicBezTo>
                                <a:pt x="252" y="2256"/>
                                <a:pt x="256" y="2252"/>
                                <a:pt x="256" y="2247"/>
                              </a:cubicBezTo>
                              <a:cubicBezTo>
                                <a:pt x="256" y="2242"/>
                                <a:pt x="252" y="2238"/>
                                <a:pt x="248" y="2238"/>
                              </a:cubicBezTo>
                              <a:cubicBezTo>
                                <a:pt x="243" y="2238"/>
                                <a:pt x="239" y="2242"/>
                                <a:pt x="239" y="2247"/>
                              </a:cubicBezTo>
                              <a:close/>
                              <a:moveTo>
                                <a:pt x="152" y="2073"/>
                              </a:moveTo>
                              <a:cubicBezTo>
                                <a:pt x="152" y="2078"/>
                                <a:pt x="156" y="2082"/>
                                <a:pt x="161" y="2082"/>
                              </a:cubicBezTo>
                              <a:cubicBezTo>
                                <a:pt x="166" y="2082"/>
                                <a:pt x="170" y="2078"/>
                                <a:pt x="170" y="2073"/>
                              </a:cubicBezTo>
                              <a:cubicBezTo>
                                <a:pt x="170" y="2069"/>
                                <a:pt x="166" y="2065"/>
                                <a:pt x="161" y="2065"/>
                              </a:cubicBezTo>
                              <a:cubicBezTo>
                                <a:pt x="156" y="2065"/>
                                <a:pt x="152" y="2069"/>
                                <a:pt x="152" y="2073"/>
                              </a:cubicBezTo>
                              <a:close/>
                              <a:moveTo>
                                <a:pt x="152" y="2117"/>
                              </a:moveTo>
                              <a:cubicBezTo>
                                <a:pt x="152" y="2122"/>
                                <a:pt x="156" y="2126"/>
                                <a:pt x="161" y="2126"/>
                              </a:cubicBezTo>
                              <a:cubicBezTo>
                                <a:pt x="166" y="2126"/>
                                <a:pt x="170" y="2122"/>
                                <a:pt x="170" y="2117"/>
                              </a:cubicBezTo>
                              <a:cubicBezTo>
                                <a:pt x="170" y="2112"/>
                                <a:pt x="166" y="2108"/>
                                <a:pt x="161" y="2108"/>
                              </a:cubicBezTo>
                              <a:cubicBezTo>
                                <a:pt x="156" y="2108"/>
                                <a:pt x="152" y="2112"/>
                                <a:pt x="152" y="2117"/>
                              </a:cubicBezTo>
                              <a:close/>
                              <a:moveTo>
                                <a:pt x="152" y="2160"/>
                              </a:moveTo>
                              <a:cubicBezTo>
                                <a:pt x="152" y="2165"/>
                                <a:pt x="156" y="2169"/>
                                <a:pt x="161" y="2169"/>
                              </a:cubicBezTo>
                              <a:cubicBezTo>
                                <a:pt x="166" y="2169"/>
                                <a:pt x="170" y="2165"/>
                                <a:pt x="170" y="2160"/>
                              </a:cubicBezTo>
                              <a:cubicBezTo>
                                <a:pt x="170" y="2156"/>
                                <a:pt x="166" y="2152"/>
                                <a:pt x="161" y="2152"/>
                              </a:cubicBezTo>
                              <a:cubicBezTo>
                                <a:pt x="156" y="2152"/>
                                <a:pt x="152" y="2156"/>
                                <a:pt x="152" y="2160"/>
                              </a:cubicBezTo>
                              <a:close/>
                              <a:moveTo>
                                <a:pt x="152" y="2204"/>
                              </a:moveTo>
                              <a:cubicBezTo>
                                <a:pt x="152" y="2209"/>
                                <a:pt x="156" y="2212"/>
                                <a:pt x="161" y="2212"/>
                              </a:cubicBezTo>
                              <a:cubicBezTo>
                                <a:pt x="166" y="2212"/>
                                <a:pt x="170" y="2209"/>
                                <a:pt x="170" y="2204"/>
                              </a:cubicBezTo>
                              <a:cubicBezTo>
                                <a:pt x="170" y="2199"/>
                                <a:pt x="166" y="2195"/>
                                <a:pt x="161" y="2195"/>
                              </a:cubicBezTo>
                              <a:cubicBezTo>
                                <a:pt x="156" y="2195"/>
                                <a:pt x="152" y="2199"/>
                                <a:pt x="152" y="2204"/>
                              </a:cubicBezTo>
                              <a:close/>
                              <a:moveTo>
                                <a:pt x="83" y="2204"/>
                              </a:moveTo>
                              <a:cubicBezTo>
                                <a:pt x="83" y="2199"/>
                                <a:pt x="79" y="2195"/>
                                <a:pt x="74" y="2195"/>
                              </a:cubicBezTo>
                              <a:cubicBezTo>
                                <a:pt x="69" y="2195"/>
                                <a:pt x="65" y="2199"/>
                                <a:pt x="65" y="2204"/>
                              </a:cubicBezTo>
                              <a:cubicBezTo>
                                <a:pt x="65" y="2209"/>
                                <a:pt x="69" y="2212"/>
                                <a:pt x="74" y="2212"/>
                              </a:cubicBezTo>
                              <a:cubicBezTo>
                                <a:pt x="79" y="2212"/>
                                <a:pt x="83" y="2209"/>
                                <a:pt x="83" y="2204"/>
                              </a:cubicBezTo>
                              <a:close/>
                              <a:moveTo>
                                <a:pt x="117" y="2212"/>
                              </a:moveTo>
                              <a:cubicBezTo>
                                <a:pt x="122" y="2212"/>
                                <a:pt x="126" y="2209"/>
                                <a:pt x="126" y="2204"/>
                              </a:cubicBezTo>
                              <a:cubicBezTo>
                                <a:pt x="126" y="2199"/>
                                <a:pt x="122" y="2195"/>
                                <a:pt x="117" y="2195"/>
                              </a:cubicBezTo>
                              <a:cubicBezTo>
                                <a:pt x="113" y="2195"/>
                                <a:pt x="109" y="2199"/>
                                <a:pt x="109" y="2204"/>
                              </a:cubicBezTo>
                              <a:cubicBezTo>
                                <a:pt x="109" y="2209"/>
                                <a:pt x="113" y="2212"/>
                                <a:pt x="117" y="2212"/>
                              </a:cubicBezTo>
                              <a:close/>
                              <a:moveTo>
                                <a:pt x="508" y="2182"/>
                              </a:moveTo>
                              <a:cubicBezTo>
                                <a:pt x="496" y="2182"/>
                                <a:pt x="486" y="2172"/>
                                <a:pt x="486" y="2160"/>
                              </a:cubicBezTo>
                              <a:cubicBezTo>
                                <a:pt x="486" y="2148"/>
                                <a:pt x="496" y="2139"/>
                                <a:pt x="508" y="2139"/>
                              </a:cubicBezTo>
                              <a:cubicBezTo>
                                <a:pt x="520" y="2139"/>
                                <a:pt x="530" y="2148"/>
                                <a:pt x="530" y="2160"/>
                              </a:cubicBezTo>
                              <a:cubicBezTo>
                                <a:pt x="530" y="2172"/>
                                <a:pt x="520" y="2182"/>
                                <a:pt x="508" y="2182"/>
                              </a:cubicBezTo>
                              <a:close/>
                              <a:moveTo>
                                <a:pt x="517" y="2160"/>
                              </a:moveTo>
                              <a:cubicBezTo>
                                <a:pt x="517" y="2156"/>
                                <a:pt x="513" y="2152"/>
                                <a:pt x="508" y="2152"/>
                              </a:cubicBezTo>
                              <a:cubicBezTo>
                                <a:pt x="503" y="2152"/>
                                <a:pt x="499" y="2156"/>
                                <a:pt x="499" y="2160"/>
                              </a:cubicBezTo>
                              <a:cubicBezTo>
                                <a:pt x="499" y="2165"/>
                                <a:pt x="503" y="2169"/>
                                <a:pt x="508" y="2169"/>
                              </a:cubicBezTo>
                              <a:cubicBezTo>
                                <a:pt x="513" y="2169"/>
                                <a:pt x="517" y="2165"/>
                                <a:pt x="517" y="2160"/>
                              </a:cubicBezTo>
                              <a:close/>
                              <a:moveTo>
                                <a:pt x="812" y="2225"/>
                              </a:moveTo>
                              <a:cubicBezTo>
                                <a:pt x="769" y="2225"/>
                                <a:pt x="769" y="2225"/>
                                <a:pt x="769" y="2225"/>
                              </a:cubicBezTo>
                              <a:cubicBezTo>
                                <a:pt x="757" y="2225"/>
                                <a:pt x="747" y="2216"/>
                                <a:pt x="747" y="2204"/>
                              </a:cubicBezTo>
                              <a:cubicBezTo>
                                <a:pt x="747" y="2192"/>
                                <a:pt x="737" y="2182"/>
                                <a:pt x="725" y="2182"/>
                              </a:cubicBezTo>
                              <a:cubicBezTo>
                                <a:pt x="713" y="2182"/>
                                <a:pt x="704" y="2172"/>
                                <a:pt x="704" y="2160"/>
                              </a:cubicBezTo>
                              <a:cubicBezTo>
                                <a:pt x="704" y="2148"/>
                                <a:pt x="713" y="2139"/>
                                <a:pt x="725" y="2139"/>
                              </a:cubicBezTo>
                              <a:cubicBezTo>
                                <a:pt x="769" y="2139"/>
                                <a:pt x="769" y="2139"/>
                                <a:pt x="769" y="2139"/>
                              </a:cubicBezTo>
                              <a:cubicBezTo>
                                <a:pt x="781" y="2139"/>
                                <a:pt x="790" y="2129"/>
                                <a:pt x="790" y="2117"/>
                              </a:cubicBezTo>
                              <a:cubicBezTo>
                                <a:pt x="790" y="2105"/>
                                <a:pt x="800" y="2095"/>
                                <a:pt x="812" y="2095"/>
                              </a:cubicBezTo>
                              <a:cubicBezTo>
                                <a:pt x="824" y="2095"/>
                                <a:pt x="834" y="2085"/>
                                <a:pt x="834" y="2073"/>
                              </a:cubicBezTo>
                              <a:cubicBezTo>
                                <a:pt x="834" y="2062"/>
                                <a:pt x="844" y="2052"/>
                                <a:pt x="856" y="2052"/>
                              </a:cubicBezTo>
                              <a:cubicBezTo>
                                <a:pt x="867" y="2052"/>
                                <a:pt x="877" y="2062"/>
                                <a:pt x="877" y="2073"/>
                              </a:cubicBezTo>
                              <a:cubicBezTo>
                                <a:pt x="877" y="2085"/>
                                <a:pt x="887" y="2095"/>
                                <a:pt x="899" y="2095"/>
                              </a:cubicBezTo>
                              <a:cubicBezTo>
                                <a:pt x="911" y="2095"/>
                                <a:pt x="921" y="2105"/>
                                <a:pt x="921" y="2117"/>
                              </a:cubicBezTo>
                              <a:cubicBezTo>
                                <a:pt x="921" y="2129"/>
                                <a:pt x="911" y="2139"/>
                                <a:pt x="899" y="2139"/>
                              </a:cubicBezTo>
                              <a:cubicBezTo>
                                <a:pt x="887" y="2139"/>
                                <a:pt x="877" y="2148"/>
                                <a:pt x="877" y="2160"/>
                              </a:cubicBezTo>
                              <a:cubicBezTo>
                                <a:pt x="877" y="2172"/>
                                <a:pt x="867" y="2182"/>
                                <a:pt x="856" y="2182"/>
                              </a:cubicBezTo>
                              <a:cubicBezTo>
                                <a:pt x="844" y="2182"/>
                                <a:pt x="834" y="2192"/>
                                <a:pt x="834" y="2204"/>
                              </a:cubicBezTo>
                              <a:cubicBezTo>
                                <a:pt x="834" y="2216"/>
                                <a:pt x="824" y="2225"/>
                                <a:pt x="812" y="2225"/>
                              </a:cubicBezTo>
                              <a:close/>
                              <a:moveTo>
                                <a:pt x="734" y="2160"/>
                              </a:moveTo>
                              <a:cubicBezTo>
                                <a:pt x="734" y="2156"/>
                                <a:pt x="730" y="2152"/>
                                <a:pt x="725" y="2152"/>
                              </a:cubicBezTo>
                              <a:cubicBezTo>
                                <a:pt x="720" y="2152"/>
                                <a:pt x="717" y="2156"/>
                                <a:pt x="717" y="2160"/>
                              </a:cubicBezTo>
                              <a:cubicBezTo>
                                <a:pt x="717" y="2165"/>
                                <a:pt x="720" y="2169"/>
                                <a:pt x="725" y="2169"/>
                              </a:cubicBezTo>
                              <a:cubicBezTo>
                                <a:pt x="730" y="2169"/>
                                <a:pt x="734" y="2165"/>
                                <a:pt x="734" y="2160"/>
                              </a:cubicBezTo>
                              <a:close/>
                              <a:moveTo>
                                <a:pt x="812" y="2126"/>
                              </a:moveTo>
                              <a:cubicBezTo>
                                <a:pt x="817" y="2126"/>
                                <a:pt x="821" y="2122"/>
                                <a:pt x="821" y="2117"/>
                              </a:cubicBezTo>
                              <a:cubicBezTo>
                                <a:pt x="821" y="2112"/>
                                <a:pt x="817" y="2108"/>
                                <a:pt x="812" y="2108"/>
                              </a:cubicBezTo>
                              <a:cubicBezTo>
                                <a:pt x="807" y="2108"/>
                                <a:pt x="803" y="2112"/>
                                <a:pt x="803" y="2117"/>
                              </a:cubicBezTo>
                              <a:cubicBezTo>
                                <a:pt x="803" y="2122"/>
                                <a:pt x="807" y="2126"/>
                                <a:pt x="812" y="2126"/>
                              </a:cubicBezTo>
                              <a:close/>
                              <a:moveTo>
                                <a:pt x="1767" y="2225"/>
                              </a:moveTo>
                              <a:cubicBezTo>
                                <a:pt x="1755" y="2225"/>
                                <a:pt x="1746" y="2216"/>
                                <a:pt x="1746" y="2204"/>
                              </a:cubicBezTo>
                              <a:cubicBezTo>
                                <a:pt x="1746" y="2160"/>
                                <a:pt x="1746" y="2160"/>
                                <a:pt x="1746" y="2160"/>
                              </a:cubicBezTo>
                              <a:cubicBezTo>
                                <a:pt x="1746" y="2148"/>
                                <a:pt x="1755" y="2139"/>
                                <a:pt x="1767" y="2139"/>
                              </a:cubicBezTo>
                              <a:cubicBezTo>
                                <a:pt x="1779" y="2139"/>
                                <a:pt x="1789" y="2148"/>
                                <a:pt x="1789" y="2160"/>
                              </a:cubicBezTo>
                              <a:cubicBezTo>
                                <a:pt x="1789" y="2204"/>
                                <a:pt x="1789" y="2204"/>
                                <a:pt x="1789" y="2204"/>
                              </a:cubicBezTo>
                              <a:cubicBezTo>
                                <a:pt x="1789" y="2216"/>
                                <a:pt x="1779" y="2225"/>
                                <a:pt x="1767" y="2225"/>
                              </a:cubicBezTo>
                              <a:close/>
                              <a:moveTo>
                                <a:pt x="1776" y="2160"/>
                              </a:moveTo>
                              <a:cubicBezTo>
                                <a:pt x="1776" y="2156"/>
                                <a:pt x="1772" y="2152"/>
                                <a:pt x="1767" y="2152"/>
                              </a:cubicBezTo>
                              <a:cubicBezTo>
                                <a:pt x="1763" y="2152"/>
                                <a:pt x="1759" y="2156"/>
                                <a:pt x="1759" y="2160"/>
                              </a:cubicBezTo>
                              <a:cubicBezTo>
                                <a:pt x="1759" y="2165"/>
                                <a:pt x="1763" y="2169"/>
                                <a:pt x="1767" y="2169"/>
                              </a:cubicBezTo>
                              <a:cubicBezTo>
                                <a:pt x="1772" y="2169"/>
                                <a:pt x="1776" y="2165"/>
                                <a:pt x="1776" y="2160"/>
                              </a:cubicBezTo>
                              <a:close/>
                              <a:moveTo>
                                <a:pt x="1963" y="2117"/>
                              </a:moveTo>
                              <a:cubicBezTo>
                                <a:pt x="1963" y="2160"/>
                                <a:pt x="1963" y="2160"/>
                                <a:pt x="1963" y="2160"/>
                              </a:cubicBezTo>
                              <a:cubicBezTo>
                                <a:pt x="1963" y="2172"/>
                                <a:pt x="1972" y="2182"/>
                                <a:pt x="1984" y="2182"/>
                              </a:cubicBezTo>
                              <a:cubicBezTo>
                                <a:pt x="2028" y="2182"/>
                                <a:pt x="2028" y="2182"/>
                                <a:pt x="2028" y="2182"/>
                              </a:cubicBezTo>
                              <a:cubicBezTo>
                                <a:pt x="2040" y="2182"/>
                                <a:pt x="2049" y="2172"/>
                                <a:pt x="2049" y="2160"/>
                              </a:cubicBezTo>
                              <a:cubicBezTo>
                                <a:pt x="2049" y="2117"/>
                                <a:pt x="2049" y="2117"/>
                                <a:pt x="2049" y="2117"/>
                              </a:cubicBezTo>
                              <a:cubicBezTo>
                                <a:pt x="2049" y="2105"/>
                                <a:pt x="2059" y="2095"/>
                                <a:pt x="2071" y="2095"/>
                              </a:cubicBezTo>
                              <a:cubicBezTo>
                                <a:pt x="2083" y="2095"/>
                                <a:pt x="2093" y="2105"/>
                                <a:pt x="2093" y="2117"/>
                              </a:cubicBezTo>
                              <a:cubicBezTo>
                                <a:pt x="2093" y="2160"/>
                                <a:pt x="2093" y="2160"/>
                                <a:pt x="2093" y="2160"/>
                              </a:cubicBezTo>
                              <a:cubicBezTo>
                                <a:pt x="2093" y="2204"/>
                                <a:pt x="2093" y="2204"/>
                                <a:pt x="2093" y="2204"/>
                              </a:cubicBezTo>
                              <a:cubicBezTo>
                                <a:pt x="2093" y="2216"/>
                                <a:pt x="2083" y="2225"/>
                                <a:pt x="2071" y="2225"/>
                              </a:cubicBezTo>
                              <a:cubicBezTo>
                                <a:pt x="2028" y="2225"/>
                                <a:pt x="2028" y="2225"/>
                                <a:pt x="2028" y="2225"/>
                              </a:cubicBezTo>
                              <a:cubicBezTo>
                                <a:pt x="1984" y="2225"/>
                                <a:pt x="1984" y="2225"/>
                                <a:pt x="1984" y="2225"/>
                              </a:cubicBezTo>
                              <a:cubicBezTo>
                                <a:pt x="1941" y="2225"/>
                                <a:pt x="1941" y="2225"/>
                                <a:pt x="1941" y="2225"/>
                              </a:cubicBezTo>
                              <a:cubicBezTo>
                                <a:pt x="1898" y="2225"/>
                                <a:pt x="1898" y="2225"/>
                                <a:pt x="1898" y="2225"/>
                              </a:cubicBezTo>
                              <a:cubicBezTo>
                                <a:pt x="1886" y="2225"/>
                                <a:pt x="1876" y="2216"/>
                                <a:pt x="1876" y="2204"/>
                              </a:cubicBezTo>
                              <a:cubicBezTo>
                                <a:pt x="1876" y="2192"/>
                                <a:pt x="1866" y="2182"/>
                                <a:pt x="1854" y="2182"/>
                              </a:cubicBezTo>
                              <a:cubicBezTo>
                                <a:pt x="1842" y="2182"/>
                                <a:pt x="1832" y="2172"/>
                                <a:pt x="1832" y="2160"/>
                              </a:cubicBezTo>
                              <a:cubicBezTo>
                                <a:pt x="1832" y="2148"/>
                                <a:pt x="1823" y="2139"/>
                                <a:pt x="1811" y="2139"/>
                              </a:cubicBezTo>
                              <a:cubicBezTo>
                                <a:pt x="1799" y="2139"/>
                                <a:pt x="1789" y="2129"/>
                                <a:pt x="1789" y="2117"/>
                              </a:cubicBezTo>
                              <a:cubicBezTo>
                                <a:pt x="1789" y="2105"/>
                                <a:pt x="1799" y="2095"/>
                                <a:pt x="1811" y="2095"/>
                              </a:cubicBezTo>
                              <a:cubicBezTo>
                                <a:pt x="1854" y="2095"/>
                                <a:pt x="1854" y="2095"/>
                                <a:pt x="1854" y="2095"/>
                              </a:cubicBezTo>
                              <a:cubicBezTo>
                                <a:pt x="1898" y="2095"/>
                                <a:pt x="1898" y="2095"/>
                                <a:pt x="1898" y="2095"/>
                              </a:cubicBezTo>
                              <a:cubicBezTo>
                                <a:pt x="1909" y="2095"/>
                                <a:pt x="1919" y="2085"/>
                                <a:pt x="1919" y="2073"/>
                              </a:cubicBezTo>
                              <a:cubicBezTo>
                                <a:pt x="1919" y="2062"/>
                                <a:pt x="1929" y="2052"/>
                                <a:pt x="1941" y="2052"/>
                              </a:cubicBezTo>
                              <a:cubicBezTo>
                                <a:pt x="1953" y="2052"/>
                                <a:pt x="1963" y="2062"/>
                                <a:pt x="1963" y="2073"/>
                              </a:cubicBezTo>
                              <a:lnTo>
                                <a:pt x="1963" y="2117"/>
                              </a:lnTo>
                              <a:close/>
                              <a:moveTo>
                                <a:pt x="1950" y="2160"/>
                              </a:moveTo>
                              <a:cubicBezTo>
                                <a:pt x="1950" y="2156"/>
                                <a:pt x="1946" y="2152"/>
                                <a:pt x="1941" y="2152"/>
                              </a:cubicBezTo>
                              <a:cubicBezTo>
                                <a:pt x="1936" y="2152"/>
                                <a:pt x="1932" y="2156"/>
                                <a:pt x="1932" y="2160"/>
                              </a:cubicBezTo>
                              <a:cubicBezTo>
                                <a:pt x="1932" y="2165"/>
                                <a:pt x="1936" y="2169"/>
                                <a:pt x="1941" y="2169"/>
                              </a:cubicBezTo>
                              <a:cubicBezTo>
                                <a:pt x="1946" y="2169"/>
                                <a:pt x="1950" y="2165"/>
                                <a:pt x="1950" y="2160"/>
                              </a:cubicBezTo>
                              <a:close/>
                              <a:moveTo>
                                <a:pt x="1950" y="2117"/>
                              </a:moveTo>
                              <a:cubicBezTo>
                                <a:pt x="1950" y="2112"/>
                                <a:pt x="1946" y="2108"/>
                                <a:pt x="1941" y="2108"/>
                              </a:cubicBezTo>
                              <a:cubicBezTo>
                                <a:pt x="1936" y="2108"/>
                                <a:pt x="1932" y="2112"/>
                                <a:pt x="1932" y="2117"/>
                              </a:cubicBezTo>
                              <a:cubicBezTo>
                                <a:pt x="1932" y="2122"/>
                                <a:pt x="1936" y="2126"/>
                                <a:pt x="1941" y="2126"/>
                              </a:cubicBezTo>
                              <a:cubicBezTo>
                                <a:pt x="1946" y="2126"/>
                                <a:pt x="1950" y="2122"/>
                                <a:pt x="1950" y="2117"/>
                              </a:cubicBezTo>
                              <a:close/>
                              <a:moveTo>
                                <a:pt x="2019" y="2204"/>
                              </a:moveTo>
                              <a:cubicBezTo>
                                <a:pt x="2019" y="2209"/>
                                <a:pt x="2023" y="2212"/>
                                <a:pt x="2028" y="2212"/>
                              </a:cubicBezTo>
                              <a:cubicBezTo>
                                <a:pt x="2033" y="2212"/>
                                <a:pt x="2036" y="2209"/>
                                <a:pt x="2036" y="2204"/>
                              </a:cubicBezTo>
                              <a:cubicBezTo>
                                <a:pt x="2036" y="2199"/>
                                <a:pt x="2033" y="2195"/>
                                <a:pt x="2028" y="2195"/>
                              </a:cubicBezTo>
                              <a:cubicBezTo>
                                <a:pt x="2023" y="2195"/>
                                <a:pt x="2019" y="2199"/>
                                <a:pt x="2019" y="2204"/>
                              </a:cubicBezTo>
                              <a:close/>
                              <a:moveTo>
                                <a:pt x="2223" y="2073"/>
                              </a:moveTo>
                              <a:cubicBezTo>
                                <a:pt x="2223" y="2117"/>
                                <a:pt x="2223" y="2117"/>
                                <a:pt x="2223" y="2117"/>
                              </a:cubicBezTo>
                              <a:cubicBezTo>
                                <a:pt x="2223" y="2129"/>
                                <a:pt x="2233" y="2139"/>
                                <a:pt x="2245" y="2139"/>
                              </a:cubicBezTo>
                              <a:cubicBezTo>
                                <a:pt x="2257" y="2139"/>
                                <a:pt x="2267" y="2148"/>
                                <a:pt x="2267" y="2160"/>
                              </a:cubicBezTo>
                              <a:cubicBezTo>
                                <a:pt x="2267" y="2172"/>
                                <a:pt x="2257" y="2182"/>
                                <a:pt x="2245" y="2182"/>
                              </a:cubicBezTo>
                              <a:cubicBezTo>
                                <a:pt x="2201" y="2182"/>
                                <a:pt x="2201" y="2182"/>
                                <a:pt x="2201" y="2182"/>
                              </a:cubicBezTo>
                              <a:cubicBezTo>
                                <a:pt x="2190" y="2182"/>
                                <a:pt x="2180" y="2192"/>
                                <a:pt x="2180" y="2204"/>
                              </a:cubicBezTo>
                              <a:cubicBezTo>
                                <a:pt x="2180" y="2216"/>
                                <a:pt x="2170" y="2225"/>
                                <a:pt x="2158" y="2225"/>
                              </a:cubicBezTo>
                              <a:cubicBezTo>
                                <a:pt x="2146" y="2225"/>
                                <a:pt x="2136" y="2216"/>
                                <a:pt x="2136" y="2204"/>
                              </a:cubicBezTo>
                              <a:cubicBezTo>
                                <a:pt x="2136" y="2160"/>
                                <a:pt x="2136" y="2160"/>
                                <a:pt x="2136" y="2160"/>
                              </a:cubicBezTo>
                              <a:cubicBezTo>
                                <a:pt x="2136" y="2117"/>
                                <a:pt x="2136" y="2117"/>
                                <a:pt x="2136" y="2117"/>
                              </a:cubicBezTo>
                              <a:cubicBezTo>
                                <a:pt x="2136" y="2105"/>
                                <a:pt x="2146" y="2095"/>
                                <a:pt x="2158" y="2095"/>
                              </a:cubicBezTo>
                              <a:cubicBezTo>
                                <a:pt x="2170" y="2095"/>
                                <a:pt x="2180" y="2085"/>
                                <a:pt x="2180" y="2073"/>
                              </a:cubicBezTo>
                              <a:cubicBezTo>
                                <a:pt x="2180" y="2062"/>
                                <a:pt x="2190" y="2052"/>
                                <a:pt x="2201" y="2052"/>
                              </a:cubicBezTo>
                              <a:cubicBezTo>
                                <a:pt x="2213" y="2052"/>
                                <a:pt x="2223" y="2062"/>
                                <a:pt x="2223" y="2073"/>
                              </a:cubicBezTo>
                              <a:close/>
                              <a:moveTo>
                                <a:pt x="2167" y="2204"/>
                              </a:moveTo>
                              <a:cubicBezTo>
                                <a:pt x="2167" y="2199"/>
                                <a:pt x="2163" y="2195"/>
                                <a:pt x="2158" y="2195"/>
                              </a:cubicBezTo>
                              <a:cubicBezTo>
                                <a:pt x="2153" y="2195"/>
                                <a:pt x="2149" y="2199"/>
                                <a:pt x="2149" y="2204"/>
                              </a:cubicBezTo>
                              <a:cubicBezTo>
                                <a:pt x="2149" y="2209"/>
                                <a:pt x="2153" y="2212"/>
                                <a:pt x="2158" y="2212"/>
                              </a:cubicBezTo>
                              <a:cubicBezTo>
                                <a:pt x="2163" y="2212"/>
                                <a:pt x="2167" y="2209"/>
                                <a:pt x="2167" y="2204"/>
                              </a:cubicBezTo>
                              <a:close/>
                              <a:moveTo>
                                <a:pt x="2167" y="2160"/>
                              </a:moveTo>
                              <a:cubicBezTo>
                                <a:pt x="2167" y="2156"/>
                                <a:pt x="2163" y="2152"/>
                                <a:pt x="2158" y="2152"/>
                              </a:cubicBezTo>
                              <a:cubicBezTo>
                                <a:pt x="2153" y="2152"/>
                                <a:pt x="2149" y="2156"/>
                                <a:pt x="2149" y="2160"/>
                              </a:cubicBezTo>
                              <a:cubicBezTo>
                                <a:pt x="2149" y="2165"/>
                                <a:pt x="2153" y="2169"/>
                                <a:pt x="2158" y="2169"/>
                              </a:cubicBezTo>
                              <a:cubicBezTo>
                                <a:pt x="2163" y="2169"/>
                                <a:pt x="2167" y="2165"/>
                                <a:pt x="2167" y="2160"/>
                              </a:cubicBezTo>
                              <a:close/>
                              <a:moveTo>
                                <a:pt x="2236" y="2160"/>
                              </a:moveTo>
                              <a:cubicBezTo>
                                <a:pt x="2236" y="2165"/>
                                <a:pt x="2240" y="2169"/>
                                <a:pt x="2245" y="2169"/>
                              </a:cubicBezTo>
                              <a:cubicBezTo>
                                <a:pt x="2250" y="2169"/>
                                <a:pt x="2254" y="2165"/>
                                <a:pt x="2254" y="2160"/>
                              </a:cubicBezTo>
                              <a:cubicBezTo>
                                <a:pt x="2254" y="2156"/>
                                <a:pt x="2250" y="2152"/>
                                <a:pt x="2245" y="2152"/>
                              </a:cubicBezTo>
                              <a:cubicBezTo>
                                <a:pt x="2240" y="2152"/>
                                <a:pt x="2236" y="2156"/>
                                <a:pt x="2236" y="2160"/>
                              </a:cubicBezTo>
                              <a:close/>
                              <a:moveTo>
                                <a:pt x="2353" y="2204"/>
                              </a:moveTo>
                              <a:cubicBezTo>
                                <a:pt x="2353" y="2216"/>
                                <a:pt x="2363" y="2225"/>
                                <a:pt x="2375" y="2225"/>
                              </a:cubicBezTo>
                              <a:cubicBezTo>
                                <a:pt x="2377" y="2225"/>
                                <a:pt x="2379" y="2225"/>
                                <a:pt x="2381" y="2225"/>
                              </a:cubicBezTo>
                              <a:cubicBezTo>
                                <a:pt x="2381" y="2183"/>
                                <a:pt x="2381" y="2183"/>
                                <a:pt x="2381" y="2183"/>
                              </a:cubicBezTo>
                              <a:cubicBezTo>
                                <a:pt x="2379" y="2182"/>
                                <a:pt x="2377" y="2182"/>
                                <a:pt x="2375" y="2182"/>
                              </a:cubicBezTo>
                              <a:cubicBezTo>
                                <a:pt x="2363" y="2182"/>
                                <a:pt x="2353" y="2192"/>
                                <a:pt x="2353" y="2204"/>
                              </a:cubicBezTo>
                              <a:close/>
                              <a:moveTo>
                                <a:pt x="660" y="2247"/>
                              </a:moveTo>
                              <a:cubicBezTo>
                                <a:pt x="660" y="2235"/>
                                <a:pt x="650" y="2225"/>
                                <a:pt x="638" y="2225"/>
                              </a:cubicBezTo>
                              <a:cubicBezTo>
                                <a:pt x="626" y="2225"/>
                                <a:pt x="617" y="2235"/>
                                <a:pt x="617" y="2247"/>
                              </a:cubicBezTo>
                              <a:cubicBezTo>
                                <a:pt x="617" y="2259"/>
                                <a:pt x="626" y="2269"/>
                                <a:pt x="638" y="2269"/>
                              </a:cubicBezTo>
                              <a:cubicBezTo>
                                <a:pt x="650" y="2269"/>
                                <a:pt x="660" y="2259"/>
                                <a:pt x="660" y="2247"/>
                              </a:cubicBezTo>
                              <a:close/>
                              <a:moveTo>
                                <a:pt x="1789" y="2247"/>
                              </a:moveTo>
                              <a:cubicBezTo>
                                <a:pt x="1789" y="2235"/>
                                <a:pt x="1799" y="2225"/>
                                <a:pt x="1811" y="2225"/>
                              </a:cubicBezTo>
                              <a:cubicBezTo>
                                <a:pt x="1854" y="2225"/>
                                <a:pt x="1854" y="2225"/>
                                <a:pt x="1854" y="2225"/>
                              </a:cubicBezTo>
                              <a:cubicBezTo>
                                <a:pt x="1866" y="2225"/>
                                <a:pt x="1876" y="2235"/>
                                <a:pt x="1876" y="2247"/>
                              </a:cubicBezTo>
                              <a:cubicBezTo>
                                <a:pt x="1876" y="2259"/>
                                <a:pt x="1866" y="2269"/>
                                <a:pt x="1854" y="2269"/>
                              </a:cubicBezTo>
                              <a:cubicBezTo>
                                <a:pt x="1811" y="2269"/>
                                <a:pt x="1811" y="2269"/>
                                <a:pt x="1811" y="2269"/>
                              </a:cubicBezTo>
                              <a:cubicBezTo>
                                <a:pt x="1799" y="2269"/>
                                <a:pt x="1789" y="2259"/>
                                <a:pt x="1789" y="2247"/>
                              </a:cubicBezTo>
                              <a:close/>
                              <a:moveTo>
                                <a:pt x="1845" y="2247"/>
                              </a:moveTo>
                              <a:cubicBezTo>
                                <a:pt x="1845" y="2252"/>
                                <a:pt x="1849" y="2256"/>
                                <a:pt x="1854" y="2256"/>
                              </a:cubicBezTo>
                              <a:cubicBezTo>
                                <a:pt x="1859" y="2256"/>
                                <a:pt x="1863" y="2252"/>
                                <a:pt x="1863" y="2247"/>
                              </a:cubicBezTo>
                              <a:cubicBezTo>
                                <a:pt x="1863" y="2242"/>
                                <a:pt x="1859" y="2238"/>
                                <a:pt x="1854" y="2238"/>
                              </a:cubicBezTo>
                              <a:cubicBezTo>
                                <a:pt x="1849" y="2238"/>
                                <a:pt x="1845" y="2242"/>
                                <a:pt x="1845" y="2247"/>
                              </a:cubicBezTo>
                              <a:close/>
                              <a:moveTo>
                                <a:pt x="1802" y="2247"/>
                              </a:moveTo>
                              <a:cubicBezTo>
                                <a:pt x="1802" y="2252"/>
                                <a:pt x="1806" y="2256"/>
                                <a:pt x="1811" y="2256"/>
                              </a:cubicBezTo>
                              <a:cubicBezTo>
                                <a:pt x="1815" y="2256"/>
                                <a:pt x="1819" y="2252"/>
                                <a:pt x="1819" y="2247"/>
                              </a:cubicBezTo>
                              <a:cubicBezTo>
                                <a:pt x="1819" y="2242"/>
                                <a:pt x="1815" y="2238"/>
                                <a:pt x="1811" y="2238"/>
                              </a:cubicBezTo>
                              <a:cubicBezTo>
                                <a:pt x="1806" y="2238"/>
                                <a:pt x="1802" y="2242"/>
                                <a:pt x="1802" y="2247"/>
                              </a:cubicBezTo>
                              <a:close/>
                              <a:moveTo>
                                <a:pt x="2267" y="2247"/>
                              </a:moveTo>
                              <a:cubicBezTo>
                                <a:pt x="2267" y="2235"/>
                                <a:pt x="2276" y="2225"/>
                                <a:pt x="2288" y="2225"/>
                              </a:cubicBezTo>
                              <a:cubicBezTo>
                                <a:pt x="2300" y="2225"/>
                                <a:pt x="2310" y="2235"/>
                                <a:pt x="2310" y="2247"/>
                              </a:cubicBezTo>
                              <a:cubicBezTo>
                                <a:pt x="2310" y="2259"/>
                                <a:pt x="2300" y="2269"/>
                                <a:pt x="2288" y="2269"/>
                              </a:cubicBezTo>
                              <a:cubicBezTo>
                                <a:pt x="2276" y="2269"/>
                                <a:pt x="2267" y="2259"/>
                                <a:pt x="2267" y="2247"/>
                              </a:cubicBezTo>
                              <a:close/>
                              <a:moveTo>
                                <a:pt x="2280" y="2247"/>
                              </a:moveTo>
                              <a:cubicBezTo>
                                <a:pt x="2280" y="2252"/>
                                <a:pt x="2284" y="2256"/>
                                <a:pt x="2288" y="2256"/>
                              </a:cubicBezTo>
                              <a:cubicBezTo>
                                <a:pt x="2293" y="2256"/>
                                <a:pt x="2297" y="2252"/>
                                <a:pt x="2297" y="2247"/>
                              </a:cubicBezTo>
                              <a:cubicBezTo>
                                <a:pt x="2297" y="2242"/>
                                <a:pt x="2293" y="2238"/>
                                <a:pt x="2288" y="2238"/>
                              </a:cubicBezTo>
                              <a:cubicBezTo>
                                <a:pt x="2284" y="2238"/>
                                <a:pt x="2280" y="2242"/>
                                <a:pt x="2280" y="2247"/>
                              </a:cubicBezTo>
                              <a:close/>
                              <a:moveTo>
                                <a:pt x="0" y="1969"/>
                              </a:moveTo>
                              <a:cubicBezTo>
                                <a:pt x="0" y="1917"/>
                                <a:pt x="0" y="1917"/>
                                <a:pt x="0" y="1917"/>
                              </a:cubicBezTo>
                              <a:cubicBezTo>
                                <a:pt x="5" y="1913"/>
                                <a:pt x="9" y="1907"/>
                                <a:pt x="9" y="1900"/>
                              </a:cubicBezTo>
                              <a:cubicBezTo>
                                <a:pt x="9" y="1888"/>
                                <a:pt x="19" y="1878"/>
                                <a:pt x="31" y="1878"/>
                              </a:cubicBezTo>
                              <a:cubicBezTo>
                                <a:pt x="43" y="1878"/>
                                <a:pt x="52" y="1868"/>
                                <a:pt x="52" y="1856"/>
                              </a:cubicBezTo>
                              <a:cubicBezTo>
                                <a:pt x="52" y="1844"/>
                                <a:pt x="62" y="1835"/>
                                <a:pt x="74" y="1835"/>
                              </a:cubicBezTo>
                              <a:cubicBezTo>
                                <a:pt x="86" y="1835"/>
                                <a:pt x="96" y="1844"/>
                                <a:pt x="96" y="1856"/>
                              </a:cubicBezTo>
                              <a:cubicBezTo>
                                <a:pt x="96" y="1900"/>
                                <a:pt x="96" y="1900"/>
                                <a:pt x="96" y="1900"/>
                              </a:cubicBezTo>
                              <a:cubicBezTo>
                                <a:pt x="96" y="1912"/>
                                <a:pt x="86" y="1922"/>
                                <a:pt x="74" y="1922"/>
                              </a:cubicBezTo>
                              <a:cubicBezTo>
                                <a:pt x="62" y="1922"/>
                                <a:pt x="52" y="1931"/>
                                <a:pt x="52" y="1943"/>
                              </a:cubicBezTo>
                              <a:cubicBezTo>
                                <a:pt x="52" y="1987"/>
                                <a:pt x="52" y="1987"/>
                                <a:pt x="52" y="1987"/>
                              </a:cubicBezTo>
                              <a:cubicBezTo>
                                <a:pt x="52" y="1999"/>
                                <a:pt x="43" y="2008"/>
                                <a:pt x="31" y="2008"/>
                              </a:cubicBezTo>
                              <a:cubicBezTo>
                                <a:pt x="19" y="2008"/>
                                <a:pt x="9" y="1999"/>
                                <a:pt x="9" y="1987"/>
                              </a:cubicBezTo>
                              <a:cubicBezTo>
                                <a:pt x="9" y="1980"/>
                                <a:pt x="5" y="1973"/>
                                <a:pt x="0" y="1969"/>
                              </a:cubicBezTo>
                              <a:close/>
                              <a:moveTo>
                                <a:pt x="65" y="1856"/>
                              </a:moveTo>
                              <a:cubicBezTo>
                                <a:pt x="65" y="1861"/>
                                <a:pt x="69" y="1865"/>
                                <a:pt x="74" y="1865"/>
                              </a:cubicBezTo>
                              <a:cubicBezTo>
                                <a:pt x="79" y="1865"/>
                                <a:pt x="83" y="1861"/>
                                <a:pt x="83" y="1856"/>
                              </a:cubicBezTo>
                              <a:cubicBezTo>
                                <a:pt x="83" y="1852"/>
                                <a:pt x="79" y="1848"/>
                                <a:pt x="74" y="1848"/>
                              </a:cubicBezTo>
                              <a:cubicBezTo>
                                <a:pt x="69" y="1848"/>
                                <a:pt x="65" y="1852"/>
                                <a:pt x="65" y="1856"/>
                              </a:cubicBezTo>
                              <a:close/>
                              <a:moveTo>
                                <a:pt x="65" y="1900"/>
                              </a:moveTo>
                              <a:cubicBezTo>
                                <a:pt x="65" y="1905"/>
                                <a:pt x="69" y="1909"/>
                                <a:pt x="74" y="1909"/>
                              </a:cubicBezTo>
                              <a:cubicBezTo>
                                <a:pt x="79" y="1909"/>
                                <a:pt x="83" y="1905"/>
                                <a:pt x="83" y="1900"/>
                              </a:cubicBezTo>
                              <a:cubicBezTo>
                                <a:pt x="83" y="1895"/>
                                <a:pt x="79" y="1891"/>
                                <a:pt x="74" y="1891"/>
                              </a:cubicBezTo>
                              <a:cubicBezTo>
                                <a:pt x="69" y="1891"/>
                                <a:pt x="65" y="1895"/>
                                <a:pt x="65" y="1900"/>
                              </a:cubicBezTo>
                              <a:close/>
                              <a:moveTo>
                                <a:pt x="22" y="1900"/>
                              </a:moveTo>
                              <a:cubicBezTo>
                                <a:pt x="22" y="1905"/>
                                <a:pt x="26" y="1909"/>
                                <a:pt x="31" y="1909"/>
                              </a:cubicBezTo>
                              <a:cubicBezTo>
                                <a:pt x="35" y="1909"/>
                                <a:pt x="39" y="1905"/>
                                <a:pt x="39" y="1900"/>
                              </a:cubicBezTo>
                              <a:cubicBezTo>
                                <a:pt x="39" y="1895"/>
                                <a:pt x="35" y="1891"/>
                                <a:pt x="31" y="1891"/>
                              </a:cubicBezTo>
                              <a:cubicBezTo>
                                <a:pt x="26" y="1891"/>
                                <a:pt x="22" y="1895"/>
                                <a:pt x="22" y="1900"/>
                              </a:cubicBezTo>
                              <a:close/>
                              <a:moveTo>
                                <a:pt x="22" y="1943"/>
                              </a:moveTo>
                              <a:cubicBezTo>
                                <a:pt x="22" y="1948"/>
                                <a:pt x="26" y="1952"/>
                                <a:pt x="31" y="1952"/>
                              </a:cubicBezTo>
                              <a:cubicBezTo>
                                <a:pt x="35" y="1952"/>
                                <a:pt x="39" y="1948"/>
                                <a:pt x="39" y="1943"/>
                              </a:cubicBezTo>
                              <a:cubicBezTo>
                                <a:pt x="39" y="1938"/>
                                <a:pt x="35" y="1935"/>
                                <a:pt x="31" y="1935"/>
                              </a:cubicBezTo>
                              <a:cubicBezTo>
                                <a:pt x="26" y="1935"/>
                                <a:pt x="22" y="1938"/>
                                <a:pt x="22" y="1943"/>
                              </a:cubicBezTo>
                              <a:close/>
                              <a:moveTo>
                                <a:pt x="96" y="2291"/>
                              </a:moveTo>
                              <a:cubicBezTo>
                                <a:pt x="96" y="2303"/>
                                <a:pt x="86" y="2312"/>
                                <a:pt x="74" y="2312"/>
                              </a:cubicBezTo>
                              <a:cubicBezTo>
                                <a:pt x="62" y="2312"/>
                                <a:pt x="52" y="2303"/>
                                <a:pt x="52" y="2291"/>
                              </a:cubicBezTo>
                              <a:cubicBezTo>
                                <a:pt x="52" y="2279"/>
                                <a:pt x="62" y="2269"/>
                                <a:pt x="74" y="2269"/>
                              </a:cubicBezTo>
                              <a:cubicBezTo>
                                <a:pt x="86" y="2269"/>
                                <a:pt x="96" y="2279"/>
                                <a:pt x="96" y="2291"/>
                              </a:cubicBezTo>
                              <a:close/>
                              <a:moveTo>
                                <a:pt x="83" y="2291"/>
                              </a:moveTo>
                              <a:cubicBezTo>
                                <a:pt x="83" y="2286"/>
                                <a:pt x="79" y="2282"/>
                                <a:pt x="74" y="2282"/>
                              </a:cubicBezTo>
                              <a:cubicBezTo>
                                <a:pt x="69" y="2282"/>
                                <a:pt x="65" y="2286"/>
                                <a:pt x="65" y="2291"/>
                              </a:cubicBezTo>
                              <a:cubicBezTo>
                                <a:pt x="65" y="2295"/>
                                <a:pt x="69" y="2299"/>
                                <a:pt x="74" y="2299"/>
                              </a:cubicBezTo>
                              <a:cubicBezTo>
                                <a:pt x="79" y="2299"/>
                                <a:pt x="83" y="2295"/>
                                <a:pt x="83" y="2291"/>
                              </a:cubicBezTo>
                              <a:close/>
                              <a:moveTo>
                                <a:pt x="1268" y="2291"/>
                              </a:moveTo>
                              <a:cubicBezTo>
                                <a:pt x="1268" y="2303"/>
                                <a:pt x="1258" y="2312"/>
                                <a:pt x="1246" y="2312"/>
                              </a:cubicBezTo>
                              <a:cubicBezTo>
                                <a:pt x="1234" y="2312"/>
                                <a:pt x="1225" y="2303"/>
                                <a:pt x="1225" y="2291"/>
                              </a:cubicBezTo>
                              <a:cubicBezTo>
                                <a:pt x="1225" y="2279"/>
                                <a:pt x="1234" y="2269"/>
                                <a:pt x="1246" y="2269"/>
                              </a:cubicBezTo>
                              <a:cubicBezTo>
                                <a:pt x="1258" y="2269"/>
                                <a:pt x="1268" y="2279"/>
                                <a:pt x="1268" y="2291"/>
                              </a:cubicBezTo>
                              <a:close/>
                              <a:moveTo>
                                <a:pt x="1255" y="2291"/>
                              </a:moveTo>
                              <a:cubicBezTo>
                                <a:pt x="1255" y="2286"/>
                                <a:pt x="1251" y="2282"/>
                                <a:pt x="1246" y="2282"/>
                              </a:cubicBezTo>
                              <a:cubicBezTo>
                                <a:pt x="1241" y="2282"/>
                                <a:pt x="1238" y="2286"/>
                                <a:pt x="1238" y="2291"/>
                              </a:cubicBezTo>
                              <a:cubicBezTo>
                                <a:pt x="1238" y="2295"/>
                                <a:pt x="1241" y="2299"/>
                                <a:pt x="1246" y="2299"/>
                              </a:cubicBezTo>
                              <a:cubicBezTo>
                                <a:pt x="1251" y="2299"/>
                                <a:pt x="1255" y="2295"/>
                                <a:pt x="1255" y="2291"/>
                              </a:cubicBezTo>
                              <a:close/>
                              <a:moveTo>
                                <a:pt x="1268" y="2247"/>
                              </a:moveTo>
                              <a:cubicBezTo>
                                <a:pt x="1268" y="2235"/>
                                <a:pt x="1278" y="2225"/>
                                <a:pt x="1290" y="2225"/>
                              </a:cubicBezTo>
                              <a:cubicBezTo>
                                <a:pt x="1333" y="2225"/>
                                <a:pt x="1333" y="2225"/>
                                <a:pt x="1333" y="2225"/>
                              </a:cubicBezTo>
                              <a:cubicBezTo>
                                <a:pt x="1345" y="2225"/>
                                <a:pt x="1355" y="2216"/>
                                <a:pt x="1355" y="2204"/>
                              </a:cubicBezTo>
                              <a:cubicBezTo>
                                <a:pt x="1355" y="2192"/>
                                <a:pt x="1345" y="2182"/>
                                <a:pt x="1333" y="2182"/>
                              </a:cubicBezTo>
                              <a:cubicBezTo>
                                <a:pt x="1321" y="2182"/>
                                <a:pt x="1311" y="2172"/>
                                <a:pt x="1311" y="2160"/>
                              </a:cubicBezTo>
                              <a:cubicBezTo>
                                <a:pt x="1311" y="2148"/>
                                <a:pt x="1321" y="2139"/>
                                <a:pt x="1333" y="2139"/>
                              </a:cubicBezTo>
                              <a:cubicBezTo>
                                <a:pt x="1345" y="2139"/>
                                <a:pt x="1355" y="2129"/>
                                <a:pt x="1355" y="2117"/>
                              </a:cubicBezTo>
                              <a:cubicBezTo>
                                <a:pt x="1355" y="2105"/>
                                <a:pt x="1365" y="2095"/>
                                <a:pt x="1377" y="2095"/>
                              </a:cubicBezTo>
                              <a:cubicBezTo>
                                <a:pt x="1388" y="2095"/>
                                <a:pt x="1398" y="2105"/>
                                <a:pt x="1398" y="2117"/>
                              </a:cubicBezTo>
                              <a:cubicBezTo>
                                <a:pt x="1398" y="2129"/>
                                <a:pt x="1408" y="2139"/>
                                <a:pt x="1420" y="2139"/>
                              </a:cubicBezTo>
                              <a:cubicBezTo>
                                <a:pt x="1463" y="2139"/>
                                <a:pt x="1463" y="2139"/>
                                <a:pt x="1463" y="2139"/>
                              </a:cubicBezTo>
                              <a:cubicBezTo>
                                <a:pt x="1475" y="2139"/>
                                <a:pt x="1485" y="2148"/>
                                <a:pt x="1485" y="2160"/>
                              </a:cubicBezTo>
                              <a:cubicBezTo>
                                <a:pt x="1485" y="2204"/>
                                <a:pt x="1485" y="2204"/>
                                <a:pt x="1485" y="2204"/>
                              </a:cubicBezTo>
                              <a:cubicBezTo>
                                <a:pt x="1485" y="2216"/>
                                <a:pt x="1475" y="2225"/>
                                <a:pt x="1463" y="2225"/>
                              </a:cubicBezTo>
                              <a:cubicBezTo>
                                <a:pt x="1451" y="2225"/>
                                <a:pt x="1442" y="2216"/>
                                <a:pt x="1442" y="2204"/>
                              </a:cubicBezTo>
                              <a:cubicBezTo>
                                <a:pt x="1442" y="2192"/>
                                <a:pt x="1432" y="2182"/>
                                <a:pt x="1420" y="2182"/>
                              </a:cubicBezTo>
                              <a:cubicBezTo>
                                <a:pt x="1408" y="2182"/>
                                <a:pt x="1398" y="2192"/>
                                <a:pt x="1398" y="2204"/>
                              </a:cubicBezTo>
                              <a:cubicBezTo>
                                <a:pt x="1398" y="2216"/>
                                <a:pt x="1408" y="2225"/>
                                <a:pt x="1420" y="2225"/>
                              </a:cubicBezTo>
                              <a:cubicBezTo>
                                <a:pt x="1432" y="2225"/>
                                <a:pt x="1442" y="2235"/>
                                <a:pt x="1442" y="2247"/>
                              </a:cubicBezTo>
                              <a:cubicBezTo>
                                <a:pt x="1442" y="2259"/>
                                <a:pt x="1432" y="2269"/>
                                <a:pt x="1420" y="2269"/>
                              </a:cubicBezTo>
                              <a:cubicBezTo>
                                <a:pt x="1408" y="2269"/>
                                <a:pt x="1398" y="2279"/>
                                <a:pt x="1398" y="2291"/>
                              </a:cubicBezTo>
                              <a:cubicBezTo>
                                <a:pt x="1398" y="2303"/>
                                <a:pt x="1388" y="2312"/>
                                <a:pt x="1377" y="2312"/>
                              </a:cubicBezTo>
                              <a:cubicBezTo>
                                <a:pt x="1333" y="2312"/>
                                <a:pt x="1333" y="2312"/>
                                <a:pt x="1333" y="2312"/>
                              </a:cubicBezTo>
                              <a:cubicBezTo>
                                <a:pt x="1321" y="2312"/>
                                <a:pt x="1311" y="2303"/>
                                <a:pt x="1311" y="2291"/>
                              </a:cubicBezTo>
                              <a:cubicBezTo>
                                <a:pt x="1311" y="2279"/>
                                <a:pt x="1302" y="2269"/>
                                <a:pt x="1290" y="2269"/>
                              </a:cubicBezTo>
                              <a:cubicBezTo>
                                <a:pt x="1278" y="2269"/>
                                <a:pt x="1268" y="2259"/>
                                <a:pt x="1268" y="2247"/>
                              </a:cubicBezTo>
                              <a:close/>
                              <a:moveTo>
                                <a:pt x="1455" y="2160"/>
                              </a:moveTo>
                              <a:cubicBezTo>
                                <a:pt x="1455" y="2165"/>
                                <a:pt x="1459" y="2169"/>
                                <a:pt x="1463" y="2169"/>
                              </a:cubicBezTo>
                              <a:cubicBezTo>
                                <a:pt x="1468" y="2169"/>
                                <a:pt x="1472" y="2165"/>
                                <a:pt x="1472" y="2160"/>
                              </a:cubicBezTo>
                              <a:cubicBezTo>
                                <a:pt x="1472" y="2156"/>
                                <a:pt x="1468" y="2152"/>
                                <a:pt x="1463" y="2152"/>
                              </a:cubicBezTo>
                              <a:cubicBezTo>
                                <a:pt x="1459" y="2152"/>
                                <a:pt x="1455" y="2156"/>
                                <a:pt x="1455" y="2160"/>
                              </a:cubicBezTo>
                              <a:close/>
                              <a:moveTo>
                                <a:pt x="1368" y="2160"/>
                              </a:moveTo>
                              <a:cubicBezTo>
                                <a:pt x="1368" y="2165"/>
                                <a:pt x="1372" y="2169"/>
                                <a:pt x="1377" y="2169"/>
                              </a:cubicBezTo>
                              <a:cubicBezTo>
                                <a:pt x="1381" y="2169"/>
                                <a:pt x="1385" y="2165"/>
                                <a:pt x="1385" y="2160"/>
                              </a:cubicBezTo>
                              <a:cubicBezTo>
                                <a:pt x="1385" y="2156"/>
                                <a:pt x="1381" y="2152"/>
                                <a:pt x="1377" y="2152"/>
                              </a:cubicBezTo>
                              <a:cubicBezTo>
                                <a:pt x="1372" y="2152"/>
                                <a:pt x="1368" y="2156"/>
                                <a:pt x="1368" y="2160"/>
                              </a:cubicBezTo>
                              <a:close/>
                              <a:moveTo>
                                <a:pt x="1368" y="2204"/>
                              </a:moveTo>
                              <a:cubicBezTo>
                                <a:pt x="1368" y="2209"/>
                                <a:pt x="1372" y="2212"/>
                                <a:pt x="1377" y="2212"/>
                              </a:cubicBezTo>
                              <a:cubicBezTo>
                                <a:pt x="1381" y="2212"/>
                                <a:pt x="1385" y="2209"/>
                                <a:pt x="1385" y="2204"/>
                              </a:cubicBezTo>
                              <a:cubicBezTo>
                                <a:pt x="1385" y="2199"/>
                                <a:pt x="1381" y="2195"/>
                                <a:pt x="1377" y="2195"/>
                              </a:cubicBezTo>
                              <a:cubicBezTo>
                                <a:pt x="1372" y="2195"/>
                                <a:pt x="1368" y="2199"/>
                                <a:pt x="1368" y="2204"/>
                              </a:cubicBezTo>
                              <a:close/>
                              <a:moveTo>
                                <a:pt x="1368" y="2291"/>
                              </a:moveTo>
                              <a:cubicBezTo>
                                <a:pt x="1368" y="2295"/>
                                <a:pt x="1372" y="2299"/>
                                <a:pt x="1377" y="2299"/>
                              </a:cubicBezTo>
                              <a:cubicBezTo>
                                <a:pt x="1381" y="2299"/>
                                <a:pt x="1385" y="2295"/>
                                <a:pt x="1385" y="2291"/>
                              </a:cubicBezTo>
                              <a:cubicBezTo>
                                <a:pt x="1385" y="2286"/>
                                <a:pt x="1381" y="2282"/>
                                <a:pt x="1377" y="2282"/>
                              </a:cubicBezTo>
                              <a:cubicBezTo>
                                <a:pt x="1372" y="2282"/>
                                <a:pt x="1368" y="2286"/>
                                <a:pt x="1368" y="2291"/>
                              </a:cubicBezTo>
                              <a:close/>
                              <a:moveTo>
                                <a:pt x="1324" y="2247"/>
                              </a:moveTo>
                              <a:cubicBezTo>
                                <a:pt x="1324" y="2252"/>
                                <a:pt x="1328" y="2256"/>
                                <a:pt x="1333" y="2256"/>
                              </a:cubicBezTo>
                              <a:cubicBezTo>
                                <a:pt x="1338" y="2256"/>
                                <a:pt x="1342" y="2252"/>
                                <a:pt x="1342" y="2247"/>
                              </a:cubicBezTo>
                              <a:cubicBezTo>
                                <a:pt x="1342" y="2242"/>
                                <a:pt x="1338" y="2238"/>
                                <a:pt x="1333" y="2238"/>
                              </a:cubicBezTo>
                              <a:cubicBezTo>
                                <a:pt x="1328" y="2238"/>
                                <a:pt x="1324" y="2242"/>
                                <a:pt x="1324" y="2247"/>
                              </a:cubicBezTo>
                              <a:close/>
                              <a:moveTo>
                                <a:pt x="1550" y="2312"/>
                              </a:moveTo>
                              <a:cubicBezTo>
                                <a:pt x="1507" y="2312"/>
                                <a:pt x="1507" y="2312"/>
                                <a:pt x="1507" y="2312"/>
                              </a:cubicBezTo>
                              <a:cubicBezTo>
                                <a:pt x="1495" y="2312"/>
                                <a:pt x="1485" y="2303"/>
                                <a:pt x="1485" y="2291"/>
                              </a:cubicBezTo>
                              <a:cubicBezTo>
                                <a:pt x="1485" y="2279"/>
                                <a:pt x="1495" y="2269"/>
                                <a:pt x="1507" y="2269"/>
                              </a:cubicBezTo>
                              <a:cubicBezTo>
                                <a:pt x="1550" y="2269"/>
                                <a:pt x="1550" y="2269"/>
                                <a:pt x="1550" y="2269"/>
                              </a:cubicBezTo>
                              <a:cubicBezTo>
                                <a:pt x="1562" y="2269"/>
                                <a:pt x="1572" y="2279"/>
                                <a:pt x="1572" y="2291"/>
                              </a:cubicBezTo>
                              <a:cubicBezTo>
                                <a:pt x="1572" y="2303"/>
                                <a:pt x="1562" y="2312"/>
                                <a:pt x="1550" y="2312"/>
                              </a:cubicBezTo>
                              <a:close/>
                              <a:moveTo>
                                <a:pt x="1515" y="2291"/>
                              </a:moveTo>
                              <a:cubicBezTo>
                                <a:pt x="1515" y="2286"/>
                                <a:pt x="1512" y="2282"/>
                                <a:pt x="1507" y="2282"/>
                              </a:cubicBezTo>
                              <a:cubicBezTo>
                                <a:pt x="1502" y="2282"/>
                                <a:pt x="1498" y="2286"/>
                                <a:pt x="1498" y="2291"/>
                              </a:cubicBezTo>
                              <a:cubicBezTo>
                                <a:pt x="1498" y="2295"/>
                                <a:pt x="1502" y="2299"/>
                                <a:pt x="1507" y="2299"/>
                              </a:cubicBezTo>
                              <a:cubicBezTo>
                                <a:pt x="1512" y="2299"/>
                                <a:pt x="1515" y="2295"/>
                                <a:pt x="1515" y="2291"/>
                              </a:cubicBezTo>
                              <a:close/>
                              <a:moveTo>
                                <a:pt x="1550" y="2299"/>
                              </a:moveTo>
                              <a:cubicBezTo>
                                <a:pt x="1555" y="2299"/>
                                <a:pt x="1559" y="2295"/>
                                <a:pt x="1559" y="2291"/>
                              </a:cubicBezTo>
                              <a:cubicBezTo>
                                <a:pt x="1559" y="2286"/>
                                <a:pt x="1555" y="2282"/>
                                <a:pt x="1550" y="2282"/>
                              </a:cubicBezTo>
                              <a:cubicBezTo>
                                <a:pt x="1545" y="2282"/>
                                <a:pt x="1542" y="2286"/>
                                <a:pt x="1542" y="2291"/>
                              </a:cubicBezTo>
                              <a:cubicBezTo>
                                <a:pt x="1542" y="2295"/>
                                <a:pt x="1545" y="2299"/>
                                <a:pt x="1550" y="2299"/>
                              </a:cubicBezTo>
                              <a:close/>
                              <a:moveTo>
                                <a:pt x="1984" y="2312"/>
                              </a:moveTo>
                              <a:cubicBezTo>
                                <a:pt x="1972" y="2312"/>
                                <a:pt x="1963" y="2322"/>
                                <a:pt x="1963" y="2334"/>
                              </a:cubicBezTo>
                              <a:cubicBezTo>
                                <a:pt x="1963" y="2346"/>
                                <a:pt x="1953" y="2356"/>
                                <a:pt x="1941" y="2356"/>
                              </a:cubicBezTo>
                              <a:cubicBezTo>
                                <a:pt x="1929" y="2356"/>
                                <a:pt x="1919" y="2346"/>
                                <a:pt x="1919" y="2334"/>
                              </a:cubicBezTo>
                              <a:cubicBezTo>
                                <a:pt x="1919" y="2291"/>
                                <a:pt x="1919" y="2291"/>
                                <a:pt x="1919" y="2291"/>
                              </a:cubicBezTo>
                              <a:cubicBezTo>
                                <a:pt x="1919" y="2279"/>
                                <a:pt x="1929" y="2269"/>
                                <a:pt x="1941" y="2269"/>
                              </a:cubicBezTo>
                              <a:cubicBezTo>
                                <a:pt x="1984" y="2269"/>
                                <a:pt x="1984" y="2269"/>
                                <a:pt x="1984" y="2269"/>
                              </a:cubicBezTo>
                              <a:cubicBezTo>
                                <a:pt x="1996" y="2269"/>
                                <a:pt x="2006" y="2279"/>
                                <a:pt x="2006" y="2291"/>
                              </a:cubicBezTo>
                              <a:cubicBezTo>
                                <a:pt x="2006" y="2303"/>
                                <a:pt x="1996" y="2312"/>
                                <a:pt x="1984" y="2312"/>
                              </a:cubicBezTo>
                              <a:close/>
                              <a:moveTo>
                                <a:pt x="1950" y="2334"/>
                              </a:moveTo>
                              <a:cubicBezTo>
                                <a:pt x="1950" y="2329"/>
                                <a:pt x="1946" y="2325"/>
                                <a:pt x="1941" y="2325"/>
                              </a:cubicBezTo>
                              <a:cubicBezTo>
                                <a:pt x="1936" y="2325"/>
                                <a:pt x="1932" y="2329"/>
                                <a:pt x="1932" y="2334"/>
                              </a:cubicBezTo>
                              <a:cubicBezTo>
                                <a:pt x="1932" y="2339"/>
                                <a:pt x="1936" y="2343"/>
                                <a:pt x="1941" y="2343"/>
                              </a:cubicBezTo>
                              <a:cubicBezTo>
                                <a:pt x="1946" y="2343"/>
                                <a:pt x="1950" y="2339"/>
                                <a:pt x="1950" y="2334"/>
                              </a:cubicBezTo>
                              <a:close/>
                              <a:moveTo>
                                <a:pt x="2245" y="2269"/>
                              </a:moveTo>
                              <a:cubicBezTo>
                                <a:pt x="2257" y="2269"/>
                                <a:pt x="2267" y="2279"/>
                                <a:pt x="2267" y="2291"/>
                              </a:cubicBezTo>
                              <a:cubicBezTo>
                                <a:pt x="2267" y="2303"/>
                                <a:pt x="2257" y="2312"/>
                                <a:pt x="2245" y="2312"/>
                              </a:cubicBezTo>
                              <a:cubicBezTo>
                                <a:pt x="2233" y="2312"/>
                                <a:pt x="2223" y="2303"/>
                                <a:pt x="2223" y="2291"/>
                              </a:cubicBezTo>
                              <a:cubicBezTo>
                                <a:pt x="2223" y="2279"/>
                                <a:pt x="2233" y="2269"/>
                                <a:pt x="2245" y="2269"/>
                              </a:cubicBezTo>
                              <a:close/>
                              <a:moveTo>
                                <a:pt x="2236" y="2291"/>
                              </a:moveTo>
                              <a:cubicBezTo>
                                <a:pt x="2236" y="2295"/>
                                <a:pt x="2240" y="2299"/>
                                <a:pt x="2245" y="2299"/>
                              </a:cubicBezTo>
                              <a:cubicBezTo>
                                <a:pt x="2250" y="2299"/>
                                <a:pt x="2254" y="2295"/>
                                <a:pt x="2254" y="2291"/>
                              </a:cubicBezTo>
                              <a:cubicBezTo>
                                <a:pt x="2254" y="2286"/>
                                <a:pt x="2250" y="2282"/>
                                <a:pt x="2245" y="2282"/>
                              </a:cubicBezTo>
                              <a:cubicBezTo>
                                <a:pt x="2240" y="2282"/>
                                <a:pt x="2236" y="2286"/>
                                <a:pt x="2236" y="2291"/>
                              </a:cubicBezTo>
                              <a:close/>
                              <a:moveTo>
                                <a:pt x="2375" y="2269"/>
                              </a:moveTo>
                              <a:cubicBezTo>
                                <a:pt x="2377" y="2269"/>
                                <a:pt x="2379" y="2269"/>
                                <a:pt x="2381" y="2270"/>
                              </a:cubicBezTo>
                              <a:cubicBezTo>
                                <a:pt x="2381" y="2311"/>
                                <a:pt x="2381" y="2311"/>
                                <a:pt x="2381" y="2311"/>
                              </a:cubicBezTo>
                              <a:cubicBezTo>
                                <a:pt x="2379" y="2312"/>
                                <a:pt x="2377" y="2312"/>
                                <a:pt x="2375" y="2312"/>
                              </a:cubicBezTo>
                              <a:cubicBezTo>
                                <a:pt x="2363" y="2312"/>
                                <a:pt x="2353" y="2322"/>
                                <a:pt x="2353" y="2334"/>
                              </a:cubicBezTo>
                              <a:cubicBezTo>
                                <a:pt x="2353" y="2346"/>
                                <a:pt x="2344" y="2356"/>
                                <a:pt x="2332" y="2356"/>
                              </a:cubicBezTo>
                              <a:cubicBezTo>
                                <a:pt x="2320" y="2356"/>
                                <a:pt x="2310" y="2346"/>
                                <a:pt x="2310" y="2334"/>
                              </a:cubicBezTo>
                              <a:cubicBezTo>
                                <a:pt x="2310" y="2291"/>
                                <a:pt x="2310" y="2291"/>
                                <a:pt x="2310" y="2291"/>
                              </a:cubicBezTo>
                              <a:cubicBezTo>
                                <a:pt x="2310" y="2279"/>
                                <a:pt x="2320" y="2269"/>
                                <a:pt x="2332" y="2269"/>
                              </a:cubicBezTo>
                              <a:lnTo>
                                <a:pt x="2375" y="2269"/>
                              </a:lnTo>
                              <a:close/>
                              <a:moveTo>
                                <a:pt x="2340" y="2334"/>
                              </a:moveTo>
                              <a:cubicBezTo>
                                <a:pt x="2340" y="2329"/>
                                <a:pt x="2336" y="2325"/>
                                <a:pt x="2332" y="2325"/>
                              </a:cubicBezTo>
                              <a:cubicBezTo>
                                <a:pt x="2327" y="2325"/>
                                <a:pt x="2323" y="2329"/>
                                <a:pt x="2323" y="2334"/>
                              </a:cubicBezTo>
                              <a:cubicBezTo>
                                <a:pt x="2323" y="2339"/>
                                <a:pt x="2327" y="2343"/>
                                <a:pt x="2332" y="2343"/>
                              </a:cubicBezTo>
                              <a:cubicBezTo>
                                <a:pt x="2336" y="2343"/>
                                <a:pt x="2340" y="2339"/>
                                <a:pt x="2340" y="2334"/>
                              </a:cubicBezTo>
                              <a:close/>
                              <a:moveTo>
                                <a:pt x="9" y="2334"/>
                              </a:moveTo>
                              <a:cubicBezTo>
                                <a:pt x="9" y="2322"/>
                                <a:pt x="19" y="2312"/>
                                <a:pt x="31" y="2312"/>
                              </a:cubicBezTo>
                              <a:cubicBezTo>
                                <a:pt x="43" y="2312"/>
                                <a:pt x="52" y="2322"/>
                                <a:pt x="52" y="2334"/>
                              </a:cubicBezTo>
                              <a:cubicBezTo>
                                <a:pt x="52" y="2346"/>
                                <a:pt x="43" y="2356"/>
                                <a:pt x="31" y="2356"/>
                              </a:cubicBezTo>
                              <a:cubicBezTo>
                                <a:pt x="19" y="2356"/>
                                <a:pt x="9" y="2346"/>
                                <a:pt x="9" y="2334"/>
                              </a:cubicBezTo>
                              <a:close/>
                              <a:moveTo>
                                <a:pt x="22" y="2334"/>
                              </a:moveTo>
                              <a:cubicBezTo>
                                <a:pt x="22" y="2339"/>
                                <a:pt x="26" y="2343"/>
                                <a:pt x="31" y="2343"/>
                              </a:cubicBezTo>
                              <a:cubicBezTo>
                                <a:pt x="35" y="2343"/>
                                <a:pt x="39" y="2339"/>
                                <a:pt x="39" y="2334"/>
                              </a:cubicBezTo>
                              <a:cubicBezTo>
                                <a:pt x="39" y="2329"/>
                                <a:pt x="35" y="2325"/>
                                <a:pt x="31" y="2325"/>
                              </a:cubicBezTo>
                              <a:cubicBezTo>
                                <a:pt x="26" y="2325"/>
                                <a:pt x="22" y="2329"/>
                                <a:pt x="22" y="2334"/>
                              </a:cubicBezTo>
                              <a:close/>
                              <a:moveTo>
                                <a:pt x="465" y="2399"/>
                              </a:moveTo>
                              <a:cubicBezTo>
                                <a:pt x="421" y="2399"/>
                                <a:pt x="421" y="2399"/>
                                <a:pt x="421" y="2399"/>
                              </a:cubicBezTo>
                              <a:cubicBezTo>
                                <a:pt x="409" y="2399"/>
                                <a:pt x="400" y="2389"/>
                                <a:pt x="400" y="2377"/>
                              </a:cubicBezTo>
                              <a:cubicBezTo>
                                <a:pt x="400" y="2365"/>
                                <a:pt x="409" y="2356"/>
                                <a:pt x="421" y="2356"/>
                              </a:cubicBezTo>
                              <a:cubicBezTo>
                                <a:pt x="433" y="2356"/>
                                <a:pt x="443" y="2346"/>
                                <a:pt x="443" y="2334"/>
                              </a:cubicBezTo>
                              <a:cubicBezTo>
                                <a:pt x="443" y="2322"/>
                                <a:pt x="453" y="2312"/>
                                <a:pt x="465" y="2312"/>
                              </a:cubicBezTo>
                              <a:cubicBezTo>
                                <a:pt x="477" y="2312"/>
                                <a:pt x="486" y="2322"/>
                                <a:pt x="486" y="2334"/>
                              </a:cubicBezTo>
                              <a:cubicBezTo>
                                <a:pt x="486" y="2377"/>
                                <a:pt x="486" y="2377"/>
                                <a:pt x="486" y="2377"/>
                              </a:cubicBezTo>
                              <a:cubicBezTo>
                                <a:pt x="486" y="2389"/>
                                <a:pt x="477" y="2399"/>
                                <a:pt x="465" y="2399"/>
                              </a:cubicBezTo>
                              <a:close/>
                              <a:moveTo>
                                <a:pt x="430" y="2377"/>
                              </a:moveTo>
                              <a:cubicBezTo>
                                <a:pt x="430" y="2373"/>
                                <a:pt x="426" y="2369"/>
                                <a:pt x="421" y="2369"/>
                              </a:cubicBezTo>
                              <a:cubicBezTo>
                                <a:pt x="417" y="2369"/>
                                <a:pt x="413" y="2373"/>
                                <a:pt x="413" y="2377"/>
                              </a:cubicBezTo>
                              <a:cubicBezTo>
                                <a:pt x="413" y="2382"/>
                                <a:pt x="417" y="2386"/>
                                <a:pt x="421" y="2386"/>
                              </a:cubicBezTo>
                              <a:cubicBezTo>
                                <a:pt x="426" y="2386"/>
                                <a:pt x="430" y="2382"/>
                                <a:pt x="430" y="2377"/>
                              </a:cubicBezTo>
                              <a:close/>
                              <a:moveTo>
                                <a:pt x="473" y="2377"/>
                              </a:moveTo>
                              <a:cubicBezTo>
                                <a:pt x="473" y="2373"/>
                                <a:pt x="470" y="2369"/>
                                <a:pt x="465" y="2369"/>
                              </a:cubicBezTo>
                              <a:cubicBezTo>
                                <a:pt x="460" y="2369"/>
                                <a:pt x="456" y="2373"/>
                                <a:pt x="456" y="2377"/>
                              </a:cubicBezTo>
                              <a:cubicBezTo>
                                <a:pt x="456" y="2382"/>
                                <a:pt x="460" y="2386"/>
                                <a:pt x="465" y="2386"/>
                              </a:cubicBezTo>
                              <a:cubicBezTo>
                                <a:pt x="470" y="2386"/>
                                <a:pt x="473" y="2382"/>
                                <a:pt x="473" y="2377"/>
                              </a:cubicBezTo>
                              <a:close/>
                              <a:moveTo>
                                <a:pt x="473" y="2334"/>
                              </a:moveTo>
                              <a:cubicBezTo>
                                <a:pt x="473" y="2329"/>
                                <a:pt x="470" y="2325"/>
                                <a:pt x="465" y="2325"/>
                              </a:cubicBezTo>
                              <a:cubicBezTo>
                                <a:pt x="460" y="2325"/>
                                <a:pt x="456" y="2329"/>
                                <a:pt x="456" y="2334"/>
                              </a:cubicBezTo>
                              <a:cubicBezTo>
                                <a:pt x="456" y="2339"/>
                                <a:pt x="460" y="2343"/>
                                <a:pt x="465" y="2343"/>
                              </a:cubicBezTo>
                              <a:cubicBezTo>
                                <a:pt x="470" y="2343"/>
                                <a:pt x="473" y="2339"/>
                                <a:pt x="473" y="2334"/>
                              </a:cubicBezTo>
                              <a:close/>
                              <a:moveTo>
                                <a:pt x="986" y="2356"/>
                              </a:moveTo>
                              <a:cubicBezTo>
                                <a:pt x="974" y="2356"/>
                                <a:pt x="964" y="2346"/>
                                <a:pt x="964" y="2334"/>
                              </a:cubicBezTo>
                              <a:cubicBezTo>
                                <a:pt x="964" y="2322"/>
                                <a:pt x="974" y="2312"/>
                                <a:pt x="986" y="2312"/>
                              </a:cubicBezTo>
                              <a:cubicBezTo>
                                <a:pt x="998" y="2312"/>
                                <a:pt x="1007" y="2322"/>
                                <a:pt x="1007" y="2334"/>
                              </a:cubicBezTo>
                              <a:cubicBezTo>
                                <a:pt x="1007" y="2346"/>
                                <a:pt x="998" y="2356"/>
                                <a:pt x="986" y="2356"/>
                              </a:cubicBezTo>
                              <a:close/>
                              <a:moveTo>
                                <a:pt x="994" y="2334"/>
                              </a:moveTo>
                              <a:cubicBezTo>
                                <a:pt x="994" y="2329"/>
                                <a:pt x="991" y="2325"/>
                                <a:pt x="986" y="2325"/>
                              </a:cubicBezTo>
                              <a:cubicBezTo>
                                <a:pt x="981" y="2325"/>
                                <a:pt x="977" y="2329"/>
                                <a:pt x="977" y="2334"/>
                              </a:cubicBezTo>
                              <a:cubicBezTo>
                                <a:pt x="977" y="2339"/>
                                <a:pt x="981" y="2343"/>
                                <a:pt x="986" y="2343"/>
                              </a:cubicBezTo>
                              <a:cubicBezTo>
                                <a:pt x="991" y="2343"/>
                                <a:pt x="994" y="2339"/>
                                <a:pt x="994" y="2334"/>
                              </a:cubicBezTo>
                              <a:close/>
                              <a:moveTo>
                                <a:pt x="1290" y="2312"/>
                              </a:moveTo>
                              <a:cubicBezTo>
                                <a:pt x="1302" y="2312"/>
                                <a:pt x="1311" y="2322"/>
                                <a:pt x="1311" y="2334"/>
                              </a:cubicBezTo>
                              <a:cubicBezTo>
                                <a:pt x="1311" y="2346"/>
                                <a:pt x="1302" y="2356"/>
                                <a:pt x="1290" y="2356"/>
                              </a:cubicBezTo>
                              <a:cubicBezTo>
                                <a:pt x="1278" y="2356"/>
                                <a:pt x="1268" y="2346"/>
                                <a:pt x="1268" y="2334"/>
                              </a:cubicBezTo>
                              <a:cubicBezTo>
                                <a:pt x="1268" y="2322"/>
                                <a:pt x="1278" y="2312"/>
                                <a:pt x="1290" y="2312"/>
                              </a:cubicBezTo>
                              <a:close/>
                              <a:moveTo>
                                <a:pt x="1281" y="2334"/>
                              </a:moveTo>
                              <a:cubicBezTo>
                                <a:pt x="1281" y="2339"/>
                                <a:pt x="1285" y="2343"/>
                                <a:pt x="1290" y="2343"/>
                              </a:cubicBezTo>
                              <a:cubicBezTo>
                                <a:pt x="1294" y="2343"/>
                                <a:pt x="1298" y="2339"/>
                                <a:pt x="1298" y="2334"/>
                              </a:cubicBezTo>
                              <a:cubicBezTo>
                                <a:pt x="1298" y="2329"/>
                                <a:pt x="1294" y="2325"/>
                                <a:pt x="1290" y="2325"/>
                              </a:cubicBezTo>
                              <a:cubicBezTo>
                                <a:pt x="1285" y="2325"/>
                                <a:pt x="1281" y="2329"/>
                                <a:pt x="1281" y="2334"/>
                              </a:cubicBezTo>
                              <a:close/>
                              <a:moveTo>
                                <a:pt x="1398" y="2334"/>
                              </a:moveTo>
                              <a:cubicBezTo>
                                <a:pt x="1398" y="2377"/>
                                <a:pt x="1398" y="2377"/>
                                <a:pt x="1398" y="2377"/>
                              </a:cubicBezTo>
                              <a:cubicBezTo>
                                <a:pt x="1398" y="2389"/>
                                <a:pt x="1408" y="2399"/>
                                <a:pt x="1420" y="2399"/>
                              </a:cubicBezTo>
                              <a:cubicBezTo>
                                <a:pt x="1432" y="2399"/>
                                <a:pt x="1442" y="2389"/>
                                <a:pt x="1442" y="2377"/>
                              </a:cubicBezTo>
                              <a:cubicBezTo>
                                <a:pt x="1442" y="2334"/>
                                <a:pt x="1442" y="2334"/>
                                <a:pt x="1442" y="2334"/>
                              </a:cubicBezTo>
                              <a:cubicBezTo>
                                <a:pt x="1442" y="2322"/>
                                <a:pt x="1432" y="2312"/>
                                <a:pt x="1420" y="2312"/>
                              </a:cubicBezTo>
                              <a:cubicBezTo>
                                <a:pt x="1408" y="2312"/>
                                <a:pt x="1398" y="2322"/>
                                <a:pt x="1398" y="2334"/>
                              </a:cubicBezTo>
                              <a:close/>
                              <a:moveTo>
                                <a:pt x="117" y="2356"/>
                              </a:moveTo>
                              <a:cubicBezTo>
                                <a:pt x="129" y="2356"/>
                                <a:pt x="139" y="2365"/>
                                <a:pt x="139" y="2377"/>
                              </a:cubicBezTo>
                              <a:cubicBezTo>
                                <a:pt x="139" y="2389"/>
                                <a:pt x="129" y="2399"/>
                                <a:pt x="117" y="2399"/>
                              </a:cubicBezTo>
                              <a:cubicBezTo>
                                <a:pt x="105" y="2399"/>
                                <a:pt x="96" y="2389"/>
                                <a:pt x="96" y="2377"/>
                              </a:cubicBezTo>
                              <a:cubicBezTo>
                                <a:pt x="96" y="2365"/>
                                <a:pt x="105" y="2356"/>
                                <a:pt x="117" y="2356"/>
                              </a:cubicBezTo>
                              <a:close/>
                              <a:moveTo>
                                <a:pt x="109" y="2377"/>
                              </a:moveTo>
                              <a:cubicBezTo>
                                <a:pt x="109" y="2382"/>
                                <a:pt x="113" y="2386"/>
                                <a:pt x="117" y="2386"/>
                              </a:cubicBezTo>
                              <a:cubicBezTo>
                                <a:pt x="122" y="2386"/>
                                <a:pt x="126" y="2382"/>
                                <a:pt x="126" y="2377"/>
                              </a:cubicBezTo>
                              <a:cubicBezTo>
                                <a:pt x="126" y="2373"/>
                                <a:pt x="122" y="2369"/>
                                <a:pt x="117" y="2369"/>
                              </a:cubicBezTo>
                              <a:cubicBezTo>
                                <a:pt x="113" y="2369"/>
                                <a:pt x="109" y="2373"/>
                                <a:pt x="109" y="2377"/>
                              </a:cubicBezTo>
                              <a:close/>
                              <a:moveTo>
                                <a:pt x="812" y="2486"/>
                              </a:moveTo>
                              <a:cubicBezTo>
                                <a:pt x="800" y="2486"/>
                                <a:pt x="790" y="2476"/>
                                <a:pt x="790" y="2464"/>
                              </a:cubicBezTo>
                              <a:cubicBezTo>
                                <a:pt x="790" y="2421"/>
                                <a:pt x="790" y="2421"/>
                                <a:pt x="790" y="2421"/>
                              </a:cubicBezTo>
                              <a:cubicBezTo>
                                <a:pt x="790" y="2377"/>
                                <a:pt x="790" y="2377"/>
                                <a:pt x="790" y="2377"/>
                              </a:cubicBezTo>
                              <a:cubicBezTo>
                                <a:pt x="790" y="2365"/>
                                <a:pt x="800" y="2356"/>
                                <a:pt x="812" y="2356"/>
                              </a:cubicBezTo>
                              <a:cubicBezTo>
                                <a:pt x="824" y="2356"/>
                                <a:pt x="834" y="2365"/>
                                <a:pt x="834" y="2377"/>
                              </a:cubicBezTo>
                              <a:cubicBezTo>
                                <a:pt x="834" y="2389"/>
                                <a:pt x="844" y="2399"/>
                                <a:pt x="856" y="2399"/>
                              </a:cubicBezTo>
                              <a:cubicBezTo>
                                <a:pt x="867" y="2399"/>
                                <a:pt x="877" y="2409"/>
                                <a:pt x="877" y="2421"/>
                              </a:cubicBezTo>
                              <a:cubicBezTo>
                                <a:pt x="877" y="2464"/>
                                <a:pt x="877" y="2464"/>
                                <a:pt x="877" y="2464"/>
                              </a:cubicBezTo>
                              <a:cubicBezTo>
                                <a:pt x="877" y="2476"/>
                                <a:pt x="887" y="2486"/>
                                <a:pt x="899" y="2486"/>
                              </a:cubicBezTo>
                              <a:cubicBezTo>
                                <a:pt x="911" y="2486"/>
                                <a:pt x="921" y="2496"/>
                                <a:pt x="921" y="2508"/>
                              </a:cubicBezTo>
                              <a:cubicBezTo>
                                <a:pt x="921" y="2520"/>
                                <a:pt x="911" y="2529"/>
                                <a:pt x="899" y="2529"/>
                              </a:cubicBezTo>
                              <a:cubicBezTo>
                                <a:pt x="856" y="2529"/>
                                <a:pt x="856" y="2529"/>
                                <a:pt x="856" y="2529"/>
                              </a:cubicBezTo>
                              <a:cubicBezTo>
                                <a:pt x="844" y="2529"/>
                                <a:pt x="834" y="2520"/>
                                <a:pt x="834" y="2508"/>
                              </a:cubicBezTo>
                              <a:cubicBezTo>
                                <a:pt x="834" y="2496"/>
                                <a:pt x="824" y="2486"/>
                                <a:pt x="812" y="2486"/>
                              </a:cubicBezTo>
                              <a:close/>
                              <a:moveTo>
                                <a:pt x="890" y="2508"/>
                              </a:moveTo>
                              <a:cubicBezTo>
                                <a:pt x="890" y="2512"/>
                                <a:pt x="894" y="2516"/>
                                <a:pt x="899" y="2516"/>
                              </a:cubicBezTo>
                              <a:cubicBezTo>
                                <a:pt x="904" y="2516"/>
                                <a:pt x="908" y="2512"/>
                                <a:pt x="908" y="2508"/>
                              </a:cubicBezTo>
                              <a:cubicBezTo>
                                <a:pt x="908" y="2503"/>
                                <a:pt x="904" y="2499"/>
                                <a:pt x="899" y="2499"/>
                              </a:cubicBezTo>
                              <a:cubicBezTo>
                                <a:pt x="894" y="2499"/>
                                <a:pt x="890" y="2503"/>
                                <a:pt x="890" y="2508"/>
                              </a:cubicBezTo>
                              <a:close/>
                              <a:moveTo>
                                <a:pt x="847" y="2421"/>
                              </a:moveTo>
                              <a:cubicBezTo>
                                <a:pt x="847" y="2426"/>
                                <a:pt x="851" y="2430"/>
                                <a:pt x="856" y="2430"/>
                              </a:cubicBezTo>
                              <a:cubicBezTo>
                                <a:pt x="860" y="2430"/>
                                <a:pt x="864" y="2426"/>
                                <a:pt x="864" y="2421"/>
                              </a:cubicBezTo>
                              <a:cubicBezTo>
                                <a:pt x="864" y="2416"/>
                                <a:pt x="860" y="2412"/>
                                <a:pt x="856" y="2412"/>
                              </a:cubicBezTo>
                              <a:cubicBezTo>
                                <a:pt x="851" y="2412"/>
                                <a:pt x="847" y="2416"/>
                                <a:pt x="847" y="2421"/>
                              </a:cubicBezTo>
                              <a:close/>
                              <a:moveTo>
                                <a:pt x="847" y="2464"/>
                              </a:moveTo>
                              <a:cubicBezTo>
                                <a:pt x="847" y="2469"/>
                                <a:pt x="851" y="2473"/>
                                <a:pt x="856" y="2473"/>
                              </a:cubicBezTo>
                              <a:cubicBezTo>
                                <a:pt x="860" y="2473"/>
                                <a:pt x="864" y="2469"/>
                                <a:pt x="864" y="2464"/>
                              </a:cubicBezTo>
                              <a:cubicBezTo>
                                <a:pt x="864" y="2459"/>
                                <a:pt x="860" y="2456"/>
                                <a:pt x="856" y="2456"/>
                              </a:cubicBezTo>
                              <a:cubicBezTo>
                                <a:pt x="851" y="2456"/>
                                <a:pt x="847" y="2459"/>
                                <a:pt x="847" y="2464"/>
                              </a:cubicBezTo>
                              <a:close/>
                              <a:moveTo>
                                <a:pt x="821" y="2464"/>
                              </a:moveTo>
                              <a:cubicBezTo>
                                <a:pt x="821" y="2459"/>
                                <a:pt x="817" y="2456"/>
                                <a:pt x="812" y="2456"/>
                              </a:cubicBezTo>
                              <a:cubicBezTo>
                                <a:pt x="807" y="2456"/>
                                <a:pt x="803" y="2459"/>
                                <a:pt x="803" y="2464"/>
                              </a:cubicBezTo>
                              <a:cubicBezTo>
                                <a:pt x="803" y="2469"/>
                                <a:pt x="807" y="2473"/>
                                <a:pt x="812" y="2473"/>
                              </a:cubicBezTo>
                              <a:cubicBezTo>
                                <a:pt x="817" y="2473"/>
                                <a:pt x="821" y="2469"/>
                                <a:pt x="821" y="2464"/>
                              </a:cubicBezTo>
                              <a:close/>
                              <a:moveTo>
                                <a:pt x="821" y="2421"/>
                              </a:moveTo>
                              <a:cubicBezTo>
                                <a:pt x="821" y="2416"/>
                                <a:pt x="817" y="2412"/>
                                <a:pt x="812" y="2412"/>
                              </a:cubicBezTo>
                              <a:cubicBezTo>
                                <a:pt x="807" y="2412"/>
                                <a:pt x="803" y="2416"/>
                                <a:pt x="803" y="2421"/>
                              </a:cubicBezTo>
                              <a:cubicBezTo>
                                <a:pt x="803" y="2426"/>
                                <a:pt x="807" y="2430"/>
                                <a:pt x="812" y="2430"/>
                              </a:cubicBezTo>
                              <a:cubicBezTo>
                                <a:pt x="817" y="2430"/>
                                <a:pt x="821" y="2426"/>
                                <a:pt x="821" y="2421"/>
                              </a:cubicBezTo>
                              <a:close/>
                              <a:moveTo>
                                <a:pt x="821" y="2377"/>
                              </a:moveTo>
                              <a:cubicBezTo>
                                <a:pt x="821" y="2373"/>
                                <a:pt x="817" y="2369"/>
                                <a:pt x="812" y="2369"/>
                              </a:cubicBezTo>
                              <a:cubicBezTo>
                                <a:pt x="807" y="2369"/>
                                <a:pt x="803" y="2373"/>
                                <a:pt x="803" y="2377"/>
                              </a:cubicBezTo>
                              <a:cubicBezTo>
                                <a:pt x="803" y="2382"/>
                                <a:pt x="807" y="2386"/>
                                <a:pt x="812" y="2386"/>
                              </a:cubicBezTo>
                              <a:cubicBezTo>
                                <a:pt x="817" y="2386"/>
                                <a:pt x="821" y="2382"/>
                                <a:pt x="821" y="2377"/>
                              </a:cubicBezTo>
                              <a:close/>
                              <a:moveTo>
                                <a:pt x="1355" y="2377"/>
                              </a:moveTo>
                              <a:cubicBezTo>
                                <a:pt x="1355" y="2365"/>
                                <a:pt x="1345" y="2356"/>
                                <a:pt x="1333" y="2356"/>
                              </a:cubicBezTo>
                              <a:cubicBezTo>
                                <a:pt x="1321" y="2356"/>
                                <a:pt x="1311" y="2365"/>
                                <a:pt x="1311" y="2377"/>
                              </a:cubicBezTo>
                              <a:cubicBezTo>
                                <a:pt x="1311" y="2389"/>
                                <a:pt x="1321" y="2399"/>
                                <a:pt x="1333" y="2399"/>
                              </a:cubicBezTo>
                              <a:cubicBezTo>
                                <a:pt x="1345" y="2399"/>
                                <a:pt x="1355" y="2389"/>
                                <a:pt x="1355" y="2377"/>
                              </a:cubicBezTo>
                              <a:close/>
                              <a:moveTo>
                                <a:pt x="9" y="2421"/>
                              </a:moveTo>
                              <a:cubicBezTo>
                                <a:pt x="9" y="2414"/>
                                <a:pt x="5" y="2407"/>
                                <a:pt x="0" y="2403"/>
                              </a:cubicBezTo>
                              <a:cubicBezTo>
                                <a:pt x="0" y="2438"/>
                                <a:pt x="0" y="2438"/>
                                <a:pt x="0" y="2438"/>
                              </a:cubicBezTo>
                              <a:cubicBezTo>
                                <a:pt x="5" y="2434"/>
                                <a:pt x="9" y="2428"/>
                                <a:pt x="9" y="2421"/>
                              </a:cubicBezTo>
                              <a:close/>
                              <a:moveTo>
                                <a:pt x="74" y="2399"/>
                              </a:moveTo>
                              <a:cubicBezTo>
                                <a:pt x="62" y="2399"/>
                                <a:pt x="52" y="2409"/>
                                <a:pt x="52" y="2421"/>
                              </a:cubicBezTo>
                              <a:cubicBezTo>
                                <a:pt x="52" y="2433"/>
                                <a:pt x="62" y="2443"/>
                                <a:pt x="74" y="2443"/>
                              </a:cubicBezTo>
                              <a:cubicBezTo>
                                <a:pt x="86" y="2443"/>
                                <a:pt x="96" y="2433"/>
                                <a:pt x="96" y="2421"/>
                              </a:cubicBezTo>
                              <a:cubicBezTo>
                                <a:pt x="96" y="2409"/>
                                <a:pt x="86" y="2399"/>
                                <a:pt x="74" y="2399"/>
                              </a:cubicBezTo>
                              <a:close/>
                              <a:moveTo>
                                <a:pt x="378" y="2443"/>
                              </a:moveTo>
                              <a:cubicBezTo>
                                <a:pt x="366" y="2443"/>
                                <a:pt x="356" y="2433"/>
                                <a:pt x="356" y="2421"/>
                              </a:cubicBezTo>
                              <a:cubicBezTo>
                                <a:pt x="356" y="2409"/>
                                <a:pt x="366" y="2399"/>
                                <a:pt x="378" y="2399"/>
                              </a:cubicBezTo>
                              <a:cubicBezTo>
                                <a:pt x="390" y="2399"/>
                                <a:pt x="400" y="2409"/>
                                <a:pt x="400" y="2421"/>
                              </a:cubicBezTo>
                              <a:cubicBezTo>
                                <a:pt x="400" y="2433"/>
                                <a:pt x="390" y="2443"/>
                                <a:pt x="378" y="2443"/>
                              </a:cubicBezTo>
                              <a:close/>
                              <a:moveTo>
                                <a:pt x="387" y="2421"/>
                              </a:moveTo>
                              <a:cubicBezTo>
                                <a:pt x="387" y="2416"/>
                                <a:pt x="383" y="2412"/>
                                <a:pt x="378" y="2412"/>
                              </a:cubicBezTo>
                              <a:cubicBezTo>
                                <a:pt x="373" y="2412"/>
                                <a:pt x="369" y="2416"/>
                                <a:pt x="369" y="2421"/>
                              </a:cubicBezTo>
                              <a:cubicBezTo>
                                <a:pt x="369" y="2426"/>
                                <a:pt x="373" y="2430"/>
                                <a:pt x="378" y="2430"/>
                              </a:cubicBezTo>
                              <a:cubicBezTo>
                                <a:pt x="383" y="2430"/>
                                <a:pt x="387" y="2426"/>
                                <a:pt x="387" y="2421"/>
                              </a:cubicBezTo>
                              <a:close/>
                              <a:moveTo>
                                <a:pt x="942" y="2399"/>
                              </a:moveTo>
                              <a:cubicBezTo>
                                <a:pt x="954" y="2399"/>
                                <a:pt x="964" y="2409"/>
                                <a:pt x="964" y="2421"/>
                              </a:cubicBezTo>
                              <a:cubicBezTo>
                                <a:pt x="964" y="2433"/>
                                <a:pt x="954" y="2443"/>
                                <a:pt x="942" y="2443"/>
                              </a:cubicBezTo>
                              <a:cubicBezTo>
                                <a:pt x="930" y="2443"/>
                                <a:pt x="921" y="2433"/>
                                <a:pt x="921" y="2421"/>
                              </a:cubicBezTo>
                              <a:cubicBezTo>
                                <a:pt x="921" y="2409"/>
                                <a:pt x="930" y="2399"/>
                                <a:pt x="942" y="2399"/>
                              </a:cubicBezTo>
                              <a:close/>
                              <a:moveTo>
                                <a:pt x="934" y="2421"/>
                              </a:moveTo>
                              <a:cubicBezTo>
                                <a:pt x="934" y="2426"/>
                                <a:pt x="938" y="2430"/>
                                <a:pt x="942" y="2430"/>
                              </a:cubicBezTo>
                              <a:cubicBezTo>
                                <a:pt x="947" y="2430"/>
                                <a:pt x="951" y="2426"/>
                                <a:pt x="951" y="2421"/>
                              </a:cubicBezTo>
                              <a:cubicBezTo>
                                <a:pt x="951" y="2416"/>
                                <a:pt x="947" y="2412"/>
                                <a:pt x="942" y="2412"/>
                              </a:cubicBezTo>
                              <a:cubicBezTo>
                                <a:pt x="938" y="2412"/>
                                <a:pt x="934" y="2416"/>
                                <a:pt x="934" y="2421"/>
                              </a:cubicBezTo>
                              <a:close/>
                              <a:moveTo>
                                <a:pt x="1094" y="2421"/>
                              </a:moveTo>
                              <a:cubicBezTo>
                                <a:pt x="1094" y="2433"/>
                                <a:pt x="1085" y="2443"/>
                                <a:pt x="1073" y="2443"/>
                              </a:cubicBezTo>
                              <a:cubicBezTo>
                                <a:pt x="1061" y="2443"/>
                                <a:pt x="1051" y="2433"/>
                                <a:pt x="1051" y="2421"/>
                              </a:cubicBezTo>
                              <a:cubicBezTo>
                                <a:pt x="1051" y="2409"/>
                                <a:pt x="1061" y="2399"/>
                                <a:pt x="1073" y="2399"/>
                              </a:cubicBezTo>
                              <a:cubicBezTo>
                                <a:pt x="1085" y="2399"/>
                                <a:pt x="1094" y="2409"/>
                                <a:pt x="1094" y="2421"/>
                              </a:cubicBezTo>
                              <a:close/>
                              <a:moveTo>
                                <a:pt x="1081" y="2421"/>
                              </a:moveTo>
                              <a:cubicBezTo>
                                <a:pt x="1081" y="2416"/>
                                <a:pt x="1077" y="2412"/>
                                <a:pt x="1073" y="2412"/>
                              </a:cubicBezTo>
                              <a:cubicBezTo>
                                <a:pt x="1068" y="2412"/>
                                <a:pt x="1064" y="2416"/>
                                <a:pt x="1064" y="2421"/>
                              </a:cubicBezTo>
                              <a:cubicBezTo>
                                <a:pt x="1064" y="2426"/>
                                <a:pt x="1068" y="2430"/>
                                <a:pt x="1073" y="2430"/>
                              </a:cubicBezTo>
                              <a:cubicBezTo>
                                <a:pt x="1077" y="2430"/>
                                <a:pt x="1081" y="2426"/>
                                <a:pt x="1081" y="2421"/>
                              </a:cubicBezTo>
                              <a:close/>
                              <a:moveTo>
                                <a:pt x="1398" y="2421"/>
                              </a:moveTo>
                              <a:cubicBezTo>
                                <a:pt x="1398" y="2433"/>
                                <a:pt x="1388" y="2443"/>
                                <a:pt x="1377" y="2443"/>
                              </a:cubicBezTo>
                              <a:cubicBezTo>
                                <a:pt x="1365" y="2443"/>
                                <a:pt x="1355" y="2433"/>
                                <a:pt x="1355" y="2421"/>
                              </a:cubicBezTo>
                              <a:cubicBezTo>
                                <a:pt x="1355" y="2409"/>
                                <a:pt x="1365" y="2399"/>
                                <a:pt x="1377" y="2399"/>
                              </a:cubicBezTo>
                              <a:cubicBezTo>
                                <a:pt x="1388" y="2399"/>
                                <a:pt x="1398" y="2409"/>
                                <a:pt x="1398" y="2421"/>
                              </a:cubicBezTo>
                              <a:close/>
                              <a:moveTo>
                                <a:pt x="1385" y="2421"/>
                              </a:moveTo>
                              <a:cubicBezTo>
                                <a:pt x="1385" y="2416"/>
                                <a:pt x="1381" y="2412"/>
                                <a:pt x="1377" y="2412"/>
                              </a:cubicBezTo>
                              <a:cubicBezTo>
                                <a:pt x="1372" y="2412"/>
                                <a:pt x="1368" y="2416"/>
                                <a:pt x="1368" y="2421"/>
                              </a:cubicBezTo>
                              <a:cubicBezTo>
                                <a:pt x="1368" y="2426"/>
                                <a:pt x="1372" y="2430"/>
                                <a:pt x="1377" y="2430"/>
                              </a:cubicBezTo>
                              <a:cubicBezTo>
                                <a:pt x="1381" y="2430"/>
                                <a:pt x="1385" y="2426"/>
                                <a:pt x="1385" y="2421"/>
                              </a:cubicBezTo>
                              <a:close/>
                              <a:moveTo>
                                <a:pt x="2288" y="2399"/>
                              </a:moveTo>
                              <a:cubicBezTo>
                                <a:pt x="2245" y="2399"/>
                                <a:pt x="2245" y="2399"/>
                                <a:pt x="2245" y="2399"/>
                              </a:cubicBezTo>
                              <a:cubicBezTo>
                                <a:pt x="2233" y="2399"/>
                                <a:pt x="2223" y="2409"/>
                                <a:pt x="2223" y="2421"/>
                              </a:cubicBezTo>
                              <a:cubicBezTo>
                                <a:pt x="2223" y="2433"/>
                                <a:pt x="2233" y="2443"/>
                                <a:pt x="2245" y="2443"/>
                              </a:cubicBezTo>
                              <a:cubicBezTo>
                                <a:pt x="2288" y="2443"/>
                                <a:pt x="2288" y="2443"/>
                                <a:pt x="2288" y="2443"/>
                              </a:cubicBezTo>
                              <a:cubicBezTo>
                                <a:pt x="2300" y="2443"/>
                                <a:pt x="2310" y="2433"/>
                                <a:pt x="2310" y="2421"/>
                              </a:cubicBezTo>
                              <a:cubicBezTo>
                                <a:pt x="2310" y="2409"/>
                                <a:pt x="2300" y="2399"/>
                                <a:pt x="2288" y="2399"/>
                              </a:cubicBezTo>
                              <a:close/>
                              <a:moveTo>
                                <a:pt x="52" y="2464"/>
                              </a:moveTo>
                              <a:cubicBezTo>
                                <a:pt x="52" y="2508"/>
                                <a:pt x="52" y="2508"/>
                                <a:pt x="52" y="2508"/>
                              </a:cubicBezTo>
                              <a:cubicBezTo>
                                <a:pt x="52" y="2520"/>
                                <a:pt x="43" y="2529"/>
                                <a:pt x="31" y="2529"/>
                              </a:cubicBezTo>
                              <a:cubicBezTo>
                                <a:pt x="19" y="2529"/>
                                <a:pt x="9" y="2520"/>
                                <a:pt x="9" y="2508"/>
                              </a:cubicBezTo>
                              <a:cubicBezTo>
                                <a:pt x="9" y="2464"/>
                                <a:pt x="9" y="2464"/>
                                <a:pt x="9" y="2464"/>
                              </a:cubicBezTo>
                              <a:cubicBezTo>
                                <a:pt x="9" y="2452"/>
                                <a:pt x="19" y="2443"/>
                                <a:pt x="31" y="2443"/>
                              </a:cubicBezTo>
                              <a:cubicBezTo>
                                <a:pt x="43" y="2443"/>
                                <a:pt x="52" y="2452"/>
                                <a:pt x="52" y="2464"/>
                              </a:cubicBezTo>
                              <a:close/>
                              <a:moveTo>
                                <a:pt x="39" y="2464"/>
                              </a:moveTo>
                              <a:cubicBezTo>
                                <a:pt x="39" y="2459"/>
                                <a:pt x="35" y="2456"/>
                                <a:pt x="31" y="2456"/>
                              </a:cubicBezTo>
                              <a:cubicBezTo>
                                <a:pt x="26" y="2456"/>
                                <a:pt x="22" y="2459"/>
                                <a:pt x="22" y="2464"/>
                              </a:cubicBezTo>
                              <a:cubicBezTo>
                                <a:pt x="22" y="2469"/>
                                <a:pt x="26" y="2473"/>
                                <a:pt x="31" y="2473"/>
                              </a:cubicBezTo>
                              <a:cubicBezTo>
                                <a:pt x="35" y="2473"/>
                                <a:pt x="39" y="2469"/>
                                <a:pt x="39" y="2464"/>
                              </a:cubicBezTo>
                              <a:close/>
                              <a:moveTo>
                                <a:pt x="161" y="2399"/>
                              </a:moveTo>
                              <a:cubicBezTo>
                                <a:pt x="173" y="2399"/>
                                <a:pt x="183" y="2409"/>
                                <a:pt x="183" y="2421"/>
                              </a:cubicBezTo>
                              <a:cubicBezTo>
                                <a:pt x="183" y="2464"/>
                                <a:pt x="183" y="2464"/>
                                <a:pt x="183" y="2464"/>
                              </a:cubicBezTo>
                              <a:cubicBezTo>
                                <a:pt x="183" y="2476"/>
                                <a:pt x="173" y="2486"/>
                                <a:pt x="161" y="2486"/>
                              </a:cubicBezTo>
                              <a:cubicBezTo>
                                <a:pt x="149" y="2486"/>
                                <a:pt x="139" y="2476"/>
                                <a:pt x="139" y="2464"/>
                              </a:cubicBezTo>
                              <a:cubicBezTo>
                                <a:pt x="139" y="2421"/>
                                <a:pt x="139" y="2421"/>
                                <a:pt x="139" y="2421"/>
                              </a:cubicBezTo>
                              <a:cubicBezTo>
                                <a:pt x="139" y="2409"/>
                                <a:pt x="149" y="2399"/>
                                <a:pt x="161" y="2399"/>
                              </a:cubicBezTo>
                              <a:close/>
                              <a:moveTo>
                                <a:pt x="152" y="2464"/>
                              </a:moveTo>
                              <a:cubicBezTo>
                                <a:pt x="152" y="2469"/>
                                <a:pt x="156" y="2473"/>
                                <a:pt x="161" y="2473"/>
                              </a:cubicBezTo>
                              <a:cubicBezTo>
                                <a:pt x="166" y="2473"/>
                                <a:pt x="170" y="2469"/>
                                <a:pt x="170" y="2464"/>
                              </a:cubicBezTo>
                              <a:cubicBezTo>
                                <a:pt x="170" y="2459"/>
                                <a:pt x="166" y="2456"/>
                                <a:pt x="161" y="2456"/>
                              </a:cubicBezTo>
                              <a:cubicBezTo>
                                <a:pt x="156" y="2456"/>
                                <a:pt x="152" y="2459"/>
                                <a:pt x="152" y="2464"/>
                              </a:cubicBezTo>
                              <a:close/>
                              <a:moveTo>
                                <a:pt x="1007" y="2464"/>
                              </a:moveTo>
                              <a:cubicBezTo>
                                <a:pt x="1007" y="2476"/>
                                <a:pt x="1017" y="2486"/>
                                <a:pt x="1029" y="2486"/>
                              </a:cubicBezTo>
                              <a:cubicBezTo>
                                <a:pt x="1041" y="2486"/>
                                <a:pt x="1051" y="2476"/>
                                <a:pt x="1051" y="2464"/>
                              </a:cubicBezTo>
                              <a:cubicBezTo>
                                <a:pt x="1051" y="2452"/>
                                <a:pt x="1041" y="2443"/>
                                <a:pt x="1029" y="2443"/>
                              </a:cubicBezTo>
                              <a:cubicBezTo>
                                <a:pt x="1017" y="2443"/>
                                <a:pt x="1007" y="2452"/>
                                <a:pt x="1007" y="2464"/>
                              </a:cubicBezTo>
                              <a:close/>
                              <a:moveTo>
                                <a:pt x="1398" y="2638"/>
                              </a:moveTo>
                              <a:cubicBezTo>
                                <a:pt x="1398" y="2594"/>
                                <a:pt x="1398" y="2594"/>
                                <a:pt x="1398" y="2594"/>
                              </a:cubicBezTo>
                              <a:cubicBezTo>
                                <a:pt x="1398" y="2583"/>
                                <a:pt x="1388" y="2573"/>
                                <a:pt x="1377" y="2573"/>
                              </a:cubicBezTo>
                              <a:cubicBezTo>
                                <a:pt x="1333" y="2573"/>
                                <a:pt x="1333" y="2573"/>
                                <a:pt x="1333" y="2573"/>
                              </a:cubicBezTo>
                              <a:cubicBezTo>
                                <a:pt x="1321" y="2573"/>
                                <a:pt x="1311" y="2563"/>
                                <a:pt x="1311" y="2551"/>
                              </a:cubicBezTo>
                              <a:cubicBezTo>
                                <a:pt x="1311" y="2508"/>
                                <a:pt x="1311" y="2508"/>
                                <a:pt x="1311" y="2508"/>
                              </a:cubicBezTo>
                              <a:cubicBezTo>
                                <a:pt x="1311" y="2464"/>
                                <a:pt x="1311" y="2464"/>
                                <a:pt x="1311" y="2464"/>
                              </a:cubicBezTo>
                              <a:cubicBezTo>
                                <a:pt x="1311" y="2452"/>
                                <a:pt x="1321" y="2443"/>
                                <a:pt x="1333" y="2443"/>
                              </a:cubicBezTo>
                              <a:cubicBezTo>
                                <a:pt x="1345" y="2443"/>
                                <a:pt x="1355" y="2452"/>
                                <a:pt x="1355" y="2464"/>
                              </a:cubicBezTo>
                              <a:cubicBezTo>
                                <a:pt x="1355" y="2476"/>
                                <a:pt x="1365" y="2486"/>
                                <a:pt x="1377" y="2486"/>
                              </a:cubicBezTo>
                              <a:cubicBezTo>
                                <a:pt x="1388" y="2486"/>
                                <a:pt x="1398" y="2496"/>
                                <a:pt x="1398" y="2508"/>
                              </a:cubicBezTo>
                              <a:cubicBezTo>
                                <a:pt x="1398" y="2520"/>
                                <a:pt x="1408" y="2529"/>
                                <a:pt x="1420" y="2529"/>
                              </a:cubicBezTo>
                              <a:cubicBezTo>
                                <a:pt x="1432" y="2529"/>
                                <a:pt x="1442" y="2539"/>
                                <a:pt x="1442" y="2551"/>
                              </a:cubicBezTo>
                              <a:cubicBezTo>
                                <a:pt x="1442" y="2594"/>
                                <a:pt x="1442" y="2594"/>
                                <a:pt x="1442" y="2594"/>
                              </a:cubicBezTo>
                              <a:cubicBezTo>
                                <a:pt x="1442" y="2638"/>
                                <a:pt x="1442" y="2638"/>
                                <a:pt x="1442" y="2638"/>
                              </a:cubicBezTo>
                              <a:cubicBezTo>
                                <a:pt x="1442" y="2650"/>
                                <a:pt x="1432" y="2660"/>
                                <a:pt x="1420" y="2660"/>
                              </a:cubicBezTo>
                              <a:cubicBezTo>
                                <a:pt x="1408" y="2660"/>
                                <a:pt x="1398" y="2650"/>
                                <a:pt x="1398" y="2638"/>
                              </a:cubicBezTo>
                              <a:close/>
                              <a:moveTo>
                                <a:pt x="1411" y="2551"/>
                              </a:moveTo>
                              <a:cubicBezTo>
                                <a:pt x="1411" y="2556"/>
                                <a:pt x="1415" y="2560"/>
                                <a:pt x="1420" y="2560"/>
                              </a:cubicBezTo>
                              <a:cubicBezTo>
                                <a:pt x="1425" y="2560"/>
                                <a:pt x="1429" y="2556"/>
                                <a:pt x="1429" y="2551"/>
                              </a:cubicBezTo>
                              <a:cubicBezTo>
                                <a:pt x="1429" y="2546"/>
                                <a:pt x="1425" y="2542"/>
                                <a:pt x="1420" y="2542"/>
                              </a:cubicBezTo>
                              <a:cubicBezTo>
                                <a:pt x="1415" y="2542"/>
                                <a:pt x="1411" y="2546"/>
                                <a:pt x="1411" y="2551"/>
                              </a:cubicBezTo>
                              <a:close/>
                              <a:moveTo>
                                <a:pt x="1411" y="2594"/>
                              </a:moveTo>
                              <a:cubicBezTo>
                                <a:pt x="1411" y="2599"/>
                                <a:pt x="1415" y="2603"/>
                                <a:pt x="1420" y="2603"/>
                              </a:cubicBezTo>
                              <a:cubicBezTo>
                                <a:pt x="1425" y="2603"/>
                                <a:pt x="1429" y="2599"/>
                                <a:pt x="1429" y="2594"/>
                              </a:cubicBezTo>
                              <a:cubicBezTo>
                                <a:pt x="1429" y="2590"/>
                                <a:pt x="1425" y="2586"/>
                                <a:pt x="1420" y="2586"/>
                              </a:cubicBezTo>
                              <a:cubicBezTo>
                                <a:pt x="1415" y="2586"/>
                                <a:pt x="1411" y="2590"/>
                                <a:pt x="1411" y="2594"/>
                              </a:cubicBezTo>
                              <a:close/>
                              <a:moveTo>
                                <a:pt x="1342" y="2508"/>
                              </a:moveTo>
                              <a:cubicBezTo>
                                <a:pt x="1342" y="2503"/>
                                <a:pt x="1338" y="2499"/>
                                <a:pt x="1333" y="2499"/>
                              </a:cubicBezTo>
                              <a:cubicBezTo>
                                <a:pt x="1328" y="2499"/>
                                <a:pt x="1324" y="2503"/>
                                <a:pt x="1324" y="2508"/>
                              </a:cubicBezTo>
                              <a:cubicBezTo>
                                <a:pt x="1324" y="2512"/>
                                <a:pt x="1328" y="2516"/>
                                <a:pt x="1333" y="2516"/>
                              </a:cubicBezTo>
                              <a:cubicBezTo>
                                <a:pt x="1338" y="2516"/>
                                <a:pt x="1342" y="2512"/>
                                <a:pt x="1342" y="2508"/>
                              </a:cubicBezTo>
                              <a:close/>
                              <a:moveTo>
                                <a:pt x="1385" y="2551"/>
                              </a:moveTo>
                              <a:cubicBezTo>
                                <a:pt x="1385" y="2546"/>
                                <a:pt x="1381" y="2542"/>
                                <a:pt x="1377" y="2542"/>
                              </a:cubicBezTo>
                              <a:cubicBezTo>
                                <a:pt x="1372" y="2542"/>
                                <a:pt x="1368" y="2546"/>
                                <a:pt x="1368" y="2551"/>
                              </a:cubicBezTo>
                              <a:cubicBezTo>
                                <a:pt x="1368" y="2556"/>
                                <a:pt x="1372" y="2560"/>
                                <a:pt x="1377" y="2560"/>
                              </a:cubicBezTo>
                              <a:cubicBezTo>
                                <a:pt x="1381" y="2560"/>
                                <a:pt x="1385" y="2556"/>
                                <a:pt x="1385" y="2551"/>
                              </a:cubicBezTo>
                              <a:close/>
                              <a:moveTo>
                                <a:pt x="1746" y="2421"/>
                              </a:moveTo>
                              <a:cubicBezTo>
                                <a:pt x="1746" y="2409"/>
                                <a:pt x="1755" y="2399"/>
                                <a:pt x="1767" y="2399"/>
                              </a:cubicBezTo>
                              <a:cubicBezTo>
                                <a:pt x="1811" y="2399"/>
                                <a:pt x="1811" y="2399"/>
                                <a:pt x="1811" y="2399"/>
                              </a:cubicBezTo>
                              <a:cubicBezTo>
                                <a:pt x="1854" y="2399"/>
                                <a:pt x="1854" y="2399"/>
                                <a:pt x="1854" y="2399"/>
                              </a:cubicBezTo>
                              <a:cubicBezTo>
                                <a:pt x="1866" y="2399"/>
                                <a:pt x="1876" y="2409"/>
                                <a:pt x="1876" y="2421"/>
                              </a:cubicBezTo>
                              <a:cubicBezTo>
                                <a:pt x="1876" y="2433"/>
                                <a:pt x="1886" y="2443"/>
                                <a:pt x="1898" y="2443"/>
                              </a:cubicBezTo>
                              <a:cubicBezTo>
                                <a:pt x="1909" y="2443"/>
                                <a:pt x="1919" y="2452"/>
                                <a:pt x="1919" y="2464"/>
                              </a:cubicBezTo>
                              <a:cubicBezTo>
                                <a:pt x="1919" y="2476"/>
                                <a:pt x="1909" y="2486"/>
                                <a:pt x="1898" y="2486"/>
                              </a:cubicBezTo>
                              <a:cubicBezTo>
                                <a:pt x="1854" y="2486"/>
                                <a:pt x="1854" y="2486"/>
                                <a:pt x="1854" y="2486"/>
                              </a:cubicBezTo>
                              <a:cubicBezTo>
                                <a:pt x="1842" y="2486"/>
                                <a:pt x="1832" y="2476"/>
                                <a:pt x="1832" y="2464"/>
                              </a:cubicBezTo>
                              <a:cubicBezTo>
                                <a:pt x="1832" y="2452"/>
                                <a:pt x="1823" y="2443"/>
                                <a:pt x="1811" y="2443"/>
                              </a:cubicBezTo>
                              <a:cubicBezTo>
                                <a:pt x="1767" y="2443"/>
                                <a:pt x="1767" y="2443"/>
                                <a:pt x="1767" y="2443"/>
                              </a:cubicBezTo>
                              <a:cubicBezTo>
                                <a:pt x="1755" y="2443"/>
                                <a:pt x="1746" y="2433"/>
                                <a:pt x="1746" y="2421"/>
                              </a:cubicBezTo>
                              <a:close/>
                              <a:moveTo>
                                <a:pt x="1889" y="2464"/>
                              </a:moveTo>
                              <a:cubicBezTo>
                                <a:pt x="1889" y="2469"/>
                                <a:pt x="1893" y="2473"/>
                                <a:pt x="1898" y="2473"/>
                              </a:cubicBezTo>
                              <a:cubicBezTo>
                                <a:pt x="1902" y="2473"/>
                                <a:pt x="1906" y="2469"/>
                                <a:pt x="1906" y="2464"/>
                              </a:cubicBezTo>
                              <a:cubicBezTo>
                                <a:pt x="1906" y="2459"/>
                                <a:pt x="1902" y="2456"/>
                                <a:pt x="1898" y="2456"/>
                              </a:cubicBezTo>
                              <a:cubicBezTo>
                                <a:pt x="1893" y="2456"/>
                                <a:pt x="1889" y="2459"/>
                                <a:pt x="1889" y="2464"/>
                              </a:cubicBezTo>
                              <a:close/>
                              <a:moveTo>
                                <a:pt x="1845" y="2421"/>
                              </a:moveTo>
                              <a:cubicBezTo>
                                <a:pt x="1845" y="2426"/>
                                <a:pt x="1849" y="2430"/>
                                <a:pt x="1854" y="2430"/>
                              </a:cubicBezTo>
                              <a:cubicBezTo>
                                <a:pt x="1859" y="2430"/>
                                <a:pt x="1863" y="2426"/>
                                <a:pt x="1863" y="2421"/>
                              </a:cubicBezTo>
                              <a:cubicBezTo>
                                <a:pt x="1863" y="2416"/>
                                <a:pt x="1859" y="2412"/>
                                <a:pt x="1854" y="2412"/>
                              </a:cubicBezTo>
                              <a:cubicBezTo>
                                <a:pt x="1849" y="2412"/>
                                <a:pt x="1845" y="2416"/>
                                <a:pt x="1845" y="2421"/>
                              </a:cubicBezTo>
                              <a:close/>
                              <a:moveTo>
                                <a:pt x="1845" y="2464"/>
                              </a:moveTo>
                              <a:cubicBezTo>
                                <a:pt x="1845" y="2469"/>
                                <a:pt x="1849" y="2473"/>
                                <a:pt x="1854" y="2473"/>
                              </a:cubicBezTo>
                              <a:cubicBezTo>
                                <a:pt x="1859" y="2473"/>
                                <a:pt x="1863" y="2469"/>
                                <a:pt x="1863" y="2464"/>
                              </a:cubicBezTo>
                              <a:cubicBezTo>
                                <a:pt x="1863" y="2459"/>
                                <a:pt x="1859" y="2456"/>
                                <a:pt x="1854" y="2456"/>
                              </a:cubicBezTo>
                              <a:cubicBezTo>
                                <a:pt x="1849" y="2456"/>
                                <a:pt x="1845" y="2459"/>
                                <a:pt x="1845" y="2464"/>
                              </a:cubicBezTo>
                              <a:close/>
                              <a:moveTo>
                                <a:pt x="2310" y="2464"/>
                              </a:moveTo>
                              <a:cubicBezTo>
                                <a:pt x="2310" y="2452"/>
                                <a:pt x="2320" y="2443"/>
                                <a:pt x="2332" y="2443"/>
                              </a:cubicBezTo>
                              <a:cubicBezTo>
                                <a:pt x="2344" y="2443"/>
                                <a:pt x="2353" y="2452"/>
                                <a:pt x="2353" y="2464"/>
                              </a:cubicBezTo>
                              <a:cubicBezTo>
                                <a:pt x="2353" y="2476"/>
                                <a:pt x="2344" y="2486"/>
                                <a:pt x="2332" y="2486"/>
                              </a:cubicBezTo>
                              <a:cubicBezTo>
                                <a:pt x="2320" y="2486"/>
                                <a:pt x="2310" y="2476"/>
                                <a:pt x="2310" y="2464"/>
                              </a:cubicBezTo>
                              <a:close/>
                              <a:moveTo>
                                <a:pt x="2323" y="2464"/>
                              </a:moveTo>
                              <a:cubicBezTo>
                                <a:pt x="2323" y="2469"/>
                                <a:pt x="2327" y="2473"/>
                                <a:pt x="2332" y="2473"/>
                              </a:cubicBezTo>
                              <a:cubicBezTo>
                                <a:pt x="2336" y="2473"/>
                                <a:pt x="2340" y="2469"/>
                                <a:pt x="2340" y="2464"/>
                              </a:cubicBezTo>
                              <a:cubicBezTo>
                                <a:pt x="2340" y="2459"/>
                                <a:pt x="2336" y="2456"/>
                                <a:pt x="2332" y="2456"/>
                              </a:cubicBezTo>
                              <a:cubicBezTo>
                                <a:pt x="2327" y="2456"/>
                                <a:pt x="2323" y="2459"/>
                                <a:pt x="2323" y="2464"/>
                              </a:cubicBezTo>
                              <a:close/>
                              <a:moveTo>
                                <a:pt x="117" y="2529"/>
                              </a:moveTo>
                              <a:cubicBezTo>
                                <a:pt x="129" y="2529"/>
                                <a:pt x="139" y="2520"/>
                                <a:pt x="139" y="2508"/>
                              </a:cubicBezTo>
                              <a:cubicBezTo>
                                <a:pt x="139" y="2496"/>
                                <a:pt x="129" y="2486"/>
                                <a:pt x="117" y="2486"/>
                              </a:cubicBezTo>
                              <a:cubicBezTo>
                                <a:pt x="105" y="2486"/>
                                <a:pt x="96" y="2496"/>
                                <a:pt x="96" y="2508"/>
                              </a:cubicBezTo>
                              <a:cubicBezTo>
                                <a:pt x="96" y="2520"/>
                                <a:pt x="105" y="2529"/>
                                <a:pt x="117" y="2529"/>
                              </a:cubicBezTo>
                              <a:close/>
                              <a:moveTo>
                                <a:pt x="248" y="2529"/>
                              </a:moveTo>
                              <a:cubicBezTo>
                                <a:pt x="236" y="2529"/>
                                <a:pt x="226" y="2520"/>
                                <a:pt x="226" y="2508"/>
                              </a:cubicBezTo>
                              <a:cubicBezTo>
                                <a:pt x="226" y="2464"/>
                                <a:pt x="226" y="2464"/>
                                <a:pt x="226" y="2464"/>
                              </a:cubicBezTo>
                              <a:cubicBezTo>
                                <a:pt x="226" y="2452"/>
                                <a:pt x="236" y="2443"/>
                                <a:pt x="248" y="2443"/>
                              </a:cubicBezTo>
                              <a:cubicBezTo>
                                <a:pt x="291" y="2443"/>
                                <a:pt x="291" y="2443"/>
                                <a:pt x="291" y="2443"/>
                              </a:cubicBezTo>
                              <a:cubicBezTo>
                                <a:pt x="303" y="2443"/>
                                <a:pt x="313" y="2452"/>
                                <a:pt x="313" y="2464"/>
                              </a:cubicBezTo>
                              <a:cubicBezTo>
                                <a:pt x="313" y="2476"/>
                                <a:pt x="303" y="2486"/>
                                <a:pt x="291" y="2486"/>
                              </a:cubicBezTo>
                              <a:cubicBezTo>
                                <a:pt x="279" y="2486"/>
                                <a:pt x="269" y="2496"/>
                                <a:pt x="269" y="2508"/>
                              </a:cubicBezTo>
                              <a:cubicBezTo>
                                <a:pt x="269" y="2520"/>
                                <a:pt x="260" y="2529"/>
                                <a:pt x="248" y="2529"/>
                              </a:cubicBezTo>
                              <a:close/>
                              <a:moveTo>
                                <a:pt x="282" y="2464"/>
                              </a:moveTo>
                              <a:cubicBezTo>
                                <a:pt x="282" y="2469"/>
                                <a:pt x="286" y="2473"/>
                                <a:pt x="291" y="2473"/>
                              </a:cubicBezTo>
                              <a:cubicBezTo>
                                <a:pt x="296" y="2473"/>
                                <a:pt x="300" y="2469"/>
                                <a:pt x="300" y="2464"/>
                              </a:cubicBezTo>
                              <a:cubicBezTo>
                                <a:pt x="300" y="2459"/>
                                <a:pt x="296" y="2456"/>
                                <a:pt x="291" y="2456"/>
                              </a:cubicBezTo>
                              <a:cubicBezTo>
                                <a:pt x="286" y="2456"/>
                                <a:pt x="282" y="2459"/>
                                <a:pt x="282" y="2464"/>
                              </a:cubicBezTo>
                              <a:close/>
                              <a:moveTo>
                                <a:pt x="256" y="2508"/>
                              </a:moveTo>
                              <a:cubicBezTo>
                                <a:pt x="256" y="2503"/>
                                <a:pt x="252" y="2499"/>
                                <a:pt x="248" y="2499"/>
                              </a:cubicBezTo>
                              <a:cubicBezTo>
                                <a:pt x="243" y="2499"/>
                                <a:pt x="239" y="2503"/>
                                <a:pt x="239" y="2508"/>
                              </a:cubicBezTo>
                              <a:cubicBezTo>
                                <a:pt x="239" y="2512"/>
                                <a:pt x="243" y="2516"/>
                                <a:pt x="248" y="2516"/>
                              </a:cubicBezTo>
                              <a:cubicBezTo>
                                <a:pt x="252" y="2516"/>
                                <a:pt x="256" y="2512"/>
                                <a:pt x="256" y="2508"/>
                              </a:cubicBezTo>
                              <a:close/>
                              <a:moveTo>
                                <a:pt x="986" y="2529"/>
                              </a:moveTo>
                              <a:cubicBezTo>
                                <a:pt x="998" y="2529"/>
                                <a:pt x="1007" y="2520"/>
                                <a:pt x="1007" y="2508"/>
                              </a:cubicBezTo>
                              <a:cubicBezTo>
                                <a:pt x="1007" y="2496"/>
                                <a:pt x="998" y="2486"/>
                                <a:pt x="986" y="2486"/>
                              </a:cubicBezTo>
                              <a:cubicBezTo>
                                <a:pt x="974" y="2486"/>
                                <a:pt x="964" y="2496"/>
                                <a:pt x="964" y="2508"/>
                              </a:cubicBezTo>
                              <a:cubicBezTo>
                                <a:pt x="964" y="2520"/>
                                <a:pt x="974" y="2529"/>
                                <a:pt x="986" y="2529"/>
                              </a:cubicBezTo>
                              <a:close/>
                              <a:moveTo>
                                <a:pt x="1290" y="2443"/>
                              </a:moveTo>
                              <a:cubicBezTo>
                                <a:pt x="1278" y="2443"/>
                                <a:pt x="1268" y="2452"/>
                                <a:pt x="1268" y="2464"/>
                              </a:cubicBezTo>
                              <a:cubicBezTo>
                                <a:pt x="1268" y="2508"/>
                                <a:pt x="1268" y="2508"/>
                                <a:pt x="1268" y="2508"/>
                              </a:cubicBezTo>
                              <a:cubicBezTo>
                                <a:pt x="1268" y="2520"/>
                                <a:pt x="1258" y="2529"/>
                                <a:pt x="1246" y="2529"/>
                              </a:cubicBezTo>
                              <a:cubicBezTo>
                                <a:pt x="1234" y="2529"/>
                                <a:pt x="1225" y="2520"/>
                                <a:pt x="1225" y="2508"/>
                              </a:cubicBezTo>
                              <a:cubicBezTo>
                                <a:pt x="1225" y="2496"/>
                                <a:pt x="1215" y="2486"/>
                                <a:pt x="1203" y="2486"/>
                              </a:cubicBezTo>
                              <a:cubicBezTo>
                                <a:pt x="1191" y="2486"/>
                                <a:pt x="1181" y="2476"/>
                                <a:pt x="1181" y="2464"/>
                              </a:cubicBezTo>
                              <a:cubicBezTo>
                                <a:pt x="1181" y="2452"/>
                                <a:pt x="1191" y="2443"/>
                                <a:pt x="1203" y="2443"/>
                              </a:cubicBezTo>
                              <a:cubicBezTo>
                                <a:pt x="1215" y="2443"/>
                                <a:pt x="1225" y="2433"/>
                                <a:pt x="1225" y="2421"/>
                              </a:cubicBezTo>
                              <a:cubicBezTo>
                                <a:pt x="1225" y="2377"/>
                                <a:pt x="1225" y="2377"/>
                                <a:pt x="1225" y="2377"/>
                              </a:cubicBezTo>
                              <a:cubicBezTo>
                                <a:pt x="1225" y="2365"/>
                                <a:pt x="1234" y="2356"/>
                                <a:pt x="1246" y="2356"/>
                              </a:cubicBezTo>
                              <a:cubicBezTo>
                                <a:pt x="1258" y="2356"/>
                                <a:pt x="1268" y="2365"/>
                                <a:pt x="1268" y="2377"/>
                              </a:cubicBezTo>
                              <a:cubicBezTo>
                                <a:pt x="1268" y="2389"/>
                                <a:pt x="1278" y="2399"/>
                                <a:pt x="1290" y="2399"/>
                              </a:cubicBezTo>
                              <a:cubicBezTo>
                                <a:pt x="1302" y="2399"/>
                                <a:pt x="1311" y="2409"/>
                                <a:pt x="1311" y="2421"/>
                              </a:cubicBezTo>
                              <a:cubicBezTo>
                                <a:pt x="1311" y="2433"/>
                                <a:pt x="1302" y="2443"/>
                                <a:pt x="1290" y="2443"/>
                              </a:cubicBezTo>
                              <a:close/>
                              <a:moveTo>
                                <a:pt x="1212" y="2464"/>
                              </a:moveTo>
                              <a:cubicBezTo>
                                <a:pt x="1212" y="2459"/>
                                <a:pt x="1208" y="2456"/>
                                <a:pt x="1203" y="2456"/>
                              </a:cubicBezTo>
                              <a:cubicBezTo>
                                <a:pt x="1198" y="2456"/>
                                <a:pt x="1194" y="2459"/>
                                <a:pt x="1194" y="2464"/>
                              </a:cubicBezTo>
                              <a:cubicBezTo>
                                <a:pt x="1194" y="2469"/>
                                <a:pt x="1198" y="2473"/>
                                <a:pt x="1203" y="2473"/>
                              </a:cubicBezTo>
                              <a:cubicBezTo>
                                <a:pt x="1208" y="2473"/>
                                <a:pt x="1212" y="2469"/>
                                <a:pt x="1212" y="2464"/>
                              </a:cubicBezTo>
                              <a:close/>
                              <a:moveTo>
                                <a:pt x="1255" y="2421"/>
                              </a:moveTo>
                              <a:cubicBezTo>
                                <a:pt x="1255" y="2416"/>
                                <a:pt x="1251" y="2412"/>
                                <a:pt x="1246" y="2412"/>
                              </a:cubicBezTo>
                              <a:cubicBezTo>
                                <a:pt x="1241" y="2412"/>
                                <a:pt x="1238" y="2416"/>
                                <a:pt x="1238" y="2421"/>
                              </a:cubicBezTo>
                              <a:cubicBezTo>
                                <a:pt x="1238" y="2426"/>
                                <a:pt x="1241" y="2430"/>
                                <a:pt x="1246" y="2430"/>
                              </a:cubicBezTo>
                              <a:cubicBezTo>
                                <a:pt x="1251" y="2430"/>
                                <a:pt x="1255" y="2426"/>
                                <a:pt x="1255" y="2421"/>
                              </a:cubicBezTo>
                              <a:close/>
                              <a:moveTo>
                                <a:pt x="1298" y="2421"/>
                              </a:moveTo>
                              <a:cubicBezTo>
                                <a:pt x="1298" y="2416"/>
                                <a:pt x="1294" y="2412"/>
                                <a:pt x="1290" y="2412"/>
                              </a:cubicBezTo>
                              <a:cubicBezTo>
                                <a:pt x="1285" y="2412"/>
                                <a:pt x="1281" y="2416"/>
                                <a:pt x="1281" y="2421"/>
                              </a:cubicBezTo>
                              <a:cubicBezTo>
                                <a:pt x="1281" y="2426"/>
                                <a:pt x="1285" y="2430"/>
                                <a:pt x="1290" y="2430"/>
                              </a:cubicBezTo>
                              <a:cubicBezTo>
                                <a:pt x="1294" y="2430"/>
                                <a:pt x="1298" y="2426"/>
                                <a:pt x="1298" y="2421"/>
                              </a:cubicBezTo>
                              <a:close/>
                              <a:moveTo>
                                <a:pt x="1832" y="2508"/>
                              </a:moveTo>
                              <a:cubicBezTo>
                                <a:pt x="1832" y="2520"/>
                                <a:pt x="1823" y="2529"/>
                                <a:pt x="1811" y="2529"/>
                              </a:cubicBezTo>
                              <a:cubicBezTo>
                                <a:pt x="1799" y="2529"/>
                                <a:pt x="1789" y="2520"/>
                                <a:pt x="1789" y="2508"/>
                              </a:cubicBezTo>
                              <a:cubicBezTo>
                                <a:pt x="1789" y="2496"/>
                                <a:pt x="1799" y="2486"/>
                                <a:pt x="1811" y="2486"/>
                              </a:cubicBezTo>
                              <a:cubicBezTo>
                                <a:pt x="1823" y="2486"/>
                                <a:pt x="1832" y="2496"/>
                                <a:pt x="1832" y="2508"/>
                              </a:cubicBezTo>
                              <a:close/>
                              <a:moveTo>
                                <a:pt x="1819" y="2508"/>
                              </a:moveTo>
                              <a:cubicBezTo>
                                <a:pt x="1819" y="2503"/>
                                <a:pt x="1815" y="2499"/>
                                <a:pt x="1811" y="2499"/>
                              </a:cubicBezTo>
                              <a:cubicBezTo>
                                <a:pt x="1806" y="2499"/>
                                <a:pt x="1802" y="2503"/>
                                <a:pt x="1802" y="2508"/>
                              </a:cubicBezTo>
                              <a:cubicBezTo>
                                <a:pt x="1802" y="2512"/>
                                <a:pt x="1806" y="2516"/>
                                <a:pt x="1811" y="2516"/>
                              </a:cubicBezTo>
                              <a:cubicBezTo>
                                <a:pt x="1815" y="2516"/>
                                <a:pt x="1819" y="2512"/>
                                <a:pt x="1819" y="2508"/>
                              </a:cubicBezTo>
                              <a:close/>
                              <a:moveTo>
                                <a:pt x="2223" y="2464"/>
                              </a:moveTo>
                              <a:cubicBezTo>
                                <a:pt x="2223" y="2476"/>
                                <a:pt x="2213" y="2486"/>
                                <a:pt x="2201" y="2486"/>
                              </a:cubicBezTo>
                              <a:cubicBezTo>
                                <a:pt x="2190" y="2486"/>
                                <a:pt x="2180" y="2496"/>
                                <a:pt x="2180" y="2508"/>
                              </a:cubicBezTo>
                              <a:cubicBezTo>
                                <a:pt x="2180" y="2520"/>
                                <a:pt x="2170" y="2529"/>
                                <a:pt x="2158" y="2529"/>
                              </a:cubicBezTo>
                              <a:cubicBezTo>
                                <a:pt x="2115" y="2529"/>
                                <a:pt x="2115" y="2529"/>
                                <a:pt x="2115" y="2529"/>
                              </a:cubicBezTo>
                              <a:cubicBezTo>
                                <a:pt x="2103" y="2529"/>
                                <a:pt x="2093" y="2520"/>
                                <a:pt x="2093" y="2508"/>
                              </a:cubicBezTo>
                              <a:cubicBezTo>
                                <a:pt x="2093" y="2496"/>
                                <a:pt x="2083" y="2486"/>
                                <a:pt x="2071" y="2486"/>
                              </a:cubicBezTo>
                              <a:cubicBezTo>
                                <a:pt x="2059" y="2486"/>
                                <a:pt x="2049" y="2496"/>
                                <a:pt x="2049" y="2508"/>
                              </a:cubicBezTo>
                              <a:cubicBezTo>
                                <a:pt x="2049" y="2551"/>
                                <a:pt x="2049" y="2551"/>
                                <a:pt x="2049" y="2551"/>
                              </a:cubicBezTo>
                              <a:cubicBezTo>
                                <a:pt x="2049" y="2563"/>
                                <a:pt x="2040" y="2573"/>
                                <a:pt x="2028" y="2573"/>
                              </a:cubicBezTo>
                              <a:cubicBezTo>
                                <a:pt x="2016" y="2573"/>
                                <a:pt x="2006" y="2583"/>
                                <a:pt x="2006" y="2594"/>
                              </a:cubicBezTo>
                              <a:cubicBezTo>
                                <a:pt x="2006" y="2606"/>
                                <a:pt x="1996" y="2616"/>
                                <a:pt x="1984" y="2616"/>
                              </a:cubicBezTo>
                              <a:cubicBezTo>
                                <a:pt x="1941" y="2616"/>
                                <a:pt x="1941" y="2616"/>
                                <a:pt x="1941" y="2616"/>
                              </a:cubicBezTo>
                              <a:cubicBezTo>
                                <a:pt x="1898" y="2616"/>
                                <a:pt x="1898" y="2616"/>
                                <a:pt x="1898" y="2616"/>
                              </a:cubicBezTo>
                              <a:cubicBezTo>
                                <a:pt x="1886" y="2616"/>
                                <a:pt x="1876" y="2626"/>
                                <a:pt x="1876" y="2638"/>
                              </a:cubicBezTo>
                              <a:cubicBezTo>
                                <a:pt x="1876" y="2650"/>
                                <a:pt x="1866" y="2660"/>
                                <a:pt x="1854" y="2660"/>
                              </a:cubicBezTo>
                              <a:cubicBezTo>
                                <a:pt x="1842" y="2660"/>
                                <a:pt x="1832" y="2650"/>
                                <a:pt x="1832" y="2638"/>
                              </a:cubicBezTo>
                              <a:cubicBezTo>
                                <a:pt x="1832" y="2594"/>
                                <a:pt x="1832" y="2594"/>
                                <a:pt x="1832" y="2594"/>
                              </a:cubicBezTo>
                              <a:cubicBezTo>
                                <a:pt x="1832" y="2551"/>
                                <a:pt x="1832" y="2551"/>
                                <a:pt x="1832" y="2551"/>
                              </a:cubicBezTo>
                              <a:cubicBezTo>
                                <a:pt x="1832" y="2539"/>
                                <a:pt x="1842" y="2529"/>
                                <a:pt x="1854" y="2529"/>
                              </a:cubicBezTo>
                              <a:cubicBezTo>
                                <a:pt x="1866" y="2529"/>
                                <a:pt x="1876" y="2539"/>
                                <a:pt x="1876" y="2551"/>
                              </a:cubicBezTo>
                              <a:cubicBezTo>
                                <a:pt x="1876" y="2563"/>
                                <a:pt x="1886" y="2573"/>
                                <a:pt x="1898" y="2573"/>
                              </a:cubicBezTo>
                              <a:cubicBezTo>
                                <a:pt x="1941" y="2573"/>
                                <a:pt x="1941" y="2573"/>
                                <a:pt x="1941" y="2573"/>
                              </a:cubicBezTo>
                              <a:cubicBezTo>
                                <a:pt x="1953" y="2573"/>
                                <a:pt x="1963" y="2563"/>
                                <a:pt x="1963" y="2551"/>
                              </a:cubicBezTo>
                              <a:cubicBezTo>
                                <a:pt x="1963" y="2539"/>
                                <a:pt x="1953" y="2529"/>
                                <a:pt x="1941" y="2529"/>
                              </a:cubicBezTo>
                              <a:cubicBezTo>
                                <a:pt x="1929" y="2529"/>
                                <a:pt x="1919" y="2520"/>
                                <a:pt x="1919" y="2508"/>
                              </a:cubicBezTo>
                              <a:cubicBezTo>
                                <a:pt x="1919" y="2496"/>
                                <a:pt x="1929" y="2486"/>
                                <a:pt x="1941" y="2486"/>
                              </a:cubicBezTo>
                              <a:cubicBezTo>
                                <a:pt x="1953" y="2486"/>
                                <a:pt x="1963" y="2476"/>
                                <a:pt x="1963" y="2464"/>
                              </a:cubicBezTo>
                              <a:cubicBezTo>
                                <a:pt x="1963" y="2452"/>
                                <a:pt x="1972" y="2443"/>
                                <a:pt x="1984" y="2443"/>
                              </a:cubicBezTo>
                              <a:cubicBezTo>
                                <a:pt x="2028" y="2443"/>
                                <a:pt x="2028" y="2443"/>
                                <a:pt x="2028" y="2443"/>
                              </a:cubicBezTo>
                              <a:cubicBezTo>
                                <a:pt x="2040" y="2443"/>
                                <a:pt x="2049" y="2433"/>
                                <a:pt x="2049" y="2421"/>
                              </a:cubicBezTo>
                              <a:cubicBezTo>
                                <a:pt x="2049" y="2377"/>
                                <a:pt x="2049" y="2377"/>
                                <a:pt x="2049" y="2377"/>
                              </a:cubicBezTo>
                              <a:cubicBezTo>
                                <a:pt x="2049" y="2365"/>
                                <a:pt x="2040" y="2356"/>
                                <a:pt x="2028" y="2356"/>
                              </a:cubicBezTo>
                              <a:cubicBezTo>
                                <a:pt x="2016" y="2356"/>
                                <a:pt x="2006" y="2346"/>
                                <a:pt x="2006" y="2334"/>
                              </a:cubicBezTo>
                              <a:cubicBezTo>
                                <a:pt x="2006" y="2322"/>
                                <a:pt x="2016" y="2312"/>
                                <a:pt x="2028" y="2312"/>
                              </a:cubicBezTo>
                              <a:cubicBezTo>
                                <a:pt x="2071" y="2312"/>
                                <a:pt x="2071" y="2312"/>
                                <a:pt x="2071" y="2312"/>
                              </a:cubicBezTo>
                              <a:cubicBezTo>
                                <a:pt x="2083" y="2312"/>
                                <a:pt x="2093" y="2303"/>
                                <a:pt x="2093" y="2291"/>
                              </a:cubicBezTo>
                              <a:cubicBezTo>
                                <a:pt x="2093" y="2247"/>
                                <a:pt x="2093" y="2247"/>
                                <a:pt x="2093" y="2247"/>
                              </a:cubicBezTo>
                              <a:cubicBezTo>
                                <a:pt x="2093" y="2235"/>
                                <a:pt x="2103" y="2225"/>
                                <a:pt x="2115" y="2225"/>
                              </a:cubicBezTo>
                              <a:cubicBezTo>
                                <a:pt x="2127" y="2225"/>
                                <a:pt x="2136" y="2235"/>
                                <a:pt x="2136" y="2247"/>
                              </a:cubicBezTo>
                              <a:cubicBezTo>
                                <a:pt x="2136" y="2259"/>
                                <a:pt x="2146" y="2269"/>
                                <a:pt x="2158" y="2269"/>
                              </a:cubicBezTo>
                              <a:cubicBezTo>
                                <a:pt x="2170" y="2269"/>
                                <a:pt x="2180" y="2279"/>
                                <a:pt x="2180" y="2291"/>
                              </a:cubicBezTo>
                              <a:cubicBezTo>
                                <a:pt x="2180" y="2303"/>
                                <a:pt x="2190" y="2312"/>
                                <a:pt x="2201" y="2312"/>
                              </a:cubicBezTo>
                              <a:cubicBezTo>
                                <a:pt x="2213" y="2312"/>
                                <a:pt x="2223" y="2322"/>
                                <a:pt x="2223" y="2334"/>
                              </a:cubicBezTo>
                              <a:cubicBezTo>
                                <a:pt x="2223" y="2377"/>
                                <a:pt x="2223" y="2377"/>
                                <a:pt x="2223" y="2377"/>
                              </a:cubicBezTo>
                              <a:cubicBezTo>
                                <a:pt x="2223" y="2389"/>
                                <a:pt x="2213" y="2399"/>
                                <a:pt x="2201" y="2399"/>
                              </a:cubicBezTo>
                              <a:cubicBezTo>
                                <a:pt x="2190" y="2399"/>
                                <a:pt x="2180" y="2409"/>
                                <a:pt x="2180" y="2421"/>
                              </a:cubicBezTo>
                              <a:cubicBezTo>
                                <a:pt x="2180" y="2433"/>
                                <a:pt x="2190" y="2443"/>
                                <a:pt x="2201" y="2443"/>
                              </a:cubicBezTo>
                              <a:cubicBezTo>
                                <a:pt x="2213" y="2443"/>
                                <a:pt x="2223" y="2452"/>
                                <a:pt x="2223" y="2464"/>
                              </a:cubicBezTo>
                              <a:close/>
                              <a:moveTo>
                                <a:pt x="2193" y="2334"/>
                              </a:moveTo>
                              <a:cubicBezTo>
                                <a:pt x="2193" y="2339"/>
                                <a:pt x="2197" y="2343"/>
                                <a:pt x="2201" y="2343"/>
                              </a:cubicBezTo>
                              <a:cubicBezTo>
                                <a:pt x="2206" y="2343"/>
                                <a:pt x="2210" y="2339"/>
                                <a:pt x="2210" y="2334"/>
                              </a:cubicBezTo>
                              <a:cubicBezTo>
                                <a:pt x="2210" y="2329"/>
                                <a:pt x="2206" y="2325"/>
                                <a:pt x="2201" y="2325"/>
                              </a:cubicBezTo>
                              <a:cubicBezTo>
                                <a:pt x="2197" y="2325"/>
                                <a:pt x="2193" y="2329"/>
                                <a:pt x="2193" y="2334"/>
                              </a:cubicBezTo>
                              <a:close/>
                              <a:moveTo>
                                <a:pt x="1950" y="2508"/>
                              </a:moveTo>
                              <a:cubicBezTo>
                                <a:pt x="1950" y="2503"/>
                                <a:pt x="1946" y="2499"/>
                                <a:pt x="1941" y="2499"/>
                              </a:cubicBezTo>
                              <a:cubicBezTo>
                                <a:pt x="1936" y="2499"/>
                                <a:pt x="1932" y="2503"/>
                                <a:pt x="1932" y="2508"/>
                              </a:cubicBezTo>
                              <a:cubicBezTo>
                                <a:pt x="1932" y="2512"/>
                                <a:pt x="1936" y="2516"/>
                                <a:pt x="1941" y="2516"/>
                              </a:cubicBezTo>
                              <a:cubicBezTo>
                                <a:pt x="1946" y="2516"/>
                                <a:pt x="1950" y="2512"/>
                                <a:pt x="1950" y="2508"/>
                              </a:cubicBezTo>
                              <a:close/>
                              <a:moveTo>
                                <a:pt x="1863" y="2638"/>
                              </a:moveTo>
                              <a:cubicBezTo>
                                <a:pt x="1863" y="2633"/>
                                <a:pt x="1859" y="2629"/>
                                <a:pt x="1854" y="2629"/>
                              </a:cubicBezTo>
                              <a:cubicBezTo>
                                <a:pt x="1849" y="2629"/>
                                <a:pt x="1845" y="2633"/>
                                <a:pt x="1845" y="2638"/>
                              </a:cubicBezTo>
                              <a:cubicBezTo>
                                <a:pt x="1845" y="2643"/>
                                <a:pt x="1849" y="2647"/>
                                <a:pt x="1854" y="2647"/>
                              </a:cubicBezTo>
                              <a:cubicBezTo>
                                <a:pt x="1859" y="2647"/>
                                <a:pt x="1863" y="2643"/>
                                <a:pt x="1863" y="2638"/>
                              </a:cubicBezTo>
                              <a:close/>
                              <a:moveTo>
                                <a:pt x="1863" y="2594"/>
                              </a:moveTo>
                              <a:cubicBezTo>
                                <a:pt x="1863" y="2590"/>
                                <a:pt x="1859" y="2586"/>
                                <a:pt x="1854" y="2586"/>
                              </a:cubicBezTo>
                              <a:cubicBezTo>
                                <a:pt x="1849" y="2586"/>
                                <a:pt x="1845" y="2590"/>
                                <a:pt x="1845" y="2594"/>
                              </a:cubicBezTo>
                              <a:cubicBezTo>
                                <a:pt x="1845" y="2599"/>
                                <a:pt x="1849" y="2603"/>
                                <a:pt x="1854" y="2603"/>
                              </a:cubicBezTo>
                              <a:cubicBezTo>
                                <a:pt x="1859" y="2603"/>
                                <a:pt x="1863" y="2599"/>
                                <a:pt x="1863" y="2594"/>
                              </a:cubicBezTo>
                              <a:close/>
                              <a:moveTo>
                                <a:pt x="1863" y="2551"/>
                              </a:moveTo>
                              <a:cubicBezTo>
                                <a:pt x="1863" y="2546"/>
                                <a:pt x="1859" y="2542"/>
                                <a:pt x="1854" y="2542"/>
                              </a:cubicBezTo>
                              <a:cubicBezTo>
                                <a:pt x="1849" y="2542"/>
                                <a:pt x="1845" y="2546"/>
                                <a:pt x="1845" y="2551"/>
                              </a:cubicBezTo>
                              <a:cubicBezTo>
                                <a:pt x="1845" y="2556"/>
                                <a:pt x="1849" y="2560"/>
                                <a:pt x="1854" y="2560"/>
                              </a:cubicBezTo>
                              <a:cubicBezTo>
                                <a:pt x="1859" y="2560"/>
                                <a:pt x="1863" y="2556"/>
                                <a:pt x="1863" y="2551"/>
                              </a:cubicBezTo>
                              <a:close/>
                              <a:moveTo>
                                <a:pt x="1906" y="2594"/>
                              </a:moveTo>
                              <a:cubicBezTo>
                                <a:pt x="1906" y="2590"/>
                                <a:pt x="1902" y="2586"/>
                                <a:pt x="1898" y="2586"/>
                              </a:cubicBezTo>
                              <a:cubicBezTo>
                                <a:pt x="1893" y="2586"/>
                                <a:pt x="1889" y="2590"/>
                                <a:pt x="1889" y="2594"/>
                              </a:cubicBezTo>
                              <a:cubicBezTo>
                                <a:pt x="1889" y="2599"/>
                                <a:pt x="1893" y="2603"/>
                                <a:pt x="1898" y="2603"/>
                              </a:cubicBezTo>
                              <a:cubicBezTo>
                                <a:pt x="1902" y="2603"/>
                                <a:pt x="1906" y="2599"/>
                                <a:pt x="1906" y="2594"/>
                              </a:cubicBezTo>
                              <a:close/>
                              <a:moveTo>
                                <a:pt x="1950" y="2594"/>
                              </a:moveTo>
                              <a:cubicBezTo>
                                <a:pt x="1950" y="2590"/>
                                <a:pt x="1946" y="2586"/>
                                <a:pt x="1941" y="2586"/>
                              </a:cubicBezTo>
                              <a:cubicBezTo>
                                <a:pt x="1936" y="2586"/>
                                <a:pt x="1932" y="2590"/>
                                <a:pt x="1932" y="2594"/>
                              </a:cubicBezTo>
                              <a:cubicBezTo>
                                <a:pt x="1932" y="2599"/>
                                <a:pt x="1936" y="2603"/>
                                <a:pt x="1941" y="2603"/>
                              </a:cubicBezTo>
                              <a:cubicBezTo>
                                <a:pt x="1946" y="2603"/>
                                <a:pt x="1950" y="2599"/>
                                <a:pt x="1950" y="2594"/>
                              </a:cubicBezTo>
                              <a:close/>
                              <a:moveTo>
                                <a:pt x="1993" y="2594"/>
                              </a:moveTo>
                              <a:cubicBezTo>
                                <a:pt x="1993" y="2590"/>
                                <a:pt x="1989" y="2586"/>
                                <a:pt x="1984" y="2586"/>
                              </a:cubicBezTo>
                              <a:cubicBezTo>
                                <a:pt x="1980" y="2586"/>
                                <a:pt x="1976" y="2590"/>
                                <a:pt x="1976" y="2594"/>
                              </a:cubicBezTo>
                              <a:cubicBezTo>
                                <a:pt x="1976" y="2599"/>
                                <a:pt x="1980" y="2603"/>
                                <a:pt x="1984" y="2603"/>
                              </a:cubicBezTo>
                              <a:cubicBezTo>
                                <a:pt x="1989" y="2603"/>
                                <a:pt x="1993" y="2599"/>
                                <a:pt x="1993" y="2594"/>
                              </a:cubicBezTo>
                              <a:close/>
                              <a:moveTo>
                                <a:pt x="1993" y="2551"/>
                              </a:moveTo>
                              <a:cubicBezTo>
                                <a:pt x="1993" y="2546"/>
                                <a:pt x="1989" y="2542"/>
                                <a:pt x="1984" y="2542"/>
                              </a:cubicBezTo>
                              <a:cubicBezTo>
                                <a:pt x="1980" y="2542"/>
                                <a:pt x="1976" y="2546"/>
                                <a:pt x="1976" y="2551"/>
                              </a:cubicBezTo>
                              <a:cubicBezTo>
                                <a:pt x="1976" y="2556"/>
                                <a:pt x="1980" y="2560"/>
                                <a:pt x="1984" y="2560"/>
                              </a:cubicBezTo>
                              <a:cubicBezTo>
                                <a:pt x="1989" y="2560"/>
                                <a:pt x="1993" y="2556"/>
                                <a:pt x="1993" y="2551"/>
                              </a:cubicBezTo>
                              <a:close/>
                              <a:moveTo>
                                <a:pt x="1993" y="2508"/>
                              </a:moveTo>
                              <a:cubicBezTo>
                                <a:pt x="1993" y="2503"/>
                                <a:pt x="1989" y="2499"/>
                                <a:pt x="1984" y="2499"/>
                              </a:cubicBezTo>
                              <a:cubicBezTo>
                                <a:pt x="1980" y="2499"/>
                                <a:pt x="1976" y="2503"/>
                                <a:pt x="1976" y="2508"/>
                              </a:cubicBezTo>
                              <a:cubicBezTo>
                                <a:pt x="1976" y="2512"/>
                                <a:pt x="1980" y="2516"/>
                                <a:pt x="1984" y="2516"/>
                              </a:cubicBezTo>
                              <a:cubicBezTo>
                                <a:pt x="1989" y="2516"/>
                                <a:pt x="1993" y="2512"/>
                                <a:pt x="1993" y="2508"/>
                              </a:cubicBezTo>
                              <a:close/>
                              <a:moveTo>
                                <a:pt x="1993" y="2464"/>
                              </a:moveTo>
                              <a:cubicBezTo>
                                <a:pt x="1993" y="2459"/>
                                <a:pt x="1989" y="2456"/>
                                <a:pt x="1984" y="2456"/>
                              </a:cubicBezTo>
                              <a:cubicBezTo>
                                <a:pt x="1980" y="2456"/>
                                <a:pt x="1976" y="2459"/>
                                <a:pt x="1976" y="2464"/>
                              </a:cubicBezTo>
                              <a:cubicBezTo>
                                <a:pt x="1976" y="2469"/>
                                <a:pt x="1980" y="2473"/>
                                <a:pt x="1984" y="2473"/>
                              </a:cubicBezTo>
                              <a:cubicBezTo>
                                <a:pt x="1989" y="2473"/>
                                <a:pt x="1993" y="2469"/>
                                <a:pt x="1993" y="2464"/>
                              </a:cubicBezTo>
                              <a:close/>
                              <a:moveTo>
                                <a:pt x="2036" y="2508"/>
                              </a:moveTo>
                              <a:cubicBezTo>
                                <a:pt x="2036" y="2503"/>
                                <a:pt x="2033" y="2499"/>
                                <a:pt x="2028" y="2499"/>
                              </a:cubicBezTo>
                              <a:cubicBezTo>
                                <a:pt x="2023" y="2499"/>
                                <a:pt x="2019" y="2503"/>
                                <a:pt x="2019" y="2508"/>
                              </a:cubicBezTo>
                              <a:cubicBezTo>
                                <a:pt x="2019" y="2512"/>
                                <a:pt x="2023" y="2516"/>
                                <a:pt x="2028" y="2516"/>
                              </a:cubicBezTo>
                              <a:cubicBezTo>
                                <a:pt x="2033" y="2516"/>
                                <a:pt x="2036" y="2512"/>
                                <a:pt x="2036" y="2508"/>
                              </a:cubicBezTo>
                              <a:close/>
                              <a:moveTo>
                                <a:pt x="2036" y="2464"/>
                              </a:moveTo>
                              <a:cubicBezTo>
                                <a:pt x="2036" y="2459"/>
                                <a:pt x="2033" y="2456"/>
                                <a:pt x="2028" y="2456"/>
                              </a:cubicBezTo>
                              <a:cubicBezTo>
                                <a:pt x="2023" y="2456"/>
                                <a:pt x="2019" y="2459"/>
                                <a:pt x="2019" y="2464"/>
                              </a:cubicBezTo>
                              <a:cubicBezTo>
                                <a:pt x="2019" y="2469"/>
                                <a:pt x="2023" y="2473"/>
                                <a:pt x="2028" y="2473"/>
                              </a:cubicBezTo>
                              <a:cubicBezTo>
                                <a:pt x="2033" y="2473"/>
                                <a:pt x="2036" y="2469"/>
                                <a:pt x="2036" y="2464"/>
                              </a:cubicBezTo>
                              <a:close/>
                              <a:moveTo>
                                <a:pt x="2106" y="2247"/>
                              </a:moveTo>
                              <a:cubicBezTo>
                                <a:pt x="2106" y="2252"/>
                                <a:pt x="2110" y="2256"/>
                                <a:pt x="2115" y="2256"/>
                              </a:cubicBezTo>
                              <a:cubicBezTo>
                                <a:pt x="2119" y="2256"/>
                                <a:pt x="2123" y="2252"/>
                                <a:pt x="2123" y="2247"/>
                              </a:cubicBezTo>
                              <a:cubicBezTo>
                                <a:pt x="2123" y="2242"/>
                                <a:pt x="2119" y="2238"/>
                                <a:pt x="2115" y="2238"/>
                              </a:cubicBezTo>
                              <a:cubicBezTo>
                                <a:pt x="2110" y="2238"/>
                                <a:pt x="2106" y="2242"/>
                                <a:pt x="2106" y="2247"/>
                              </a:cubicBezTo>
                              <a:close/>
                              <a:moveTo>
                                <a:pt x="2123" y="2508"/>
                              </a:moveTo>
                              <a:cubicBezTo>
                                <a:pt x="2123" y="2503"/>
                                <a:pt x="2119" y="2499"/>
                                <a:pt x="2115" y="2499"/>
                              </a:cubicBezTo>
                              <a:cubicBezTo>
                                <a:pt x="2110" y="2499"/>
                                <a:pt x="2106" y="2503"/>
                                <a:pt x="2106" y="2508"/>
                              </a:cubicBezTo>
                              <a:cubicBezTo>
                                <a:pt x="2106" y="2512"/>
                                <a:pt x="2110" y="2516"/>
                                <a:pt x="2115" y="2516"/>
                              </a:cubicBezTo>
                              <a:cubicBezTo>
                                <a:pt x="2119" y="2516"/>
                                <a:pt x="2123" y="2512"/>
                                <a:pt x="2123" y="2508"/>
                              </a:cubicBezTo>
                              <a:close/>
                              <a:moveTo>
                                <a:pt x="2136" y="2377"/>
                              </a:moveTo>
                              <a:cubicBezTo>
                                <a:pt x="2136" y="2365"/>
                                <a:pt x="2127" y="2356"/>
                                <a:pt x="2115" y="2356"/>
                              </a:cubicBezTo>
                              <a:cubicBezTo>
                                <a:pt x="2103" y="2356"/>
                                <a:pt x="2093" y="2365"/>
                                <a:pt x="2093" y="2377"/>
                              </a:cubicBezTo>
                              <a:cubicBezTo>
                                <a:pt x="2093" y="2389"/>
                                <a:pt x="2103" y="2399"/>
                                <a:pt x="2115" y="2399"/>
                              </a:cubicBezTo>
                              <a:cubicBezTo>
                                <a:pt x="2127" y="2399"/>
                                <a:pt x="2136" y="2389"/>
                                <a:pt x="2136" y="2377"/>
                              </a:cubicBezTo>
                              <a:close/>
                              <a:moveTo>
                                <a:pt x="2167" y="2508"/>
                              </a:moveTo>
                              <a:cubicBezTo>
                                <a:pt x="2167" y="2503"/>
                                <a:pt x="2163" y="2499"/>
                                <a:pt x="2158" y="2499"/>
                              </a:cubicBezTo>
                              <a:cubicBezTo>
                                <a:pt x="2153" y="2499"/>
                                <a:pt x="2149" y="2503"/>
                                <a:pt x="2149" y="2508"/>
                              </a:cubicBezTo>
                              <a:cubicBezTo>
                                <a:pt x="2149" y="2512"/>
                                <a:pt x="2153" y="2516"/>
                                <a:pt x="2158" y="2516"/>
                              </a:cubicBezTo>
                              <a:cubicBezTo>
                                <a:pt x="2163" y="2516"/>
                                <a:pt x="2167" y="2512"/>
                                <a:pt x="2167" y="2508"/>
                              </a:cubicBezTo>
                              <a:close/>
                              <a:moveTo>
                                <a:pt x="2167" y="2377"/>
                              </a:moveTo>
                              <a:cubicBezTo>
                                <a:pt x="2167" y="2373"/>
                                <a:pt x="2163" y="2369"/>
                                <a:pt x="2158" y="2369"/>
                              </a:cubicBezTo>
                              <a:cubicBezTo>
                                <a:pt x="2153" y="2369"/>
                                <a:pt x="2149" y="2373"/>
                                <a:pt x="2149" y="2377"/>
                              </a:cubicBezTo>
                              <a:cubicBezTo>
                                <a:pt x="2149" y="2382"/>
                                <a:pt x="2153" y="2386"/>
                                <a:pt x="2158" y="2386"/>
                              </a:cubicBezTo>
                              <a:cubicBezTo>
                                <a:pt x="2163" y="2386"/>
                                <a:pt x="2167" y="2382"/>
                                <a:pt x="2167" y="2377"/>
                              </a:cubicBezTo>
                              <a:close/>
                              <a:moveTo>
                                <a:pt x="2210" y="2464"/>
                              </a:moveTo>
                              <a:cubicBezTo>
                                <a:pt x="2210" y="2459"/>
                                <a:pt x="2206" y="2456"/>
                                <a:pt x="2201" y="2456"/>
                              </a:cubicBezTo>
                              <a:cubicBezTo>
                                <a:pt x="2197" y="2456"/>
                                <a:pt x="2193" y="2459"/>
                                <a:pt x="2193" y="2464"/>
                              </a:cubicBezTo>
                              <a:cubicBezTo>
                                <a:pt x="2193" y="2469"/>
                                <a:pt x="2197" y="2473"/>
                                <a:pt x="2201" y="2473"/>
                              </a:cubicBezTo>
                              <a:cubicBezTo>
                                <a:pt x="2206" y="2473"/>
                                <a:pt x="2210" y="2469"/>
                                <a:pt x="2210" y="2464"/>
                              </a:cubicBezTo>
                              <a:close/>
                              <a:moveTo>
                                <a:pt x="2310" y="2508"/>
                              </a:moveTo>
                              <a:cubicBezTo>
                                <a:pt x="2310" y="2520"/>
                                <a:pt x="2300" y="2529"/>
                                <a:pt x="2288" y="2529"/>
                              </a:cubicBezTo>
                              <a:cubicBezTo>
                                <a:pt x="2245" y="2529"/>
                                <a:pt x="2245" y="2529"/>
                                <a:pt x="2245" y="2529"/>
                              </a:cubicBezTo>
                              <a:cubicBezTo>
                                <a:pt x="2233" y="2529"/>
                                <a:pt x="2223" y="2520"/>
                                <a:pt x="2223" y="2508"/>
                              </a:cubicBezTo>
                              <a:cubicBezTo>
                                <a:pt x="2223" y="2496"/>
                                <a:pt x="2233" y="2486"/>
                                <a:pt x="2245" y="2486"/>
                              </a:cubicBezTo>
                              <a:cubicBezTo>
                                <a:pt x="2288" y="2486"/>
                                <a:pt x="2288" y="2486"/>
                                <a:pt x="2288" y="2486"/>
                              </a:cubicBezTo>
                              <a:cubicBezTo>
                                <a:pt x="2300" y="2486"/>
                                <a:pt x="2310" y="2496"/>
                                <a:pt x="2310" y="2508"/>
                              </a:cubicBezTo>
                              <a:close/>
                              <a:moveTo>
                                <a:pt x="2254" y="2508"/>
                              </a:moveTo>
                              <a:cubicBezTo>
                                <a:pt x="2254" y="2503"/>
                                <a:pt x="2250" y="2499"/>
                                <a:pt x="2245" y="2499"/>
                              </a:cubicBezTo>
                              <a:cubicBezTo>
                                <a:pt x="2240" y="2499"/>
                                <a:pt x="2236" y="2503"/>
                                <a:pt x="2236" y="2508"/>
                              </a:cubicBezTo>
                              <a:cubicBezTo>
                                <a:pt x="2236" y="2512"/>
                                <a:pt x="2240" y="2516"/>
                                <a:pt x="2245" y="2516"/>
                              </a:cubicBezTo>
                              <a:cubicBezTo>
                                <a:pt x="2250" y="2516"/>
                                <a:pt x="2254" y="2512"/>
                                <a:pt x="2254" y="2508"/>
                              </a:cubicBezTo>
                              <a:close/>
                              <a:moveTo>
                                <a:pt x="2297" y="2508"/>
                              </a:moveTo>
                              <a:cubicBezTo>
                                <a:pt x="2297" y="2503"/>
                                <a:pt x="2293" y="2499"/>
                                <a:pt x="2288" y="2499"/>
                              </a:cubicBezTo>
                              <a:cubicBezTo>
                                <a:pt x="2284" y="2499"/>
                                <a:pt x="2280" y="2503"/>
                                <a:pt x="2280" y="2508"/>
                              </a:cubicBezTo>
                              <a:cubicBezTo>
                                <a:pt x="2280" y="2512"/>
                                <a:pt x="2284" y="2516"/>
                                <a:pt x="2288" y="2516"/>
                              </a:cubicBezTo>
                              <a:cubicBezTo>
                                <a:pt x="2293" y="2516"/>
                                <a:pt x="2297" y="2512"/>
                                <a:pt x="2297" y="2508"/>
                              </a:cubicBezTo>
                              <a:close/>
                              <a:moveTo>
                                <a:pt x="2353" y="2508"/>
                              </a:moveTo>
                              <a:cubicBezTo>
                                <a:pt x="2353" y="2520"/>
                                <a:pt x="2363" y="2529"/>
                                <a:pt x="2375" y="2529"/>
                              </a:cubicBezTo>
                              <a:cubicBezTo>
                                <a:pt x="2377" y="2529"/>
                                <a:pt x="2379" y="2529"/>
                                <a:pt x="2381" y="2529"/>
                              </a:cubicBezTo>
                              <a:cubicBezTo>
                                <a:pt x="2381" y="2514"/>
                                <a:pt x="2381" y="2514"/>
                                <a:pt x="2381" y="2514"/>
                              </a:cubicBezTo>
                              <a:cubicBezTo>
                                <a:pt x="2380" y="2515"/>
                                <a:pt x="2377" y="2516"/>
                                <a:pt x="2375" y="2516"/>
                              </a:cubicBezTo>
                              <a:cubicBezTo>
                                <a:pt x="2370" y="2516"/>
                                <a:pt x="2366" y="2512"/>
                                <a:pt x="2366" y="2508"/>
                              </a:cubicBezTo>
                              <a:cubicBezTo>
                                <a:pt x="2366" y="2503"/>
                                <a:pt x="2370" y="2499"/>
                                <a:pt x="2375" y="2499"/>
                              </a:cubicBezTo>
                              <a:cubicBezTo>
                                <a:pt x="2377" y="2499"/>
                                <a:pt x="2380" y="2500"/>
                                <a:pt x="2381" y="2501"/>
                              </a:cubicBezTo>
                              <a:cubicBezTo>
                                <a:pt x="2381" y="2487"/>
                                <a:pt x="2381" y="2487"/>
                                <a:pt x="2381" y="2487"/>
                              </a:cubicBezTo>
                              <a:cubicBezTo>
                                <a:pt x="2379" y="2486"/>
                                <a:pt x="2377" y="2486"/>
                                <a:pt x="2375" y="2486"/>
                              </a:cubicBezTo>
                              <a:cubicBezTo>
                                <a:pt x="2363" y="2486"/>
                                <a:pt x="2353" y="2496"/>
                                <a:pt x="2353" y="2508"/>
                              </a:cubicBezTo>
                              <a:close/>
                              <a:moveTo>
                                <a:pt x="139" y="2551"/>
                              </a:moveTo>
                              <a:cubicBezTo>
                                <a:pt x="139" y="2539"/>
                                <a:pt x="149" y="2529"/>
                                <a:pt x="161" y="2529"/>
                              </a:cubicBezTo>
                              <a:cubicBezTo>
                                <a:pt x="204" y="2529"/>
                                <a:pt x="204" y="2529"/>
                                <a:pt x="204" y="2529"/>
                              </a:cubicBezTo>
                              <a:cubicBezTo>
                                <a:pt x="216" y="2529"/>
                                <a:pt x="226" y="2539"/>
                                <a:pt x="226" y="2551"/>
                              </a:cubicBezTo>
                              <a:cubicBezTo>
                                <a:pt x="226" y="2563"/>
                                <a:pt x="216" y="2573"/>
                                <a:pt x="204" y="2573"/>
                              </a:cubicBezTo>
                              <a:cubicBezTo>
                                <a:pt x="161" y="2573"/>
                                <a:pt x="161" y="2573"/>
                                <a:pt x="161" y="2573"/>
                              </a:cubicBezTo>
                              <a:cubicBezTo>
                                <a:pt x="149" y="2573"/>
                                <a:pt x="139" y="2563"/>
                                <a:pt x="139" y="2551"/>
                              </a:cubicBezTo>
                              <a:close/>
                              <a:moveTo>
                                <a:pt x="196" y="2551"/>
                              </a:moveTo>
                              <a:cubicBezTo>
                                <a:pt x="196" y="2556"/>
                                <a:pt x="199" y="2560"/>
                                <a:pt x="204" y="2560"/>
                              </a:cubicBezTo>
                              <a:cubicBezTo>
                                <a:pt x="209" y="2560"/>
                                <a:pt x="213" y="2556"/>
                                <a:pt x="213" y="2551"/>
                              </a:cubicBezTo>
                              <a:cubicBezTo>
                                <a:pt x="213" y="2546"/>
                                <a:pt x="209" y="2542"/>
                                <a:pt x="204" y="2542"/>
                              </a:cubicBezTo>
                              <a:cubicBezTo>
                                <a:pt x="199" y="2542"/>
                                <a:pt x="196" y="2546"/>
                                <a:pt x="196" y="2551"/>
                              </a:cubicBezTo>
                              <a:close/>
                              <a:moveTo>
                                <a:pt x="152" y="2551"/>
                              </a:moveTo>
                              <a:cubicBezTo>
                                <a:pt x="152" y="2556"/>
                                <a:pt x="156" y="2560"/>
                                <a:pt x="161" y="2560"/>
                              </a:cubicBezTo>
                              <a:cubicBezTo>
                                <a:pt x="166" y="2560"/>
                                <a:pt x="170" y="2556"/>
                                <a:pt x="170" y="2551"/>
                              </a:cubicBezTo>
                              <a:cubicBezTo>
                                <a:pt x="170" y="2546"/>
                                <a:pt x="166" y="2542"/>
                                <a:pt x="161" y="2542"/>
                              </a:cubicBezTo>
                              <a:cubicBezTo>
                                <a:pt x="156" y="2542"/>
                                <a:pt x="152" y="2546"/>
                                <a:pt x="152" y="2551"/>
                              </a:cubicBezTo>
                              <a:close/>
                              <a:moveTo>
                                <a:pt x="1724" y="2573"/>
                              </a:moveTo>
                              <a:cubicBezTo>
                                <a:pt x="1712" y="2573"/>
                                <a:pt x="1702" y="2563"/>
                                <a:pt x="1702" y="2551"/>
                              </a:cubicBezTo>
                              <a:cubicBezTo>
                                <a:pt x="1702" y="2539"/>
                                <a:pt x="1712" y="2529"/>
                                <a:pt x="1724" y="2529"/>
                              </a:cubicBezTo>
                              <a:cubicBezTo>
                                <a:pt x="1736" y="2529"/>
                                <a:pt x="1746" y="2539"/>
                                <a:pt x="1746" y="2551"/>
                              </a:cubicBezTo>
                              <a:cubicBezTo>
                                <a:pt x="1746" y="2563"/>
                                <a:pt x="1736" y="2573"/>
                                <a:pt x="1724" y="2573"/>
                              </a:cubicBezTo>
                              <a:close/>
                              <a:moveTo>
                                <a:pt x="1733" y="2551"/>
                              </a:moveTo>
                              <a:cubicBezTo>
                                <a:pt x="1733" y="2546"/>
                                <a:pt x="1729" y="2542"/>
                                <a:pt x="1724" y="2542"/>
                              </a:cubicBezTo>
                              <a:cubicBezTo>
                                <a:pt x="1719" y="2542"/>
                                <a:pt x="1715" y="2546"/>
                                <a:pt x="1715" y="2551"/>
                              </a:cubicBezTo>
                              <a:cubicBezTo>
                                <a:pt x="1715" y="2556"/>
                                <a:pt x="1719" y="2560"/>
                                <a:pt x="1724" y="2560"/>
                              </a:cubicBezTo>
                              <a:cubicBezTo>
                                <a:pt x="1729" y="2560"/>
                                <a:pt x="1733" y="2556"/>
                                <a:pt x="1733" y="2551"/>
                              </a:cubicBezTo>
                              <a:close/>
                              <a:moveTo>
                                <a:pt x="139" y="2594"/>
                              </a:moveTo>
                              <a:cubicBezTo>
                                <a:pt x="139" y="2583"/>
                                <a:pt x="129" y="2573"/>
                                <a:pt x="117" y="2573"/>
                              </a:cubicBezTo>
                              <a:cubicBezTo>
                                <a:pt x="105" y="2573"/>
                                <a:pt x="96" y="2583"/>
                                <a:pt x="96" y="2594"/>
                              </a:cubicBezTo>
                              <a:cubicBezTo>
                                <a:pt x="96" y="2606"/>
                                <a:pt x="105" y="2616"/>
                                <a:pt x="117" y="2616"/>
                              </a:cubicBezTo>
                              <a:cubicBezTo>
                                <a:pt x="129" y="2616"/>
                                <a:pt x="139" y="2606"/>
                                <a:pt x="139" y="2594"/>
                              </a:cubicBezTo>
                              <a:close/>
                              <a:moveTo>
                                <a:pt x="769" y="2616"/>
                              </a:moveTo>
                              <a:cubicBezTo>
                                <a:pt x="757" y="2616"/>
                                <a:pt x="747" y="2606"/>
                                <a:pt x="747" y="2594"/>
                              </a:cubicBezTo>
                              <a:cubicBezTo>
                                <a:pt x="747" y="2551"/>
                                <a:pt x="747" y="2551"/>
                                <a:pt x="747" y="2551"/>
                              </a:cubicBezTo>
                              <a:cubicBezTo>
                                <a:pt x="747" y="2539"/>
                                <a:pt x="757" y="2529"/>
                                <a:pt x="769" y="2529"/>
                              </a:cubicBezTo>
                              <a:cubicBezTo>
                                <a:pt x="781" y="2529"/>
                                <a:pt x="790" y="2539"/>
                                <a:pt x="790" y="2551"/>
                              </a:cubicBezTo>
                              <a:cubicBezTo>
                                <a:pt x="790" y="2594"/>
                                <a:pt x="790" y="2594"/>
                                <a:pt x="790" y="2594"/>
                              </a:cubicBezTo>
                              <a:cubicBezTo>
                                <a:pt x="790" y="2606"/>
                                <a:pt x="781" y="2616"/>
                                <a:pt x="769" y="2616"/>
                              </a:cubicBezTo>
                              <a:close/>
                              <a:moveTo>
                                <a:pt x="777" y="2594"/>
                              </a:moveTo>
                              <a:cubicBezTo>
                                <a:pt x="777" y="2590"/>
                                <a:pt x="773" y="2586"/>
                                <a:pt x="769" y="2586"/>
                              </a:cubicBezTo>
                              <a:cubicBezTo>
                                <a:pt x="764" y="2586"/>
                                <a:pt x="760" y="2590"/>
                                <a:pt x="760" y="2594"/>
                              </a:cubicBezTo>
                              <a:cubicBezTo>
                                <a:pt x="760" y="2599"/>
                                <a:pt x="764" y="2603"/>
                                <a:pt x="769" y="2603"/>
                              </a:cubicBezTo>
                              <a:cubicBezTo>
                                <a:pt x="773" y="2603"/>
                                <a:pt x="777" y="2599"/>
                                <a:pt x="777" y="2594"/>
                              </a:cubicBezTo>
                              <a:close/>
                              <a:moveTo>
                                <a:pt x="834" y="2594"/>
                              </a:moveTo>
                              <a:cubicBezTo>
                                <a:pt x="834" y="2583"/>
                                <a:pt x="844" y="2573"/>
                                <a:pt x="856" y="2573"/>
                              </a:cubicBezTo>
                              <a:cubicBezTo>
                                <a:pt x="867" y="2573"/>
                                <a:pt x="877" y="2583"/>
                                <a:pt x="877" y="2594"/>
                              </a:cubicBezTo>
                              <a:cubicBezTo>
                                <a:pt x="877" y="2606"/>
                                <a:pt x="867" y="2616"/>
                                <a:pt x="856" y="2616"/>
                              </a:cubicBezTo>
                              <a:cubicBezTo>
                                <a:pt x="844" y="2616"/>
                                <a:pt x="834" y="2606"/>
                                <a:pt x="834" y="2594"/>
                              </a:cubicBezTo>
                              <a:close/>
                              <a:moveTo>
                                <a:pt x="847" y="2594"/>
                              </a:moveTo>
                              <a:cubicBezTo>
                                <a:pt x="847" y="2599"/>
                                <a:pt x="851" y="2603"/>
                                <a:pt x="856" y="2603"/>
                              </a:cubicBezTo>
                              <a:cubicBezTo>
                                <a:pt x="860" y="2603"/>
                                <a:pt x="864" y="2599"/>
                                <a:pt x="864" y="2594"/>
                              </a:cubicBezTo>
                              <a:cubicBezTo>
                                <a:pt x="864" y="2590"/>
                                <a:pt x="860" y="2586"/>
                                <a:pt x="856" y="2586"/>
                              </a:cubicBezTo>
                              <a:cubicBezTo>
                                <a:pt x="851" y="2586"/>
                                <a:pt x="847" y="2590"/>
                                <a:pt x="847" y="2594"/>
                              </a:cubicBezTo>
                              <a:close/>
                              <a:moveTo>
                                <a:pt x="2332" y="2573"/>
                              </a:moveTo>
                              <a:cubicBezTo>
                                <a:pt x="2320" y="2573"/>
                                <a:pt x="2310" y="2583"/>
                                <a:pt x="2310" y="2594"/>
                              </a:cubicBezTo>
                              <a:cubicBezTo>
                                <a:pt x="2310" y="2606"/>
                                <a:pt x="2320" y="2616"/>
                                <a:pt x="2332" y="2616"/>
                              </a:cubicBezTo>
                              <a:cubicBezTo>
                                <a:pt x="2344" y="2616"/>
                                <a:pt x="2353" y="2606"/>
                                <a:pt x="2353" y="2594"/>
                              </a:cubicBezTo>
                              <a:cubicBezTo>
                                <a:pt x="2353" y="2583"/>
                                <a:pt x="2344" y="2573"/>
                                <a:pt x="2332" y="2573"/>
                              </a:cubicBezTo>
                              <a:close/>
                              <a:moveTo>
                                <a:pt x="1311" y="2638"/>
                              </a:moveTo>
                              <a:cubicBezTo>
                                <a:pt x="1311" y="2650"/>
                                <a:pt x="1321" y="2660"/>
                                <a:pt x="1333" y="2660"/>
                              </a:cubicBezTo>
                              <a:cubicBezTo>
                                <a:pt x="1345" y="2660"/>
                                <a:pt x="1355" y="2650"/>
                                <a:pt x="1355" y="2638"/>
                              </a:cubicBezTo>
                              <a:cubicBezTo>
                                <a:pt x="1355" y="2626"/>
                                <a:pt x="1345" y="2616"/>
                                <a:pt x="1333" y="2616"/>
                              </a:cubicBezTo>
                              <a:cubicBezTo>
                                <a:pt x="1321" y="2616"/>
                                <a:pt x="1311" y="2626"/>
                                <a:pt x="1311" y="2638"/>
                              </a:cubicBezTo>
                              <a:close/>
                              <a:moveTo>
                                <a:pt x="1528" y="2638"/>
                              </a:moveTo>
                              <a:cubicBezTo>
                                <a:pt x="1528" y="2650"/>
                                <a:pt x="1538" y="2660"/>
                                <a:pt x="1550" y="2660"/>
                              </a:cubicBezTo>
                              <a:cubicBezTo>
                                <a:pt x="1562" y="2660"/>
                                <a:pt x="1572" y="2650"/>
                                <a:pt x="1572" y="2638"/>
                              </a:cubicBezTo>
                              <a:cubicBezTo>
                                <a:pt x="1572" y="2626"/>
                                <a:pt x="1562" y="2616"/>
                                <a:pt x="1550" y="2616"/>
                              </a:cubicBezTo>
                              <a:cubicBezTo>
                                <a:pt x="1538" y="2616"/>
                                <a:pt x="1528" y="2626"/>
                                <a:pt x="1528" y="2638"/>
                              </a:cubicBezTo>
                              <a:close/>
                              <a:moveTo>
                                <a:pt x="1767" y="2616"/>
                              </a:moveTo>
                              <a:cubicBezTo>
                                <a:pt x="1755" y="2616"/>
                                <a:pt x="1746" y="2626"/>
                                <a:pt x="1746" y="2638"/>
                              </a:cubicBezTo>
                              <a:cubicBezTo>
                                <a:pt x="1746" y="2650"/>
                                <a:pt x="1755" y="2660"/>
                                <a:pt x="1767" y="2660"/>
                              </a:cubicBezTo>
                              <a:cubicBezTo>
                                <a:pt x="1779" y="2660"/>
                                <a:pt x="1789" y="2650"/>
                                <a:pt x="1789" y="2638"/>
                              </a:cubicBezTo>
                              <a:cubicBezTo>
                                <a:pt x="1789" y="2626"/>
                                <a:pt x="1779" y="2616"/>
                                <a:pt x="1767" y="2616"/>
                              </a:cubicBezTo>
                              <a:close/>
                              <a:moveTo>
                                <a:pt x="1073" y="2790"/>
                              </a:moveTo>
                              <a:cubicBezTo>
                                <a:pt x="1029" y="2790"/>
                                <a:pt x="1029" y="2790"/>
                                <a:pt x="1029" y="2790"/>
                              </a:cubicBezTo>
                              <a:cubicBezTo>
                                <a:pt x="986" y="2790"/>
                                <a:pt x="986" y="2790"/>
                                <a:pt x="986" y="2790"/>
                              </a:cubicBezTo>
                              <a:cubicBezTo>
                                <a:pt x="942" y="2790"/>
                                <a:pt x="942" y="2790"/>
                                <a:pt x="942" y="2790"/>
                              </a:cubicBezTo>
                              <a:cubicBezTo>
                                <a:pt x="930" y="2790"/>
                                <a:pt x="921" y="2780"/>
                                <a:pt x="921" y="2768"/>
                              </a:cubicBezTo>
                              <a:cubicBezTo>
                                <a:pt x="921" y="2725"/>
                                <a:pt x="921" y="2725"/>
                                <a:pt x="921" y="2725"/>
                              </a:cubicBezTo>
                              <a:cubicBezTo>
                                <a:pt x="921" y="2713"/>
                                <a:pt x="911" y="2703"/>
                                <a:pt x="899" y="2703"/>
                              </a:cubicBezTo>
                              <a:cubicBezTo>
                                <a:pt x="887" y="2703"/>
                                <a:pt x="877" y="2693"/>
                                <a:pt x="877" y="2681"/>
                              </a:cubicBezTo>
                              <a:cubicBezTo>
                                <a:pt x="877" y="2638"/>
                                <a:pt x="877" y="2638"/>
                                <a:pt x="877" y="2638"/>
                              </a:cubicBezTo>
                              <a:cubicBezTo>
                                <a:pt x="877" y="2626"/>
                                <a:pt x="887" y="2616"/>
                                <a:pt x="899" y="2616"/>
                              </a:cubicBezTo>
                              <a:cubicBezTo>
                                <a:pt x="911" y="2616"/>
                                <a:pt x="921" y="2606"/>
                                <a:pt x="921" y="2594"/>
                              </a:cubicBezTo>
                              <a:cubicBezTo>
                                <a:pt x="921" y="2583"/>
                                <a:pt x="930" y="2573"/>
                                <a:pt x="942" y="2573"/>
                              </a:cubicBezTo>
                              <a:cubicBezTo>
                                <a:pt x="986" y="2573"/>
                                <a:pt x="986" y="2573"/>
                                <a:pt x="986" y="2573"/>
                              </a:cubicBezTo>
                              <a:cubicBezTo>
                                <a:pt x="1029" y="2573"/>
                                <a:pt x="1029" y="2573"/>
                                <a:pt x="1029" y="2573"/>
                              </a:cubicBezTo>
                              <a:cubicBezTo>
                                <a:pt x="1041" y="2573"/>
                                <a:pt x="1051" y="2583"/>
                                <a:pt x="1051" y="2594"/>
                              </a:cubicBezTo>
                              <a:cubicBezTo>
                                <a:pt x="1051" y="2606"/>
                                <a:pt x="1041" y="2616"/>
                                <a:pt x="1029" y="2616"/>
                              </a:cubicBezTo>
                              <a:cubicBezTo>
                                <a:pt x="1017" y="2616"/>
                                <a:pt x="1007" y="2626"/>
                                <a:pt x="1007" y="2638"/>
                              </a:cubicBezTo>
                              <a:cubicBezTo>
                                <a:pt x="1007" y="2650"/>
                                <a:pt x="998" y="2660"/>
                                <a:pt x="986" y="2660"/>
                              </a:cubicBezTo>
                              <a:cubicBezTo>
                                <a:pt x="974" y="2660"/>
                                <a:pt x="964" y="2669"/>
                                <a:pt x="964" y="2681"/>
                              </a:cubicBezTo>
                              <a:cubicBezTo>
                                <a:pt x="964" y="2725"/>
                                <a:pt x="964" y="2725"/>
                                <a:pt x="964" y="2725"/>
                              </a:cubicBezTo>
                              <a:cubicBezTo>
                                <a:pt x="964" y="2737"/>
                                <a:pt x="974" y="2746"/>
                                <a:pt x="986" y="2746"/>
                              </a:cubicBezTo>
                              <a:cubicBezTo>
                                <a:pt x="998" y="2746"/>
                                <a:pt x="1007" y="2737"/>
                                <a:pt x="1007" y="2725"/>
                              </a:cubicBezTo>
                              <a:cubicBezTo>
                                <a:pt x="1007" y="2713"/>
                                <a:pt x="1017" y="2703"/>
                                <a:pt x="1029" y="2703"/>
                              </a:cubicBezTo>
                              <a:cubicBezTo>
                                <a:pt x="1041" y="2703"/>
                                <a:pt x="1051" y="2713"/>
                                <a:pt x="1051" y="2725"/>
                              </a:cubicBezTo>
                              <a:cubicBezTo>
                                <a:pt x="1051" y="2737"/>
                                <a:pt x="1061" y="2746"/>
                                <a:pt x="1073" y="2746"/>
                              </a:cubicBezTo>
                              <a:cubicBezTo>
                                <a:pt x="1085" y="2746"/>
                                <a:pt x="1094" y="2756"/>
                                <a:pt x="1094" y="2768"/>
                              </a:cubicBezTo>
                              <a:cubicBezTo>
                                <a:pt x="1094" y="2780"/>
                                <a:pt x="1085" y="2790"/>
                                <a:pt x="1073" y="2790"/>
                              </a:cubicBezTo>
                              <a:close/>
                              <a:moveTo>
                                <a:pt x="1021" y="2594"/>
                              </a:moveTo>
                              <a:cubicBezTo>
                                <a:pt x="1021" y="2599"/>
                                <a:pt x="1024" y="2603"/>
                                <a:pt x="1029" y="2603"/>
                              </a:cubicBezTo>
                              <a:cubicBezTo>
                                <a:pt x="1034" y="2603"/>
                                <a:pt x="1038" y="2599"/>
                                <a:pt x="1038" y="2594"/>
                              </a:cubicBezTo>
                              <a:cubicBezTo>
                                <a:pt x="1038" y="2590"/>
                                <a:pt x="1034" y="2586"/>
                                <a:pt x="1029" y="2586"/>
                              </a:cubicBezTo>
                              <a:cubicBezTo>
                                <a:pt x="1024" y="2586"/>
                                <a:pt x="1021" y="2590"/>
                                <a:pt x="1021" y="2594"/>
                              </a:cubicBezTo>
                              <a:close/>
                              <a:moveTo>
                                <a:pt x="908" y="2638"/>
                              </a:moveTo>
                              <a:cubicBezTo>
                                <a:pt x="908" y="2633"/>
                                <a:pt x="904" y="2629"/>
                                <a:pt x="899" y="2629"/>
                              </a:cubicBezTo>
                              <a:cubicBezTo>
                                <a:pt x="894" y="2629"/>
                                <a:pt x="890" y="2633"/>
                                <a:pt x="890" y="2638"/>
                              </a:cubicBezTo>
                              <a:cubicBezTo>
                                <a:pt x="890" y="2643"/>
                                <a:pt x="894" y="2647"/>
                                <a:pt x="899" y="2647"/>
                              </a:cubicBezTo>
                              <a:cubicBezTo>
                                <a:pt x="904" y="2647"/>
                                <a:pt x="908" y="2643"/>
                                <a:pt x="908" y="2638"/>
                              </a:cubicBezTo>
                              <a:close/>
                              <a:moveTo>
                                <a:pt x="951" y="2725"/>
                              </a:moveTo>
                              <a:cubicBezTo>
                                <a:pt x="951" y="2720"/>
                                <a:pt x="947" y="2716"/>
                                <a:pt x="942" y="2716"/>
                              </a:cubicBezTo>
                              <a:cubicBezTo>
                                <a:pt x="938" y="2716"/>
                                <a:pt x="934" y="2720"/>
                                <a:pt x="934" y="2725"/>
                              </a:cubicBezTo>
                              <a:cubicBezTo>
                                <a:pt x="934" y="2730"/>
                                <a:pt x="938" y="2733"/>
                                <a:pt x="942" y="2733"/>
                              </a:cubicBezTo>
                              <a:cubicBezTo>
                                <a:pt x="947" y="2733"/>
                                <a:pt x="951" y="2730"/>
                                <a:pt x="951" y="2725"/>
                              </a:cubicBezTo>
                              <a:close/>
                              <a:moveTo>
                                <a:pt x="951" y="2681"/>
                              </a:moveTo>
                              <a:cubicBezTo>
                                <a:pt x="951" y="2677"/>
                                <a:pt x="947" y="2673"/>
                                <a:pt x="942" y="2673"/>
                              </a:cubicBezTo>
                              <a:cubicBezTo>
                                <a:pt x="938" y="2673"/>
                                <a:pt x="934" y="2677"/>
                                <a:pt x="934" y="2681"/>
                              </a:cubicBezTo>
                              <a:cubicBezTo>
                                <a:pt x="934" y="2686"/>
                                <a:pt x="938" y="2690"/>
                                <a:pt x="942" y="2690"/>
                              </a:cubicBezTo>
                              <a:cubicBezTo>
                                <a:pt x="947" y="2690"/>
                                <a:pt x="951" y="2686"/>
                                <a:pt x="951" y="2681"/>
                              </a:cubicBezTo>
                              <a:close/>
                              <a:moveTo>
                                <a:pt x="951" y="2594"/>
                              </a:moveTo>
                              <a:cubicBezTo>
                                <a:pt x="951" y="2590"/>
                                <a:pt x="947" y="2586"/>
                                <a:pt x="942" y="2586"/>
                              </a:cubicBezTo>
                              <a:cubicBezTo>
                                <a:pt x="938" y="2586"/>
                                <a:pt x="934" y="2590"/>
                                <a:pt x="934" y="2594"/>
                              </a:cubicBezTo>
                              <a:cubicBezTo>
                                <a:pt x="934" y="2599"/>
                                <a:pt x="938" y="2603"/>
                                <a:pt x="942" y="2603"/>
                              </a:cubicBezTo>
                              <a:cubicBezTo>
                                <a:pt x="947" y="2603"/>
                                <a:pt x="951" y="2599"/>
                                <a:pt x="951" y="2594"/>
                              </a:cubicBezTo>
                              <a:close/>
                              <a:moveTo>
                                <a:pt x="9" y="2812"/>
                              </a:moveTo>
                              <a:cubicBezTo>
                                <a:pt x="9" y="2804"/>
                                <a:pt x="5" y="2798"/>
                                <a:pt x="0" y="2794"/>
                              </a:cubicBezTo>
                              <a:cubicBezTo>
                                <a:pt x="0" y="2829"/>
                                <a:pt x="0" y="2829"/>
                                <a:pt x="0" y="2829"/>
                              </a:cubicBezTo>
                              <a:cubicBezTo>
                                <a:pt x="5" y="2825"/>
                                <a:pt x="9" y="2819"/>
                                <a:pt x="9" y="2812"/>
                              </a:cubicBezTo>
                              <a:close/>
                              <a:moveTo>
                                <a:pt x="0" y="2742"/>
                              </a:moveTo>
                              <a:cubicBezTo>
                                <a:pt x="0" y="2577"/>
                                <a:pt x="0" y="2577"/>
                                <a:pt x="0" y="2577"/>
                              </a:cubicBezTo>
                              <a:cubicBezTo>
                                <a:pt x="5" y="2581"/>
                                <a:pt x="9" y="2587"/>
                                <a:pt x="9" y="2594"/>
                              </a:cubicBezTo>
                              <a:cubicBezTo>
                                <a:pt x="9" y="2638"/>
                                <a:pt x="9" y="2638"/>
                                <a:pt x="9" y="2638"/>
                              </a:cubicBezTo>
                              <a:cubicBezTo>
                                <a:pt x="9" y="2650"/>
                                <a:pt x="19" y="2660"/>
                                <a:pt x="31" y="2660"/>
                              </a:cubicBezTo>
                              <a:cubicBezTo>
                                <a:pt x="43" y="2660"/>
                                <a:pt x="52" y="2650"/>
                                <a:pt x="52" y="2638"/>
                              </a:cubicBezTo>
                              <a:cubicBezTo>
                                <a:pt x="52" y="2626"/>
                                <a:pt x="62" y="2616"/>
                                <a:pt x="74" y="2616"/>
                              </a:cubicBezTo>
                              <a:cubicBezTo>
                                <a:pt x="86" y="2616"/>
                                <a:pt x="96" y="2626"/>
                                <a:pt x="96" y="2638"/>
                              </a:cubicBezTo>
                              <a:cubicBezTo>
                                <a:pt x="96" y="2681"/>
                                <a:pt x="96" y="2681"/>
                                <a:pt x="96" y="2681"/>
                              </a:cubicBezTo>
                              <a:cubicBezTo>
                                <a:pt x="96" y="2693"/>
                                <a:pt x="86" y="2703"/>
                                <a:pt x="74" y="2703"/>
                              </a:cubicBezTo>
                              <a:cubicBezTo>
                                <a:pt x="31" y="2703"/>
                                <a:pt x="31" y="2703"/>
                                <a:pt x="31" y="2703"/>
                              </a:cubicBezTo>
                              <a:cubicBezTo>
                                <a:pt x="19" y="2703"/>
                                <a:pt x="9" y="2713"/>
                                <a:pt x="9" y="2725"/>
                              </a:cubicBezTo>
                              <a:cubicBezTo>
                                <a:pt x="9" y="2732"/>
                                <a:pt x="5" y="2738"/>
                                <a:pt x="0" y="2742"/>
                              </a:cubicBezTo>
                              <a:close/>
                              <a:moveTo>
                                <a:pt x="65" y="2681"/>
                              </a:moveTo>
                              <a:cubicBezTo>
                                <a:pt x="65" y="2686"/>
                                <a:pt x="69" y="2690"/>
                                <a:pt x="74" y="2690"/>
                              </a:cubicBezTo>
                              <a:cubicBezTo>
                                <a:pt x="79" y="2690"/>
                                <a:pt x="83" y="2686"/>
                                <a:pt x="83" y="2681"/>
                              </a:cubicBezTo>
                              <a:cubicBezTo>
                                <a:pt x="83" y="2677"/>
                                <a:pt x="79" y="2673"/>
                                <a:pt x="74" y="2673"/>
                              </a:cubicBezTo>
                              <a:cubicBezTo>
                                <a:pt x="69" y="2673"/>
                                <a:pt x="65" y="2677"/>
                                <a:pt x="65" y="2681"/>
                              </a:cubicBezTo>
                              <a:close/>
                              <a:moveTo>
                                <a:pt x="22" y="2681"/>
                              </a:moveTo>
                              <a:cubicBezTo>
                                <a:pt x="22" y="2686"/>
                                <a:pt x="26" y="2690"/>
                                <a:pt x="31" y="2690"/>
                              </a:cubicBezTo>
                              <a:cubicBezTo>
                                <a:pt x="35" y="2690"/>
                                <a:pt x="39" y="2686"/>
                                <a:pt x="39" y="2681"/>
                              </a:cubicBezTo>
                              <a:cubicBezTo>
                                <a:pt x="39" y="2677"/>
                                <a:pt x="35" y="2673"/>
                                <a:pt x="31" y="2673"/>
                              </a:cubicBezTo>
                              <a:cubicBezTo>
                                <a:pt x="26" y="2673"/>
                                <a:pt x="22" y="2677"/>
                                <a:pt x="22" y="2681"/>
                              </a:cubicBezTo>
                              <a:close/>
                              <a:moveTo>
                                <a:pt x="204" y="2746"/>
                              </a:moveTo>
                              <a:cubicBezTo>
                                <a:pt x="161" y="2746"/>
                                <a:pt x="161" y="2746"/>
                                <a:pt x="161" y="2746"/>
                              </a:cubicBezTo>
                              <a:cubicBezTo>
                                <a:pt x="149" y="2746"/>
                                <a:pt x="139" y="2737"/>
                                <a:pt x="139" y="2725"/>
                              </a:cubicBezTo>
                              <a:cubicBezTo>
                                <a:pt x="139" y="2713"/>
                                <a:pt x="149" y="2703"/>
                                <a:pt x="161" y="2703"/>
                              </a:cubicBezTo>
                              <a:cubicBezTo>
                                <a:pt x="204" y="2703"/>
                                <a:pt x="204" y="2703"/>
                                <a:pt x="204" y="2703"/>
                              </a:cubicBezTo>
                              <a:cubicBezTo>
                                <a:pt x="216" y="2703"/>
                                <a:pt x="226" y="2713"/>
                                <a:pt x="226" y="2725"/>
                              </a:cubicBezTo>
                              <a:cubicBezTo>
                                <a:pt x="226" y="2737"/>
                                <a:pt x="216" y="2746"/>
                                <a:pt x="204" y="2746"/>
                              </a:cubicBezTo>
                              <a:close/>
                              <a:moveTo>
                                <a:pt x="213" y="2725"/>
                              </a:moveTo>
                              <a:cubicBezTo>
                                <a:pt x="213" y="2720"/>
                                <a:pt x="209" y="2716"/>
                                <a:pt x="204" y="2716"/>
                              </a:cubicBezTo>
                              <a:cubicBezTo>
                                <a:pt x="199" y="2716"/>
                                <a:pt x="196" y="2720"/>
                                <a:pt x="196" y="2725"/>
                              </a:cubicBezTo>
                              <a:cubicBezTo>
                                <a:pt x="196" y="2730"/>
                                <a:pt x="199" y="2733"/>
                                <a:pt x="204" y="2733"/>
                              </a:cubicBezTo>
                              <a:cubicBezTo>
                                <a:pt x="209" y="2733"/>
                                <a:pt x="213" y="2730"/>
                                <a:pt x="213" y="2725"/>
                              </a:cubicBezTo>
                              <a:close/>
                              <a:moveTo>
                                <a:pt x="834" y="2725"/>
                              </a:moveTo>
                              <a:cubicBezTo>
                                <a:pt x="834" y="2713"/>
                                <a:pt x="844" y="2703"/>
                                <a:pt x="856" y="2703"/>
                              </a:cubicBezTo>
                              <a:cubicBezTo>
                                <a:pt x="867" y="2703"/>
                                <a:pt x="877" y="2713"/>
                                <a:pt x="877" y="2725"/>
                              </a:cubicBezTo>
                              <a:cubicBezTo>
                                <a:pt x="877" y="2737"/>
                                <a:pt x="867" y="2746"/>
                                <a:pt x="856" y="2746"/>
                              </a:cubicBezTo>
                              <a:cubicBezTo>
                                <a:pt x="844" y="2746"/>
                                <a:pt x="834" y="2737"/>
                                <a:pt x="834" y="2725"/>
                              </a:cubicBezTo>
                              <a:close/>
                              <a:moveTo>
                                <a:pt x="847" y="2725"/>
                              </a:moveTo>
                              <a:cubicBezTo>
                                <a:pt x="847" y="2730"/>
                                <a:pt x="851" y="2733"/>
                                <a:pt x="856" y="2733"/>
                              </a:cubicBezTo>
                              <a:cubicBezTo>
                                <a:pt x="860" y="2733"/>
                                <a:pt x="864" y="2730"/>
                                <a:pt x="864" y="2725"/>
                              </a:cubicBezTo>
                              <a:cubicBezTo>
                                <a:pt x="864" y="2720"/>
                                <a:pt x="860" y="2716"/>
                                <a:pt x="856" y="2716"/>
                              </a:cubicBezTo>
                              <a:cubicBezTo>
                                <a:pt x="851" y="2716"/>
                                <a:pt x="847" y="2720"/>
                                <a:pt x="847" y="2725"/>
                              </a:cubicBezTo>
                              <a:close/>
                              <a:moveTo>
                                <a:pt x="1333" y="2790"/>
                              </a:moveTo>
                              <a:cubicBezTo>
                                <a:pt x="1321" y="2790"/>
                                <a:pt x="1311" y="2780"/>
                                <a:pt x="1311" y="2768"/>
                              </a:cubicBezTo>
                              <a:cubicBezTo>
                                <a:pt x="1311" y="2725"/>
                                <a:pt x="1311" y="2725"/>
                                <a:pt x="1311" y="2725"/>
                              </a:cubicBezTo>
                              <a:cubicBezTo>
                                <a:pt x="1311" y="2713"/>
                                <a:pt x="1321" y="2703"/>
                                <a:pt x="1333" y="2703"/>
                              </a:cubicBezTo>
                              <a:cubicBezTo>
                                <a:pt x="1345" y="2703"/>
                                <a:pt x="1355" y="2693"/>
                                <a:pt x="1355" y="2681"/>
                              </a:cubicBezTo>
                              <a:cubicBezTo>
                                <a:pt x="1355" y="2669"/>
                                <a:pt x="1365" y="2660"/>
                                <a:pt x="1377" y="2660"/>
                              </a:cubicBezTo>
                              <a:cubicBezTo>
                                <a:pt x="1388" y="2660"/>
                                <a:pt x="1398" y="2669"/>
                                <a:pt x="1398" y="2681"/>
                              </a:cubicBezTo>
                              <a:cubicBezTo>
                                <a:pt x="1398" y="2725"/>
                                <a:pt x="1398" y="2725"/>
                                <a:pt x="1398" y="2725"/>
                              </a:cubicBezTo>
                              <a:cubicBezTo>
                                <a:pt x="1398" y="2737"/>
                                <a:pt x="1388" y="2746"/>
                                <a:pt x="1377" y="2746"/>
                              </a:cubicBezTo>
                              <a:cubicBezTo>
                                <a:pt x="1365" y="2746"/>
                                <a:pt x="1355" y="2756"/>
                                <a:pt x="1355" y="2768"/>
                              </a:cubicBezTo>
                              <a:cubicBezTo>
                                <a:pt x="1355" y="2780"/>
                                <a:pt x="1345" y="2790"/>
                                <a:pt x="1333" y="2790"/>
                              </a:cubicBezTo>
                              <a:close/>
                              <a:moveTo>
                                <a:pt x="1342" y="2768"/>
                              </a:moveTo>
                              <a:cubicBezTo>
                                <a:pt x="1342" y="2763"/>
                                <a:pt x="1338" y="2759"/>
                                <a:pt x="1333" y="2759"/>
                              </a:cubicBezTo>
                              <a:cubicBezTo>
                                <a:pt x="1328" y="2759"/>
                                <a:pt x="1324" y="2763"/>
                                <a:pt x="1324" y="2768"/>
                              </a:cubicBezTo>
                              <a:cubicBezTo>
                                <a:pt x="1324" y="2773"/>
                                <a:pt x="1328" y="2777"/>
                                <a:pt x="1333" y="2777"/>
                              </a:cubicBezTo>
                              <a:cubicBezTo>
                                <a:pt x="1338" y="2777"/>
                                <a:pt x="1342" y="2773"/>
                                <a:pt x="1342" y="2768"/>
                              </a:cubicBezTo>
                              <a:close/>
                              <a:moveTo>
                                <a:pt x="1767" y="2703"/>
                              </a:moveTo>
                              <a:cubicBezTo>
                                <a:pt x="1755" y="2703"/>
                                <a:pt x="1746" y="2713"/>
                                <a:pt x="1746" y="2725"/>
                              </a:cubicBezTo>
                              <a:cubicBezTo>
                                <a:pt x="1746" y="2737"/>
                                <a:pt x="1755" y="2746"/>
                                <a:pt x="1767" y="2746"/>
                              </a:cubicBezTo>
                              <a:cubicBezTo>
                                <a:pt x="1779" y="2746"/>
                                <a:pt x="1789" y="2737"/>
                                <a:pt x="1789" y="2725"/>
                              </a:cubicBezTo>
                              <a:cubicBezTo>
                                <a:pt x="1789" y="2713"/>
                                <a:pt x="1779" y="2703"/>
                                <a:pt x="1767" y="2703"/>
                              </a:cubicBezTo>
                              <a:close/>
                              <a:moveTo>
                                <a:pt x="2353" y="2725"/>
                              </a:moveTo>
                              <a:cubicBezTo>
                                <a:pt x="2353" y="2737"/>
                                <a:pt x="2363" y="2746"/>
                                <a:pt x="2375" y="2746"/>
                              </a:cubicBezTo>
                              <a:cubicBezTo>
                                <a:pt x="2377" y="2746"/>
                                <a:pt x="2379" y="2746"/>
                                <a:pt x="2381" y="2746"/>
                              </a:cubicBezTo>
                              <a:cubicBezTo>
                                <a:pt x="2381" y="2704"/>
                                <a:pt x="2381" y="2704"/>
                                <a:pt x="2381" y="2704"/>
                              </a:cubicBezTo>
                              <a:cubicBezTo>
                                <a:pt x="2379" y="2703"/>
                                <a:pt x="2377" y="2703"/>
                                <a:pt x="2375" y="2703"/>
                              </a:cubicBezTo>
                              <a:cubicBezTo>
                                <a:pt x="2363" y="2703"/>
                                <a:pt x="2353" y="2713"/>
                                <a:pt x="2353" y="2725"/>
                              </a:cubicBezTo>
                              <a:close/>
                              <a:moveTo>
                                <a:pt x="9" y="2768"/>
                              </a:moveTo>
                              <a:cubicBezTo>
                                <a:pt x="9" y="2756"/>
                                <a:pt x="19" y="2746"/>
                                <a:pt x="31" y="2746"/>
                              </a:cubicBezTo>
                              <a:cubicBezTo>
                                <a:pt x="43" y="2746"/>
                                <a:pt x="52" y="2756"/>
                                <a:pt x="52" y="2768"/>
                              </a:cubicBezTo>
                              <a:cubicBezTo>
                                <a:pt x="52" y="2780"/>
                                <a:pt x="43" y="2790"/>
                                <a:pt x="31" y="2790"/>
                              </a:cubicBezTo>
                              <a:cubicBezTo>
                                <a:pt x="19" y="2790"/>
                                <a:pt x="9" y="2780"/>
                                <a:pt x="9" y="2768"/>
                              </a:cubicBezTo>
                              <a:close/>
                              <a:moveTo>
                                <a:pt x="22" y="2768"/>
                              </a:moveTo>
                              <a:cubicBezTo>
                                <a:pt x="22" y="2773"/>
                                <a:pt x="26" y="2777"/>
                                <a:pt x="31" y="2777"/>
                              </a:cubicBezTo>
                              <a:cubicBezTo>
                                <a:pt x="35" y="2777"/>
                                <a:pt x="39" y="2773"/>
                                <a:pt x="39" y="2768"/>
                              </a:cubicBezTo>
                              <a:cubicBezTo>
                                <a:pt x="39" y="2763"/>
                                <a:pt x="35" y="2759"/>
                                <a:pt x="31" y="2759"/>
                              </a:cubicBezTo>
                              <a:cubicBezTo>
                                <a:pt x="26" y="2759"/>
                                <a:pt x="22" y="2763"/>
                                <a:pt x="22" y="2768"/>
                              </a:cubicBezTo>
                              <a:close/>
                              <a:moveTo>
                                <a:pt x="812" y="2790"/>
                              </a:moveTo>
                              <a:cubicBezTo>
                                <a:pt x="769" y="2790"/>
                                <a:pt x="769" y="2790"/>
                                <a:pt x="769" y="2790"/>
                              </a:cubicBezTo>
                              <a:cubicBezTo>
                                <a:pt x="757" y="2790"/>
                                <a:pt x="747" y="2780"/>
                                <a:pt x="747" y="2768"/>
                              </a:cubicBezTo>
                              <a:cubicBezTo>
                                <a:pt x="747" y="2756"/>
                                <a:pt x="757" y="2746"/>
                                <a:pt x="769" y="2746"/>
                              </a:cubicBezTo>
                              <a:cubicBezTo>
                                <a:pt x="812" y="2746"/>
                                <a:pt x="812" y="2746"/>
                                <a:pt x="812" y="2746"/>
                              </a:cubicBezTo>
                              <a:cubicBezTo>
                                <a:pt x="824" y="2746"/>
                                <a:pt x="834" y="2756"/>
                                <a:pt x="834" y="2768"/>
                              </a:cubicBezTo>
                              <a:cubicBezTo>
                                <a:pt x="834" y="2780"/>
                                <a:pt x="824" y="2790"/>
                                <a:pt x="812" y="2790"/>
                              </a:cubicBezTo>
                              <a:close/>
                              <a:moveTo>
                                <a:pt x="777" y="2768"/>
                              </a:moveTo>
                              <a:cubicBezTo>
                                <a:pt x="777" y="2763"/>
                                <a:pt x="773" y="2759"/>
                                <a:pt x="769" y="2759"/>
                              </a:cubicBezTo>
                              <a:cubicBezTo>
                                <a:pt x="764" y="2759"/>
                                <a:pt x="760" y="2763"/>
                                <a:pt x="760" y="2768"/>
                              </a:cubicBezTo>
                              <a:cubicBezTo>
                                <a:pt x="760" y="2773"/>
                                <a:pt x="764" y="2777"/>
                                <a:pt x="769" y="2777"/>
                              </a:cubicBezTo>
                              <a:cubicBezTo>
                                <a:pt x="773" y="2777"/>
                                <a:pt x="777" y="2773"/>
                                <a:pt x="777" y="2768"/>
                              </a:cubicBezTo>
                              <a:close/>
                              <a:moveTo>
                                <a:pt x="821" y="2768"/>
                              </a:moveTo>
                              <a:cubicBezTo>
                                <a:pt x="821" y="2763"/>
                                <a:pt x="817" y="2759"/>
                                <a:pt x="812" y="2759"/>
                              </a:cubicBezTo>
                              <a:cubicBezTo>
                                <a:pt x="807" y="2759"/>
                                <a:pt x="803" y="2763"/>
                                <a:pt x="803" y="2768"/>
                              </a:cubicBezTo>
                              <a:cubicBezTo>
                                <a:pt x="803" y="2773"/>
                                <a:pt x="807" y="2777"/>
                                <a:pt x="812" y="2777"/>
                              </a:cubicBezTo>
                              <a:cubicBezTo>
                                <a:pt x="817" y="2777"/>
                                <a:pt x="821" y="2773"/>
                                <a:pt x="821" y="2768"/>
                              </a:cubicBezTo>
                              <a:close/>
                              <a:moveTo>
                                <a:pt x="1138" y="2681"/>
                              </a:moveTo>
                              <a:cubicBezTo>
                                <a:pt x="1138" y="2638"/>
                                <a:pt x="1138" y="2638"/>
                                <a:pt x="1138" y="2638"/>
                              </a:cubicBezTo>
                              <a:cubicBezTo>
                                <a:pt x="1138" y="2626"/>
                                <a:pt x="1128" y="2616"/>
                                <a:pt x="1116" y="2616"/>
                              </a:cubicBezTo>
                              <a:cubicBezTo>
                                <a:pt x="1104" y="2616"/>
                                <a:pt x="1094" y="2606"/>
                                <a:pt x="1094" y="2594"/>
                              </a:cubicBezTo>
                              <a:cubicBezTo>
                                <a:pt x="1094" y="2551"/>
                                <a:pt x="1094" y="2551"/>
                                <a:pt x="1094" y="2551"/>
                              </a:cubicBezTo>
                              <a:cubicBezTo>
                                <a:pt x="1094" y="2539"/>
                                <a:pt x="1104" y="2529"/>
                                <a:pt x="1116" y="2529"/>
                              </a:cubicBezTo>
                              <a:cubicBezTo>
                                <a:pt x="1128" y="2529"/>
                                <a:pt x="1138" y="2520"/>
                                <a:pt x="1138" y="2508"/>
                              </a:cubicBezTo>
                              <a:cubicBezTo>
                                <a:pt x="1138" y="2496"/>
                                <a:pt x="1147" y="2486"/>
                                <a:pt x="1159" y="2486"/>
                              </a:cubicBezTo>
                              <a:cubicBezTo>
                                <a:pt x="1171" y="2486"/>
                                <a:pt x="1181" y="2496"/>
                                <a:pt x="1181" y="2508"/>
                              </a:cubicBezTo>
                              <a:cubicBezTo>
                                <a:pt x="1181" y="2520"/>
                                <a:pt x="1191" y="2529"/>
                                <a:pt x="1203" y="2529"/>
                              </a:cubicBezTo>
                              <a:cubicBezTo>
                                <a:pt x="1215" y="2529"/>
                                <a:pt x="1225" y="2539"/>
                                <a:pt x="1225" y="2551"/>
                              </a:cubicBezTo>
                              <a:cubicBezTo>
                                <a:pt x="1225" y="2563"/>
                                <a:pt x="1215" y="2573"/>
                                <a:pt x="1203" y="2573"/>
                              </a:cubicBezTo>
                              <a:cubicBezTo>
                                <a:pt x="1191" y="2573"/>
                                <a:pt x="1181" y="2583"/>
                                <a:pt x="1181" y="2594"/>
                              </a:cubicBezTo>
                              <a:cubicBezTo>
                                <a:pt x="1181" y="2606"/>
                                <a:pt x="1191" y="2616"/>
                                <a:pt x="1203" y="2616"/>
                              </a:cubicBezTo>
                              <a:cubicBezTo>
                                <a:pt x="1246" y="2616"/>
                                <a:pt x="1246" y="2616"/>
                                <a:pt x="1246" y="2616"/>
                              </a:cubicBezTo>
                              <a:cubicBezTo>
                                <a:pt x="1258" y="2616"/>
                                <a:pt x="1268" y="2626"/>
                                <a:pt x="1268" y="2638"/>
                              </a:cubicBezTo>
                              <a:cubicBezTo>
                                <a:pt x="1268" y="2650"/>
                                <a:pt x="1278" y="2660"/>
                                <a:pt x="1290" y="2660"/>
                              </a:cubicBezTo>
                              <a:cubicBezTo>
                                <a:pt x="1302" y="2660"/>
                                <a:pt x="1311" y="2669"/>
                                <a:pt x="1311" y="2681"/>
                              </a:cubicBezTo>
                              <a:cubicBezTo>
                                <a:pt x="1311" y="2693"/>
                                <a:pt x="1302" y="2703"/>
                                <a:pt x="1290" y="2703"/>
                              </a:cubicBezTo>
                              <a:cubicBezTo>
                                <a:pt x="1278" y="2703"/>
                                <a:pt x="1268" y="2713"/>
                                <a:pt x="1268" y="2725"/>
                              </a:cubicBezTo>
                              <a:cubicBezTo>
                                <a:pt x="1268" y="2768"/>
                                <a:pt x="1268" y="2768"/>
                                <a:pt x="1268" y="2768"/>
                              </a:cubicBezTo>
                              <a:cubicBezTo>
                                <a:pt x="1268" y="2780"/>
                                <a:pt x="1278" y="2790"/>
                                <a:pt x="1290" y="2790"/>
                              </a:cubicBezTo>
                              <a:cubicBezTo>
                                <a:pt x="1302" y="2790"/>
                                <a:pt x="1311" y="2800"/>
                                <a:pt x="1311" y="2812"/>
                              </a:cubicBezTo>
                              <a:cubicBezTo>
                                <a:pt x="1311" y="2855"/>
                                <a:pt x="1311" y="2855"/>
                                <a:pt x="1311" y="2855"/>
                              </a:cubicBezTo>
                              <a:cubicBezTo>
                                <a:pt x="1311" y="2898"/>
                                <a:pt x="1311" y="2898"/>
                                <a:pt x="1311" y="2898"/>
                              </a:cubicBezTo>
                              <a:cubicBezTo>
                                <a:pt x="1311" y="2942"/>
                                <a:pt x="1311" y="2942"/>
                                <a:pt x="1311" y="2942"/>
                              </a:cubicBezTo>
                              <a:cubicBezTo>
                                <a:pt x="1311" y="2954"/>
                                <a:pt x="1302" y="2964"/>
                                <a:pt x="1290" y="2964"/>
                              </a:cubicBezTo>
                              <a:cubicBezTo>
                                <a:pt x="1278" y="2964"/>
                                <a:pt x="1268" y="2954"/>
                                <a:pt x="1268" y="2942"/>
                              </a:cubicBezTo>
                              <a:cubicBezTo>
                                <a:pt x="1268" y="2898"/>
                                <a:pt x="1268" y="2898"/>
                                <a:pt x="1268" y="2898"/>
                              </a:cubicBezTo>
                              <a:cubicBezTo>
                                <a:pt x="1268" y="2886"/>
                                <a:pt x="1258" y="2877"/>
                                <a:pt x="1246" y="2877"/>
                              </a:cubicBezTo>
                              <a:cubicBezTo>
                                <a:pt x="1203" y="2877"/>
                                <a:pt x="1203" y="2877"/>
                                <a:pt x="1203" y="2877"/>
                              </a:cubicBezTo>
                              <a:cubicBezTo>
                                <a:pt x="1191" y="2877"/>
                                <a:pt x="1181" y="2867"/>
                                <a:pt x="1181" y="2855"/>
                              </a:cubicBezTo>
                              <a:cubicBezTo>
                                <a:pt x="1181" y="2812"/>
                                <a:pt x="1181" y="2812"/>
                                <a:pt x="1181" y="2812"/>
                              </a:cubicBezTo>
                              <a:cubicBezTo>
                                <a:pt x="1181" y="2800"/>
                                <a:pt x="1191" y="2790"/>
                                <a:pt x="1203" y="2790"/>
                              </a:cubicBezTo>
                              <a:cubicBezTo>
                                <a:pt x="1215" y="2790"/>
                                <a:pt x="1225" y="2780"/>
                                <a:pt x="1225" y="2768"/>
                              </a:cubicBezTo>
                              <a:cubicBezTo>
                                <a:pt x="1225" y="2756"/>
                                <a:pt x="1215" y="2746"/>
                                <a:pt x="1203" y="2746"/>
                              </a:cubicBezTo>
                              <a:cubicBezTo>
                                <a:pt x="1191" y="2746"/>
                                <a:pt x="1181" y="2737"/>
                                <a:pt x="1181" y="2725"/>
                              </a:cubicBezTo>
                              <a:cubicBezTo>
                                <a:pt x="1181" y="2713"/>
                                <a:pt x="1191" y="2703"/>
                                <a:pt x="1203" y="2703"/>
                              </a:cubicBezTo>
                              <a:cubicBezTo>
                                <a:pt x="1215" y="2703"/>
                                <a:pt x="1225" y="2693"/>
                                <a:pt x="1225" y="2681"/>
                              </a:cubicBezTo>
                              <a:cubicBezTo>
                                <a:pt x="1225" y="2669"/>
                                <a:pt x="1215" y="2660"/>
                                <a:pt x="1203" y="2660"/>
                              </a:cubicBezTo>
                              <a:cubicBezTo>
                                <a:pt x="1191" y="2660"/>
                                <a:pt x="1181" y="2669"/>
                                <a:pt x="1181" y="2681"/>
                              </a:cubicBezTo>
                              <a:cubicBezTo>
                                <a:pt x="1181" y="2693"/>
                                <a:pt x="1171" y="2703"/>
                                <a:pt x="1159" y="2703"/>
                              </a:cubicBezTo>
                              <a:cubicBezTo>
                                <a:pt x="1147" y="2703"/>
                                <a:pt x="1138" y="2693"/>
                                <a:pt x="1138" y="2681"/>
                              </a:cubicBezTo>
                              <a:close/>
                              <a:moveTo>
                                <a:pt x="1212" y="2725"/>
                              </a:moveTo>
                              <a:cubicBezTo>
                                <a:pt x="1212" y="2720"/>
                                <a:pt x="1208" y="2716"/>
                                <a:pt x="1203" y="2716"/>
                              </a:cubicBezTo>
                              <a:cubicBezTo>
                                <a:pt x="1198" y="2716"/>
                                <a:pt x="1194" y="2720"/>
                                <a:pt x="1194" y="2725"/>
                              </a:cubicBezTo>
                              <a:cubicBezTo>
                                <a:pt x="1194" y="2730"/>
                                <a:pt x="1198" y="2733"/>
                                <a:pt x="1203" y="2733"/>
                              </a:cubicBezTo>
                              <a:cubicBezTo>
                                <a:pt x="1208" y="2733"/>
                                <a:pt x="1212" y="2730"/>
                                <a:pt x="1212" y="2725"/>
                              </a:cubicBezTo>
                              <a:close/>
                              <a:moveTo>
                                <a:pt x="1212" y="2855"/>
                              </a:moveTo>
                              <a:cubicBezTo>
                                <a:pt x="1212" y="2850"/>
                                <a:pt x="1208" y="2846"/>
                                <a:pt x="1203" y="2846"/>
                              </a:cubicBezTo>
                              <a:cubicBezTo>
                                <a:pt x="1198" y="2846"/>
                                <a:pt x="1194" y="2850"/>
                                <a:pt x="1194" y="2855"/>
                              </a:cubicBezTo>
                              <a:cubicBezTo>
                                <a:pt x="1194" y="2860"/>
                                <a:pt x="1198" y="2864"/>
                                <a:pt x="1203" y="2864"/>
                              </a:cubicBezTo>
                              <a:cubicBezTo>
                                <a:pt x="1208" y="2864"/>
                                <a:pt x="1212" y="2860"/>
                                <a:pt x="1212" y="2855"/>
                              </a:cubicBezTo>
                              <a:close/>
                              <a:moveTo>
                                <a:pt x="1281" y="2855"/>
                              </a:moveTo>
                              <a:cubicBezTo>
                                <a:pt x="1281" y="2860"/>
                                <a:pt x="1285" y="2864"/>
                                <a:pt x="1290" y="2864"/>
                              </a:cubicBezTo>
                              <a:cubicBezTo>
                                <a:pt x="1294" y="2864"/>
                                <a:pt x="1298" y="2860"/>
                                <a:pt x="1298" y="2855"/>
                              </a:cubicBezTo>
                              <a:cubicBezTo>
                                <a:pt x="1298" y="2850"/>
                                <a:pt x="1294" y="2846"/>
                                <a:pt x="1290" y="2846"/>
                              </a:cubicBezTo>
                              <a:cubicBezTo>
                                <a:pt x="1285" y="2846"/>
                                <a:pt x="1281" y="2850"/>
                                <a:pt x="1281" y="2855"/>
                              </a:cubicBezTo>
                              <a:close/>
                              <a:moveTo>
                                <a:pt x="1281" y="2681"/>
                              </a:moveTo>
                              <a:cubicBezTo>
                                <a:pt x="1281" y="2686"/>
                                <a:pt x="1285" y="2690"/>
                                <a:pt x="1290" y="2690"/>
                              </a:cubicBezTo>
                              <a:cubicBezTo>
                                <a:pt x="1294" y="2690"/>
                                <a:pt x="1298" y="2686"/>
                                <a:pt x="1298" y="2681"/>
                              </a:cubicBezTo>
                              <a:cubicBezTo>
                                <a:pt x="1298" y="2677"/>
                                <a:pt x="1294" y="2673"/>
                                <a:pt x="1290" y="2673"/>
                              </a:cubicBezTo>
                              <a:cubicBezTo>
                                <a:pt x="1285" y="2673"/>
                                <a:pt x="1281" y="2677"/>
                                <a:pt x="1281" y="2681"/>
                              </a:cubicBezTo>
                              <a:close/>
                              <a:moveTo>
                                <a:pt x="1238" y="2638"/>
                              </a:moveTo>
                              <a:cubicBezTo>
                                <a:pt x="1238" y="2643"/>
                                <a:pt x="1242" y="2647"/>
                                <a:pt x="1246" y="2647"/>
                              </a:cubicBezTo>
                              <a:cubicBezTo>
                                <a:pt x="1251" y="2647"/>
                                <a:pt x="1255" y="2643"/>
                                <a:pt x="1255" y="2638"/>
                              </a:cubicBezTo>
                              <a:cubicBezTo>
                                <a:pt x="1255" y="2633"/>
                                <a:pt x="1251" y="2629"/>
                                <a:pt x="1246" y="2629"/>
                              </a:cubicBezTo>
                              <a:cubicBezTo>
                                <a:pt x="1242" y="2629"/>
                                <a:pt x="1238" y="2633"/>
                                <a:pt x="1238" y="2638"/>
                              </a:cubicBezTo>
                              <a:close/>
                              <a:moveTo>
                                <a:pt x="1238" y="2725"/>
                              </a:moveTo>
                              <a:cubicBezTo>
                                <a:pt x="1238" y="2730"/>
                                <a:pt x="1242" y="2733"/>
                                <a:pt x="1246" y="2733"/>
                              </a:cubicBezTo>
                              <a:cubicBezTo>
                                <a:pt x="1251" y="2733"/>
                                <a:pt x="1255" y="2730"/>
                                <a:pt x="1255" y="2725"/>
                              </a:cubicBezTo>
                              <a:cubicBezTo>
                                <a:pt x="1255" y="2720"/>
                                <a:pt x="1251" y="2716"/>
                                <a:pt x="1246" y="2716"/>
                              </a:cubicBezTo>
                              <a:cubicBezTo>
                                <a:pt x="1242" y="2716"/>
                                <a:pt x="1238" y="2720"/>
                                <a:pt x="1238" y="2725"/>
                              </a:cubicBezTo>
                              <a:close/>
                              <a:moveTo>
                                <a:pt x="1238" y="2812"/>
                              </a:moveTo>
                              <a:cubicBezTo>
                                <a:pt x="1238" y="2816"/>
                                <a:pt x="1242" y="2820"/>
                                <a:pt x="1246" y="2820"/>
                              </a:cubicBezTo>
                              <a:cubicBezTo>
                                <a:pt x="1251" y="2820"/>
                                <a:pt x="1255" y="2816"/>
                                <a:pt x="1255" y="2812"/>
                              </a:cubicBezTo>
                              <a:cubicBezTo>
                                <a:pt x="1255" y="2807"/>
                                <a:pt x="1251" y="2803"/>
                                <a:pt x="1246" y="2803"/>
                              </a:cubicBezTo>
                              <a:cubicBezTo>
                                <a:pt x="1242" y="2803"/>
                                <a:pt x="1238" y="2807"/>
                                <a:pt x="1238" y="2812"/>
                              </a:cubicBezTo>
                              <a:close/>
                              <a:moveTo>
                                <a:pt x="1151" y="2681"/>
                              </a:moveTo>
                              <a:cubicBezTo>
                                <a:pt x="1151" y="2686"/>
                                <a:pt x="1155" y="2690"/>
                                <a:pt x="1159" y="2690"/>
                              </a:cubicBezTo>
                              <a:cubicBezTo>
                                <a:pt x="1164" y="2690"/>
                                <a:pt x="1168" y="2686"/>
                                <a:pt x="1168" y="2681"/>
                              </a:cubicBezTo>
                              <a:cubicBezTo>
                                <a:pt x="1168" y="2677"/>
                                <a:pt x="1164" y="2673"/>
                                <a:pt x="1159" y="2673"/>
                              </a:cubicBezTo>
                              <a:cubicBezTo>
                                <a:pt x="1155" y="2673"/>
                                <a:pt x="1151" y="2677"/>
                                <a:pt x="1151" y="2681"/>
                              </a:cubicBezTo>
                              <a:close/>
                              <a:moveTo>
                                <a:pt x="1125" y="2594"/>
                              </a:moveTo>
                              <a:cubicBezTo>
                                <a:pt x="1125" y="2590"/>
                                <a:pt x="1121" y="2586"/>
                                <a:pt x="1116" y="2586"/>
                              </a:cubicBezTo>
                              <a:cubicBezTo>
                                <a:pt x="1111" y="2586"/>
                                <a:pt x="1107" y="2590"/>
                                <a:pt x="1107" y="2594"/>
                              </a:cubicBezTo>
                              <a:cubicBezTo>
                                <a:pt x="1107" y="2599"/>
                                <a:pt x="1111" y="2603"/>
                                <a:pt x="1116" y="2603"/>
                              </a:cubicBezTo>
                              <a:cubicBezTo>
                                <a:pt x="1121" y="2603"/>
                                <a:pt x="1125" y="2599"/>
                                <a:pt x="1125" y="2594"/>
                              </a:cubicBezTo>
                              <a:close/>
                              <a:moveTo>
                                <a:pt x="1125" y="2551"/>
                              </a:moveTo>
                              <a:cubicBezTo>
                                <a:pt x="1125" y="2546"/>
                                <a:pt x="1121" y="2542"/>
                                <a:pt x="1116" y="2542"/>
                              </a:cubicBezTo>
                              <a:cubicBezTo>
                                <a:pt x="1111" y="2542"/>
                                <a:pt x="1107" y="2546"/>
                                <a:pt x="1107" y="2551"/>
                              </a:cubicBezTo>
                              <a:cubicBezTo>
                                <a:pt x="1107" y="2556"/>
                                <a:pt x="1111" y="2560"/>
                                <a:pt x="1116" y="2560"/>
                              </a:cubicBezTo>
                              <a:cubicBezTo>
                                <a:pt x="1121" y="2560"/>
                                <a:pt x="1125" y="2556"/>
                                <a:pt x="1125" y="2551"/>
                              </a:cubicBezTo>
                              <a:close/>
                              <a:moveTo>
                                <a:pt x="1746" y="2768"/>
                              </a:moveTo>
                              <a:cubicBezTo>
                                <a:pt x="1746" y="2780"/>
                                <a:pt x="1736" y="2790"/>
                                <a:pt x="1724" y="2790"/>
                              </a:cubicBezTo>
                              <a:cubicBezTo>
                                <a:pt x="1712" y="2790"/>
                                <a:pt x="1702" y="2780"/>
                                <a:pt x="1702" y="2768"/>
                              </a:cubicBezTo>
                              <a:cubicBezTo>
                                <a:pt x="1702" y="2756"/>
                                <a:pt x="1712" y="2746"/>
                                <a:pt x="1724" y="2746"/>
                              </a:cubicBezTo>
                              <a:cubicBezTo>
                                <a:pt x="1736" y="2746"/>
                                <a:pt x="1746" y="2756"/>
                                <a:pt x="1746" y="2768"/>
                              </a:cubicBezTo>
                              <a:close/>
                              <a:moveTo>
                                <a:pt x="1733" y="2768"/>
                              </a:moveTo>
                              <a:cubicBezTo>
                                <a:pt x="1733" y="2763"/>
                                <a:pt x="1729" y="2759"/>
                                <a:pt x="1724" y="2759"/>
                              </a:cubicBezTo>
                              <a:cubicBezTo>
                                <a:pt x="1719" y="2759"/>
                                <a:pt x="1715" y="2763"/>
                                <a:pt x="1715" y="2768"/>
                              </a:cubicBezTo>
                              <a:cubicBezTo>
                                <a:pt x="1715" y="2773"/>
                                <a:pt x="1719" y="2777"/>
                                <a:pt x="1724" y="2777"/>
                              </a:cubicBezTo>
                              <a:cubicBezTo>
                                <a:pt x="1729" y="2777"/>
                                <a:pt x="1733" y="2773"/>
                                <a:pt x="1733" y="2768"/>
                              </a:cubicBezTo>
                              <a:close/>
                              <a:moveTo>
                                <a:pt x="986" y="2877"/>
                              </a:moveTo>
                              <a:cubicBezTo>
                                <a:pt x="942" y="2877"/>
                                <a:pt x="942" y="2877"/>
                                <a:pt x="942" y="2877"/>
                              </a:cubicBezTo>
                              <a:cubicBezTo>
                                <a:pt x="930" y="2877"/>
                                <a:pt x="921" y="2886"/>
                                <a:pt x="921" y="2898"/>
                              </a:cubicBezTo>
                              <a:cubicBezTo>
                                <a:pt x="921" y="2910"/>
                                <a:pt x="930" y="2920"/>
                                <a:pt x="942" y="2920"/>
                              </a:cubicBezTo>
                              <a:cubicBezTo>
                                <a:pt x="954" y="2920"/>
                                <a:pt x="964" y="2930"/>
                                <a:pt x="964" y="2942"/>
                              </a:cubicBezTo>
                              <a:cubicBezTo>
                                <a:pt x="964" y="2954"/>
                                <a:pt x="954" y="2964"/>
                                <a:pt x="942" y="2964"/>
                              </a:cubicBezTo>
                              <a:cubicBezTo>
                                <a:pt x="899" y="2964"/>
                                <a:pt x="899" y="2964"/>
                                <a:pt x="899" y="2964"/>
                              </a:cubicBezTo>
                              <a:cubicBezTo>
                                <a:pt x="887" y="2964"/>
                                <a:pt x="877" y="2954"/>
                                <a:pt x="877" y="2942"/>
                              </a:cubicBezTo>
                              <a:cubicBezTo>
                                <a:pt x="877" y="2898"/>
                                <a:pt x="877" y="2898"/>
                                <a:pt x="877" y="2898"/>
                              </a:cubicBezTo>
                              <a:cubicBezTo>
                                <a:pt x="877" y="2855"/>
                                <a:pt x="877" y="2855"/>
                                <a:pt x="877" y="2855"/>
                              </a:cubicBezTo>
                              <a:cubicBezTo>
                                <a:pt x="877" y="2843"/>
                                <a:pt x="867" y="2833"/>
                                <a:pt x="856" y="2833"/>
                              </a:cubicBezTo>
                              <a:cubicBezTo>
                                <a:pt x="844" y="2833"/>
                                <a:pt x="834" y="2824"/>
                                <a:pt x="834" y="2812"/>
                              </a:cubicBezTo>
                              <a:cubicBezTo>
                                <a:pt x="834" y="2800"/>
                                <a:pt x="844" y="2790"/>
                                <a:pt x="856" y="2790"/>
                              </a:cubicBezTo>
                              <a:cubicBezTo>
                                <a:pt x="899" y="2790"/>
                                <a:pt x="899" y="2790"/>
                                <a:pt x="899" y="2790"/>
                              </a:cubicBezTo>
                              <a:cubicBezTo>
                                <a:pt x="911" y="2790"/>
                                <a:pt x="921" y="2800"/>
                                <a:pt x="921" y="2812"/>
                              </a:cubicBezTo>
                              <a:cubicBezTo>
                                <a:pt x="921" y="2824"/>
                                <a:pt x="930" y="2833"/>
                                <a:pt x="942" y="2833"/>
                              </a:cubicBezTo>
                              <a:cubicBezTo>
                                <a:pt x="986" y="2833"/>
                                <a:pt x="986" y="2833"/>
                                <a:pt x="986" y="2833"/>
                              </a:cubicBezTo>
                              <a:cubicBezTo>
                                <a:pt x="998" y="2833"/>
                                <a:pt x="1007" y="2843"/>
                                <a:pt x="1007" y="2855"/>
                              </a:cubicBezTo>
                              <a:cubicBezTo>
                                <a:pt x="1007" y="2867"/>
                                <a:pt x="998" y="2877"/>
                                <a:pt x="986" y="2877"/>
                              </a:cubicBezTo>
                              <a:close/>
                              <a:moveTo>
                                <a:pt x="864" y="2812"/>
                              </a:moveTo>
                              <a:cubicBezTo>
                                <a:pt x="864" y="2807"/>
                                <a:pt x="860" y="2803"/>
                                <a:pt x="856" y="2803"/>
                              </a:cubicBezTo>
                              <a:cubicBezTo>
                                <a:pt x="851" y="2803"/>
                                <a:pt x="847" y="2807"/>
                                <a:pt x="847" y="2812"/>
                              </a:cubicBezTo>
                              <a:cubicBezTo>
                                <a:pt x="847" y="2816"/>
                                <a:pt x="851" y="2820"/>
                                <a:pt x="856" y="2820"/>
                              </a:cubicBezTo>
                              <a:cubicBezTo>
                                <a:pt x="860" y="2820"/>
                                <a:pt x="864" y="2816"/>
                                <a:pt x="864" y="2812"/>
                              </a:cubicBezTo>
                              <a:close/>
                              <a:moveTo>
                                <a:pt x="908" y="2855"/>
                              </a:moveTo>
                              <a:cubicBezTo>
                                <a:pt x="908" y="2850"/>
                                <a:pt x="904" y="2846"/>
                                <a:pt x="899" y="2846"/>
                              </a:cubicBezTo>
                              <a:cubicBezTo>
                                <a:pt x="894" y="2846"/>
                                <a:pt x="890" y="2850"/>
                                <a:pt x="890" y="2855"/>
                              </a:cubicBezTo>
                              <a:cubicBezTo>
                                <a:pt x="890" y="2860"/>
                                <a:pt x="894" y="2864"/>
                                <a:pt x="899" y="2864"/>
                              </a:cubicBezTo>
                              <a:cubicBezTo>
                                <a:pt x="904" y="2864"/>
                                <a:pt x="908" y="2860"/>
                                <a:pt x="908" y="2855"/>
                              </a:cubicBezTo>
                              <a:close/>
                              <a:moveTo>
                                <a:pt x="908" y="2812"/>
                              </a:moveTo>
                              <a:cubicBezTo>
                                <a:pt x="908" y="2807"/>
                                <a:pt x="904" y="2803"/>
                                <a:pt x="899" y="2803"/>
                              </a:cubicBezTo>
                              <a:cubicBezTo>
                                <a:pt x="894" y="2803"/>
                                <a:pt x="890" y="2807"/>
                                <a:pt x="890" y="2812"/>
                              </a:cubicBezTo>
                              <a:cubicBezTo>
                                <a:pt x="890" y="2816"/>
                                <a:pt x="894" y="2820"/>
                                <a:pt x="899" y="2820"/>
                              </a:cubicBezTo>
                              <a:cubicBezTo>
                                <a:pt x="904" y="2820"/>
                                <a:pt x="908" y="2816"/>
                                <a:pt x="908" y="2812"/>
                              </a:cubicBezTo>
                              <a:close/>
                              <a:moveTo>
                                <a:pt x="934" y="2942"/>
                              </a:moveTo>
                              <a:cubicBezTo>
                                <a:pt x="934" y="2947"/>
                                <a:pt x="938" y="2951"/>
                                <a:pt x="942" y="2951"/>
                              </a:cubicBezTo>
                              <a:cubicBezTo>
                                <a:pt x="947" y="2951"/>
                                <a:pt x="951" y="2947"/>
                                <a:pt x="951" y="2942"/>
                              </a:cubicBezTo>
                              <a:cubicBezTo>
                                <a:pt x="951" y="2937"/>
                                <a:pt x="947" y="2933"/>
                                <a:pt x="942" y="2933"/>
                              </a:cubicBezTo>
                              <a:cubicBezTo>
                                <a:pt x="938" y="2933"/>
                                <a:pt x="934" y="2937"/>
                                <a:pt x="934" y="2942"/>
                              </a:cubicBezTo>
                              <a:close/>
                              <a:moveTo>
                                <a:pt x="994" y="2855"/>
                              </a:moveTo>
                              <a:cubicBezTo>
                                <a:pt x="994" y="2850"/>
                                <a:pt x="991" y="2846"/>
                                <a:pt x="986" y="2846"/>
                              </a:cubicBezTo>
                              <a:cubicBezTo>
                                <a:pt x="981" y="2846"/>
                                <a:pt x="977" y="2850"/>
                                <a:pt x="977" y="2855"/>
                              </a:cubicBezTo>
                              <a:cubicBezTo>
                                <a:pt x="977" y="2860"/>
                                <a:pt x="981" y="2864"/>
                                <a:pt x="986" y="2864"/>
                              </a:cubicBezTo>
                              <a:cubicBezTo>
                                <a:pt x="991" y="2864"/>
                                <a:pt x="994" y="2860"/>
                                <a:pt x="994" y="2855"/>
                              </a:cubicBezTo>
                              <a:close/>
                              <a:moveTo>
                                <a:pt x="1637" y="2833"/>
                              </a:moveTo>
                              <a:cubicBezTo>
                                <a:pt x="1625" y="2833"/>
                                <a:pt x="1615" y="2824"/>
                                <a:pt x="1615" y="2812"/>
                              </a:cubicBezTo>
                              <a:cubicBezTo>
                                <a:pt x="1615" y="2800"/>
                                <a:pt x="1625" y="2790"/>
                                <a:pt x="1637" y="2790"/>
                              </a:cubicBezTo>
                              <a:cubicBezTo>
                                <a:pt x="1649" y="2790"/>
                                <a:pt x="1659" y="2800"/>
                                <a:pt x="1659" y="2812"/>
                              </a:cubicBezTo>
                              <a:cubicBezTo>
                                <a:pt x="1659" y="2824"/>
                                <a:pt x="1649" y="2833"/>
                                <a:pt x="1637" y="2833"/>
                              </a:cubicBezTo>
                              <a:close/>
                              <a:moveTo>
                                <a:pt x="1646" y="2812"/>
                              </a:moveTo>
                              <a:cubicBezTo>
                                <a:pt x="1646" y="2807"/>
                                <a:pt x="1642" y="2803"/>
                                <a:pt x="1637" y="2803"/>
                              </a:cubicBezTo>
                              <a:cubicBezTo>
                                <a:pt x="1632" y="2803"/>
                                <a:pt x="1628" y="2807"/>
                                <a:pt x="1628" y="2812"/>
                              </a:cubicBezTo>
                              <a:cubicBezTo>
                                <a:pt x="1628" y="2816"/>
                                <a:pt x="1632" y="2820"/>
                                <a:pt x="1637" y="2820"/>
                              </a:cubicBezTo>
                              <a:cubicBezTo>
                                <a:pt x="1642" y="2820"/>
                                <a:pt x="1646" y="2816"/>
                                <a:pt x="1646" y="2812"/>
                              </a:cubicBezTo>
                              <a:close/>
                              <a:moveTo>
                                <a:pt x="1094" y="2812"/>
                              </a:moveTo>
                              <a:cubicBezTo>
                                <a:pt x="1094" y="2855"/>
                                <a:pt x="1094" y="2855"/>
                                <a:pt x="1094" y="2855"/>
                              </a:cubicBezTo>
                              <a:cubicBezTo>
                                <a:pt x="1094" y="2867"/>
                                <a:pt x="1104" y="2877"/>
                                <a:pt x="1116" y="2877"/>
                              </a:cubicBezTo>
                              <a:cubicBezTo>
                                <a:pt x="1128" y="2877"/>
                                <a:pt x="1138" y="2867"/>
                                <a:pt x="1138" y="2855"/>
                              </a:cubicBezTo>
                              <a:cubicBezTo>
                                <a:pt x="1138" y="2812"/>
                                <a:pt x="1138" y="2812"/>
                                <a:pt x="1138" y="2812"/>
                              </a:cubicBezTo>
                              <a:cubicBezTo>
                                <a:pt x="1138" y="2800"/>
                                <a:pt x="1128" y="2790"/>
                                <a:pt x="1116" y="2790"/>
                              </a:cubicBezTo>
                              <a:cubicBezTo>
                                <a:pt x="1104" y="2790"/>
                                <a:pt x="1094" y="2800"/>
                                <a:pt x="1094" y="2812"/>
                              </a:cubicBezTo>
                              <a:close/>
                              <a:moveTo>
                                <a:pt x="1702" y="2681"/>
                              </a:moveTo>
                              <a:cubicBezTo>
                                <a:pt x="1702" y="2693"/>
                                <a:pt x="1692" y="2703"/>
                                <a:pt x="1680" y="2703"/>
                              </a:cubicBezTo>
                              <a:cubicBezTo>
                                <a:pt x="1637" y="2703"/>
                                <a:pt x="1637" y="2703"/>
                                <a:pt x="1637" y="2703"/>
                              </a:cubicBezTo>
                              <a:cubicBezTo>
                                <a:pt x="1625" y="2703"/>
                                <a:pt x="1615" y="2713"/>
                                <a:pt x="1615" y="2725"/>
                              </a:cubicBezTo>
                              <a:cubicBezTo>
                                <a:pt x="1615" y="2737"/>
                                <a:pt x="1606" y="2746"/>
                                <a:pt x="1594" y="2746"/>
                              </a:cubicBezTo>
                              <a:cubicBezTo>
                                <a:pt x="1582" y="2746"/>
                                <a:pt x="1572" y="2756"/>
                                <a:pt x="1572" y="2768"/>
                              </a:cubicBezTo>
                              <a:cubicBezTo>
                                <a:pt x="1572" y="2780"/>
                                <a:pt x="1562" y="2790"/>
                                <a:pt x="1550" y="2790"/>
                              </a:cubicBezTo>
                              <a:cubicBezTo>
                                <a:pt x="1538" y="2790"/>
                                <a:pt x="1528" y="2780"/>
                                <a:pt x="1528" y="2768"/>
                              </a:cubicBezTo>
                              <a:cubicBezTo>
                                <a:pt x="1528" y="2756"/>
                                <a:pt x="1519" y="2746"/>
                                <a:pt x="1507" y="2746"/>
                              </a:cubicBezTo>
                              <a:cubicBezTo>
                                <a:pt x="1495" y="2746"/>
                                <a:pt x="1485" y="2756"/>
                                <a:pt x="1485" y="2768"/>
                              </a:cubicBezTo>
                              <a:cubicBezTo>
                                <a:pt x="1485" y="2780"/>
                                <a:pt x="1495" y="2790"/>
                                <a:pt x="1507" y="2790"/>
                              </a:cubicBezTo>
                              <a:cubicBezTo>
                                <a:pt x="1519" y="2790"/>
                                <a:pt x="1528" y="2800"/>
                                <a:pt x="1528" y="2812"/>
                              </a:cubicBezTo>
                              <a:cubicBezTo>
                                <a:pt x="1528" y="2824"/>
                                <a:pt x="1538" y="2833"/>
                                <a:pt x="1550" y="2833"/>
                              </a:cubicBezTo>
                              <a:cubicBezTo>
                                <a:pt x="1562" y="2833"/>
                                <a:pt x="1572" y="2843"/>
                                <a:pt x="1572" y="2855"/>
                              </a:cubicBezTo>
                              <a:cubicBezTo>
                                <a:pt x="1572" y="2867"/>
                                <a:pt x="1562" y="2877"/>
                                <a:pt x="1550" y="2877"/>
                              </a:cubicBezTo>
                              <a:cubicBezTo>
                                <a:pt x="1507" y="2877"/>
                                <a:pt x="1507" y="2877"/>
                                <a:pt x="1507" y="2877"/>
                              </a:cubicBezTo>
                              <a:cubicBezTo>
                                <a:pt x="1495" y="2877"/>
                                <a:pt x="1485" y="2867"/>
                                <a:pt x="1485" y="2855"/>
                              </a:cubicBezTo>
                              <a:cubicBezTo>
                                <a:pt x="1485" y="2843"/>
                                <a:pt x="1475" y="2833"/>
                                <a:pt x="1463" y="2833"/>
                              </a:cubicBezTo>
                              <a:cubicBezTo>
                                <a:pt x="1420" y="2833"/>
                                <a:pt x="1420" y="2833"/>
                                <a:pt x="1420" y="2833"/>
                              </a:cubicBezTo>
                              <a:cubicBezTo>
                                <a:pt x="1377" y="2833"/>
                                <a:pt x="1377" y="2833"/>
                                <a:pt x="1377" y="2833"/>
                              </a:cubicBezTo>
                              <a:cubicBezTo>
                                <a:pt x="1365" y="2833"/>
                                <a:pt x="1355" y="2824"/>
                                <a:pt x="1355" y="2812"/>
                              </a:cubicBezTo>
                              <a:cubicBezTo>
                                <a:pt x="1355" y="2800"/>
                                <a:pt x="1365" y="2790"/>
                                <a:pt x="1377" y="2790"/>
                              </a:cubicBezTo>
                              <a:cubicBezTo>
                                <a:pt x="1420" y="2790"/>
                                <a:pt x="1420" y="2790"/>
                                <a:pt x="1420" y="2790"/>
                              </a:cubicBezTo>
                              <a:cubicBezTo>
                                <a:pt x="1432" y="2790"/>
                                <a:pt x="1442" y="2780"/>
                                <a:pt x="1442" y="2768"/>
                              </a:cubicBezTo>
                              <a:cubicBezTo>
                                <a:pt x="1442" y="2725"/>
                                <a:pt x="1442" y="2725"/>
                                <a:pt x="1442" y="2725"/>
                              </a:cubicBezTo>
                              <a:cubicBezTo>
                                <a:pt x="1442" y="2681"/>
                                <a:pt x="1442" y="2681"/>
                                <a:pt x="1442" y="2681"/>
                              </a:cubicBezTo>
                              <a:cubicBezTo>
                                <a:pt x="1442" y="2669"/>
                                <a:pt x="1451" y="2660"/>
                                <a:pt x="1463" y="2660"/>
                              </a:cubicBezTo>
                              <a:cubicBezTo>
                                <a:pt x="1507" y="2660"/>
                                <a:pt x="1507" y="2660"/>
                                <a:pt x="1507" y="2660"/>
                              </a:cubicBezTo>
                              <a:cubicBezTo>
                                <a:pt x="1519" y="2660"/>
                                <a:pt x="1528" y="2669"/>
                                <a:pt x="1528" y="2681"/>
                              </a:cubicBezTo>
                              <a:cubicBezTo>
                                <a:pt x="1528" y="2693"/>
                                <a:pt x="1538" y="2703"/>
                                <a:pt x="1550" y="2703"/>
                              </a:cubicBezTo>
                              <a:cubicBezTo>
                                <a:pt x="1562" y="2703"/>
                                <a:pt x="1572" y="2693"/>
                                <a:pt x="1572" y="2681"/>
                              </a:cubicBezTo>
                              <a:cubicBezTo>
                                <a:pt x="1572" y="2669"/>
                                <a:pt x="1582" y="2660"/>
                                <a:pt x="1594" y="2660"/>
                              </a:cubicBezTo>
                              <a:cubicBezTo>
                                <a:pt x="1606" y="2660"/>
                                <a:pt x="1615" y="2650"/>
                                <a:pt x="1615" y="2638"/>
                              </a:cubicBezTo>
                              <a:cubicBezTo>
                                <a:pt x="1615" y="2626"/>
                                <a:pt x="1606" y="2616"/>
                                <a:pt x="1594" y="2616"/>
                              </a:cubicBezTo>
                              <a:cubicBezTo>
                                <a:pt x="1582" y="2616"/>
                                <a:pt x="1572" y="2606"/>
                                <a:pt x="1572" y="2594"/>
                              </a:cubicBezTo>
                              <a:cubicBezTo>
                                <a:pt x="1572" y="2583"/>
                                <a:pt x="1582" y="2573"/>
                                <a:pt x="1594" y="2573"/>
                              </a:cubicBezTo>
                              <a:cubicBezTo>
                                <a:pt x="1606" y="2573"/>
                                <a:pt x="1615" y="2563"/>
                                <a:pt x="1615" y="2551"/>
                              </a:cubicBezTo>
                              <a:cubicBezTo>
                                <a:pt x="1615" y="2539"/>
                                <a:pt x="1606" y="2529"/>
                                <a:pt x="1594" y="2529"/>
                              </a:cubicBezTo>
                              <a:cubicBezTo>
                                <a:pt x="1582" y="2529"/>
                                <a:pt x="1572" y="2539"/>
                                <a:pt x="1572" y="2551"/>
                              </a:cubicBezTo>
                              <a:cubicBezTo>
                                <a:pt x="1572" y="2563"/>
                                <a:pt x="1562" y="2573"/>
                                <a:pt x="1550" y="2573"/>
                              </a:cubicBezTo>
                              <a:cubicBezTo>
                                <a:pt x="1538" y="2573"/>
                                <a:pt x="1528" y="2583"/>
                                <a:pt x="1528" y="2594"/>
                              </a:cubicBezTo>
                              <a:cubicBezTo>
                                <a:pt x="1528" y="2606"/>
                                <a:pt x="1519" y="2616"/>
                                <a:pt x="1507" y="2616"/>
                              </a:cubicBezTo>
                              <a:cubicBezTo>
                                <a:pt x="1495" y="2616"/>
                                <a:pt x="1485" y="2606"/>
                                <a:pt x="1485" y="2594"/>
                              </a:cubicBezTo>
                              <a:cubicBezTo>
                                <a:pt x="1485" y="2551"/>
                                <a:pt x="1485" y="2551"/>
                                <a:pt x="1485" y="2551"/>
                              </a:cubicBezTo>
                              <a:cubicBezTo>
                                <a:pt x="1485" y="2539"/>
                                <a:pt x="1475" y="2529"/>
                                <a:pt x="1463" y="2529"/>
                              </a:cubicBezTo>
                              <a:cubicBezTo>
                                <a:pt x="1451" y="2529"/>
                                <a:pt x="1442" y="2520"/>
                                <a:pt x="1442" y="2508"/>
                              </a:cubicBezTo>
                              <a:cubicBezTo>
                                <a:pt x="1442" y="2496"/>
                                <a:pt x="1432" y="2486"/>
                                <a:pt x="1420" y="2486"/>
                              </a:cubicBezTo>
                              <a:cubicBezTo>
                                <a:pt x="1408" y="2486"/>
                                <a:pt x="1398" y="2476"/>
                                <a:pt x="1398" y="2464"/>
                              </a:cubicBezTo>
                              <a:cubicBezTo>
                                <a:pt x="1398" y="2452"/>
                                <a:pt x="1408" y="2443"/>
                                <a:pt x="1420" y="2443"/>
                              </a:cubicBezTo>
                              <a:cubicBezTo>
                                <a:pt x="1432" y="2443"/>
                                <a:pt x="1442" y="2433"/>
                                <a:pt x="1442" y="2421"/>
                              </a:cubicBezTo>
                              <a:cubicBezTo>
                                <a:pt x="1442" y="2409"/>
                                <a:pt x="1451" y="2399"/>
                                <a:pt x="1463" y="2399"/>
                              </a:cubicBezTo>
                              <a:cubicBezTo>
                                <a:pt x="1475" y="2399"/>
                                <a:pt x="1485" y="2409"/>
                                <a:pt x="1485" y="2421"/>
                              </a:cubicBezTo>
                              <a:cubicBezTo>
                                <a:pt x="1485" y="2464"/>
                                <a:pt x="1485" y="2464"/>
                                <a:pt x="1485" y="2464"/>
                              </a:cubicBezTo>
                              <a:cubicBezTo>
                                <a:pt x="1485" y="2476"/>
                                <a:pt x="1495" y="2486"/>
                                <a:pt x="1507" y="2486"/>
                              </a:cubicBezTo>
                              <a:cubicBezTo>
                                <a:pt x="1519" y="2486"/>
                                <a:pt x="1528" y="2476"/>
                                <a:pt x="1528" y="2464"/>
                              </a:cubicBezTo>
                              <a:cubicBezTo>
                                <a:pt x="1528" y="2421"/>
                                <a:pt x="1528" y="2421"/>
                                <a:pt x="1528" y="2421"/>
                              </a:cubicBezTo>
                              <a:cubicBezTo>
                                <a:pt x="1528" y="2409"/>
                                <a:pt x="1538" y="2399"/>
                                <a:pt x="1550" y="2399"/>
                              </a:cubicBezTo>
                              <a:cubicBezTo>
                                <a:pt x="1562" y="2399"/>
                                <a:pt x="1572" y="2389"/>
                                <a:pt x="1572" y="2377"/>
                              </a:cubicBezTo>
                              <a:cubicBezTo>
                                <a:pt x="1572" y="2334"/>
                                <a:pt x="1572" y="2334"/>
                                <a:pt x="1572" y="2334"/>
                              </a:cubicBezTo>
                              <a:cubicBezTo>
                                <a:pt x="1572" y="2322"/>
                                <a:pt x="1582" y="2312"/>
                                <a:pt x="1594" y="2312"/>
                              </a:cubicBezTo>
                              <a:cubicBezTo>
                                <a:pt x="1637" y="2312"/>
                                <a:pt x="1637" y="2312"/>
                                <a:pt x="1637" y="2312"/>
                              </a:cubicBezTo>
                              <a:cubicBezTo>
                                <a:pt x="1649" y="2312"/>
                                <a:pt x="1659" y="2303"/>
                                <a:pt x="1659" y="2291"/>
                              </a:cubicBezTo>
                              <a:cubicBezTo>
                                <a:pt x="1659" y="2279"/>
                                <a:pt x="1649" y="2269"/>
                                <a:pt x="1637" y="2269"/>
                              </a:cubicBezTo>
                              <a:cubicBezTo>
                                <a:pt x="1594" y="2269"/>
                                <a:pt x="1594" y="2269"/>
                                <a:pt x="1594" y="2269"/>
                              </a:cubicBezTo>
                              <a:cubicBezTo>
                                <a:pt x="1582" y="2269"/>
                                <a:pt x="1572" y="2259"/>
                                <a:pt x="1572" y="2247"/>
                              </a:cubicBezTo>
                              <a:cubicBezTo>
                                <a:pt x="1572" y="2204"/>
                                <a:pt x="1572" y="2204"/>
                                <a:pt x="1572" y="2204"/>
                              </a:cubicBezTo>
                              <a:cubicBezTo>
                                <a:pt x="1572" y="2160"/>
                                <a:pt x="1572" y="2160"/>
                                <a:pt x="1572" y="2160"/>
                              </a:cubicBezTo>
                              <a:cubicBezTo>
                                <a:pt x="1572" y="2148"/>
                                <a:pt x="1582" y="2139"/>
                                <a:pt x="1594" y="2139"/>
                              </a:cubicBezTo>
                              <a:cubicBezTo>
                                <a:pt x="1606" y="2139"/>
                                <a:pt x="1615" y="2148"/>
                                <a:pt x="1615" y="2160"/>
                              </a:cubicBezTo>
                              <a:cubicBezTo>
                                <a:pt x="1615" y="2172"/>
                                <a:pt x="1625" y="2182"/>
                                <a:pt x="1637" y="2182"/>
                              </a:cubicBezTo>
                              <a:cubicBezTo>
                                <a:pt x="1649" y="2182"/>
                                <a:pt x="1659" y="2192"/>
                                <a:pt x="1659" y="2204"/>
                              </a:cubicBezTo>
                              <a:cubicBezTo>
                                <a:pt x="1659" y="2216"/>
                                <a:pt x="1669" y="2225"/>
                                <a:pt x="1680" y="2225"/>
                              </a:cubicBezTo>
                              <a:cubicBezTo>
                                <a:pt x="1692" y="2225"/>
                                <a:pt x="1702" y="2235"/>
                                <a:pt x="1702" y="2247"/>
                              </a:cubicBezTo>
                              <a:cubicBezTo>
                                <a:pt x="1702" y="2259"/>
                                <a:pt x="1712" y="2269"/>
                                <a:pt x="1724" y="2269"/>
                              </a:cubicBezTo>
                              <a:cubicBezTo>
                                <a:pt x="1767" y="2269"/>
                                <a:pt x="1767" y="2269"/>
                                <a:pt x="1767" y="2269"/>
                              </a:cubicBezTo>
                              <a:cubicBezTo>
                                <a:pt x="1779" y="2269"/>
                                <a:pt x="1789" y="2279"/>
                                <a:pt x="1789" y="2291"/>
                              </a:cubicBezTo>
                              <a:cubicBezTo>
                                <a:pt x="1789" y="2334"/>
                                <a:pt x="1789" y="2334"/>
                                <a:pt x="1789" y="2334"/>
                              </a:cubicBezTo>
                              <a:cubicBezTo>
                                <a:pt x="1789" y="2346"/>
                                <a:pt x="1779" y="2356"/>
                                <a:pt x="1767" y="2356"/>
                              </a:cubicBezTo>
                              <a:cubicBezTo>
                                <a:pt x="1755" y="2356"/>
                                <a:pt x="1746" y="2346"/>
                                <a:pt x="1746" y="2334"/>
                              </a:cubicBezTo>
                              <a:cubicBezTo>
                                <a:pt x="1746" y="2322"/>
                                <a:pt x="1736" y="2312"/>
                                <a:pt x="1724" y="2312"/>
                              </a:cubicBezTo>
                              <a:cubicBezTo>
                                <a:pt x="1712" y="2312"/>
                                <a:pt x="1702" y="2322"/>
                                <a:pt x="1702" y="2334"/>
                              </a:cubicBezTo>
                              <a:cubicBezTo>
                                <a:pt x="1702" y="2346"/>
                                <a:pt x="1692" y="2356"/>
                                <a:pt x="1680" y="2356"/>
                              </a:cubicBezTo>
                              <a:cubicBezTo>
                                <a:pt x="1669" y="2356"/>
                                <a:pt x="1659" y="2365"/>
                                <a:pt x="1659" y="2377"/>
                              </a:cubicBezTo>
                              <a:cubicBezTo>
                                <a:pt x="1659" y="2389"/>
                                <a:pt x="1669" y="2399"/>
                                <a:pt x="1680" y="2399"/>
                              </a:cubicBezTo>
                              <a:cubicBezTo>
                                <a:pt x="1692" y="2399"/>
                                <a:pt x="1702" y="2409"/>
                                <a:pt x="1702" y="2421"/>
                              </a:cubicBezTo>
                              <a:cubicBezTo>
                                <a:pt x="1702" y="2433"/>
                                <a:pt x="1692" y="2443"/>
                                <a:pt x="1680" y="2443"/>
                              </a:cubicBezTo>
                              <a:cubicBezTo>
                                <a:pt x="1669" y="2443"/>
                                <a:pt x="1659" y="2452"/>
                                <a:pt x="1659" y="2464"/>
                              </a:cubicBezTo>
                              <a:cubicBezTo>
                                <a:pt x="1659" y="2508"/>
                                <a:pt x="1659" y="2508"/>
                                <a:pt x="1659" y="2508"/>
                              </a:cubicBezTo>
                              <a:cubicBezTo>
                                <a:pt x="1659" y="2551"/>
                                <a:pt x="1659" y="2551"/>
                                <a:pt x="1659" y="2551"/>
                              </a:cubicBezTo>
                              <a:cubicBezTo>
                                <a:pt x="1659" y="2563"/>
                                <a:pt x="1669" y="2573"/>
                                <a:pt x="1680" y="2573"/>
                              </a:cubicBezTo>
                              <a:cubicBezTo>
                                <a:pt x="1692" y="2573"/>
                                <a:pt x="1702" y="2583"/>
                                <a:pt x="1702" y="2594"/>
                              </a:cubicBezTo>
                              <a:cubicBezTo>
                                <a:pt x="1702" y="2638"/>
                                <a:pt x="1702" y="2638"/>
                                <a:pt x="1702" y="2638"/>
                              </a:cubicBezTo>
                              <a:lnTo>
                                <a:pt x="1702" y="2681"/>
                              </a:lnTo>
                              <a:close/>
                              <a:moveTo>
                                <a:pt x="1672" y="2421"/>
                              </a:moveTo>
                              <a:cubicBezTo>
                                <a:pt x="1672" y="2426"/>
                                <a:pt x="1676" y="2430"/>
                                <a:pt x="1680" y="2430"/>
                              </a:cubicBezTo>
                              <a:cubicBezTo>
                                <a:pt x="1685" y="2430"/>
                                <a:pt x="1689" y="2426"/>
                                <a:pt x="1689" y="2421"/>
                              </a:cubicBezTo>
                              <a:cubicBezTo>
                                <a:pt x="1689" y="2416"/>
                                <a:pt x="1685" y="2412"/>
                                <a:pt x="1680" y="2412"/>
                              </a:cubicBezTo>
                              <a:cubicBezTo>
                                <a:pt x="1676" y="2412"/>
                                <a:pt x="1672" y="2416"/>
                                <a:pt x="1672" y="2421"/>
                              </a:cubicBezTo>
                              <a:close/>
                              <a:moveTo>
                                <a:pt x="1759" y="2291"/>
                              </a:moveTo>
                              <a:cubicBezTo>
                                <a:pt x="1759" y="2295"/>
                                <a:pt x="1763" y="2299"/>
                                <a:pt x="1767" y="2299"/>
                              </a:cubicBezTo>
                              <a:cubicBezTo>
                                <a:pt x="1772" y="2299"/>
                                <a:pt x="1776" y="2295"/>
                                <a:pt x="1776" y="2291"/>
                              </a:cubicBezTo>
                              <a:cubicBezTo>
                                <a:pt x="1776" y="2286"/>
                                <a:pt x="1772" y="2282"/>
                                <a:pt x="1767" y="2282"/>
                              </a:cubicBezTo>
                              <a:cubicBezTo>
                                <a:pt x="1763" y="2282"/>
                                <a:pt x="1759" y="2286"/>
                                <a:pt x="1759" y="2291"/>
                              </a:cubicBezTo>
                              <a:close/>
                              <a:moveTo>
                                <a:pt x="1715" y="2291"/>
                              </a:moveTo>
                              <a:cubicBezTo>
                                <a:pt x="1715" y="2295"/>
                                <a:pt x="1719" y="2299"/>
                                <a:pt x="1724" y="2299"/>
                              </a:cubicBezTo>
                              <a:cubicBezTo>
                                <a:pt x="1729" y="2299"/>
                                <a:pt x="1733" y="2295"/>
                                <a:pt x="1733" y="2291"/>
                              </a:cubicBezTo>
                              <a:cubicBezTo>
                                <a:pt x="1733" y="2286"/>
                                <a:pt x="1729" y="2282"/>
                                <a:pt x="1724" y="2282"/>
                              </a:cubicBezTo>
                              <a:cubicBezTo>
                                <a:pt x="1719" y="2282"/>
                                <a:pt x="1715" y="2286"/>
                                <a:pt x="1715" y="2291"/>
                              </a:cubicBezTo>
                              <a:close/>
                              <a:moveTo>
                                <a:pt x="1672" y="2291"/>
                              </a:moveTo>
                              <a:cubicBezTo>
                                <a:pt x="1672" y="2295"/>
                                <a:pt x="1676" y="2299"/>
                                <a:pt x="1680" y="2299"/>
                              </a:cubicBezTo>
                              <a:cubicBezTo>
                                <a:pt x="1685" y="2299"/>
                                <a:pt x="1689" y="2295"/>
                                <a:pt x="1689" y="2291"/>
                              </a:cubicBezTo>
                              <a:cubicBezTo>
                                <a:pt x="1689" y="2286"/>
                                <a:pt x="1685" y="2282"/>
                                <a:pt x="1680" y="2282"/>
                              </a:cubicBezTo>
                              <a:cubicBezTo>
                                <a:pt x="1676" y="2282"/>
                                <a:pt x="1672" y="2286"/>
                                <a:pt x="1672" y="2291"/>
                              </a:cubicBezTo>
                              <a:close/>
                              <a:moveTo>
                                <a:pt x="1646" y="2247"/>
                              </a:moveTo>
                              <a:cubicBezTo>
                                <a:pt x="1646" y="2242"/>
                                <a:pt x="1642" y="2238"/>
                                <a:pt x="1637" y="2238"/>
                              </a:cubicBezTo>
                              <a:cubicBezTo>
                                <a:pt x="1632" y="2238"/>
                                <a:pt x="1628" y="2242"/>
                                <a:pt x="1628" y="2247"/>
                              </a:cubicBezTo>
                              <a:cubicBezTo>
                                <a:pt x="1628" y="2252"/>
                                <a:pt x="1632" y="2256"/>
                                <a:pt x="1637" y="2256"/>
                              </a:cubicBezTo>
                              <a:cubicBezTo>
                                <a:pt x="1642" y="2256"/>
                                <a:pt x="1646" y="2252"/>
                                <a:pt x="1646" y="2247"/>
                              </a:cubicBezTo>
                              <a:close/>
                              <a:moveTo>
                                <a:pt x="1646" y="2204"/>
                              </a:moveTo>
                              <a:cubicBezTo>
                                <a:pt x="1646" y="2199"/>
                                <a:pt x="1642" y="2195"/>
                                <a:pt x="1637" y="2195"/>
                              </a:cubicBezTo>
                              <a:cubicBezTo>
                                <a:pt x="1632" y="2195"/>
                                <a:pt x="1628" y="2199"/>
                                <a:pt x="1628" y="2204"/>
                              </a:cubicBezTo>
                              <a:cubicBezTo>
                                <a:pt x="1628" y="2209"/>
                                <a:pt x="1632" y="2212"/>
                                <a:pt x="1637" y="2212"/>
                              </a:cubicBezTo>
                              <a:cubicBezTo>
                                <a:pt x="1642" y="2212"/>
                                <a:pt x="1646" y="2209"/>
                                <a:pt x="1646" y="2204"/>
                              </a:cubicBezTo>
                              <a:close/>
                              <a:moveTo>
                                <a:pt x="1429" y="2464"/>
                              </a:moveTo>
                              <a:cubicBezTo>
                                <a:pt x="1429" y="2459"/>
                                <a:pt x="1425" y="2456"/>
                                <a:pt x="1420" y="2456"/>
                              </a:cubicBezTo>
                              <a:cubicBezTo>
                                <a:pt x="1415" y="2456"/>
                                <a:pt x="1411" y="2459"/>
                                <a:pt x="1411" y="2464"/>
                              </a:cubicBezTo>
                              <a:cubicBezTo>
                                <a:pt x="1411" y="2469"/>
                                <a:pt x="1415" y="2473"/>
                                <a:pt x="1420" y="2473"/>
                              </a:cubicBezTo>
                              <a:cubicBezTo>
                                <a:pt x="1425" y="2473"/>
                                <a:pt x="1429" y="2469"/>
                                <a:pt x="1429" y="2464"/>
                              </a:cubicBezTo>
                              <a:close/>
                              <a:moveTo>
                                <a:pt x="1472" y="2421"/>
                              </a:moveTo>
                              <a:cubicBezTo>
                                <a:pt x="1472" y="2416"/>
                                <a:pt x="1468" y="2412"/>
                                <a:pt x="1463" y="2412"/>
                              </a:cubicBezTo>
                              <a:cubicBezTo>
                                <a:pt x="1459" y="2412"/>
                                <a:pt x="1455" y="2416"/>
                                <a:pt x="1455" y="2421"/>
                              </a:cubicBezTo>
                              <a:cubicBezTo>
                                <a:pt x="1455" y="2426"/>
                                <a:pt x="1459" y="2430"/>
                                <a:pt x="1463" y="2430"/>
                              </a:cubicBezTo>
                              <a:cubicBezTo>
                                <a:pt x="1468" y="2430"/>
                                <a:pt x="1472" y="2426"/>
                                <a:pt x="1472" y="2421"/>
                              </a:cubicBezTo>
                              <a:close/>
                              <a:moveTo>
                                <a:pt x="1515" y="2594"/>
                              </a:moveTo>
                              <a:cubicBezTo>
                                <a:pt x="1515" y="2590"/>
                                <a:pt x="1512" y="2586"/>
                                <a:pt x="1507" y="2586"/>
                              </a:cubicBezTo>
                              <a:cubicBezTo>
                                <a:pt x="1502" y="2586"/>
                                <a:pt x="1498" y="2590"/>
                                <a:pt x="1498" y="2594"/>
                              </a:cubicBezTo>
                              <a:cubicBezTo>
                                <a:pt x="1498" y="2599"/>
                                <a:pt x="1502" y="2603"/>
                                <a:pt x="1507" y="2603"/>
                              </a:cubicBezTo>
                              <a:cubicBezTo>
                                <a:pt x="1512" y="2603"/>
                                <a:pt x="1515" y="2599"/>
                                <a:pt x="1515" y="2594"/>
                              </a:cubicBezTo>
                              <a:close/>
                              <a:moveTo>
                                <a:pt x="1515" y="2508"/>
                              </a:moveTo>
                              <a:cubicBezTo>
                                <a:pt x="1515" y="2503"/>
                                <a:pt x="1512" y="2499"/>
                                <a:pt x="1507" y="2499"/>
                              </a:cubicBezTo>
                              <a:cubicBezTo>
                                <a:pt x="1502" y="2499"/>
                                <a:pt x="1498" y="2503"/>
                                <a:pt x="1498" y="2508"/>
                              </a:cubicBezTo>
                              <a:cubicBezTo>
                                <a:pt x="1498" y="2512"/>
                                <a:pt x="1502" y="2516"/>
                                <a:pt x="1507" y="2516"/>
                              </a:cubicBezTo>
                              <a:cubicBezTo>
                                <a:pt x="1512" y="2516"/>
                                <a:pt x="1515" y="2512"/>
                                <a:pt x="1515" y="2508"/>
                              </a:cubicBezTo>
                              <a:close/>
                              <a:moveTo>
                                <a:pt x="1559" y="2508"/>
                              </a:moveTo>
                              <a:cubicBezTo>
                                <a:pt x="1559" y="2503"/>
                                <a:pt x="1555" y="2499"/>
                                <a:pt x="1550" y="2499"/>
                              </a:cubicBezTo>
                              <a:cubicBezTo>
                                <a:pt x="1545" y="2499"/>
                                <a:pt x="1542" y="2503"/>
                                <a:pt x="1542" y="2508"/>
                              </a:cubicBezTo>
                              <a:cubicBezTo>
                                <a:pt x="1542" y="2512"/>
                                <a:pt x="1545" y="2516"/>
                                <a:pt x="1550" y="2516"/>
                              </a:cubicBezTo>
                              <a:cubicBezTo>
                                <a:pt x="1555" y="2516"/>
                                <a:pt x="1559" y="2512"/>
                                <a:pt x="1559" y="2508"/>
                              </a:cubicBezTo>
                              <a:close/>
                              <a:moveTo>
                                <a:pt x="1559" y="2421"/>
                              </a:moveTo>
                              <a:cubicBezTo>
                                <a:pt x="1559" y="2416"/>
                                <a:pt x="1555" y="2412"/>
                                <a:pt x="1550" y="2412"/>
                              </a:cubicBezTo>
                              <a:cubicBezTo>
                                <a:pt x="1545" y="2412"/>
                                <a:pt x="1542" y="2416"/>
                                <a:pt x="1542" y="2421"/>
                              </a:cubicBezTo>
                              <a:cubicBezTo>
                                <a:pt x="1542" y="2426"/>
                                <a:pt x="1545" y="2430"/>
                                <a:pt x="1550" y="2430"/>
                              </a:cubicBezTo>
                              <a:cubicBezTo>
                                <a:pt x="1555" y="2430"/>
                                <a:pt x="1559" y="2426"/>
                                <a:pt x="1559" y="2421"/>
                              </a:cubicBezTo>
                              <a:close/>
                              <a:moveTo>
                                <a:pt x="1602" y="2464"/>
                              </a:moveTo>
                              <a:cubicBezTo>
                                <a:pt x="1602" y="2459"/>
                                <a:pt x="1598" y="2456"/>
                                <a:pt x="1594" y="2456"/>
                              </a:cubicBezTo>
                              <a:cubicBezTo>
                                <a:pt x="1589" y="2456"/>
                                <a:pt x="1585" y="2459"/>
                                <a:pt x="1585" y="2464"/>
                              </a:cubicBezTo>
                              <a:cubicBezTo>
                                <a:pt x="1585" y="2469"/>
                                <a:pt x="1589" y="2473"/>
                                <a:pt x="1594" y="2473"/>
                              </a:cubicBezTo>
                              <a:cubicBezTo>
                                <a:pt x="1598" y="2473"/>
                                <a:pt x="1602" y="2469"/>
                                <a:pt x="1602" y="2464"/>
                              </a:cubicBezTo>
                              <a:close/>
                              <a:moveTo>
                                <a:pt x="1602" y="2377"/>
                              </a:moveTo>
                              <a:cubicBezTo>
                                <a:pt x="1602" y="2373"/>
                                <a:pt x="1598" y="2369"/>
                                <a:pt x="1594" y="2369"/>
                              </a:cubicBezTo>
                              <a:cubicBezTo>
                                <a:pt x="1589" y="2369"/>
                                <a:pt x="1585" y="2373"/>
                                <a:pt x="1585" y="2377"/>
                              </a:cubicBezTo>
                              <a:cubicBezTo>
                                <a:pt x="1585" y="2382"/>
                                <a:pt x="1589" y="2386"/>
                                <a:pt x="1594" y="2386"/>
                              </a:cubicBezTo>
                              <a:cubicBezTo>
                                <a:pt x="1598" y="2386"/>
                                <a:pt x="1602" y="2382"/>
                                <a:pt x="1602" y="2377"/>
                              </a:cubicBezTo>
                              <a:close/>
                              <a:moveTo>
                                <a:pt x="1385" y="2812"/>
                              </a:moveTo>
                              <a:cubicBezTo>
                                <a:pt x="1385" y="2807"/>
                                <a:pt x="1381" y="2803"/>
                                <a:pt x="1377" y="2803"/>
                              </a:cubicBezTo>
                              <a:cubicBezTo>
                                <a:pt x="1372" y="2803"/>
                                <a:pt x="1368" y="2807"/>
                                <a:pt x="1368" y="2812"/>
                              </a:cubicBezTo>
                              <a:cubicBezTo>
                                <a:pt x="1368" y="2816"/>
                                <a:pt x="1372" y="2820"/>
                                <a:pt x="1377" y="2820"/>
                              </a:cubicBezTo>
                              <a:cubicBezTo>
                                <a:pt x="1381" y="2820"/>
                                <a:pt x="1385" y="2816"/>
                                <a:pt x="1385" y="2812"/>
                              </a:cubicBezTo>
                              <a:close/>
                              <a:moveTo>
                                <a:pt x="1472" y="2768"/>
                              </a:moveTo>
                              <a:cubicBezTo>
                                <a:pt x="1472" y="2763"/>
                                <a:pt x="1468" y="2759"/>
                                <a:pt x="1463" y="2759"/>
                              </a:cubicBezTo>
                              <a:cubicBezTo>
                                <a:pt x="1459" y="2759"/>
                                <a:pt x="1455" y="2763"/>
                                <a:pt x="1455" y="2768"/>
                              </a:cubicBezTo>
                              <a:cubicBezTo>
                                <a:pt x="1455" y="2773"/>
                                <a:pt x="1459" y="2777"/>
                                <a:pt x="1463" y="2777"/>
                              </a:cubicBezTo>
                              <a:cubicBezTo>
                                <a:pt x="1468" y="2777"/>
                                <a:pt x="1472" y="2773"/>
                                <a:pt x="1472" y="2768"/>
                              </a:cubicBezTo>
                              <a:close/>
                              <a:moveTo>
                                <a:pt x="1472" y="2725"/>
                              </a:moveTo>
                              <a:cubicBezTo>
                                <a:pt x="1472" y="2720"/>
                                <a:pt x="1468" y="2716"/>
                                <a:pt x="1463" y="2716"/>
                              </a:cubicBezTo>
                              <a:cubicBezTo>
                                <a:pt x="1459" y="2716"/>
                                <a:pt x="1455" y="2720"/>
                                <a:pt x="1455" y="2725"/>
                              </a:cubicBezTo>
                              <a:cubicBezTo>
                                <a:pt x="1455" y="2730"/>
                                <a:pt x="1459" y="2733"/>
                                <a:pt x="1463" y="2733"/>
                              </a:cubicBezTo>
                              <a:cubicBezTo>
                                <a:pt x="1468" y="2733"/>
                                <a:pt x="1472" y="2730"/>
                                <a:pt x="1472" y="2725"/>
                              </a:cubicBezTo>
                              <a:close/>
                              <a:moveTo>
                                <a:pt x="1472" y="2681"/>
                              </a:moveTo>
                              <a:cubicBezTo>
                                <a:pt x="1472" y="2677"/>
                                <a:pt x="1468" y="2673"/>
                                <a:pt x="1463" y="2673"/>
                              </a:cubicBezTo>
                              <a:cubicBezTo>
                                <a:pt x="1459" y="2673"/>
                                <a:pt x="1455" y="2677"/>
                                <a:pt x="1455" y="2681"/>
                              </a:cubicBezTo>
                              <a:cubicBezTo>
                                <a:pt x="1455" y="2686"/>
                                <a:pt x="1459" y="2690"/>
                                <a:pt x="1463" y="2690"/>
                              </a:cubicBezTo>
                              <a:cubicBezTo>
                                <a:pt x="1468" y="2690"/>
                                <a:pt x="1472" y="2686"/>
                                <a:pt x="1472" y="2681"/>
                              </a:cubicBezTo>
                              <a:close/>
                              <a:moveTo>
                                <a:pt x="1498" y="2855"/>
                              </a:moveTo>
                              <a:cubicBezTo>
                                <a:pt x="1498" y="2860"/>
                                <a:pt x="1502" y="2864"/>
                                <a:pt x="1507" y="2864"/>
                              </a:cubicBezTo>
                              <a:cubicBezTo>
                                <a:pt x="1512" y="2864"/>
                                <a:pt x="1515" y="2860"/>
                                <a:pt x="1515" y="2855"/>
                              </a:cubicBezTo>
                              <a:cubicBezTo>
                                <a:pt x="1515" y="2850"/>
                                <a:pt x="1512" y="2846"/>
                                <a:pt x="1507" y="2846"/>
                              </a:cubicBezTo>
                              <a:cubicBezTo>
                                <a:pt x="1502" y="2846"/>
                                <a:pt x="1498" y="2850"/>
                                <a:pt x="1498" y="2855"/>
                              </a:cubicBezTo>
                              <a:close/>
                              <a:moveTo>
                                <a:pt x="1515" y="2681"/>
                              </a:moveTo>
                              <a:cubicBezTo>
                                <a:pt x="1515" y="2677"/>
                                <a:pt x="1512" y="2673"/>
                                <a:pt x="1507" y="2673"/>
                              </a:cubicBezTo>
                              <a:cubicBezTo>
                                <a:pt x="1502" y="2673"/>
                                <a:pt x="1498" y="2677"/>
                                <a:pt x="1498" y="2681"/>
                              </a:cubicBezTo>
                              <a:cubicBezTo>
                                <a:pt x="1498" y="2686"/>
                                <a:pt x="1502" y="2690"/>
                                <a:pt x="1507" y="2690"/>
                              </a:cubicBezTo>
                              <a:cubicBezTo>
                                <a:pt x="1512" y="2690"/>
                                <a:pt x="1515" y="2686"/>
                                <a:pt x="1515" y="2681"/>
                              </a:cubicBezTo>
                              <a:close/>
                              <a:moveTo>
                                <a:pt x="1559" y="2768"/>
                              </a:moveTo>
                              <a:cubicBezTo>
                                <a:pt x="1559" y="2763"/>
                                <a:pt x="1555" y="2759"/>
                                <a:pt x="1550" y="2759"/>
                              </a:cubicBezTo>
                              <a:cubicBezTo>
                                <a:pt x="1545" y="2759"/>
                                <a:pt x="1542" y="2763"/>
                                <a:pt x="1542" y="2768"/>
                              </a:cubicBezTo>
                              <a:cubicBezTo>
                                <a:pt x="1542" y="2773"/>
                                <a:pt x="1545" y="2777"/>
                                <a:pt x="1550" y="2777"/>
                              </a:cubicBezTo>
                              <a:cubicBezTo>
                                <a:pt x="1555" y="2777"/>
                                <a:pt x="1559" y="2773"/>
                                <a:pt x="1559" y="2768"/>
                              </a:cubicBezTo>
                              <a:close/>
                              <a:moveTo>
                                <a:pt x="1602" y="2725"/>
                              </a:moveTo>
                              <a:cubicBezTo>
                                <a:pt x="1602" y="2720"/>
                                <a:pt x="1598" y="2716"/>
                                <a:pt x="1594" y="2716"/>
                              </a:cubicBezTo>
                              <a:cubicBezTo>
                                <a:pt x="1589" y="2716"/>
                                <a:pt x="1585" y="2720"/>
                                <a:pt x="1585" y="2725"/>
                              </a:cubicBezTo>
                              <a:cubicBezTo>
                                <a:pt x="1585" y="2730"/>
                                <a:pt x="1589" y="2733"/>
                                <a:pt x="1594" y="2733"/>
                              </a:cubicBezTo>
                              <a:cubicBezTo>
                                <a:pt x="1598" y="2733"/>
                                <a:pt x="1602" y="2730"/>
                                <a:pt x="1602" y="2725"/>
                              </a:cubicBezTo>
                              <a:close/>
                              <a:moveTo>
                                <a:pt x="1646" y="2594"/>
                              </a:moveTo>
                              <a:cubicBezTo>
                                <a:pt x="1646" y="2590"/>
                                <a:pt x="1642" y="2586"/>
                                <a:pt x="1637" y="2586"/>
                              </a:cubicBezTo>
                              <a:cubicBezTo>
                                <a:pt x="1632" y="2586"/>
                                <a:pt x="1628" y="2590"/>
                                <a:pt x="1628" y="2594"/>
                              </a:cubicBezTo>
                              <a:cubicBezTo>
                                <a:pt x="1628" y="2599"/>
                                <a:pt x="1632" y="2603"/>
                                <a:pt x="1637" y="2603"/>
                              </a:cubicBezTo>
                              <a:cubicBezTo>
                                <a:pt x="1642" y="2603"/>
                                <a:pt x="1646" y="2599"/>
                                <a:pt x="1646" y="2594"/>
                              </a:cubicBezTo>
                              <a:close/>
                              <a:moveTo>
                                <a:pt x="1646" y="2551"/>
                              </a:moveTo>
                              <a:cubicBezTo>
                                <a:pt x="1646" y="2546"/>
                                <a:pt x="1642" y="2542"/>
                                <a:pt x="1637" y="2542"/>
                              </a:cubicBezTo>
                              <a:cubicBezTo>
                                <a:pt x="1632" y="2542"/>
                                <a:pt x="1628" y="2546"/>
                                <a:pt x="1628" y="2551"/>
                              </a:cubicBezTo>
                              <a:cubicBezTo>
                                <a:pt x="1628" y="2556"/>
                                <a:pt x="1632" y="2560"/>
                                <a:pt x="1637" y="2560"/>
                              </a:cubicBezTo>
                              <a:cubicBezTo>
                                <a:pt x="1642" y="2560"/>
                                <a:pt x="1646" y="2556"/>
                                <a:pt x="1646" y="2551"/>
                              </a:cubicBezTo>
                              <a:close/>
                              <a:moveTo>
                                <a:pt x="1646" y="2464"/>
                              </a:moveTo>
                              <a:cubicBezTo>
                                <a:pt x="1646" y="2459"/>
                                <a:pt x="1642" y="2456"/>
                                <a:pt x="1637" y="2456"/>
                              </a:cubicBezTo>
                              <a:cubicBezTo>
                                <a:pt x="1632" y="2456"/>
                                <a:pt x="1628" y="2459"/>
                                <a:pt x="1628" y="2464"/>
                              </a:cubicBezTo>
                              <a:cubicBezTo>
                                <a:pt x="1628" y="2469"/>
                                <a:pt x="1632" y="2473"/>
                                <a:pt x="1637" y="2473"/>
                              </a:cubicBezTo>
                              <a:cubicBezTo>
                                <a:pt x="1642" y="2473"/>
                                <a:pt x="1646" y="2469"/>
                                <a:pt x="1646" y="2464"/>
                              </a:cubicBezTo>
                              <a:close/>
                              <a:moveTo>
                                <a:pt x="1689" y="2638"/>
                              </a:moveTo>
                              <a:cubicBezTo>
                                <a:pt x="1689" y="2633"/>
                                <a:pt x="1685" y="2629"/>
                                <a:pt x="1680" y="2629"/>
                              </a:cubicBezTo>
                              <a:cubicBezTo>
                                <a:pt x="1676" y="2629"/>
                                <a:pt x="1672" y="2633"/>
                                <a:pt x="1672" y="2638"/>
                              </a:cubicBezTo>
                              <a:cubicBezTo>
                                <a:pt x="1672" y="2643"/>
                                <a:pt x="1676" y="2647"/>
                                <a:pt x="1680" y="2647"/>
                              </a:cubicBezTo>
                              <a:cubicBezTo>
                                <a:pt x="1685" y="2647"/>
                                <a:pt x="1689" y="2643"/>
                                <a:pt x="1689" y="2638"/>
                              </a:cubicBezTo>
                              <a:close/>
                              <a:moveTo>
                                <a:pt x="1689" y="2594"/>
                              </a:moveTo>
                              <a:cubicBezTo>
                                <a:pt x="1689" y="2590"/>
                                <a:pt x="1685" y="2586"/>
                                <a:pt x="1680" y="2586"/>
                              </a:cubicBezTo>
                              <a:cubicBezTo>
                                <a:pt x="1676" y="2586"/>
                                <a:pt x="1672" y="2590"/>
                                <a:pt x="1672" y="2594"/>
                              </a:cubicBezTo>
                              <a:cubicBezTo>
                                <a:pt x="1672" y="2599"/>
                                <a:pt x="1676" y="2603"/>
                                <a:pt x="1680" y="2603"/>
                              </a:cubicBezTo>
                              <a:cubicBezTo>
                                <a:pt x="1685" y="2603"/>
                                <a:pt x="1689" y="2599"/>
                                <a:pt x="1689" y="2594"/>
                              </a:cubicBezTo>
                              <a:close/>
                              <a:moveTo>
                                <a:pt x="1767" y="2833"/>
                              </a:moveTo>
                              <a:cubicBezTo>
                                <a:pt x="1755" y="2833"/>
                                <a:pt x="1746" y="2843"/>
                                <a:pt x="1746" y="2855"/>
                              </a:cubicBezTo>
                              <a:cubicBezTo>
                                <a:pt x="1746" y="2867"/>
                                <a:pt x="1755" y="2877"/>
                                <a:pt x="1767" y="2877"/>
                              </a:cubicBezTo>
                              <a:cubicBezTo>
                                <a:pt x="1779" y="2877"/>
                                <a:pt x="1789" y="2867"/>
                                <a:pt x="1789" y="2855"/>
                              </a:cubicBezTo>
                              <a:cubicBezTo>
                                <a:pt x="1789" y="2843"/>
                                <a:pt x="1779" y="2833"/>
                                <a:pt x="1767" y="2833"/>
                              </a:cubicBezTo>
                              <a:close/>
                              <a:moveTo>
                                <a:pt x="9" y="2898"/>
                              </a:moveTo>
                              <a:cubicBezTo>
                                <a:pt x="9" y="2891"/>
                                <a:pt x="5" y="2885"/>
                                <a:pt x="0" y="2881"/>
                              </a:cubicBezTo>
                              <a:cubicBezTo>
                                <a:pt x="0" y="2916"/>
                                <a:pt x="0" y="2916"/>
                                <a:pt x="0" y="2916"/>
                              </a:cubicBezTo>
                              <a:cubicBezTo>
                                <a:pt x="5" y="2912"/>
                                <a:pt x="9" y="2906"/>
                                <a:pt x="9" y="2898"/>
                              </a:cubicBezTo>
                              <a:close/>
                              <a:moveTo>
                                <a:pt x="1051" y="2898"/>
                              </a:moveTo>
                              <a:cubicBezTo>
                                <a:pt x="1051" y="2886"/>
                                <a:pt x="1041" y="2877"/>
                                <a:pt x="1029" y="2877"/>
                              </a:cubicBezTo>
                              <a:cubicBezTo>
                                <a:pt x="1017" y="2877"/>
                                <a:pt x="1007" y="2886"/>
                                <a:pt x="1007" y="2898"/>
                              </a:cubicBezTo>
                              <a:cubicBezTo>
                                <a:pt x="1007" y="2910"/>
                                <a:pt x="1017" y="2920"/>
                                <a:pt x="1029" y="2920"/>
                              </a:cubicBezTo>
                              <a:cubicBezTo>
                                <a:pt x="1041" y="2920"/>
                                <a:pt x="1051" y="2910"/>
                                <a:pt x="1051" y="2898"/>
                              </a:cubicBezTo>
                              <a:close/>
                              <a:moveTo>
                                <a:pt x="1138" y="2898"/>
                              </a:moveTo>
                              <a:cubicBezTo>
                                <a:pt x="1138" y="2886"/>
                                <a:pt x="1148" y="2877"/>
                                <a:pt x="1159" y="2877"/>
                              </a:cubicBezTo>
                              <a:cubicBezTo>
                                <a:pt x="1171" y="2877"/>
                                <a:pt x="1181" y="2886"/>
                                <a:pt x="1181" y="2898"/>
                              </a:cubicBezTo>
                              <a:cubicBezTo>
                                <a:pt x="1181" y="2910"/>
                                <a:pt x="1171" y="2920"/>
                                <a:pt x="1159" y="2920"/>
                              </a:cubicBezTo>
                              <a:cubicBezTo>
                                <a:pt x="1148" y="2920"/>
                                <a:pt x="1138" y="2910"/>
                                <a:pt x="1138" y="2898"/>
                              </a:cubicBezTo>
                              <a:close/>
                              <a:moveTo>
                                <a:pt x="1151" y="2898"/>
                              </a:moveTo>
                              <a:cubicBezTo>
                                <a:pt x="1151" y="2903"/>
                                <a:pt x="1155" y="2907"/>
                                <a:pt x="1159" y="2907"/>
                              </a:cubicBezTo>
                              <a:cubicBezTo>
                                <a:pt x="1164" y="2907"/>
                                <a:pt x="1168" y="2903"/>
                                <a:pt x="1168" y="2898"/>
                              </a:cubicBezTo>
                              <a:cubicBezTo>
                                <a:pt x="1168" y="2894"/>
                                <a:pt x="1164" y="2890"/>
                                <a:pt x="1159" y="2890"/>
                              </a:cubicBezTo>
                              <a:cubicBezTo>
                                <a:pt x="1155" y="2890"/>
                                <a:pt x="1151" y="2894"/>
                                <a:pt x="1151" y="2898"/>
                              </a:cubicBezTo>
                              <a:close/>
                              <a:moveTo>
                                <a:pt x="2375" y="2833"/>
                              </a:moveTo>
                              <a:cubicBezTo>
                                <a:pt x="2381" y="2833"/>
                                <a:pt x="2381" y="2833"/>
                                <a:pt x="2381" y="2833"/>
                              </a:cubicBezTo>
                              <a:cubicBezTo>
                                <a:pt x="2381" y="2849"/>
                                <a:pt x="2381" y="2849"/>
                                <a:pt x="2381" y="2849"/>
                              </a:cubicBezTo>
                              <a:cubicBezTo>
                                <a:pt x="2380" y="2847"/>
                                <a:pt x="2377" y="2846"/>
                                <a:pt x="2375" y="2846"/>
                              </a:cubicBezTo>
                              <a:cubicBezTo>
                                <a:pt x="2370" y="2846"/>
                                <a:pt x="2366" y="2850"/>
                                <a:pt x="2366" y="2855"/>
                              </a:cubicBezTo>
                              <a:cubicBezTo>
                                <a:pt x="2366" y="2860"/>
                                <a:pt x="2370" y="2864"/>
                                <a:pt x="2375" y="2864"/>
                              </a:cubicBezTo>
                              <a:cubicBezTo>
                                <a:pt x="2377" y="2864"/>
                                <a:pt x="2380" y="2863"/>
                                <a:pt x="2381" y="2861"/>
                              </a:cubicBezTo>
                              <a:cubicBezTo>
                                <a:pt x="2381" y="2892"/>
                                <a:pt x="2381" y="2892"/>
                                <a:pt x="2381" y="2892"/>
                              </a:cubicBezTo>
                              <a:cubicBezTo>
                                <a:pt x="2380" y="2891"/>
                                <a:pt x="2377" y="2890"/>
                                <a:pt x="2375" y="2890"/>
                              </a:cubicBezTo>
                              <a:cubicBezTo>
                                <a:pt x="2370" y="2890"/>
                                <a:pt x="2366" y="2894"/>
                                <a:pt x="2366" y="2898"/>
                              </a:cubicBezTo>
                              <a:cubicBezTo>
                                <a:pt x="2366" y="2903"/>
                                <a:pt x="2370" y="2907"/>
                                <a:pt x="2375" y="2907"/>
                              </a:cubicBezTo>
                              <a:cubicBezTo>
                                <a:pt x="2377" y="2907"/>
                                <a:pt x="2380" y="2906"/>
                                <a:pt x="2381" y="2905"/>
                              </a:cubicBezTo>
                              <a:cubicBezTo>
                                <a:pt x="2381" y="2919"/>
                                <a:pt x="2381" y="2919"/>
                                <a:pt x="2381" y="2919"/>
                              </a:cubicBezTo>
                              <a:cubicBezTo>
                                <a:pt x="2379" y="2920"/>
                                <a:pt x="2377" y="2920"/>
                                <a:pt x="2375" y="2920"/>
                              </a:cubicBezTo>
                              <a:cubicBezTo>
                                <a:pt x="2363" y="2920"/>
                                <a:pt x="2353" y="2930"/>
                                <a:pt x="2353" y="2942"/>
                              </a:cubicBezTo>
                              <a:cubicBezTo>
                                <a:pt x="2353" y="2954"/>
                                <a:pt x="2344" y="2964"/>
                                <a:pt x="2332" y="2964"/>
                              </a:cubicBezTo>
                              <a:cubicBezTo>
                                <a:pt x="2320" y="2964"/>
                                <a:pt x="2310" y="2954"/>
                                <a:pt x="2310" y="2942"/>
                              </a:cubicBezTo>
                              <a:cubicBezTo>
                                <a:pt x="2310" y="2898"/>
                                <a:pt x="2310" y="2898"/>
                                <a:pt x="2310" y="2898"/>
                              </a:cubicBezTo>
                              <a:cubicBezTo>
                                <a:pt x="2310" y="2886"/>
                                <a:pt x="2300" y="2877"/>
                                <a:pt x="2288" y="2877"/>
                              </a:cubicBezTo>
                              <a:cubicBezTo>
                                <a:pt x="2276" y="2877"/>
                                <a:pt x="2267" y="2867"/>
                                <a:pt x="2267" y="2855"/>
                              </a:cubicBezTo>
                              <a:cubicBezTo>
                                <a:pt x="2267" y="2843"/>
                                <a:pt x="2276" y="2833"/>
                                <a:pt x="2288" y="2833"/>
                              </a:cubicBezTo>
                              <a:cubicBezTo>
                                <a:pt x="2300" y="2833"/>
                                <a:pt x="2310" y="2824"/>
                                <a:pt x="2310" y="2812"/>
                              </a:cubicBezTo>
                              <a:cubicBezTo>
                                <a:pt x="2310" y="2800"/>
                                <a:pt x="2320" y="2790"/>
                                <a:pt x="2332" y="2790"/>
                              </a:cubicBezTo>
                              <a:cubicBezTo>
                                <a:pt x="2344" y="2790"/>
                                <a:pt x="2353" y="2800"/>
                                <a:pt x="2353" y="2812"/>
                              </a:cubicBezTo>
                              <a:cubicBezTo>
                                <a:pt x="2353" y="2824"/>
                                <a:pt x="2363" y="2833"/>
                                <a:pt x="2375" y="2833"/>
                              </a:cubicBezTo>
                              <a:close/>
                              <a:moveTo>
                                <a:pt x="2297" y="2855"/>
                              </a:moveTo>
                              <a:cubicBezTo>
                                <a:pt x="2297" y="2850"/>
                                <a:pt x="2293" y="2846"/>
                                <a:pt x="2288" y="2846"/>
                              </a:cubicBezTo>
                              <a:cubicBezTo>
                                <a:pt x="2284" y="2846"/>
                                <a:pt x="2280" y="2850"/>
                                <a:pt x="2280" y="2855"/>
                              </a:cubicBezTo>
                              <a:cubicBezTo>
                                <a:pt x="2280" y="2860"/>
                                <a:pt x="2284" y="2864"/>
                                <a:pt x="2288" y="2864"/>
                              </a:cubicBezTo>
                              <a:cubicBezTo>
                                <a:pt x="2293" y="2864"/>
                                <a:pt x="2297" y="2860"/>
                                <a:pt x="2297" y="2855"/>
                              </a:cubicBezTo>
                              <a:close/>
                              <a:moveTo>
                                <a:pt x="2340" y="2942"/>
                              </a:moveTo>
                              <a:cubicBezTo>
                                <a:pt x="2340" y="2937"/>
                                <a:pt x="2336" y="2933"/>
                                <a:pt x="2332" y="2933"/>
                              </a:cubicBezTo>
                              <a:cubicBezTo>
                                <a:pt x="2327" y="2933"/>
                                <a:pt x="2323" y="2937"/>
                                <a:pt x="2323" y="2942"/>
                              </a:cubicBezTo>
                              <a:cubicBezTo>
                                <a:pt x="2323" y="2947"/>
                                <a:pt x="2327" y="2951"/>
                                <a:pt x="2332" y="2951"/>
                              </a:cubicBezTo>
                              <a:cubicBezTo>
                                <a:pt x="2336" y="2951"/>
                                <a:pt x="2340" y="2947"/>
                                <a:pt x="2340" y="2942"/>
                              </a:cubicBezTo>
                              <a:close/>
                              <a:moveTo>
                                <a:pt x="31" y="2920"/>
                              </a:moveTo>
                              <a:cubicBezTo>
                                <a:pt x="19" y="2920"/>
                                <a:pt x="9" y="2930"/>
                                <a:pt x="9" y="2942"/>
                              </a:cubicBezTo>
                              <a:cubicBezTo>
                                <a:pt x="9" y="2954"/>
                                <a:pt x="19" y="2964"/>
                                <a:pt x="31" y="2964"/>
                              </a:cubicBezTo>
                              <a:cubicBezTo>
                                <a:pt x="43" y="2964"/>
                                <a:pt x="52" y="2954"/>
                                <a:pt x="52" y="2942"/>
                              </a:cubicBezTo>
                              <a:cubicBezTo>
                                <a:pt x="52" y="2930"/>
                                <a:pt x="43" y="2920"/>
                                <a:pt x="31" y="2920"/>
                              </a:cubicBezTo>
                              <a:close/>
                              <a:moveTo>
                                <a:pt x="1138" y="2942"/>
                              </a:moveTo>
                              <a:cubicBezTo>
                                <a:pt x="1138" y="2985"/>
                                <a:pt x="1138" y="2985"/>
                                <a:pt x="1138" y="2985"/>
                              </a:cubicBezTo>
                              <a:cubicBezTo>
                                <a:pt x="1138" y="3029"/>
                                <a:pt x="1138" y="3029"/>
                                <a:pt x="1138" y="3029"/>
                              </a:cubicBezTo>
                              <a:cubicBezTo>
                                <a:pt x="1138" y="3041"/>
                                <a:pt x="1128" y="3050"/>
                                <a:pt x="1116" y="3050"/>
                              </a:cubicBezTo>
                              <a:cubicBezTo>
                                <a:pt x="1073" y="3050"/>
                                <a:pt x="1073" y="3050"/>
                                <a:pt x="1073" y="3050"/>
                              </a:cubicBezTo>
                              <a:cubicBezTo>
                                <a:pt x="1061" y="3050"/>
                                <a:pt x="1051" y="3041"/>
                                <a:pt x="1051" y="3029"/>
                              </a:cubicBezTo>
                              <a:cubicBezTo>
                                <a:pt x="1051" y="3017"/>
                                <a:pt x="1041" y="3007"/>
                                <a:pt x="1029" y="3007"/>
                              </a:cubicBezTo>
                              <a:cubicBezTo>
                                <a:pt x="1017" y="3007"/>
                                <a:pt x="1007" y="2997"/>
                                <a:pt x="1007" y="2985"/>
                              </a:cubicBezTo>
                              <a:cubicBezTo>
                                <a:pt x="1007" y="2973"/>
                                <a:pt x="1017" y="2964"/>
                                <a:pt x="1029" y="2964"/>
                              </a:cubicBezTo>
                              <a:cubicBezTo>
                                <a:pt x="1073" y="2964"/>
                                <a:pt x="1073" y="2964"/>
                                <a:pt x="1073" y="2964"/>
                              </a:cubicBezTo>
                              <a:cubicBezTo>
                                <a:pt x="1085" y="2964"/>
                                <a:pt x="1094" y="2954"/>
                                <a:pt x="1094" y="2942"/>
                              </a:cubicBezTo>
                              <a:cubicBezTo>
                                <a:pt x="1094" y="2930"/>
                                <a:pt x="1104" y="2920"/>
                                <a:pt x="1116" y="2920"/>
                              </a:cubicBezTo>
                              <a:cubicBezTo>
                                <a:pt x="1128" y="2920"/>
                                <a:pt x="1138" y="2930"/>
                                <a:pt x="1138" y="2942"/>
                              </a:cubicBezTo>
                              <a:close/>
                              <a:moveTo>
                                <a:pt x="1081" y="3029"/>
                              </a:moveTo>
                              <a:cubicBezTo>
                                <a:pt x="1081" y="3024"/>
                                <a:pt x="1077" y="3020"/>
                                <a:pt x="1073" y="3020"/>
                              </a:cubicBezTo>
                              <a:cubicBezTo>
                                <a:pt x="1068" y="3020"/>
                                <a:pt x="1064" y="3024"/>
                                <a:pt x="1064" y="3029"/>
                              </a:cubicBezTo>
                              <a:cubicBezTo>
                                <a:pt x="1064" y="3033"/>
                                <a:pt x="1068" y="3037"/>
                                <a:pt x="1073" y="3037"/>
                              </a:cubicBezTo>
                              <a:cubicBezTo>
                                <a:pt x="1077" y="3037"/>
                                <a:pt x="1081" y="3033"/>
                                <a:pt x="1081" y="3029"/>
                              </a:cubicBezTo>
                              <a:close/>
                              <a:moveTo>
                                <a:pt x="1125" y="2985"/>
                              </a:moveTo>
                              <a:cubicBezTo>
                                <a:pt x="1125" y="2980"/>
                                <a:pt x="1121" y="2977"/>
                                <a:pt x="1116" y="2977"/>
                              </a:cubicBezTo>
                              <a:cubicBezTo>
                                <a:pt x="1111" y="2977"/>
                                <a:pt x="1107" y="2980"/>
                                <a:pt x="1107" y="2985"/>
                              </a:cubicBezTo>
                              <a:cubicBezTo>
                                <a:pt x="1107" y="2990"/>
                                <a:pt x="1111" y="2994"/>
                                <a:pt x="1116" y="2994"/>
                              </a:cubicBezTo>
                              <a:cubicBezTo>
                                <a:pt x="1121" y="2994"/>
                                <a:pt x="1125" y="2990"/>
                                <a:pt x="1125" y="2985"/>
                              </a:cubicBezTo>
                              <a:close/>
                              <a:moveTo>
                                <a:pt x="1125" y="2942"/>
                              </a:moveTo>
                              <a:cubicBezTo>
                                <a:pt x="1125" y="2937"/>
                                <a:pt x="1121" y="2933"/>
                                <a:pt x="1116" y="2933"/>
                              </a:cubicBezTo>
                              <a:cubicBezTo>
                                <a:pt x="1111" y="2933"/>
                                <a:pt x="1107" y="2937"/>
                                <a:pt x="1107" y="2942"/>
                              </a:cubicBezTo>
                              <a:cubicBezTo>
                                <a:pt x="1107" y="2947"/>
                                <a:pt x="1111" y="2951"/>
                                <a:pt x="1116" y="2951"/>
                              </a:cubicBezTo>
                              <a:cubicBezTo>
                                <a:pt x="1121" y="2951"/>
                                <a:pt x="1125" y="2947"/>
                                <a:pt x="1125" y="2942"/>
                              </a:cubicBezTo>
                              <a:close/>
                              <a:moveTo>
                                <a:pt x="1702" y="2942"/>
                              </a:moveTo>
                              <a:cubicBezTo>
                                <a:pt x="1702" y="2954"/>
                                <a:pt x="1692" y="2964"/>
                                <a:pt x="1680" y="2964"/>
                              </a:cubicBezTo>
                              <a:cubicBezTo>
                                <a:pt x="1669" y="2964"/>
                                <a:pt x="1659" y="2954"/>
                                <a:pt x="1659" y="2942"/>
                              </a:cubicBezTo>
                              <a:cubicBezTo>
                                <a:pt x="1659" y="2930"/>
                                <a:pt x="1669" y="2920"/>
                                <a:pt x="1680" y="2920"/>
                              </a:cubicBezTo>
                              <a:cubicBezTo>
                                <a:pt x="1692" y="2920"/>
                                <a:pt x="1702" y="2930"/>
                                <a:pt x="1702" y="2942"/>
                              </a:cubicBezTo>
                              <a:close/>
                              <a:moveTo>
                                <a:pt x="1689" y="2942"/>
                              </a:moveTo>
                              <a:cubicBezTo>
                                <a:pt x="1689" y="2937"/>
                                <a:pt x="1685" y="2933"/>
                                <a:pt x="1680" y="2933"/>
                              </a:cubicBezTo>
                              <a:cubicBezTo>
                                <a:pt x="1676" y="2933"/>
                                <a:pt x="1672" y="2937"/>
                                <a:pt x="1672" y="2942"/>
                              </a:cubicBezTo>
                              <a:cubicBezTo>
                                <a:pt x="1672" y="2947"/>
                                <a:pt x="1676" y="2951"/>
                                <a:pt x="1680" y="2951"/>
                              </a:cubicBezTo>
                              <a:cubicBezTo>
                                <a:pt x="1685" y="2951"/>
                                <a:pt x="1689" y="2947"/>
                                <a:pt x="1689" y="2942"/>
                              </a:cubicBezTo>
                              <a:close/>
                              <a:moveTo>
                                <a:pt x="2006" y="2942"/>
                              </a:moveTo>
                              <a:cubicBezTo>
                                <a:pt x="2006" y="2954"/>
                                <a:pt x="1996" y="2964"/>
                                <a:pt x="1984" y="2964"/>
                              </a:cubicBezTo>
                              <a:cubicBezTo>
                                <a:pt x="1972" y="2964"/>
                                <a:pt x="1963" y="2954"/>
                                <a:pt x="1963" y="2942"/>
                              </a:cubicBezTo>
                              <a:cubicBezTo>
                                <a:pt x="1963" y="2898"/>
                                <a:pt x="1963" y="2898"/>
                                <a:pt x="1963" y="2898"/>
                              </a:cubicBezTo>
                              <a:cubicBezTo>
                                <a:pt x="1963" y="2886"/>
                                <a:pt x="1972" y="2877"/>
                                <a:pt x="1984" y="2877"/>
                              </a:cubicBezTo>
                              <a:cubicBezTo>
                                <a:pt x="2028" y="2877"/>
                                <a:pt x="2028" y="2877"/>
                                <a:pt x="2028" y="2877"/>
                              </a:cubicBezTo>
                              <a:cubicBezTo>
                                <a:pt x="2040" y="2877"/>
                                <a:pt x="2049" y="2886"/>
                                <a:pt x="2049" y="2898"/>
                              </a:cubicBezTo>
                              <a:cubicBezTo>
                                <a:pt x="2049" y="2910"/>
                                <a:pt x="2040" y="2920"/>
                                <a:pt x="2028" y="2920"/>
                              </a:cubicBezTo>
                              <a:cubicBezTo>
                                <a:pt x="2016" y="2920"/>
                                <a:pt x="2006" y="2930"/>
                                <a:pt x="2006" y="2942"/>
                              </a:cubicBezTo>
                              <a:close/>
                              <a:moveTo>
                                <a:pt x="2019" y="2898"/>
                              </a:moveTo>
                              <a:cubicBezTo>
                                <a:pt x="2019" y="2903"/>
                                <a:pt x="2023" y="2907"/>
                                <a:pt x="2028" y="2907"/>
                              </a:cubicBezTo>
                              <a:cubicBezTo>
                                <a:pt x="2033" y="2907"/>
                                <a:pt x="2036" y="2903"/>
                                <a:pt x="2036" y="2898"/>
                              </a:cubicBezTo>
                              <a:cubicBezTo>
                                <a:pt x="2036" y="2894"/>
                                <a:pt x="2033" y="2890"/>
                                <a:pt x="2028" y="2890"/>
                              </a:cubicBezTo>
                              <a:cubicBezTo>
                                <a:pt x="2023" y="2890"/>
                                <a:pt x="2019" y="2894"/>
                                <a:pt x="2019" y="2898"/>
                              </a:cubicBezTo>
                              <a:close/>
                              <a:moveTo>
                                <a:pt x="1993" y="2942"/>
                              </a:moveTo>
                              <a:cubicBezTo>
                                <a:pt x="1993" y="2937"/>
                                <a:pt x="1989" y="2933"/>
                                <a:pt x="1984" y="2933"/>
                              </a:cubicBezTo>
                              <a:cubicBezTo>
                                <a:pt x="1980" y="2933"/>
                                <a:pt x="1976" y="2937"/>
                                <a:pt x="1976" y="2942"/>
                              </a:cubicBezTo>
                              <a:cubicBezTo>
                                <a:pt x="1976" y="2947"/>
                                <a:pt x="1980" y="2951"/>
                                <a:pt x="1984" y="2951"/>
                              </a:cubicBezTo>
                              <a:cubicBezTo>
                                <a:pt x="1989" y="2951"/>
                                <a:pt x="1993" y="2947"/>
                                <a:pt x="1993" y="2942"/>
                              </a:cubicBezTo>
                              <a:close/>
                              <a:moveTo>
                                <a:pt x="1993" y="2898"/>
                              </a:moveTo>
                              <a:cubicBezTo>
                                <a:pt x="1993" y="2894"/>
                                <a:pt x="1989" y="2890"/>
                                <a:pt x="1984" y="2890"/>
                              </a:cubicBezTo>
                              <a:cubicBezTo>
                                <a:pt x="1980" y="2890"/>
                                <a:pt x="1976" y="2894"/>
                                <a:pt x="1976" y="2898"/>
                              </a:cubicBezTo>
                              <a:cubicBezTo>
                                <a:pt x="1976" y="2903"/>
                                <a:pt x="1980" y="2907"/>
                                <a:pt x="1984" y="2907"/>
                              </a:cubicBezTo>
                              <a:cubicBezTo>
                                <a:pt x="1989" y="2907"/>
                                <a:pt x="1993" y="2903"/>
                                <a:pt x="1993" y="2898"/>
                              </a:cubicBezTo>
                              <a:close/>
                              <a:moveTo>
                                <a:pt x="183" y="2985"/>
                              </a:moveTo>
                              <a:cubicBezTo>
                                <a:pt x="183" y="2997"/>
                                <a:pt x="173" y="3007"/>
                                <a:pt x="161" y="3007"/>
                              </a:cubicBezTo>
                              <a:cubicBezTo>
                                <a:pt x="149" y="3007"/>
                                <a:pt x="139" y="2997"/>
                                <a:pt x="139" y="2985"/>
                              </a:cubicBezTo>
                              <a:cubicBezTo>
                                <a:pt x="139" y="2973"/>
                                <a:pt x="149" y="2964"/>
                                <a:pt x="161" y="2964"/>
                              </a:cubicBezTo>
                              <a:cubicBezTo>
                                <a:pt x="173" y="2964"/>
                                <a:pt x="183" y="2973"/>
                                <a:pt x="183" y="2985"/>
                              </a:cubicBezTo>
                              <a:close/>
                              <a:moveTo>
                                <a:pt x="170" y="2985"/>
                              </a:moveTo>
                              <a:cubicBezTo>
                                <a:pt x="170" y="2980"/>
                                <a:pt x="166" y="2977"/>
                                <a:pt x="161" y="2977"/>
                              </a:cubicBezTo>
                              <a:cubicBezTo>
                                <a:pt x="156" y="2977"/>
                                <a:pt x="152" y="2980"/>
                                <a:pt x="152" y="2985"/>
                              </a:cubicBezTo>
                              <a:cubicBezTo>
                                <a:pt x="152" y="2990"/>
                                <a:pt x="156" y="2994"/>
                                <a:pt x="161" y="2994"/>
                              </a:cubicBezTo>
                              <a:cubicBezTo>
                                <a:pt x="166" y="2994"/>
                                <a:pt x="170" y="2990"/>
                                <a:pt x="170" y="2985"/>
                              </a:cubicBezTo>
                              <a:close/>
                              <a:moveTo>
                                <a:pt x="1528" y="2985"/>
                              </a:moveTo>
                              <a:cubicBezTo>
                                <a:pt x="1528" y="3029"/>
                                <a:pt x="1528" y="3029"/>
                                <a:pt x="1528" y="3029"/>
                              </a:cubicBezTo>
                              <a:cubicBezTo>
                                <a:pt x="1528" y="3072"/>
                                <a:pt x="1528" y="3072"/>
                                <a:pt x="1528" y="3072"/>
                              </a:cubicBezTo>
                              <a:cubicBezTo>
                                <a:pt x="1528" y="3084"/>
                                <a:pt x="1519" y="3094"/>
                                <a:pt x="1507" y="3094"/>
                              </a:cubicBezTo>
                              <a:cubicBezTo>
                                <a:pt x="1495" y="3094"/>
                                <a:pt x="1485" y="3084"/>
                                <a:pt x="1485" y="3072"/>
                              </a:cubicBezTo>
                              <a:cubicBezTo>
                                <a:pt x="1485" y="3029"/>
                                <a:pt x="1485" y="3029"/>
                                <a:pt x="1485" y="3029"/>
                              </a:cubicBezTo>
                              <a:cubicBezTo>
                                <a:pt x="1485" y="2985"/>
                                <a:pt x="1485" y="2985"/>
                                <a:pt x="1485" y="2985"/>
                              </a:cubicBezTo>
                              <a:cubicBezTo>
                                <a:pt x="1485" y="2942"/>
                                <a:pt x="1485" y="2942"/>
                                <a:pt x="1485" y="2942"/>
                              </a:cubicBezTo>
                              <a:cubicBezTo>
                                <a:pt x="1485" y="2930"/>
                                <a:pt x="1495" y="2920"/>
                                <a:pt x="1507" y="2920"/>
                              </a:cubicBezTo>
                              <a:cubicBezTo>
                                <a:pt x="1550" y="2920"/>
                                <a:pt x="1550" y="2920"/>
                                <a:pt x="1550" y="2920"/>
                              </a:cubicBezTo>
                              <a:cubicBezTo>
                                <a:pt x="1594" y="2920"/>
                                <a:pt x="1594" y="2920"/>
                                <a:pt x="1594" y="2920"/>
                              </a:cubicBezTo>
                              <a:cubicBezTo>
                                <a:pt x="1606" y="2920"/>
                                <a:pt x="1615" y="2930"/>
                                <a:pt x="1615" y="2942"/>
                              </a:cubicBezTo>
                              <a:cubicBezTo>
                                <a:pt x="1615" y="2954"/>
                                <a:pt x="1606" y="2964"/>
                                <a:pt x="1594" y="2964"/>
                              </a:cubicBezTo>
                              <a:cubicBezTo>
                                <a:pt x="1550" y="2964"/>
                                <a:pt x="1550" y="2964"/>
                                <a:pt x="1550" y="2964"/>
                              </a:cubicBezTo>
                              <a:cubicBezTo>
                                <a:pt x="1538" y="2964"/>
                                <a:pt x="1528" y="2973"/>
                                <a:pt x="1528" y="2985"/>
                              </a:cubicBezTo>
                              <a:close/>
                              <a:moveTo>
                                <a:pt x="1542" y="2942"/>
                              </a:moveTo>
                              <a:cubicBezTo>
                                <a:pt x="1542" y="2947"/>
                                <a:pt x="1545" y="2951"/>
                                <a:pt x="1550" y="2951"/>
                              </a:cubicBezTo>
                              <a:cubicBezTo>
                                <a:pt x="1555" y="2951"/>
                                <a:pt x="1559" y="2947"/>
                                <a:pt x="1559" y="2942"/>
                              </a:cubicBezTo>
                              <a:cubicBezTo>
                                <a:pt x="1559" y="2937"/>
                                <a:pt x="1555" y="2933"/>
                                <a:pt x="1550" y="2933"/>
                              </a:cubicBezTo>
                              <a:cubicBezTo>
                                <a:pt x="1545" y="2933"/>
                                <a:pt x="1542" y="2937"/>
                                <a:pt x="1542" y="2942"/>
                              </a:cubicBezTo>
                              <a:close/>
                              <a:moveTo>
                                <a:pt x="1515" y="3072"/>
                              </a:moveTo>
                              <a:cubicBezTo>
                                <a:pt x="1515" y="3067"/>
                                <a:pt x="1512" y="3063"/>
                                <a:pt x="1507" y="3063"/>
                              </a:cubicBezTo>
                              <a:cubicBezTo>
                                <a:pt x="1502" y="3063"/>
                                <a:pt x="1498" y="3067"/>
                                <a:pt x="1498" y="3072"/>
                              </a:cubicBezTo>
                              <a:cubicBezTo>
                                <a:pt x="1498" y="3077"/>
                                <a:pt x="1502" y="3081"/>
                                <a:pt x="1507" y="3081"/>
                              </a:cubicBezTo>
                              <a:cubicBezTo>
                                <a:pt x="1512" y="3081"/>
                                <a:pt x="1515" y="3077"/>
                                <a:pt x="1515" y="3072"/>
                              </a:cubicBezTo>
                              <a:close/>
                              <a:moveTo>
                                <a:pt x="1515" y="3029"/>
                              </a:moveTo>
                              <a:cubicBezTo>
                                <a:pt x="1515" y="3024"/>
                                <a:pt x="1512" y="3020"/>
                                <a:pt x="1507" y="3020"/>
                              </a:cubicBezTo>
                              <a:cubicBezTo>
                                <a:pt x="1502" y="3020"/>
                                <a:pt x="1498" y="3024"/>
                                <a:pt x="1498" y="3029"/>
                              </a:cubicBezTo>
                              <a:cubicBezTo>
                                <a:pt x="1498" y="3033"/>
                                <a:pt x="1502" y="3037"/>
                                <a:pt x="1507" y="3037"/>
                              </a:cubicBezTo>
                              <a:cubicBezTo>
                                <a:pt x="1512" y="3037"/>
                                <a:pt x="1515" y="3033"/>
                                <a:pt x="1515" y="3029"/>
                              </a:cubicBezTo>
                              <a:close/>
                              <a:moveTo>
                                <a:pt x="1515" y="2942"/>
                              </a:moveTo>
                              <a:cubicBezTo>
                                <a:pt x="1515" y="2937"/>
                                <a:pt x="1512" y="2933"/>
                                <a:pt x="1507" y="2933"/>
                              </a:cubicBezTo>
                              <a:cubicBezTo>
                                <a:pt x="1502" y="2933"/>
                                <a:pt x="1498" y="2937"/>
                                <a:pt x="1498" y="2942"/>
                              </a:cubicBezTo>
                              <a:cubicBezTo>
                                <a:pt x="1498" y="2947"/>
                                <a:pt x="1502" y="2951"/>
                                <a:pt x="1507" y="2951"/>
                              </a:cubicBezTo>
                              <a:cubicBezTo>
                                <a:pt x="1512" y="2951"/>
                                <a:pt x="1515" y="2947"/>
                                <a:pt x="1515" y="2942"/>
                              </a:cubicBezTo>
                              <a:close/>
                              <a:moveTo>
                                <a:pt x="9" y="2985"/>
                              </a:moveTo>
                              <a:cubicBezTo>
                                <a:pt x="9" y="2978"/>
                                <a:pt x="5" y="2972"/>
                                <a:pt x="0" y="2968"/>
                              </a:cubicBezTo>
                              <a:cubicBezTo>
                                <a:pt x="0" y="3003"/>
                                <a:pt x="0" y="3003"/>
                                <a:pt x="0" y="3003"/>
                              </a:cubicBezTo>
                              <a:cubicBezTo>
                                <a:pt x="5" y="2999"/>
                                <a:pt x="9" y="2992"/>
                                <a:pt x="9" y="2985"/>
                              </a:cubicBezTo>
                              <a:close/>
                              <a:moveTo>
                                <a:pt x="921" y="3116"/>
                              </a:moveTo>
                              <a:cubicBezTo>
                                <a:pt x="921" y="3104"/>
                                <a:pt x="911" y="3094"/>
                                <a:pt x="899" y="3094"/>
                              </a:cubicBezTo>
                              <a:cubicBezTo>
                                <a:pt x="887" y="3094"/>
                                <a:pt x="877" y="3084"/>
                                <a:pt x="877" y="3072"/>
                              </a:cubicBezTo>
                              <a:cubicBezTo>
                                <a:pt x="877" y="3029"/>
                                <a:pt x="877" y="3029"/>
                                <a:pt x="877" y="3029"/>
                              </a:cubicBezTo>
                              <a:cubicBezTo>
                                <a:pt x="877" y="3017"/>
                                <a:pt x="887" y="3007"/>
                                <a:pt x="899" y="3007"/>
                              </a:cubicBezTo>
                              <a:cubicBezTo>
                                <a:pt x="911" y="3007"/>
                                <a:pt x="921" y="3017"/>
                                <a:pt x="921" y="3029"/>
                              </a:cubicBezTo>
                              <a:cubicBezTo>
                                <a:pt x="921" y="3041"/>
                                <a:pt x="930" y="3050"/>
                                <a:pt x="942" y="3050"/>
                              </a:cubicBezTo>
                              <a:cubicBezTo>
                                <a:pt x="954" y="3050"/>
                                <a:pt x="964" y="3060"/>
                                <a:pt x="964" y="3072"/>
                              </a:cubicBezTo>
                              <a:cubicBezTo>
                                <a:pt x="964" y="3116"/>
                                <a:pt x="964" y="3116"/>
                                <a:pt x="964" y="3116"/>
                              </a:cubicBezTo>
                              <a:cubicBezTo>
                                <a:pt x="964" y="3127"/>
                                <a:pt x="954" y="3137"/>
                                <a:pt x="942" y="3137"/>
                              </a:cubicBezTo>
                              <a:cubicBezTo>
                                <a:pt x="930" y="3137"/>
                                <a:pt x="921" y="3127"/>
                                <a:pt x="921" y="3116"/>
                              </a:cubicBezTo>
                              <a:close/>
                              <a:moveTo>
                                <a:pt x="934" y="3116"/>
                              </a:moveTo>
                              <a:cubicBezTo>
                                <a:pt x="934" y="3120"/>
                                <a:pt x="938" y="3124"/>
                                <a:pt x="942" y="3124"/>
                              </a:cubicBezTo>
                              <a:cubicBezTo>
                                <a:pt x="947" y="3124"/>
                                <a:pt x="951" y="3120"/>
                                <a:pt x="951" y="3116"/>
                              </a:cubicBezTo>
                              <a:cubicBezTo>
                                <a:pt x="951" y="3111"/>
                                <a:pt x="947" y="3107"/>
                                <a:pt x="942" y="3107"/>
                              </a:cubicBezTo>
                              <a:cubicBezTo>
                                <a:pt x="938" y="3107"/>
                                <a:pt x="934" y="3111"/>
                                <a:pt x="934" y="3116"/>
                              </a:cubicBezTo>
                              <a:close/>
                              <a:moveTo>
                                <a:pt x="908" y="3029"/>
                              </a:moveTo>
                              <a:cubicBezTo>
                                <a:pt x="908" y="3024"/>
                                <a:pt x="904" y="3020"/>
                                <a:pt x="899" y="3020"/>
                              </a:cubicBezTo>
                              <a:cubicBezTo>
                                <a:pt x="894" y="3020"/>
                                <a:pt x="890" y="3024"/>
                                <a:pt x="890" y="3029"/>
                              </a:cubicBezTo>
                              <a:cubicBezTo>
                                <a:pt x="890" y="3033"/>
                                <a:pt x="894" y="3037"/>
                                <a:pt x="899" y="3037"/>
                              </a:cubicBezTo>
                              <a:cubicBezTo>
                                <a:pt x="904" y="3037"/>
                                <a:pt x="908" y="3033"/>
                                <a:pt x="908" y="3029"/>
                              </a:cubicBezTo>
                              <a:close/>
                              <a:moveTo>
                                <a:pt x="964" y="3029"/>
                              </a:moveTo>
                              <a:cubicBezTo>
                                <a:pt x="964" y="3017"/>
                                <a:pt x="974" y="3007"/>
                                <a:pt x="986" y="3007"/>
                              </a:cubicBezTo>
                              <a:cubicBezTo>
                                <a:pt x="998" y="3007"/>
                                <a:pt x="1007" y="3017"/>
                                <a:pt x="1007" y="3029"/>
                              </a:cubicBezTo>
                              <a:cubicBezTo>
                                <a:pt x="1007" y="3041"/>
                                <a:pt x="998" y="3050"/>
                                <a:pt x="986" y="3050"/>
                              </a:cubicBezTo>
                              <a:cubicBezTo>
                                <a:pt x="974" y="3050"/>
                                <a:pt x="964" y="3041"/>
                                <a:pt x="964" y="3029"/>
                              </a:cubicBezTo>
                              <a:close/>
                              <a:moveTo>
                                <a:pt x="977" y="3029"/>
                              </a:moveTo>
                              <a:cubicBezTo>
                                <a:pt x="977" y="3033"/>
                                <a:pt x="981" y="3037"/>
                                <a:pt x="986" y="3037"/>
                              </a:cubicBezTo>
                              <a:cubicBezTo>
                                <a:pt x="991" y="3037"/>
                                <a:pt x="994" y="3033"/>
                                <a:pt x="994" y="3029"/>
                              </a:cubicBezTo>
                              <a:cubicBezTo>
                                <a:pt x="994" y="3024"/>
                                <a:pt x="991" y="3020"/>
                                <a:pt x="986" y="3020"/>
                              </a:cubicBezTo>
                              <a:cubicBezTo>
                                <a:pt x="981" y="3020"/>
                                <a:pt x="977" y="3024"/>
                                <a:pt x="977" y="3029"/>
                              </a:cubicBezTo>
                              <a:close/>
                              <a:moveTo>
                                <a:pt x="1963" y="3029"/>
                              </a:moveTo>
                              <a:cubicBezTo>
                                <a:pt x="1963" y="3072"/>
                                <a:pt x="1963" y="3072"/>
                                <a:pt x="1963" y="3072"/>
                              </a:cubicBezTo>
                              <a:cubicBezTo>
                                <a:pt x="1963" y="3084"/>
                                <a:pt x="1953" y="3094"/>
                                <a:pt x="1941" y="3094"/>
                              </a:cubicBezTo>
                              <a:cubicBezTo>
                                <a:pt x="1898" y="3094"/>
                                <a:pt x="1898" y="3094"/>
                                <a:pt x="1898" y="3094"/>
                              </a:cubicBezTo>
                              <a:cubicBezTo>
                                <a:pt x="1854" y="3094"/>
                                <a:pt x="1854" y="3094"/>
                                <a:pt x="1854" y="3094"/>
                              </a:cubicBezTo>
                              <a:cubicBezTo>
                                <a:pt x="1842" y="3094"/>
                                <a:pt x="1832" y="3084"/>
                                <a:pt x="1832" y="3072"/>
                              </a:cubicBezTo>
                              <a:cubicBezTo>
                                <a:pt x="1832" y="3060"/>
                                <a:pt x="1842" y="3050"/>
                                <a:pt x="1854" y="3050"/>
                              </a:cubicBezTo>
                              <a:cubicBezTo>
                                <a:pt x="1898" y="3050"/>
                                <a:pt x="1898" y="3050"/>
                                <a:pt x="1898" y="3050"/>
                              </a:cubicBezTo>
                              <a:cubicBezTo>
                                <a:pt x="1909" y="3050"/>
                                <a:pt x="1919" y="3041"/>
                                <a:pt x="1919" y="3029"/>
                              </a:cubicBezTo>
                              <a:cubicBezTo>
                                <a:pt x="1919" y="3017"/>
                                <a:pt x="1929" y="3007"/>
                                <a:pt x="1941" y="3007"/>
                              </a:cubicBezTo>
                              <a:cubicBezTo>
                                <a:pt x="1953" y="3007"/>
                                <a:pt x="1963" y="3017"/>
                                <a:pt x="1963" y="3029"/>
                              </a:cubicBezTo>
                              <a:close/>
                              <a:moveTo>
                                <a:pt x="1906" y="3072"/>
                              </a:moveTo>
                              <a:cubicBezTo>
                                <a:pt x="1906" y="3067"/>
                                <a:pt x="1902" y="3063"/>
                                <a:pt x="1898" y="3063"/>
                              </a:cubicBezTo>
                              <a:cubicBezTo>
                                <a:pt x="1893" y="3063"/>
                                <a:pt x="1889" y="3067"/>
                                <a:pt x="1889" y="3072"/>
                              </a:cubicBezTo>
                              <a:cubicBezTo>
                                <a:pt x="1889" y="3077"/>
                                <a:pt x="1893" y="3081"/>
                                <a:pt x="1898" y="3081"/>
                              </a:cubicBezTo>
                              <a:cubicBezTo>
                                <a:pt x="1902" y="3081"/>
                                <a:pt x="1906" y="3077"/>
                                <a:pt x="1906" y="3072"/>
                              </a:cubicBezTo>
                              <a:close/>
                              <a:moveTo>
                                <a:pt x="443" y="3072"/>
                              </a:moveTo>
                              <a:cubicBezTo>
                                <a:pt x="443" y="3084"/>
                                <a:pt x="433" y="3094"/>
                                <a:pt x="421" y="3094"/>
                              </a:cubicBezTo>
                              <a:cubicBezTo>
                                <a:pt x="378" y="3094"/>
                                <a:pt x="378" y="3094"/>
                                <a:pt x="378" y="3094"/>
                              </a:cubicBezTo>
                              <a:cubicBezTo>
                                <a:pt x="366" y="3094"/>
                                <a:pt x="356" y="3104"/>
                                <a:pt x="356" y="3116"/>
                              </a:cubicBezTo>
                              <a:cubicBezTo>
                                <a:pt x="356" y="3127"/>
                                <a:pt x="346" y="3137"/>
                                <a:pt x="335" y="3137"/>
                              </a:cubicBezTo>
                              <a:cubicBezTo>
                                <a:pt x="323" y="3137"/>
                                <a:pt x="313" y="3127"/>
                                <a:pt x="313" y="3116"/>
                              </a:cubicBezTo>
                              <a:cubicBezTo>
                                <a:pt x="313" y="3072"/>
                                <a:pt x="313" y="3072"/>
                                <a:pt x="313" y="3072"/>
                              </a:cubicBezTo>
                              <a:cubicBezTo>
                                <a:pt x="313" y="3060"/>
                                <a:pt x="323" y="3050"/>
                                <a:pt x="335" y="3050"/>
                              </a:cubicBezTo>
                              <a:cubicBezTo>
                                <a:pt x="378" y="3050"/>
                                <a:pt x="378" y="3050"/>
                                <a:pt x="378" y="3050"/>
                              </a:cubicBezTo>
                              <a:cubicBezTo>
                                <a:pt x="421" y="3050"/>
                                <a:pt x="421" y="3050"/>
                                <a:pt x="421" y="3050"/>
                              </a:cubicBezTo>
                              <a:cubicBezTo>
                                <a:pt x="433" y="3050"/>
                                <a:pt x="443" y="3060"/>
                                <a:pt x="443" y="3072"/>
                              </a:cubicBezTo>
                              <a:close/>
                              <a:moveTo>
                                <a:pt x="343" y="3116"/>
                              </a:moveTo>
                              <a:cubicBezTo>
                                <a:pt x="343" y="3111"/>
                                <a:pt x="339" y="3107"/>
                                <a:pt x="335" y="3107"/>
                              </a:cubicBezTo>
                              <a:cubicBezTo>
                                <a:pt x="330" y="3107"/>
                                <a:pt x="326" y="3111"/>
                                <a:pt x="326" y="3116"/>
                              </a:cubicBezTo>
                              <a:cubicBezTo>
                                <a:pt x="326" y="3120"/>
                                <a:pt x="330" y="3124"/>
                                <a:pt x="335" y="3124"/>
                              </a:cubicBezTo>
                              <a:cubicBezTo>
                                <a:pt x="339" y="3124"/>
                                <a:pt x="343" y="3120"/>
                                <a:pt x="343" y="3116"/>
                              </a:cubicBezTo>
                              <a:close/>
                              <a:moveTo>
                                <a:pt x="343" y="3072"/>
                              </a:moveTo>
                              <a:cubicBezTo>
                                <a:pt x="343" y="3067"/>
                                <a:pt x="339" y="3063"/>
                                <a:pt x="335" y="3063"/>
                              </a:cubicBezTo>
                              <a:cubicBezTo>
                                <a:pt x="330" y="3063"/>
                                <a:pt x="326" y="3067"/>
                                <a:pt x="326" y="3072"/>
                              </a:cubicBezTo>
                              <a:cubicBezTo>
                                <a:pt x="326" y="3077"/>
                                <a:pt x="330" y="3081"/>
                                <a:pt x="335" y="3081"/>
                              </a:cubicBezTo>
                              <a:cubicBezTo>
                                <a:pt x="339" y="3081"/>
                                <a:pt x="343" y="3077"/>
                                <a:pt x="343" y="3072"/>
                              </a:cubicBezTo>
                              <a:close/>
                              <a:moveTo>
                                <a:pt x="430" y="3072"/>
                              </a:moveTo>
                              <a:cubicBezTo>
                                <a:pt x="430" y="3067"/>
                                <a:pt x="426" y="3063"/>
                                <a:pt x="421" y="3063"/>
                              </a:cubicBezTo>
                              <a:cubicBezTo>
                                <a:pt x="417" y="3063"/>
                                <a:pt x="413" y="3067"/>
                                <a:pt x="413" y="3072"/>
                              </a:cubicBezTo>
                              <a:cubicBezTo>
                                <a:pt x="413" y="3077"/>
                                <a:pt x="417" y="3081"/>
                                <a:pt x="421" y="3081"/>
                              </a:cubicBezTo>
                              <a:cubicBezTo>
                                <a:pt x="426" y="3081"/>
                                <a:pt x="430" y="3077"/>
                                <a:pt x="430" y="3072"/>
                              </a:cubicBezTo>
                              <a:close/>
                              <a:moveTo>
                                <a:pt x="1029" y="3094"/>
                              </a:moveTo>
                              <a:cubicBezTo>
                                <a:pt x="1017" y="3094"/>
                                <a:pt x="1007" y="3084"/>
                                <a:pt x="1007" y="3072"/>
                              </a:cubicBezTo>
                              <a:cubicBezTo>
                                <a:pt x="1007" y="3060"/>
                                <a:pt x="1017" y="3050"/>
                                <a:pt x="1029" y="3050"/>
                              </a:cubicBezTo>
                              <a:cubicBezTo>
                                <a:pt x="1041" y="3050"/>
                                <a:pt x="1051" y="3060"/>
                                <a:pt x="1051" y="3072"/>
                              </a:cubicBezTo>
                              <a:cubicBezTo>
                                <a:pt x="1051" y="3084"/>
                                <a:pt x="1041" y="3094"/>
                                <a:pt x="1029" y="3094"/>
                              </a:cubicBezTo>
                              <a:close/>
                              <a:moveTo>
                                <a:pt x="1038" y="3072"/>
                              </a:moveTo>
                              <a:cubicBezTo>
                                <a:pt x="1038" y="3067"/>
                                <a:pt x="1034" y="3063"/>
                                <a:pt x="1029" y="3063"/>
                              </a:cubicBezTo>
                              <a:cubicBezTo>
                                <a:pt x="1024" y="3063"/>
                                <a:pt x="1021" y="3067"/>
                                <a:pt x="1021" y="3072"/>
                              </a:cubicBezTo>
                              <a:cubicBezTo>
                                <a:pt x="1021" y="3077"/>
                                <a:pt x="1024" y="3081"/>
                                <a:pt x="1029" y="3081"/>
                              </a:cubicBezTo>
                              <a:cubicBezTo>
                                <a:pt x="1034" y="3081"/>
                                <a:pt x="1038" y="3077"/>
                                <a:pt x="1038" y="3072"/>
                              </a:cubicBezTo>
                              <a:close/>
                              <a:moveTo>
                                <a:pt x="1203" y="3094"/>
                              </a:moveTo>
                              <a:cubicBezTo>
                                <a:pt x="1159" y="3094"/>
                                <a:pt x="1159" y="3094"/>
                                <a:pt x="1159" y="3094"/>
                              </a:cubicBezTo>
                              <a:cubicBezTo>
                                <a:pt x="1147" y="3094"/>
                                <a:pt x="1138" y="3084"/>
                                <a:pt x="1138" y="3072"/>
                              </a:cubicBezTo>
                              <a:cubicBezTo>
                                <a:pt x="1138" y="3060"/>
                                <a:pt x="1147" y="3050"/>
                                <a:pt x="1159" y="3050"/>
                              </a:cubicBezTo>
                              <a:cubicBezTo>
                                <a:pt x="1171" y="3050"/>
                                <a:pt x="1181" y="3041"/>
                                <a:pt x="1181" y="3029"/>
                              </a:cubicBezTo>
                              <a:cubicBezTo>
                                <a:pt x="1181" y="2985"/>
                                <a:pt x="1181" y="2985"/>
                                <a:pt x="1181" y="2985"/>
                              </a:cubicBezTo>
                              <a:cubicBezTo>
                                <a:pt x="1181" y="2973"/>
                                <a:pt x="1191" y="2964"/>
                                <a:pt x="1203" y="2964"/>
                              </a:cubicBezTo>
                              <a:cubicBezTo>
                                <a:pt x="1215" y="2964"/>
                                <a:pt x="1225" y="2973"/>
                                <a:pt x="1225" y="2985"/>
                              </a:cubicBezTo>
                              <a:cubicBezTo>
                                <a:pt x="1225" y="2997"/>
                                <a:pt x="1234" y="3007"/>
                                <a:pt x="1246" y="3007"/>
                              </a:cubicBezTo>
                              <a:cubicBezTo>
                                <a:pt x="1258" y="3007"/>
                                <a:pt x="1268" y="3017"/>
                                <a:pt x="1268" y="3029"/>
                              </a:cubicBezTo>
                              <a:cubicBezTo>
                                <a:pt x="1268" y="3041"/>
                                <a:pt x="1278" y="3050"/>
                                <a:pt x="1290" y="3050"/>
                              </a:cubicBezTo>
                              <a:cubicBezTo>
                                <a:pt x="1333" y="3050"/>
                                <a:pt x="1333" y="3050"/>
                                <a:pt x="1333" y="3050"/>
                              </a:cubicBezTo>
                              <a:cubicBezTo>
                                <a:pt x="1345" y="3050"/>
                                <a:pt x="1355" y="3060"/>
                                <a:pt x="1355" y="3072"/>
                              </a:cubicBezTo>
                              <a:cubicBezTo>
                                <a:pt x="1355" y="3084"/>
                                <a:pt x="1345" y="3094"/>
                                <a:pt x="1333" y="3094"/>
                              </a:cubicBezTo>
                              <a:cubicBezTo>
                                <a:pt x="1290" y="3094"/>
                                <a:pt x="1290" y="3094"/>
                                <a:pt x="1290" y="3094"/>
                              </a:cubicBezTo>
                              <a:cubicBezTo>
                                <a:pt x="1246" y="3094"/>
                                <a:pt x="1246" y="3094"/>
                                <a:pt x="1246" y="3094"/>
                              </a:cubicBezTo>
                              <a:lnTo>
                                <a:pt x="1203" y="3094"/>
                              </a:lnTo>
                              <a:close/>
                              <a:moveTo>
                                <a:pt x="1281" y="3072"/>
                              </a:moveTo>
                              <a:cubicBezTo>
                                <a:pt x="1281" y="3077"/>
                                <a:pt x="1285" y="3081"/>
                                <a:pt x="1290" y="3081"/>
                              </a:cubicBezTo>
                              <a:cubicBezTo>
                                <a:pt x="1294" y="3081"/>
                                <a:pt x="1298" y="3077"/>
                                <a:pt x="1298" y="3072"/>
                              </a:cubicBezTo>
                              <a:cubicBezTo>
                                <a:pt x="1298" y="3067"/>
                                <a:pt x="1294" y="3063"/>
                                <a:pt x="1290" y="3063"/>
                              </a:cubicBezTo>
                              <a:cubicBezTo>
                                <a:pt x="1285" y="3063"/>
                                <a:pt x="1281" y="3067"/>
                                <a:pt x="1281" y="3072"/>
                              </a:cubicBezTo>
                              <a:close/>
                              <a:moveTo>
                                <a:pt x="1238" y="3029"/>
                              </a:moveTo>
                              <a:cubicBezTo>
                                <a:pt x="1238" y="3033"/>
                                <a:pt x="1241" y="3037"/>
                                <a:pt x="1246" y="3037"/>
                              </a:cubicBezTo>
                              <a:cubicBezTo>
                                <a:pt x="1251" y="3037"/>
                                <a:pt x="1255" y="3033"/>
                                <a:pt x="1255" y="3029"/>
                              </a:cubicBezTo>
                              <a:cubicBezTo>
                                <a:pt x="1255" y="3024"/>
                                <a:pt x="1251" y="3020"/>
                                <a:pt x="1246" y="3020"/>
                              </a:cubicBezTo>
                              <a:cubicBezTo>
                                <a:pt x="1241" y="3020"/>
                                <a:pt x="1238" y="3024"/>
                                <a:pt x="1238" y="3029"/>
                              </a:cubicBezTo>
                              <a:close/>
                              <a:moveTo>
                                <a:pt x="1194" y="2985"/>
                              </a:moveTo>
                              <a:cubicBezTo>
                                <a:pt x="1194" y="2990"/>
                                <a:pt x="1198" y="2994"/>
                                <a:pt x="1203" y="2994"/>
                              </a:cubicBezTo>
                              <a:cubicBezTo>
                                <a:pt x="1208" y="2994"/>
                                <a:pt x="1212" y="2990"/>
                                <a:pt x="1212" y="2985"/>
                              </a:cubicBezTo>
                              <a:cubicBezTo>
                                <a:pt x="1212" y="2980"/>
                                <a:pt x="1208" y="2977"/>
                                <a:pt x="1203" y="2977"/>
                              </a:cubicBezTo>
                              <a:cubicBezTo>
                                <a:pt x="1198" y="2977"/>
                                <a:pt x="1194" y="2980"/>
                                <a:pt x="1194" y="2985"/>
                              </a:cubicBezTo>
                              <a:close/>
                              <a:moveTo>
                                <a:pt x="1194" y="3029"/>
                              </a:moveTo>
                              <a:cubicBezTo>
                                <a:pt x="1194" y="3033"/>
                                <a:pt x="1198" y="3037"/>
                                <a:pt x="1203" y="3037"/>
                              </a:cubicBezTo>
                              <a:cubicBezTo>
                                <a:pt x="1208" y="3037"/>
                                <a:pt x="1212" y="3033"/>
                                <a:pt x="1212" y="3029"/>
                              </a:cubicBezTo>
                              <a:cubicBezTo>
                                <a:pt x="1212" y="3024"/>
                                <a:pt x="1208" y="3020"/>
                                <a:pt x="1203" y="3020"/>
                              </a:cubicBezTo>
                              <a:cubicBezTo>
                                <a:pt x="1198" y="3020"/>
                                <a:pt x="1194" y="3024"/>
                                <a:pt x="1194" y="3029"/>
                              </a:cubicBezTo>
                              <a:close/>
                              <a:moveTo>
                                <a:pt x="1203" y="3081"/>
                              </a:moveTo>
                              <a:cubicBezTo>
                                <a:pt x="1208" y="3081"/>
                                <a:pt x="1212" y="3077"/>
                                <a:pt x="1212" y="3072"/>
                              </a:cubicBezTo>
                              <a:cubicBezTo>
                                <a:pt x="1212" y="3067"/>
                                <a:pt x="1208" y="3063"/>
                                <a:pt x="1203" y="3063"/>
                              </a:cubicBezTo>
                              <a:cubicBezTo>
                                <a:pt x="1198" y="3063"/>
                                <a:pt x="1194" y="3067"/>
                                <a:pt x="1194" y="3072"/>
                              </a:cubicBezTo>
                              <a:cubicBezTo>
                                <a:pt x="1194" y="3077"/>
                                <a:pt x="1198" y="3081"/>
                                <a:pt x="1203" y="3081"/>
                              </a:cubicBezTo>
                              <a:close/>
                              <a:moveTo>
                                <a:pt x="921" y="3159"/>
                              </a:moveTo>
                              <a:cubicBezTo>
                                <a:pt x="921" y="3171"/>
                                <a:pt x="911" y="3181"/>
                                <a:pt x="899" y="3181"/>
                              </a:cubicBezTo>
                              <a:cubicBezTo>
                                <a:pt x="856" y="3181"/>
                                <a:pt x="856" y="3181"/>
                                <a:pt x="856" y="3181"/>
                              </a:cubicBezTo>
                              <a:cubicBezTo>
                                <a:pt x="844" y="3181"/>
                                <a:pt x="834" y="3190"/>
                                <a:pt x="834" y="3202"/>
                              </a:cubicBezTo>
                              <a:cubicBezTo>
                                <a:pt x="834" y="3214"/>
                                <a:pt x="824" y="3224"/>
                                <a:pt x="812" y="3224"/>
                              </a:cubicBezTo>
                              <a:cubicBezTo>
                                <a:pt x="800" y="3224"/>
                                <a:pt x="790" y="3214"/>
                                <a:pt x="790" y="3202"/>
                              </a:cubicBezTo>
                              <a:cubicBezTo>
                                <a:pt x="790" y="3190"/>
                                <a:pt x="781" y="3181"/>
                                <a:pt x="769" y="3181"/>
                              </a:cubicBezTo>
                              <a:cubicBezTo>
                                <a:pt x="757" y="3181"/>
                                <a:pt x="747" y="3171"/>
                                <a:pt x="747" y="3159"/>
                              </a:cubicBezTo>
                              <a:cubicBezTo>
                                <a:pt x="747" y="3147"/>
                                <a:pt x="737" y="3137"/>
                                <a:pt x="725" y="3137"/>
                              </a:cubicBezTo>
                              <a:cubicBezTo>
                                <a:pt x="713" y="3137"/>
                                <a:pt x="704" y="3127"/>
                                <a:pt x="704" y="3116"/>
                              </a:cubicBezTo>
                              <a:cubicBezTo>
                                <a:pt x="704" y="3104"/>
                                <a:pt x="694" y="3094"/>
                                <a:pt x="682" y="3094"/>
                              </a:cubicBezTo>
                              <a:cubicBezTo>
                                <a:pt x="638" y="3094"/>
                                <a:pt x="638" y="3094"/>
                                <a:pt x="638" y="3094"/>
                              </a:cubicBezTo>
                              <a:cubicBezTo>
                                <a:pt x="595" y="3094"/>
                                <a:pt x="595" y="3094"/>
                                <a:pt x="595" y="3094"/>
                              </a:cubicBezTo>
                              <a:cubicBezTo>
                                <a:pt x="552" y="3094"/>
                                <a:pt x="552" y="3094"/>
                                <a:pt x="552" y="3094"/>
                              </a:cubicBezTo>
                              <a:cubicBezTo>
                                <a:pt x="540" y="3094"/>
                                <a:pt x="530" y="3084"/>
                                <a:pt x="530" y="3072"/>
                              </a:cubicBezTo>
                              <a:cubicBezTo>
                                <a:pt x="530" y="3060"/>
                                <a:pt x="540" y="3050"/>
                                <a:pt x="552" y="3050"/>
                              </a:cubicBezTo>
                              <a:cubicBezTo>
                                <a:pt x="564" y="3050"/>
                                <a:pt x="573" y="3041"/>
                                <a:pt x="573" y="3029"/>
                              </a:cubicBezTo>
                              <a:cubicBezTo>
                                <a:pt x="573" y="2985"/>
                                <a:pt x="573" y="2985"/>
                                <a:pt x="573" y="2985"/>
                              </a:cubicBezTo>
                              <a:cubicBezTo>
                                <a:pt x="573" y="2973"/>
                                <a:pt x="564" y="2964"/>
                                <a:pt x="552" y="2964"/>
                              </a:cubicBezTo>
                              <a:cubicBezTo>
                                <a:pt x="540" y="2964"/>
                                <a:pt x="530" y="2954"/>
                                <a:pt x="530" y="2942"/>
                              </a:cubicBezTo>
                              <a:cubicBezTo>
                                <a:pt x="530" y="2930"/>
                                <a:pt x="540" y="2920"/>
                                <a:pt x="552" y="2920"/>
                              </a:cubicBezTo>
                              <a:cubicBezTo>
                                <a:pt x="595" y="2920"/>
                                <a:pt x="595" y="2920"/>
                                <a:pt x="595" y="2920"/>
                              </a:cubicBezTo>
                              <a:cubicBezTo>
                                <a:pt x="607" y="2920"/>
                                <a:pt x="617" y="2910"/>
                                <a:pt x="617" y="2898"/>
                              </a:cubicBezTo>
                              <a:cubicBezTo>
                                <a:pt x="617" y="2886"/>
                                <a:pt x="607" y="2877"/>
                                <a:pt x="595" y="2877"/>
                              </a:cubicBezTo>
                              <a:cubicBezTo>
                                <a:pt x="552" y="2877"/>
                                <a:pt x="552" y="2877"/>
                                <a:pt x="552" y="2877"/>
                              </a:cubicBezTo>
                              <a:cubicBezTo>
                                <a:pt x="508" y="2877"/>
                                <a:pt x="508" y="2877"/>
                                <a:pt x="508" y="2877"/>
                              </a:cubicBezTo>
                              <a:cubicBezTo>
                                <a:pt x="496" y="2877"/>
                                <a:pt x="486" y="2886"/>
                                <a:pt x="486" y="2898"/>
                              </a:cubicBezTo>
                              <a:cubicBezTo>
                                <a:pt x="486" y="2942"/>
                                <a:pt x="486" y="2942"/>
                                <a:pt x="486" y="2942"/>
                              </a:cubicBezTo>
                              <a:cubicBezTo>
                                <a:pt x="486" y="2954"/>
                                <a:pt x="496" y="2964"/>
                                <a:pt x="508" y="2964"/>
                              </a:cubicBezTo>
                              <a:cubicBezTo>
                                <a:pt x="520" y="2964"/>
                                <a:pt x="530" y="2973"/>
                                <a:pt x="530" y="2985"/>
                              </a:cubicBezTo>
                              <a:cubicBezTo>
                                <a:pt x="530" y="3029"/>
                                <a:pt x="530" y="3029"/>
                                <a:pt x="530" y="3029"/>
                              </a:cubicBezTo>
                              <a:cubicBezTo>
                                <a:pt x="530" y="3041"/>
                                <a:pt x="520" y="3050"/>
                                <a:pt x="508" y="3050"/>
                              </a:cubicBezTo>
                              <a:cubicBezTo>
                                <a:pt x="465" y="3050"/>
                                <a:pt x="465" y="3050"/>
                                <a:pt x="465" y="3050"/>
                              </a:cubicBezTo>
                              <a:cubicBezTo>
                                <a:pt x="453" y="3050"/>
                                <a:pt x="443" y="3041"/>
                                <a:pt x="443" y="3029"/>
                              </a:cubicBezTo>
                              <a:cubicBezTo>
                                <a:pt x="443" y="3017"/>
                                <a:pt x="433" y="3007"/>
                                <a:pt x="421" y="3007"/>
                              </a:cubicBezTo>
                              <a:cubicBezTo>
                                <a:pt x="378" y="3007"/>
                                <a:pt x="378" y="3007"/>
                                <a:pt x="378" y="3007"/>
                              </a:cubicBezTo>
                              <a:cubicBezTo>
                                <a:pt x="366" y="3007"/>
                                <a:pt x="356" y="2997"/>
                                <a:pt x="356" y="2985"/>
                              </a:cubicBezTo>
                              <a:cubicBezTo>
                                <a:pt x="356" y="2973"/>
                                <a:pt x="366" y="2964"/>
                                <a:pt x="378" y="2964"/>
                              </a:cubicBezTo>
                              <a:cubicBezTo>
                                <a:pt x="421" y="2964"/>
                                <a:pt x="421" y="2964"/>
                                <a:pt x="421" y="2964"/>
                              </a:cubicBezTo>
                              <a:cubicBezTo>
                                <a:pt x="433" y="2964"/>
                                <a:pt x="443" y="2954"/>
                                <a:pt x="443" y="2942"/>
                              </a:cubicBezTo>
                              <a:cubicBezTo>
                                <a:pt x="443" y="2930"/>
                                <a:pt x="433" y="2920"/>
                                <a:pt x="421" y="2920"/>
                              </a:cubicBezTo>
                              <a:cubicBezTo>
                                <a:pt x="409" y="2920"/>
                                <a:pt x="400" y="2910"/>
                                <a:pt x="400" y="2898"/>
                              </a:cubicBezTo>
                              <a:cubicBezTo>
                                <a:pt x="400" y="2886"/>
                                <a:pt x="409" y="2877"/>
                                <a:pt x="421" y="2877"/>
                              </a:cubicBezTo>
                              <a:cubicBezTo>
                                <a:pt x="433" y="2877"/>
                                <a:pt x="443" y="2867"/>
                                <a:pt x="443" y="2855"/>
                              </a:cubicBezTo>
                              <a:cubicBezTo>
                                <a:pt x="443" y="2843"/>
                                <a:pt x="433" y="2833"/>
                                <a:pt x="421" y="2833"/>
                              </a:cubicBezTo>
                              <a:cubicBezTo>
                                <a:pt x="409" y="2833"/>
                                <a:pt x="400" y="2824"/>
                                <a:pt x="400" y="2812"/>
                              </a:cubicBezTo>
                              <a:cubicBezTo>
                                <a:pt x="400" y="2800"/>
                                <a:pt x="390" y="2790"/>
                                <a:pt x="378" y="2790"/>
                              </a:cubicBezTo>
                              <a:cubicBezTo>
                                <a:pt x="366" y="2790"/>
                                <a:pt x="356" y="2800"/>
                                <a:pt x="356" y="2812"/>
                              </a:cubicBezTo>
                              <a:cubicBezTo>
                                <a:pt x="356" y="2855"/>
                                <a:pt x="356" y="2855"/>
                                <a:pt x="356" y="2855"/>
                              </a:cubicBezTo>
                              <a:cubicBezTo>
                                <a:pt x="356" y="2867"/>
                                <a:pt x="346" y="2877"/>
                                <a:pt x="335" y="2877"/>
                              </a:cubicBezTo>
                              <a:cubicBezTo>
                                <a:pt x="291" y="2877"/>
                                <a:pt x="291" y="2877"/>
                                <a:pt x="291" y="2877"/>
                              </a:cubicBezTo>
                              <a:cubicBezTo>
                                <a:pt x="248" y="2877"/>
                                <a:pt x="248" y="2877"/>
                                <a:pt x="248" y="2877"/>
                              </a:cubicBezTo>
                              <a:cubicBezTo>
                                <a:pt x="236" y="2877"/>
                                <a:pt x="226" y="2886"/>
                                <a:pt x="226" y="2898"/>
                              </a:cubicBezTo>
                              <a:cubicBezTo>
                                <a:pt x="226" y="2942"/>
                                <a:pt x="226" y="2942"/>
                                <a:pt x="226" y="2942"/>
                              </a:cubicBezTo>
                              <a:cubicBezTo>
                                <a:pt x="226" y="2954"/>
                                <a:pt x="216" y="2964"/>
                                <a:pt x="204" y="2964"/>
                              </a:cubicBezTo>
                              <a:cubicBezTo>
                                <a:pt x="192" y="2964"/>
                                <a:pt x="183" y="2954"/>
                                <a:pt x="183" y="2942"/>
                              </a:cubicBezTo>
                              <a:cubicBezTo>
                                <a:pt x="183" y="2898"/>
                                <a:pt x="183" y="2898"/>
                                <a:pt x="183" y="2898"/>
                              </a:cubicBezTo>
                              <a:cubicBezTo>
                                <a:pt x="183" y="2855"/>
                                <a:pt x="183" y="2855"/>
                                <a:pt x="183" y="2855"/>
                              </a:cubicBezTo>
                              <a:cubicBezTo>
                                <a:pt x="183" y="2843"/>
                                <a:pt x="173" y="2833"/>
                                <a:pt x="161" y="2833"/>
                              </a:cubicBezTo>
                              <a:cubicBezTo>
                                <a:pt x="117" y="2833"/>
                                <a:pt x="117" y="2833"/>
                                <a:pt x="117" y="2833"/>
                              </a:cubicBezTo>
                              <a:cubicBezTo>
                                <a:pt x="74" y="2833"/>
                                <a:pt x="74" y="2833"/>
                                <a:pt x="74" y="2833"/>
                              </a:cubicBezTo>
                              <a:cubicBezTo>
                                <a:pt x="62" y="2833"/>
                                <a:pt x="52" y="2824"/>
                                <a:pt x="52" y="2812"/>
                              </a:cubicBezTo>
                              <a:cubicBezTo>
                                <a:pt x="52" y="2800"/>
                                <a:pt x="62" y="2790"/>
                                <a:pt x="74" y="2790"/>
                              </a:cubicBezTo>
                              <a:cubicBezTo>
                                <a:pt x="86" y="2790"/>
                                <a:pt x="96" y="2780"/>
                                <a:pt x="96" y="2768"/>
                              </a:cubicBezTo>
                              <a:cubicBezTo>
                                <a:pt x="96" y="2756"/>
                                <a:pt x="105" y="2746"/>
                                <a:pt x="117" y="2746"/>
                              </a:cubicBezTo>
                              <a:cubicBezTo>
                                <a:pt x="129" y="2746"/>
                                <a:pt x="139" y="2756"/>
                                <a:pt x="139" y="2768"/>
                              </a:cubicBezTo>
                              <a:cubicBezTo>
                                <a:pt x="139" y="2780"/>
                                <a:pt x="149" y="2790"/>
                                <a:pt x="161" y="2790"/>
                              </a:cubicBezTo>
                              <a:cubicBezTo>
                                <a:pt x="204" y="2790"/>
                                <a:pt x="204" y="2790"/>
                                <a:pt x="204" y="2790"/>
                              </a:cubicBezTo>
                              <a:cubicBezTo>
                                <a:pt x="216" y="2790"/>
                                <a:pt x="226" y="2780"/>
                                <a:pt x="226" y="2768"/>
                              </a:cubicBezTo>
                              <a:cubicBezTo>
                                <a:pt x="226" y="2756"/>
                                <a:pt x="236" y="2746"/>
                                <a:pt x="248" y="2746"/>
                              </a:cubicBezTo>
                              <a:cubicBezTo>
                                <a:pt x="260" y="2746"/>
                                <a:pt x="269" y="2737"/>
                                <a:pt x="269" y="2725"/>
                              </a:cubicBezTo>
                              <a:cubicBezTo>
                                <a:pt x="269" y="2713"/>
                                <a:pt x="260" y="2703"/>
                                <a:pt x="248" y="2703"/>
                              </a:cubicBezTo>
                              <a:cubicBezTo>
                                <a:pt x="236" y="2703"/>
                                <a:pt x="226" y="2693"/>
                                <a:pt x="226" y="2681"/>
                              </a:cubicBezTo>
                              <a:cubicBezTo>
                                <a:pt x="226" y="2669"/>
                                <a:pt x="216" y="2660"/>
                                <a:pt x="204" y="2660"/>
                              </a:cubicBezTo>
                              <a:cubicBezTo>
                                <a:pt x="161" y="2660"/>
                                <a:pt x="161" y="2660"/>
                                <a:pt x="161" y="2660"/>
                              </a:cubicBezTo>
                              <a:cubicBezTo>
                                <a:pt x="149" y="2660"/>
                                <a:pt x="139" y="2650"/>
                                <a:pt x="139" y="2638"/>
                              </a:cubicBezTo>
                              <a:cubicBezTo>
                                <a:pt x="139" y="2626"/>
                                <a:pt x="149" y="2616"/>
                                <a:pt x="161" y="2616"/>
                              </a:cubicBezTo>
                              <a:cubicBezTo>
                                <a:pt x="204" y="2616"/>
                                <a:pt x="204" y="2616"/>
                                <a:pt x="204" y="2616"/>
                              </a:cubicBezTo>
                              <a:cubicBezTo>
                                <a:pt x="248" y="2616"/>
                                <a:pt x="248" y="2616"/>
                                <a:pt x="248" y="2616"/>
                              </a:cubicBezTo>
                              <a:cubicBezTo>
                                <a:pt x="260" y="2616"/>
                                <a:pt x="269" y="2606"/>
                                <a:pt x="269" y="2594"/>
                              </a:cubicBezTo>
                              <a:cubicBezTo>
                                <a:pt x="269" y="2583"/>
                                <a:pt x="279" y="2573"/>
                                <a:pt x="291" y="2573"/>
                              </a:cubicBezTo>
                              <a:cubicBezTo>
                                <a:pt x="303" y="2573"/>
                                <a:pt x="313" y="2583"/>
                                <a:pt x="313" y="2594"/>
                              </a:cubicBezTo>
                              <a:cubicBezTo>
                                <a:pt x="313" y="2606"/>
                                <a:pt x="323" y="2616"/>
                                <a:pt x="335" y="2616"/>
                              </a:cubicBezTo>
                              <a:cubicBezTo>
                                <a:pt x="346" y="2616"/>
                                <a:pt x="356" y="2626"/>
                                <a:pt x="356" y="2638"/>
                              </a:cubicBezTo>
                              <a:cubicBezTo>
                                <a:pt x="356" y="2650"/>
                                <a:pt x="346" y="2660"/>
                                <a:pt x="335" y="2660"/>
                              </a:cubicBezTo>
                              <a:cubicBezTo>
                                <a:pt x="323" y="2660"/>
                                <a:pt x="313" y="2669"/>
                                <a:pt x="313" y="2681"/>
                              </a:cubicBezTo>
                              <a:cubicBezTo>
                                <a:pt x="313" y="2693"/>
                                <a:pt x="323" y="2703"/>
                                <a:pt x="335" y="2703"/>
                              </a:cubicBezTo>
                              <a:cubicBezTo>
                                <a:pt x="346" y="2703"/>
                                <a:pt x="356" y="2693"/>
                                <a:pt x="356" y="2681"/>
                              </a:cubicBezTo>
                              <a:cubicBezTo>
                                <a:pt x="356" y="2669"/>
                                <a:pt x="366" y="2660"/>
                                <a:pt x="378" y="2660"/>
                              </a:cubicBezTo>
                              <a:cubicBezTo>
                                <a:pt x="421" y="2660"/>
                                <a:pt x="421" y="2660"/>
                                <a:pt x="421" y="2660"/>
                              </a:cubicBezTo>
                              <a:cubicBezTo>
                                <a:pt x="433" y="2660"/>
                                <a:pt x="443" y="2669"/>
                                <a:pt x="443" y="2681"/>
                              </a:cubicBezTo>
                              <a:cubicBezTo>
                                <a:pt x="443" y="2693"/>
                                <a:pt x="433" y="2703"/>
                                <a:pt x="421" y="2703"/>
                              </a:cubicBezTo>
                              <a:cubicBezTo>
                                <a:pt x="409" y="2703"/>
                                <a:pt x="400" y="2713"/>
                                <a:pt x="400" y="2725"/>
                              </a:cubicBezTo>
                              <a:cubicBezTo>
                                <a:pt x="400" y="2737"/>
                                <a:pt x="409" y="2746"/>
                                <a:pt x="421" y="2746"/>
                              </a:cubicBezTo>
                              <a:cubicBezTo>
                                <a:pt x="433" y="2746"/>
                                <a:pt x="443" y="2737"/>
                                <a:pt x="443" y="2725"/>
                              </a:cubicBezTo>
                              <a:cubicBezTo>
                                <a:pt x="443" y="2713"/>
                                <a:pt x="453" y="2703"/>
                                <a:pt x="465" y="2703"/>
                              </a:cubicBezTo>
                              <a:cubicBezTo>
                                <a:pt x="477" y="2703"/>
                                <a:pt x="486" y="2693"/>
                                <a:pt x="486" y="2681"/>
                              </a:cubicBezTo>
                              <a:cubicBezTo>
                                <a:pt x="486" y="2638"/>
                                <a:pt x="486" y="2638"/>
                                <a:pt x="486" y="2638"/>
                              </a:cubicBezTo>
                              <a:cubicBezTo>
                                <a:pt x="486" y="2626"/>
                                <a:pt x="477" y="2616"/>
                                <a:pt x="465" y="2616"/>
                              </a:cubicBezTo>
                              <a:cubicBezTo>
                                <a:pt x="421" y="2616"/>
                                <a:pt x="421" y="2616"/>
                                <a:pt x="421" y="2616"/>
                              </a:cubicBezTo>
                              <a:cubicBezTo>
                                <a:pt x="409" y="2616"/>
                                <a:pt x="400" y="2606"/>
                                <a:pt x="400" y="2594"/>
                              </a:cubicBezTo>
                              <a:cubicBezTo>
                                <a:pt x="400" y="2551"/>
                                <a:pt x="400" y="2551"/>
                                <a:pt x="400" y="2551"/>
                              </a:cubicBezTo>
                              <a:cubicBezTo>
                                <a:pt x="400" y="2539"/>
                                <a:pt x="390" y="2529"/>
                                <a:pt x="378" y="2529"/>
                              </a:cubicBezTo>
                              <a:cubicBezTo>
                                <a:pt x="366" y="2529"/>
                                <a:pt x="356" y="2520"/>
                                <a:pt x="356" y="2508"/>
                              </a:cubicBezTo>
                              <a:cubicBezTo>
                                <a:pt x="356" y="2496"/>
                                <a:pt x="366" y="2486"/>
                                <a:pt x="378" y="2486"/>
                              </a:cubicBezTo>
                              <a:cubicBezTo>
                                <a:pt x="390" y="2486"/>
                                <a:pt x="400" y="2476"/>
                                <a:pt x="400" y="2464"/>
                              </a:cubicBezTo>
                              <a:cubicBezTo>
                                <a:pt x="400" y="2452"/>
                                <a:pt x="409" y="2443"/>
                                <a:pt x="421" y="2443"/>
                              </a:cubicBezTo>
                              <a:cubicBezTo>
                                <a:pt x="433" y="2443"/>
                                <a:pt x="443" y="2452"/>
                                <a:pt x="443" y="2464"/>
                              </a:cubicBezTo>
                              <a:cubicBezTo>
                                <a:pt x="443" y="2508"/>
                                <a:pt x="443" y="2508"/>
                                <a:pt x="443" y="2508"/>
                              </a:cubicBezTo>
                              <a:cubicBezTo>
                                <a:pt x="443" y="2551"/>
                                <a:pt x="443" y="2551"/>
                                <a:pt x="443" y="2551"/>
                              </a:cubicBezTo>
                              <a:cubicBezTo>
                                <a:pt x="443" y="2563"/>
                                <a:pt x="453" y="2573"/>
                                <a:pt x="465" y="2573"/>
                              </a:cubicBezTo>
                              <a:cubicBezTo>
                                <a:pt x="477" y="2573"/>
                                <a:pt x="486" y="2563"/>
                                <a:pt x="486" y="2551"/>
                              </a:cubicBezTo>
                              <a:cubicBezTo>
                                <a:pt x="486" y="2508"/>
                                <a:pt x="486" y="2508"/>
                                <a:pt x="486" y="2508"/>
                              </a:cubicBezTo>
                              <a:cubicBezTo>
                                <a:pt x="486" y="2496"/>
                                <a:pt x="496" y="2486"/>
                                <a:pt x="508" y="2486"/>
                              </a:cubicBezTo>
                              <a:cubicBezTo>
                                <a:pt x="520" y="2486"/>
                                <a:pt x="530" y="2496"/>
                                <a:pt x="530" y="2508"/>
                              </a:cubicBezTo>
                              <a:cubicBezTo>
                                <a:pt x="530" y="2520"/>
                                <a:pt x="540" y="2529"/>
                                <a:pt x="552" y="2529"/>
                              </a:cubicBezTo>
                              <a:cubicBezTo>
                                <a:pt x="564" y="2529"/>
                                <a:pt x="573" y="2520"/>
                                <a:pt x="573" y="2508"/>
                              </a:cubicBezTo>
                              <a:cubicBezTo>
                                <a:pt x="573" y="2496"/>
                                <a:pt x="564" y="2486"/>
                                <a:pt x="552" y="2486"/>
                              </a:cubicBezTo>
                              <a:cubicBezTo>
                                <a:pt x="540" y="2486"/>
                                <a:pt x="530" y="2476"/>
                                <a:pt x="530" y="2464"/>
                              </a:cubicBezTo>
                              <a:cubicBezTo>
                                <a:pt x="530" y="2421"/>
                                <a:pt x="530" y="2421"/>
                                <a:pt x="530" y="2421"/>
                              </a:cubicBezTo>
                              <a:cubicBezTo>
                                <a:pt x="530" y="2377"/>
                                <a:pt x="530" y="2377"/>
                                <a:pt x="530" y="2377"/>
                              </a:cubicBezTo>
                              <a:cubicBezTo>
                                <a:pt x="530" y="2334"/>
                                <a:pt x="530" y="2334"/>
                                <a:pt x="530" y="2334"/>
                              </a:cubicBezTo>
                              <a:cubicBezTo>
                                <a:pt x="530" y="2322"/>
                                <a:pt x="520" y="2312"/>
                                <a:pt x="508" y="2312"/>
                              </a:cubicBezTo>
                              <a:cubicBezTo>
                                <a:pt x="496" y="2312"/>
                                <a:pt x="486" y="2303"/>
                                <a:pt x="486" y="2291"/>
                              </a:cubicBezTo>
                              <a:cubicBezTo>
                                <a:pt x="486" y="2279"/>
                                <a:pt x="477" y="2269"/>
                                <a:pt x="465" y="2269"/>
                              </a:cubicBezTo>
                              <a:cubicBezTo>
                                <a:pt x="453" y="2269"/>
                                <a:pt x="443" y="2259"/>
                                <a:pt x="443" y="2247"/>
                              </a:cubicBezTo>
                              <a:cubicBezTo>
                                <a:pt x="443" y="2235"/>
                                <a:pt x="453" y="2225"/>
                                <a:pt x="465" y="2225"/>
                              </a:cubicBezTo>
                              <a:cubicBezTo>
                                <a:pt x="508" y="2225"/>
                                <a:pt x="508" y="2225"/>
                                <a:pt x="508" y="2225"/>
                              </a:cubicBezTo>
                              <a:cubicBezTo>
                                <a:pt x="552" y="2225"/>
                                <a:pt x="552" y="2225"/>
                                <a:pt x="552" y="2225"/>
                              </a:cubicBezTo>
                              <a:cubicBezTo>
                                <a:pt x="564" y="2225"/>
                                <a:pt x="573" y="2235"/>
                                <a:pt x="573" y="2247"/>
                              </a:cubicBezTo>
                              <a:cubicBezTo>
                                <a:pt x="573" y="2291"/>
                                <a:pt x="573" y="2291"/>
                                <a:pt x="573" y="2291"/>
                              </a:cubicBezTo>
                              <a:cubicBezTo>
                                <a:pt x="573" y="2334"/>
                                <a:pt x="573" y="2334"/>
                                <a:pt x="573" y="2334"/>
                              </a:cubicBezTo>
                              <a:cubicBezTo>
                                <a:pt x="573" y="2377"/>
                                <a:pt x="573" y="2377"/>
                                <a:pt x="573" y="2377"/>
                              </a:cubicBezTo>
                              <a:cubicBezTo>
                                <a:pt x="573" y="2421"/>
                                <a:pt x="573" y="2421"/>
                                <a:pt x="573" y="2421"/>
                              </a:cubicBezTo>
                              <a:cubicBezTo>
                                <a:pt x="573" y="2433"/>
                                <a:pt x="583" y="2443"/>
                                <a:pt x="595" y="2443"/>
                              </a:cubicBezTo>
                              <a:cubicBezTo>
                                <a:pt x="638" y="2443"/>
                                <a:pt x="638" y="2443"/>
                                <a:pt x="638" y="2443"/>
                              </a:cubicBezTo>
                              <a:cubicBezTo>
                                <a:pt x="650" y="2443"/>
                                <a:pt x="660" y="2433"/>
                                <a:pt x="660" y="2421"/>
                              </a:cubicBezTo>
                              <a:cubicBezTo>
                                <a:pt x="660" y="2377"/>
                                <a:pt x="660" y="2377"/>
                                <a:pt x="660" y="2377"/>
                              </a:cubicBezTo>
                              <a:cubicBezTo>
                                <a:pt x="660" y="2334"/>
                                <a:pt x="660" y="2334"/>
                                <a:pt x="660" y="2334"/>
                              </a:cubicBezTo>
                              <a:cubicBezTo>
                                <a:pt x="660" y="2322"/>
                                <a:pt x="670" y="2312"/>
                                <a:pt x="682" y="2312"/>
                              </a:cubicBezTo>
                              <a:cubicBezTo>
                                <a:pt x="694" y="2312"/>
                                <a:pt x="704" y="2303"/>
                                <a:pt x="704" y="2291"/>
                              </a:cubicBezTo>
                              <a:cubicBezTo>
                                <a:pt x="704" y="2247"/>
                                <a:pt x="704" y="2247"/>
                                <a:pt x="704" y="2247"/>
                              </a:cubicBezTo>
                              <a:cubicBezTo>
                                <a:pt x="704" y="2235"/>
                                <a:pt x="713" y="2225"/>
                                <a:pt x="725" y="2225"/>
                              </a:cubicBezTo>
                              <a:cubicBezTo>
                                <a:pt x="737" y="2225"/>
                                <a:pt x="747" y="2235"/>
                                <a:pt x="747" y="2247"/>
                              </a:cubicBezTo>
                              <a:cubicBezTo>
                                <a:pt x="747" y="2291"/>
                                <a:pt x="747" y="2291"/>
                                <a:pt x="747" y="2291"/>
                              </a:cubicBezTo>
                              <a:cubicBezTo>
                                <a:pt x="747" y="2334"/>
                                <a:pt x="747" y="2334"/>
                                <a:pt x="747" y="2334"/>
                              </a:cubicBezTo>
                              <a:cubicBezTo>
                                <a:pt x="747" y="2346"/>
                                <a:pt x="737" y="2356"/>
                                <a:pt x="725" y="2356"/>
                              </a:cubicBezTo>
                              <a:cubicBezTo>
                                <a:pt x="713" y="2356"/>
                                <a:pt x="704" y="2365"/>
                                <a:pt x="704" y="2377"/>
                              </a:cubicBezTo>
                              <a:cubicBezTo>
                                <a:pt x="704" y="2389"/>
                                <a:pt x="713" y="2399"/>
                                <a:pt x="725" y="2399"/>
                              </a:cubicBezTo>
                              <a:cubicBezTo>
                                <a:pt x="737" y="2399"/>
                                <a:pt x="747" y="2409"/>
                                <a:pt x="747" y="2421"/>
                              </a:cubicBezTo>
                              <a:cubicBezTo>
                                <a:pt x="747" y="2433"/>
                                <a:pt x="737" y="2443"/>
                                <a:pt x="725" y="2443"/>
                              </a:cubicBezTo>
                              <a:cubicBezTo>
                                <a:pt x="713" y="2443"/>
                                <a:pt x="704" y="2452"/>
                                <a:pt x="704" y="2464"/>
                              </a:cubicBezTo>
                              <a:cubicBezTo>
                                <a:pt x="704" y="2476"/>
                                <a:pt x="694" y="2486"/>
                                <a:pt x="682" y="2486"/>
                              </a:cubicBezTo>
                              <a:cubicBezTo>
                                <a:pt x="638" y="2486"/>
                                <a:pt x="638" y="2486"/>
                                <a:pt x="638" y="2486"/>
                              </a:cubicBezTo>
                              <a:cubicBezTo>
                                <a:pt x="626" y="2486"/>
                                <a:pt x="617" y="2496"/>
                                <a:pt x="617" y="2508"/>
                              </a:cubicBezTo>
                              <a:cubicBezTo>
                                <a:pt x="617" y="2520"/>
                                <a:pt x="626" y="2529"/>
                                <a:pt x="638" y="2529"/>
                              </a:cubicBezTo>
                              <a:cubicBezTo>
                                <a:pt x="682" y="2529"/>
                                <a:pt x="682" y="2529"/>
                                <a:pt x="682" y="2529"/>
                              </a:cubicBezTo>
                              <a:cubicBezTo>
                                <a:pt x="694" y="2529"/>
                                <a:pt x="704" y="2539"/>
                                <a:pt x="704" y="2551"/>
                              </a:cubicBezTo>
                              <a:cubicBezTo>
                                <a:pt x="704" y="2594"/>
                                <a:pt x="704" y="2594"/>
                                <a:pt x="704" y="2594"/>
                              </a:cubicBezTo>
                              <a:cubicBezTo>
                                <a:pt x="704" y="2606"/>
                                <a:pt x="713" y="2616"/>
                                <a:pt x="725" y="2616"/>
                              </a:cubicBezTo>
                              <a:cubicBezTo>
                                <a:pt x="737" y="2616"/>
                                <a:pt x="747" y="2626"/>
                                <a:pt x="747" y="2638"/>
                              </a:cubicBezTo>
                              <a:cubicBezTo>
                                <a:pt x="747" y="2650"/>
                                <a:pt x="757" y="2660"/>
                                <a:pt x="769" y="2660"/>
                              </a:cubicBezTo>
                              <a:cubicBezTo>
                                <a:pt x="781" y="2660"/>
                                <a:pt x="790" y="2650"/>
                                <a:pt x="790" y="2638"/>
                              </a:cubicBezTo>
                              <a:cubicBezTo>
                                <a:pt x="790" y="2626"/>
                                <a:pt x="800" y="2616"/>
                                <a:pt x="812" y="2616"/>
                              </a:cubicBezTo>
                              <a:cubicBezTo>
                                <a:pt x="824" y="2616"/>
                                <a:pt x="834" y="2626"/>
                                <a:pt x="834" y="2638"/>
                              </a:cubicBezTo>
                              <a:cubicBezTo>
                                <a:pt x="834" y="2681"/>
                                <a:pt x="834" y="2681"/>
                                <a:pt x="834" y="2681"/>
                              </a:cubicBezTo>
                              <a:cubicBezTo>
                                <a:pt x="834" y="2693"/>
                                <a:pt x="824" y="2703"/>
                                <a:pt x="812" y="2703"/>
                              </a:cubicBezTo>
                              <a:cubicBezTo>
                                <a:pt x="769" y="2703"/>
                                <a:pt x="769" y="2703"/>
                                <a:pt x="769" y="2703"/>
                              </a:cubicBezTo>
                              <a:cubicBezTo>
                                <a:pt x="725" y="2703"/>
                                <a:pt x="725" y="2703"/>
                                <a:pt x="725" y="2703"/>
                              </a:cubicBezTo>
                              <a:cubicBezTo>
                                <a:pt x="682" y="2703"/>
                                <a:pt x="682" y="2703"/>
                                <a:pt x="682" y="2703"/>
                              </a:cubicBezTo>
                              <a:cubicBezTo>
                                <a:pt x="670" y="2703"/>
                                <a:pt x="660" y="2693"/>
                                <a:pt x="660" y="2681"/>
                              </a:cubicBezTo>
                              <a:cubicBezTo>
                                <a:pt x="660" y="2638"/>
                                <a:pt x="660" y="2638"/>
                                <a:pt x="660" y="2638"/>
                              </a:cubicBezTo>
                              <a:cubicBezTo>
                                <a:pt x="660" y="2594"/>
                                <a:pt x="660" y="2594"/>
                                <a:pt x="660" y="2594"/>
                              </a:cubicBezTo>
                              <a:cubicBezTo>
                                <a:pt x="660" y="2583"/>
                                <a:pt x="650" y="2573"/>
                                <a:pt x="638" y="2573"/>
                              </a:cubicBezTo>
                              <a:cubicBezTo>
                                <a:pt x="626" y="2573"/>
                                <a:pt x="617" y="2583"/>
                                <a:pt x="617" y="2594"/>
                              </a:cubicBezTo>
                              <a:cubicBezTo>
                                <a:pt x="617" y="2606"/>
                                <a:pt x="607" y="2616"/>
                                <a:pt x="595" y="2616"/>
                              </a:cubicBezTo>
                              <a:cubicBezTo>
                                <a:pt x="552" y="2616"/>
                                <a:pt x="552" y="2616"/>
                                <a:pt x="552" y="2616"/>
                              </a:cubicBezTo>
                              <a:cubicBezTo>
                                <a:pt x="540" y="2616"/>
                                <a:pt x="530" y="2626"/>
                                <a:pt x="530" y="2638"/>
                              </a:cubicBezTo>
                              <a:cubicBezTo>
                                <a:pt x="530" y="2650"/>
                                <a:pt x="540" y="2660"/>
                                <a:pt x="552" y="2660"/>
                              </a:cubicBezTo>
                              <a:cubicBezTo>
                                <a:pt x="595" y="2660"/>
                                <a:pt x="595" y="2660"/>
                                <a:pt x="595" y="2660"/>
                              </a:cubicBezTo>
                              <a:cubicBezTo>
                                <a:pt x="607" y="2660"/>
                                <a:pt x="617" y="2669"/>
                                <a:pt x="617" y="2681"/>
                              </a:cubicBezTo>
                              <a:cubicBezTo>
                                <a:pt x="617" y="2693"/>
                                <a:pt x="626" y="2703"/>
                                <a:pt x="638" y="2703"/>
                              </a:cubicBezTo>
                              <a:cubicBezTo>
                                <a:pt x="650" y="2703"/>
                                <a:pt x="660" y="2713"/>
                                <a:pt x="660" y="2725"/>
                              </a:cubicBezTo>
                              <a:cubicBezTo>
                                <a:pt x="660" y="2737"/>
                                <a:pt x="670" y="2746"/>
                                <a:pt x="682" y="2746"/>
                              </a:cubicBezTo>
                              <a:cubicBezTo>
                                <a:pt x="694" y="2746"/>
                                <a:pt x="704" y="2756"/>
                                <a:pt x="704" y="2768"/>
                              </a:cubicBezTo>
                              <a:cubicBezTo>
                                <a:pt x="704" y="2780"/>
                                <a:pt x="694" y="2790"/>
                                <a:pt x="682" y="2790"/>
                              </a:cubicBezTo>
                              <a:cubicBezTo>
                                <a:pt x="638" y="2790"/>
                                <a:pt x="638" y="2790"/>
                                <a:pt x="638" y="2790"/>
                              </a:cubicBezTo>
                              <a:cubicBezTo>
                                <a:pt x="595" y="2790"/>
                                <a:pt x="595" y="2790"/>
                                <a:pt x="595" y="2790"/>
                              </a:cubicBezTo>
                              <a:cubicBezTo>
                                <a:pt x="583" y="2790"/>
                                <a:pt x="573" y="2780"/>
                                <a:pt x="573" y="2768"/>
                              </a:cubicBezTo>
                              <a:cubicBezTo>
                                <a:pt x="573" y="2756"/>
                                <a:pt x="564" y="2746"/>
                                <a:pt x="552" y="2746"/>
                              </a:cubicBezTo>
                              <a:cubicBezTo>
                                <a:pt x="508" y="2746"/>
                                <a:pt x="508" y="2746"/>
                                <a:pt x="508" y="2746"/>
                              </a:cubicBezTo>
                              <a:cubicBezTo>
                                <a:pt x="496" y="2746"/>
                                <a:pt x="486" y="2756"/>
                                <a:pt x="486" y="2768"/>
                              </a:cubicBezTo>
                              <a:cubicBezTo>
                                <a:pt x="486" y="2780"/>
                                <a:pt x="496" y="2790"/>
                                <a:pt x="508" y="2790"/>
                              </a:cubicBezTo>
                              <a:cubicBezTo>
                                <a:pt x="520" y="2790"/>
                                <a:pt x="530" y="2800"/>
                                <a:pt x="530" y="2812"/>
                              </a:cubicBezTo>
                              <a:cubicBezTo>
                                <a:pt x="530" y="2824"/>
                                <a:pt x="540" y="2833"/>
                                <a:pt x="552" y="2833"/>
                              </a:cubicBezTo>
                              <a:cubicBezTo>
                                <a:pt x="595" y="2833"/>
                                <a:pt x="595" y="2833"/>
                                <a:pt x="595" y="2833"/>
                              </a:cubicBezTo>
                              <a:cubicBezTo>
                                <a:pt x="638" y="2833"/>
                                <a:pt x="638" y="2833"/>
                                <a:pt x="638" y="2833"/>
                              </a:cubicBezTo>
                              <a:cubicBezTo>
                                <a:pt x="682" y="2833"/>
                                <a:pt x="682" y="2833"/>
                                <a:pt x="682" y="2833"/>
                              </a:cubicBezTo>
                              <a:cubicBezTo>
                                <a:pt x="725" y="2833"/>
                                <a:pt x="725" y="2833"/>
                                <a:pt x="725" y="2833"/>
                              </a:cubicBezTo>
                              <a:cubicBezTo>
                                <a:pt x="769" y="2833"/>
                                <a:pt x="769" y="2833"/>
                                <a:pt x="769" y="2833"/>
                              </a:cubicBezTo>
                              <a:cubicBezTo>
                                <a:pt x="812" y="2833"/>
                                <a:pt x="812" y="2833"/>
                                <a:pt x="812" y="2833"/>
                              </a:cubicBezTo>
                              <a:cubicBezTo>
                                <a:pt x="824" y="2833"/>
                                <a:pt x="834" y="2843"/>
                                <a:pt x="834" y="2855"/>
                              </a:cubicBezTo>
                              <a:cubicBezTo>
                                <a:pt x="834" y="2898"/>
                                <a:pt x="834" y="2898"/>
                                <a:pt x="834" y="2898"/>
                              </a:cubicBezTo>
                              <a:cubicBezTo>
                                <a:pt x="834" y="2910"/>
                                <a:pt x="824" y="2920"/>
                                <a:pt x="812" y="2920"/>
                              </a:cubicBezTo>
                              <a:cubicBezTo>
                                <a:pt x="800" y="2920"/>
                                <a:pt x="790" y="2910"/>
                                <a:pt x="790" y="2898"/>
                              </a:cubicBezTo>
                              <a:cubicBezTo>
                                <a:pt x="790" y="2886"/>
                                <a:pt x="781" y="2877"/>
                                <a:pt x="769" y="2877"/>
                              </a:cubicBezTo>
                              <a:cubicBezTo>
                                <a:pt x="757" y="2877"/>
                                <a:pt x="747" y="2886"/>
                                <a:pt x="747" y="2898"/>
                              </a:cubicBezTo>
                              <a:cubicBezTo>
                                <a:pt x="747" y="2942"/>
                                <a:pt x="747" y="2942"/>
                                <a:pt x="747" y="2942"/>
                              </a:cubicBezTo>
                              <a:cubicBezTo>
                                <a:pt x="747" y="2985"/>
                                <a:pt x="747" y="2985"/>
                                <a:pt x="747" y="2985"/>
                              </a:cubicBezTo>
                              <a:cubicBezTo>
                                <a:pt x="747" y="2997"/>
                                <a:pt x="737" y="3007"/>
                                <a:pt x="725" y="3007"/>
                              </a:cubicBezTo>
                              <a:cubicBezTo>
                                <a:pt x="713" y="3007"/>
                                <a:pt x="704" y="3017"/>
                                <a:pt x="704" y="3029"/>
                              </a:cubicBezTo>
                              <a:cubicBezTo>
                                <a:pt x="704" y="3041"/>
                                <a:pt x="713" y="3050"/>
                                <a:pt x="725" y="3050"/>
                              </a:cubicBezTo>
                              <a:cubicBezTo>
                                <a:pt x="737" y="3050"/>
                                <a:pt x="747" y="3041"/>
                                <a:pt x="747" y="3029"/>
                              </a:cubicBezTo>
                              <a:cubicBezTo>
                                <a:pt x="747" y="3017"/>
                                <a:pt x="757" y="3007"/>
                                <a:pt x="769" y="3007"/>
                              </a:cubicBezTo>
                              <a:cubicBezTo>
                                <a:pt x="812" y="3007"/>
                                <a:pt x="812" y="3007"/>
                                <a:pt x="812" y="3007"/>
                              </a:cubicBezTo>
                              <a:cubicBezTo>
                                <a:pt x="824" y="3007"/>
                                <a:pt x="834" y="3017"/>
                                <a:pt x="834" y="3029"/>
                              </a:cubicBezTo>
                              <a:cubicBezTo>
                                <a:pt x="834" y="3041"/>
                                <a:pt x="824" y="3050"/>
                                <a:pt x="812" y="3050"/>
                              </a:cubicBezTo>
                              <a:cubicBezTo>
                                <a:pt x="800" y="3050"/>
                                <a:pt x="790" y="3060"/>
                                <a:pt x="790" y="3072"/>
                              </a:cubicBezTo>
                              <a:cubicBezTo>
                                <a:pt x="790" y="3084"/>
                                <a:pt x="800" y="3094"/>
                                <a:pt x="812" y="3094"/>
                              </a:cubicBezTo>
                              <a:cubicBezTo>
                                <a:pt x="856" y="3094"/>
                                <a:pt x="856" y="3094"/>
                                <a:pt x="856" y="3094"/>
                              </a:cubicBezTo>
                              <a:cubicBezTo>
                                <a:pt x="867" y="3094"/>
                                <a:pt x="877" y="3104"/>
                                <a:pt x="877" y="3116"/>
                              </a:cubicBezTo>
                              <a:cubicBezTo>
                                <a:pt x="877" y="3127"/>
                                <a:pt x="887" y="3137"/>
                                <a:pt x="899" y="3137"/>
                              </a:cubicBezTo>
                              <a:cubicBezTo>
                                <a:pt x="911" y="3137"/>
                                <a:pt x="921" y="3147"/>
                                <a:pt x="921" y="3159"/>
                              </a:cubicBezTo>
                              <a:close/>
                              <a:moveTo>
                                <a:pt x="803" y="3029"/>
                              </a:moveTo>
                              <a:cubicBezTo>
                                <a:pt x="803" y="3033"/>
                                <a:pt x="807" y="3037"/>
                                <a:pt x="812" y="3037"/>
                              </a:cubicBezTo>
                              <a:cubicBezTo>
                                <a:pt x="817" y="3037"/>
                                <a:pt x="821" y="3033"/>
                                <a:pt x="821" y="3029"/>
                              </a:cubicBezTo>
                              <a:cubicBezTo>
                                <a:pt x="821" y="3024"/>
                                <a:pt x="817" y="3020"/>
                                <a:pt x="812" y="3020"/>
                              </a:cubicBezTo>
                              <a:cubicBezTo>
                                <a:pt x="807" y="3020"/>
                                <a:pt x="803" y="3024"/>
                                <a:pt x="803" y="3029"/>
                              </a:cubicBezTo>
                              <a:close/>
                              <a:moveTo>
                                <a:pt x="803" y="2855"/>
                              </a:moveTo>
                              <a:cubicBezTo>
                                <a:pt x="803" y="2860"/>
                                <a:pt x="807" y="2864"/>
                                <a:pt x="812" y="2864"/>
                              </a:cubicBezTo>
                              <a:cubicBezTo>
                                <a:pt x="817" y="2864"/>
                                <a:pt x="821" y="2860"/>
                                <a:pt x="821" y="2855"/>
                              </a:cubicBezTo>
                              <a:cubicBezTo>
                                <a:pt x="821" y="2850"/>
                                <a:pt x="817" y="2846"/>
                                <a:pt x="812" y="2846"/>
                              </a:cubicBezTo>
                              <a:cubicBezTo>
                                <a:pt x="807" y="2846"/>
                                <a:pt x="803" y="2850"/>
                                <a:pt x="803" y="2855"/>
                              </a:cubicBezTo>
                              <a:close/>
                              <a:moveTo>
                                <a:pt x="717" y="2855"/>
                              </a:moveTo>
                              <a:cubicBezTo>
                                <a:pt x="717" y="2860"/>
                                <a:pt x="720" y="2864"/>
                                <a:pt x="725" y="2864"/>
                              </a:cubicBezTo>
                              <a:cubicBezTo>
                                <a:pt x="730" y="2864"/>
                                <a:pt x="734" y="2860"/>
                                <a:pt x="734" y="2855"/>
                              </a:cubicBezTo>
                              <a:cubicBezTo>
                                <a:pt x="734" y="2850"/>
                                <a:pt x="730" y="2846"/>
                                <a:pt x="725" y="2846"/>
                              </a:cubicBezTo>
                              <a:cubicBezTo>
                                <a:pt x="720" y="2846"/>
                                <a:pt x="717" y="2850"/>
                                <a:pt x="717" y="2855"/>
                              </a:cubicBezTo>
                              <a:close/>
                              <a:moveTo>
                                <a:pt x="717" y="2898"/>
                              </a:moveTo>
                              <a:cubicBezTo>
                                <a:pt x="717" y="2903"/>
                                <a:pt x="720" y="2907"/>
                                <a:pt x="725" y="2907"/>
                              </a:cubicBezTo>
                              <a:cubicBezTo>
                                <a:pt x="730" y="2907"/>
                                <a:pt x="734" y="2903"/>
                                <a:pt x="734" y="2898"/>
                              </a:cubicBezTo>
                              <a:cubicBezTo>
                                <a:pt x="734" y="2894"/>
                                <a:pt x="730" y="2890"/>
                                <a:pt x="725" y="2890"/>
                              </a:cubicBezTo>
                              <a:cubicBezTo>
                                <a:pt x="720" y="2890"/>
                                <a:pt x="717" y="2894"/>
                                <a:pt x="717" y="2898"/>
                              </a:cubicBezTo>
                              <a:close/>
                              <a:moveTo>
                                <a:pt x="717" y="2985"/>
                              </a:moveTo>
                              <a:cubicBezTo>
                                <a:pt x="717" y="2990"/>
                                <a:pt x="720" y="2994"/>
                                <a:pt x="725" y="2994"/>
                              </a:cubicBezTo>
                              <a:cubicBezTo>
                                <a:pt x="730" y="2994"/>
                                <a:pt x="734" y="2990"/>
                                <a:pt x="734" y="2985"/>
                              </a:cubicBezTo>
                              <a:cubicBezTo>
                                <a:pt x="734" y="2980"/>
                                <a:pt x="730" y="2977"/>
                                <a:pt x="725" y="2977"/>
                              </a:cubicBezTo>
                              <a:cubicBezTo>
                                <a:pt x="720" y="2977"/>
                                <a:pt x="717" y="2980"/>
                                <a:pt x="717" y="2985"/>
                              </a:cubicBezTo>
                              <a:close/>
                              <a:moveTo>
                                <a:pt x="673" y="2768"/>
                              </a:moveTo>
                              <a:cubicBezTo>
                                <a:pt x="673" y="2773"/>
                                <a:pt x="677" y="2777"/>
                                <a:pt x="682" y="2777"/>
                              </a:cubicBezTo>
                              <a:cubicBezTo>
                                <a:pt x="687" y="2777"/>
                                <a:pt x="691" y="2773"/>
                                <a:pt x="691" y="2768"/>
                              </a:cubicBezTo>
                              <a:cubicBezTo>
                                <a:pt x="691" y="2763"/>
                                <a:pt x="687" y="2759"/>
                                <a:pt x="682" y="2759"/>
                              </a:cubicBezTo>
                              <a:cubicBezTo>
                                <a:pt x="677" y="2759"/>
                                <a:pt x="673" y="2763"/>
                                <a:pt x="673" y="2768"/>
                              </a:cubicBezTo>
                              <a:close/>
                              <a:moveTo>
                                <a:pt x="630" y="2768"/>
                              </a:moveTo>
                              <a:cubicBezTo>
                                <a:pt x="630" y="2773"/>
                                <a:pt x="634" y="2777"/>
                                <a:pt x="638" y="2777"/>
                              </a:cubicBezTo>
                              <a:cubicBezTo>
                                <a:pt x="643" y="2777"/>
                                <a:pt x="647" y="2773"/>
                                <a:pt x="647" y="2768"/>
                              </a:cubicBezTo>
                              <a:cubicBezTo>
                                <a:pt x="647" y="2763"/>
                                <a:pt x="643" y="2759"/>
                                <a:pt x="638" y="2759"/>
                              </a:cubicBezTo>
                              <a:cubicBezTo>
                                <a:pt x="634" y="2759"/>
                                <a:pt x="630" y="2763"/>
                                <a:pt x="630" y="2768"/>
                              </a:cubicBezTo>
                              <a:close/>
                              <a:moveTo>
                                <a:pt x="586" y="2681"/>
                              </a:moveTo>
                              <a:cubicBezTo>
                                <a:pt x="586" y="2686"/>
                                <a:pt x="590" y="2690"/>
                                <a:pt x="595" y="2690"/>
                              </a:cubicBezTo>
                              <a:cubicBezTo>
                                <a:pt x="600" y="2690"/>
                                <a:pt x="604" y="2686"/>
                                <a:pt x="604" y="2681"/>
                              </a:cubicBezTo>
                              <a:cubicBezTo>
                                <a:pt x="604" y="2677"/>
                                <a:pt x="600" y="2673"/>
                                <a:pt x="595" y="2673"/>
                              </a:cubicBezTo>
                              <a:cubicBezTo>
                                <a:pt x="590" y="2673"/>
                                <a:pt x="586" y="2677"/>
                                <a:pt x="586" y="2681"/>
                              </a:cubicBezTo>
                              <a:close/>
                              <a:moveTo>
                                <a:pt x="586" y="2725"/>
                              </a:moveTo>
                              <a:cubicBezTo>
                                <a:pt x="586" y="2730"/>
                                <a:pt x="590" y="2733"/>
                                <a:pt x="595" y="2733"/>
                              </a:cubicBezTo>
                              <a:cubicBezTo>
                                <a:pt x="600" y="2733"/>
                                <a:pt x="604" y="2730"/>
                                <a:pt x="604" y="2725"/>
                              </a:cubicBezTo>
                              <a:cubicBezTo>
                                <a:pt x="604" y="2720"/>
                                <a:pt x="600" y="2716"/>
                                <a:pt x="595" y="2716"/>
                              </a:cubicBezTo>
                              <a:cubicBezTo>
                                <a:pt x="590" y="2716"/>
                                <a:pt x="586" y="2720"/>
                                <a:pt x="586" y="2725"/>
                              </a:cubicBezTo>
                              <a:close/>
                              <a:moveTo>
                                <a:pt x="543" y="2725"/>
                              </a:moveTo>
                              <a:cubicBezTo>
                                <a:pt x="543" y="2730"/>
                                <a:pt x="547" y="2733"/>
                                <a:pt x="552" y="2733"/>
                              </a:cubicBezTo>
                              <a:cubicBezTo>
                                <a:pt x="556" y="2733"/>
                                <a:pt x="560" y="2730"/>
                                <a:pt x="560" y="2725"/>
                              </a:cubicBezTo>
                              <a:cubicBezTo>
                                <a:pt x="560" y="2720"/>
                                <a:pt x="556" y="2716"/>
                                <a:pt x="552" y="2716"/>
                              </a:cubicBezTo>
                              <a:cubicBezTo>
                                <a:pt x="547" y="2716"/>
                                <a:pt x="543" y="2720"/>
                                <a:pt x="543" y="2725"/>
                              </a:cubicBezTo>
                              <a:close/>
                              <a:moveTo>
                                <a:pt x="803" y="2638"/>
                              </a:moveTo>
                              <a:cubicBezTo>
                                <a:pt x="803" y="2643"/>
                                <a:pt x="807" y="2647"/>
                                <a:pt x="812" y="2647"/>
                              </a:cubicBezTo>
                              <a:cubicBezTo>
                                <a:pt x="817" y="2647"/>
                                <a:pt x="821" y="2643"/>
                                <a:pt x="821" y="2638"/>
                              </a:cubicBezTo>
                              <a:cubicBezTo>
                                <a:pt x="821" y="2633"/>
                                <a:pt x="817" y="2629"/>
                                <a:pt x="812" y="2629"/>
                              </a:cubicBezTo>
                              <a:cubicBezTo>
                                <a:pt x="807" y="2629"/>
                                <a:pt x="803" y="2633"/>
                                <a:pt x="803" y="2638"/>
                              </a:cubicBezTo>
                              <a:close/>
                              <a:moveTo>
                                <a:pt x="760" y="2681"/>
                              </a:moveTo>
                              <a:cubicBezTo>
                                <a:pt x="760" y="2686"/>
                                <a:pt x="764" y="2690"/>
                                <a:pt x="769" y="2690"/>
                              </a:cubicBezTo>
                              <a:cubicBezTo>
                                <a:pt x="773" y="2690"/>
                                <a:pt x="777" y="2686"/>
                                <a:pt x="777" y="2681"/>
                              </a:cubicBezTo>
                              <a:cubicBezTo>
                                <a:pt x="777" y="2677"/>
                                <a:pt x="773" y="2673"/>
                                <a:pt x="769" y="2673"/>
                              </a:cubicBezTo>
                              <a:cubicBezTo>
                                <a:pt x="764" y="2673"/>
                                <a:pt x="760" y="2677"/>
                                <a:pt x="760" y="2681"/>
                              </a:cubicBezTo>
                              <a:close/>
                              <a:moveTo>
                                <a:pt x="717" y="2681"/>
                              </a:moveTo>
                              <a:cubicBezTo>
                                <a:pt x="717" y="2686"/>
                                <a:pt x="720" y="2690"/>
                                <a:pt x="725" y="2690"/>
                              </a:cubicBezTo>
                              <a:cubicBezTo>
                                <a:pt x="730" y="2690"/>
                                <a:pt x="734" y="2686"/>
                                <a:pt x="734" y="2681"/>
                              </a:cubicBezTo>
                              <a:cubicBezTo>
                                <a:pt x="734" y="2677"/>
                                <a:pt x="730" y="2673"/>
                                <a:pt x="725" y="2673"/>
                              </a:cubicBezTo>
                              <a:cubicBezTo>
                                <a:pt x="720" y="2673"/>
                                <a:pt x="717" y="2677"/>
                                <a:pt x="717" y="2681"/>
                              </a:cubicBezTo>
                              <a:close/>
                              <a:moveTo>
                                <a:pt x="673" y="2638"/>
                              </a:moveTo>
                              <a:cubicBezTo>
                                <a:pt x="673" y="2643"/>
                                <a:pt x="677" y="2647"/>
                                <a:pt x="682" y="2647"/>
                              </a:cubicBezTo>
                              <a:cubicBezTo>
                                <a:pt x="687" y="2647"/>
                                <a:pt x="691" y="2643"/>
                                <a:pt x="691" y="2638"/>
                              </a:cubicBezTo>
                              <a:cubicBezTo>
                                <a:pt x="691" y="2633"/>
                                <a:pt x="687" y="2629"/>
                                <a:pt x="682" y="2629"/>
                              </a:cubicBezTo>
                              <a:cubicBezTo>
                                <a:pt x="677" y="2629"/>
                                <a:pt x="673" y="2633"/>
                                <a:pt x="673" y="2638"/>
                              </a:cubicBezTo>
                              <a:close/>
                              <a:moveTo>
                                <a:pt x="673" y="2681"/>
                              </a:moveTo>
                              <a:cubicBezTo>
                                <a:pt x="673" y="2686"/>
                                <a:pt x="677" y="2690"/>
                                <a:pt x="682" y="2690"/>
                              </a:cubicBezTo>
                              <a:cubicBezTo>
                                <a:pt x="687" y="2690"/>
                                <a:pt x="691" y="2686"/>
                                <a:pt x="691" y="2681"/>
                              </a:cubicBezTo>
                              <a:cubicBezTo>
                                <a:pt x="691" y="2677"/>
                                <a:pt x="687" y="2673"/>
                                <a:pt x="682" y="2673"/>
                              </a:cubicBezTo>
                              <a:cubicBezTo>
                                <a:pt x="677" y="2673"/>
                                <a:pt x="673" y="2677"/>
                                <a:pt x="673" y="2681"/>
                              </a:cubicBezTo>
                              <a:close/>
                              <a:moveTo>
                                <a:pt x="630" y="2551"/>
                              </a:moveTo>
                              <a:cubicBezTo>
                                <a:pt x="630" y="2556"/>
                                <a:pt x="634" y="2560"/>
                                <a:pt x="638" y="2560"/>
                              </a:cubicBezTo>
                              <a:cubicBezTo>
                                <a:pt x="643" y="2560"/>
                                <a:pt x="647" y="2556"/>
                                <a:pt x="647" y="2551"/>
                              </a:cubicBezTo>
                              <a:cubicBezTo>
                                <a:pt x="647" y="2546"/>
                                <a:pt x="643" y="2542"/>
                                <a:pt x="638" y="2542"/>
                              </a:cubicBezTo>
                              <a:cubicBezTo>
                                <a:pt x="634" y="2542"/>
                                <a:pt x="630" y="2546"/>
                                <a:pt x="630" y="2551"/>
                              </a:cubicBezTo>
                              <a:close/>
                              <a:moveTo>
                                <a:pt x="717" y="2421"/>
                              </a:moveTo>
                              <a:cubicBezTo>
                                <a:pt x="717" y="2426"/>
                                <a:pt x="720" y="2430"/>
                                <a:pt x="725" y="2430"/>
                              </a:cubicBezTo>
                              <a:cubicBezTo>
                                <a:pt x="730" y="2430"/>
                                <a:pt x="734" y="2426"/>
                                <a:pt x="734" y="2421"/>
                              </a:cubicBezTo>
                              <a:cubicBezTo>
                                <a:pt x="734" y="2416"/>
                                <a:pt x="730" y="2412"/>
                                <a:pt x="725" y="2412"/>
                              </a:cubicBezTo>
                              <a:cubicBezTo>
                                <a:pt x="720" y="2412"/>
                                <a:pt x="717" y="2416"/>
                                <a:pt x="717" y="2421"/>
                              </a:cubicBezTo>
                              <a:close/>
                              <a:moveTo>
                                <a:pt x="673" y="2421"/>
                              </a:moveTo>
                              <a:cubicBezTo>
                                <a:pt x="673" y="2426"/>
                                <a:pt x="677" y="2430"/>
                                <a:pt x="682" y="2430"/>
                              </a:cubicBezTo>
                              <a:cubicBezTo>
                                <a:pt x="687" y="2430"/>
                                <a:pt x="691" y="2426"/>
                                <a:pt x="691" y="2421"/>
                              </a:cubicBezTo>
                              <a:cubicBezTo>
                                <a:pt x="691" y="2416"/>
                                <a:pt x="687" y="2412"/>
                                <a:pt x="682" y="2412"/>
                              </a:cubicBezTo>
                              <a:cubicBezTo>
                                <a:pt x="677" y="2412"/>
                                <a:pt x="673" y="2416"/>
                                <a:pt x="673" y="2421"/>
                              </a:cubicBezTo>
                              <a:close/>
                              <a:moveTo>
                                <a:pt x="673" y="2464"/>
                              </a:moveTo>
                              <a:cubicBezTo>
                                <a:pt x="673" y="2469"/>
                                <a:pt x="677" y="2473"/>
                                <a:pt x="682" y="2473"/>
                              </a:cubicBezTo>
                              <a:cubicBezTo>
                                <a:pt x="687" y="2473"/>
                                <a:pt x="691" y="2469"/>
                                <a:pt x="691" y="2464"/>
                              </a:cubicBezTo>
                              <a:cubicBezTo>
                                <a:pt x="691" y="2459"/>
                                <a:pt x="687" y="2456"/>
                                <a:pt x="682" y="2456"/>
                              </a:cubicBezTo>
                              <a:cubicBezTo>
                                <a:pt x="677" y="2456"/>
                                <a:pt x="673" y="2459"/>
                                <a:pt x="673" y="2464"/>
                              </a:cubicBezTo>
                              <a:close/>
                              <a:moveTo>
                                <a:pt x="630" y="2464"/>
                              </a:moveTo>
                              <a:cubicBezTo>
                                <a:pt x="630" y="2469"/>
                                <a:pt x="634" y="2473"/>
                                <a:pt x="638" y="2473"/>
                              </a:cubicBezTo>
                              <a:cubicBezTo>
                                <a:pt x="643" y="2473"/>
                                <a:pt x="647" y="2469"/>
                                <a:pt x="647" y="2464"/>
                              </a:cubicBezTo>
                              <a:cubicBezTo>
                                <a:pt x="647" y="2459"/>
                                <a:pt x="643" y="2456"/>
                                <a:pt x="638" y="2456"/>
                              </a:cubicBezTo>
                              <a:cubicBezTo>
                                <a:pt x="634" y="2456"/>
                                <a:pt x="630" y="2459"/>
                                <a:pt x="630" y="2464"/>
                              </a:cubicBezTo>
                              <a:close/>
                              <a:moveTo>
                                <a:pt x="586" y="2508"/>
                              </a:moveTo>
                              <a:cubicBezTo>
                                <a:pt x="586" y="2512"/>
                                <a:pt x="590" y="2516"/>
                                <a:pt x="595" y="2516"/>
                              </a:cubicBezTo>
                              <a:cubicBezTo>
                                <a:pt x="600" y="2516"/>
                                <a:pt x="604" y="2512"/>
                                <a:pt x="604" y="2508"/>
                              </a:cubicBezTo>
                              <a:cubicBezTo>
                                <a:pt x="604" y="2503"/>
                                <a:pt x="600" y="2499"/>
                                <a:pt x="595" y="2499"/>
                              </a:cubicBezTo>
                              <a:cubicBezTo>
                                <a:pt x="590" y="2499"/>
                                <a:pt x="586" y="2503"/>
                                <a:pt x="586" y="2508"/>
                              </a:cubicBezTo>
                              <a:close/>
                              <a:moveTo>
                                <a:pt x="586" y="2594"/>
                              </a:moveTo>
                              <a:cubicBezTo>
                                <a:pt x="586" y="2599"/>
                                <a:pt x="590" y="2603"/>
                                <a:pt x="595" y="2603"/>
                              </a:cubicBezTo>
                              <a:cubicBezTo>
                                <a:pt x="600" y="2603"/>
                                <a:pt x="604" y="2599"/>
                                <a:pt x="604" y="2594"/>
                              </a:cubicBezTo>
                              <a:cubicBezTo>
                                <a:pt x="604" y="2590"/>
                                <a:pt x="600" y="2586"/>
                                <a:pt x="595" y="2586"/>
                              </a:cubicBezTo>
                              <a:cubicBezTo>
                                <a:pt x="590" y="2586"/>
                                <a:pt x="586" y="2590"/>
                                <a:pt x="586" y="2594"/>
                              </a:cubicBezTo>
                              <a:close/>
                              <a:moveTo>
                                <a:pt x="473" y="2247"/>
                              </a:moveTo>
                              <a:cubicBezTo>
                                <a:pt x="473" y="2242"/>
                                <a:pt x="470" y="2238"/>
                                <a:pt x="465" y="2238"/>
                              </a:cubicBezTo>
                              <a:cubicBezTo>
                                <a:pt x="460" y="2238"/>
                                <a:pt x="456" y="2242"/>
                                <a:pt x="456" y="2247"/>
                              </a:cubicBezTo>
                              <a:cubicBezTo>
                                <a:pt x="456" y="2252"/>
                                <a:pt x="460" y="2256"/>
                                <a:pt x="465" y="2256"/>
                              </a:cubicBezTo>
                              <a:cubicBezTo>
                                <a:pt x="470" y="2256"/>
                                <a:pt x="473" y="2252"/>
                                <a:pt x="473" y="2247"/>
                              </a:cubicBezTo>
                              <a:close/>
                              <a:moveTo>
                                <a:pt x="517" y="2291"/>
                              </a:moveTo>
                              <a:cubicBezTo>
                                <a:pt x="517" y="2286"/>
                                <a:pt x="513" y="2282"/>
                                <a:pt x="508" y="2282"/>
                              </a:cubicBezTo>
                              <a:cubicBezTo>
                                <a:pt x="503" y="2282"/>
                                <a:pt x="499" y="2286"/>
                                <a:pt x="499" y="2291"/>
                              </a:cubicBezTo>
                              <a:cubicBezTo>
                                <a:pt x="499" y="2295"/>
                                <a:pt x="503" y="2299"/>
                                <a:pt x="508" y="2299"/>
                              </a:cubicBezTo>
                              <a:cubicBezTo>
                                <a:pt x="513" y="2299"/>
                                <a:pt x="517" y="2295"/>
                                <a:pt x="517" y="2291"/>
                              </a:cubicBezTo>
                              <a:close/>
                              <a:moveTo>
                                <a:pt x="560" y="2464"/>
                              </a:moveTo>
                              <a:cubicBezTo>
                                <a:pt x="560" y="2459"/>
                                <a:pt x="556" y="2456"/>
                                <a:pt x="552" y="2456"/>
                              </a:cubicBezTo>
                              <a:cubicBezTo>
                                <a:pt x="547" y="2456"/>
                                <a:pt x="543" y="2459"/>
                                <a:pt x="543" y="2464"/>
                              </a:cubicBezTo>
                              <a:cubicBezTo>
                                <a:pt x="543" y="2469"/>
                                <a:pt x="547" y="2473"/>
                                <a:pt x="552" y="2473"/>
                              </a:cubicBezTo>
                              <a:cubicBezTo>
                                <a:pt x="556" y="2473"/>
                                <a:pt x="560" y="2469"/>
                                <a:pt x="560" y="2464"/>
                              </a:cubicBezTo>
                              <a:close/>
                              <a:moveTo>
                                <a:pt x="560" y="2247"/>
                              </a:moveTo>
                              <a:cubicBezTo>
                                <a:pt x="560" y="2242"/>
                                <a:pt x="556" y="2238"/>
                                <a:pt x="552" y="2238"/>
                              </a:cubicBezTo>
                              <a:cubicBezTo>
                                <a:pt x="547" y="2238"/>
                                <a:pt x="543" y="2242"/>
                                <a:pt x="543" y="2247"/>
                              </a:cubicBezTo>
                              <a:cubicBezTo>
                                <a:pt x="543" y="2252"/>
                                <a:pt x="547" y="2256"/>
                                <a:pt x="552" y="2256"/>
                              </a:cubicBezTo>
                              <a:cubicBezTo>
                                <a:pt x="556" y="2256"/>
                                <a:pt x="560" y="2252"/>
                                <a:pt x="560" y="2247"/>
                              </a:cubicBezTo>
                              <a:close/>
                              <a:moveTo>
                                <a:pt x="543" y="2551"/>
                              </a:moveTo>
                              <a:cubicBezTo>
                                <a:pt x="543" y="2556"/>
                                <a:pt x="547" y="2560"/>
                                <a:pt x="552" y="2560"/>
                              </a:cubicBezTo>
                              <a:cubicBezTo>
                                <a:pt x="556" y="2560"/>
                                <a:pt x="560" y="2556"/>
                                <a:pt x="560" y="2551"/>
                              </a:cubicBezTo>
                              <a:cubicBezTo>
                                <a:pt x="560" y="2546"/>
                                <a:pt x="556" y="2542"/>
                                <a:pt x="552" y="2542"/>
                              </a:cubicBezTo>
                              <a:cubicBezTo>
                                <a:pt x="547" y="2542"/>
                                <a:pt x="543" y="2546"/>
                                <a:pt x="543" y="2551"/>
                              </a:cubicBezTo>
                              <a:close/>
                              <a:moveTo>
                                <a:pt x="499" y="2551"/>
                              </a:moveTo>
                              <a:cubicBezTo>
                                <a:pt x="499" y="2556"/>
                                <a:pt x="503" y="2560"/>
                                <a:pt x="508" y="2560"/>
                              </a:cubicBezTo>
                              <a:cubicBezTo>
                                <a:pt x="513" y="2560"/>
                                <a:pt x="517" y="2556"/>
                                <a:pt x="517" y="2551"/>
                              </a:cubicBezTo>
                              <a:cubicBezTo>
                                <a:pt x="517" y="2546"/>
                                <a:pt x="513" y="2542"/>
                                <a:pt x="508" y="2542"/>
                              </a:cubicBezTo>
                              <a:cubicBezTo>
                                <a:pt x="503" y="2542"/>
                                <a:pt x="499" y="2546"/>
                                <a:pt x="499" y="2551"/>
                              </a:cubicBezTo>
                              <a:close/>
                              <a:moveTo>
                                <a:pt x="499" y="2681"/>
                              </a:moveTo>
                              <a:cubicBezTo>
                                <a:pt x="499" y="2686"/>
                                <a:pt x="503" y="2690"/>
                                <a:pt x="508" y="2690"/>
                              </a:cubicBezTo>
                              <a:cubicBezTo>
                                <a:pt x="513" y="2690"/>
                                <a:pt x="517" y="2686"/>
                                <a:pt x="517" y="2681"/>
                              </a:cubicBezTo>
                              <a:cubicBezTo>
                                <a:pt x="517" y="2677"/>
                                <a:pt x="513" y="2673"/>
                                <a:pt x="508" y="2673"/>
                              </a:cubicBezTo>
                              <a:cubicBezTo>
                                <a:pt x="503" y="2673"/>
                                <a:pt x="499" y="2677"/>
                                <a:pt x="499" y="2681"/>
                              </a:cubicBezTo>
                              <a:close/>
                              <a:moveTo>
                                <a:pt x="499" y="2725"/>
                              </a:moveTo>
                              <a:cubicBezTo>
                                <a:pt x="499" y="2730"/>
                                <a:pt x="503" y="2733"/>
                                <a:pt x="508" y="2733"/>
                              </a:cubicBezTo>
                              <a:cubicBezTo>
                                <a:pt x="513" y="2733"/>
                                <a:pt x="517" y="2730"/>
                                <a:pt x="517" y="2725"/>
                              </a:cubicBezTo>
                              <a:cubicBezTo>
                                <a:pt x="517" y="2720"/>
                                <a:pt x="513" y="2716"/>
                                <a:pt x="508" y="2716"/>
                              </a:cubicBezTo>
                              <a:cubicBezTo>
                                <a:pt x="503" y="2716"/>
                                <a:pt x="499" y="2720"/>
                                <a:pt x="499" y="2725"/>
                              </a:cubicBezTo>
                              <a:close/>
                              <a:moveTo>
                                <a:pt x="430" y="2594"/>
                              </a:moveTo>
                              <a:cubicBezTo>
                                <a:pt x="430" y="2590"/>
                                <a:pt x="426" y="2586"/>
                                <a:pt x="421" y="2586"/>
                              </a:cubicBezTo>
                              <a:cubicBezTo>
                                <a:pt x="417" y="2586"/>
                                <a:pt x="413" y="2590"/>
                                <a:pt x="413" y="2594"/>
                              </a:cubicBezTo>
                              <a:cubicBezTo>
                                <a:pt x="413" y="2599"/>
                                <a:pt x="417" y="2603"/>
                                <a:pt x="421" y="2603"/>
                              </a:cubicBezTo>
                              <a:cubicBezTo>
                                <a:pt x="426" y="2603"/>
                                <a:pt x="430" y="2599"/>
                                <a:pt x="430" y="2594"/>
                              </a:cubicBezTo>
                              <a:close/>
                              <a:moveTo>
                                <a:pt x="430" y="2508"/>
                              </a:moveTo>
                              <a:cubicBezTo>
                                <a:pt x="430" y="2503"/>
                                <a:pt x="426" y="2499"/>
                                <a:pt x="421" y="2499"/>
                              </a:cubicBezTo>
                              <a:cubicBezTo>
                                <a:pt x="417" y="2499"/>
                                <a:pt x="413" y="2503"/>
                                <a:pt x="413" y="2508"/>
                              </a:cubicBezTo>
                              <a:cubicBezTo>
                                <a:pt x="413" y="2512"/>
                                <a:pt x="417" y="2516"/>
                                <a:pt x="421" y="2516"/>
                              </a:cubicBezTo>
                              <a:cubicBezTo>
                                <a:pt x="426" y="2516"/>
                                <a:pt x="430" y="2512"/>
                                <a:pt x="430" y="2508"/>
                              </a:cubicBezTo>
                              <a:close/>
                              <a:moveTo>
                                <a:pt x="430" y="2464"/>
                              </a:moveTo>
                              <a:cubicBezTo>
                                <a:pt x="430" y="2459"/>
                                <a:pt x="426" y="2456"/>
                                <a:pt x="421" y="2456"/>
                              </a:cubicBezTo>
                              <a:cubicBezTo>
                                <a:pt x="417" y="2456"/>
                                <a:pt x="413" y="2459"/>
                                <a:pt x="413" y="2464"/>
                              </a:cubicBezTo>
                              <a:cubicBezTo>
                                <a:pt x="413" y="2469"/>
                                <a:pt x="417" y="2473"/>
                                <a:pt x="421" y="2473"/>
                              </a:cubicBezTo>
                              <a:cubicBezTo>
                                <a:pt x="426" y="2473"/>
                                <a:pt x="430" y="2469"/>
                                <a:pt x="430" y="2464"/>
                              </a:cubicBezTo>
                              <a:close/>
                              <a:moveTo>
                                <a:pt x="473" y="2594"/>
                              </a:moveTo>
                              <a:cubicBezTo>
                                <a:pt x="473" y="2590"/>
                                <a:pt x="470" y="2586"/>
                                <a:pt x="465" y="2586"/>
                              </a:cubicBezTo>
                              <a:cubicBezTo>
                                <a:pt x="460" y="2586"/>
                                <a:pt x="456" y="2590"/>
                                <a:pt x="456" y="2594"/>
                              </a:cubicBezTo>
                              <a:cubicBezTo>
                                <a:pt x="456" y="2599"/>
                                <a:pt x="460" y="2603"/>
                                <a:pt x="465" y="2603"/>
                              </a:cubicBezTo>
                              <a:cubicBezTo>
                                <a:pt x="470" y="2603"/>
                                <a:pt x="473" y="2599"/>
                                <a:pt x="473" y="2594"/>
                              </a:cubicBezTo>
                              <a:close/>
                              <a:moveTo>
                                <a:pt x="413" y="2681"/>
                              </a:moveTo>
                              <a:cubicBezTo>
                                <a:pt x="413" y="2686"/>
                                <a:pt x="417" y="2690"/>
                                <a:pt x="421" y="2690"/>
                              </a:cubicBezTo>
                              <a:cubicBezTo>
                                <a:pt x="426" y="2690"/>
                                <a:pt x="430" y="2686"/>
                                <a:pt x="430" y="2681"/>
                              </a:cubicBezTo>
                              <a:cubicBezTo>
                                <a:pt x="430" y="2677"/>
                                <a:pt x="426" y="2673"/>
                                <a:pt x="421" y="2673"/>
                              </a:cubicBezTo>
                              <a:cubicBezTo>
                                <a:pt x="417" y="2673"/>
                                <a:pt x="413" y="2677"/>
                                <a:pt x="413" y="2681"/>
                              </a:cubicBezTo>
                              <a:close/>
                              <a:moveTo>
                                <a:pt x="170" y="2638"/>
                              </a:moveTo>
                              <a:cubicBezTo>
                                <a:pt x="170" y="2633"/>
                                <a:pt x="166" y="2629"/>
                                <a:pt x="161" y="2629"/>
                              </a:cubicBezTo>
                              <a:cubicBezTo>
                                <a:pt x="156" y="2629"/>
                                <a:pt x="152" y="2633"/>
                                <a:pt x="152" y="2638"/>
                              </a:cubicBezTo>
                              <a:cubicBezTo>
                                <a:pt x="152" y="2643"/>
                                <a:pt x="156" y="2647"/>
                                <a:pt x="161" y="2647"/>
                              </a:cubicBezTo>
                              <a:cubicBezTo>
                                <a:pt x="166" y="2647"/>
                                <a:pt x="170" y="2643"/>
                                <a:pt x="170" y="2638"/>
                              </a:cubicBezTo>
                              <a:close/>
                              <a:moveTo>
                                <a:pt x="256" y="2681"/>
                              </a:moveTo>
                              <a:cubicBezTo>
                                <a:pt x="256" y="2677"/>
                                <a:pt x="252" y="2673"/>
                                <a:pt x="248" y="2673"/>
                              </a:cubicBezTo>
                              <a:cubicBezTo>
                                <a:pt x="243" y="2673"/>
                                <a:pt x="239" y="2677"/>
                                <a:pt x="239" y="2681"/>
                              </a:cubicBezTo>
                              <a:cubicBezTo>
                                <a:pt x="239" y="2686"/>
                                <a:pt x="243" y="2690"/>
                                <a:pt x="248" y="2690"/>
                              </a:cubicBezTo>
                              <a:cubicBezTo>
                                <a:pt x="252" y="2690"/>
                                <a:pt x="256" y="2686"/>
                                <a:pt x="256" y="2681"/>
                              </a:cubicBezTo>
                              <a:close/>
                              <a:moveTo>
                                <a:pt x="83" y="2812"/>
                              </a:moveTo>
                              <a:cubicBezTo>
                                <a:pt x="83" y="2807"/>
                                <a:pt x="79" y="2803"/>
                                <a:pt x="74" y="2803"/>
                              </a:cubicBezTo>
                              <a:cubicBezTo>
                                <a:pt x="69" y="2803"/>
                                <a:pt x="65" y="2807"/>
                                <a:pt x="65" y="2812"/>
                              </a:cubicBezTo>
                              <a:cubicBezTo>
                                <a:pt x="65" y="2816"/>
                                <a:pt x="69" y="2820"/>
                                <a:pt x="74" y="2820"/>
                              </a:cubicBezTo>
                              <a:cubicBezTo>
                                <a:pt x="79" y="2820"/>
                                <a:pt x="83" y="2816"/>
                                <a:pt x="83" y="2812"/>
                              </a:cubicBezTo>
                              <a:close/>
                              <a:moveTo>
                                <a:pt x="170" y="2812"/>
                              </a:moveTo>
                              <a:cubicBezTo>
                                <a:pt x="170" y="2807"/>
                                <a:pt x="166" y="2803"/>
                                <a:pt x="161" y="2803"/>
                              </a:cubicBezTo>
                              <a:cubicBezTo>
                                <a:pt x="156" y="2803"/>
                                <a:pt x="152" y="2807"/>
                                <a:pt x="152" y="2812"/>
                              </a:cubicBezTo>
                              <a:cubicBezTo>
                                <a:pt x="152" y="2816"/>
                                <a:pt x="156" y="2820"/>
                                <a:pt x="161" y="2820"/>
                              </a:cubicBezTo>
                              <a:cubicBezTo>
                                <a:pt x="166" y="2820"/>
                                <a:pt x="170" y="2816"/>
                                <a:pt x="170" y="2812"/>
                              </a:cubicBezTo>
                              <a:close/>
                              <a:moveTo>
                                <a:pt x="213" y="2855"/>
                              </a:moveTo>
                              <a:cubicBezTo>
                                <a:pt x="213" y="2850"/>
                                <a:pt x="209" y="2846"/>
                                <a:pt x="204" y="2846"/>
                              </a:cubicBezTo>
                              <a:cubicBezTo>
                                <a:pt x="199" y="2846"/>
                                <a:pt x="196" y="2850"/>
                                <a:pt x="196" y="2855"/>
                              </a:cubicBezTo>
                              <a:cubicBezTo>
                                <a:pt x="196" y="2860"/>
                                <a:pt x="199" y="2864"/>
                                <a:pt x="204" y="2864"/>
                              </a:cubicBezTo>
                              <a:cubicBezTo>
                                <a:pt x="209" y="2864"/>
                                <a:pt x="213" y="2860"/>
                                <a:pt x="213" y="2855"/>
                              </a:cubicBezTo>
                              <a:close/>
                              <a:moveTo>
                                <a:pt x="256" y="2768"/>
                              </a:moveTo>
                              <a:cubicBezTo>
                                <a:pt x="256" y="2763"/>
                                <a:pt x="252" y="2759"/>
                                <a:pt x="248" y="2759"/>
                              </a:cubicBezTo>
                              <a:cubicBezTo>
                                <a:pt x="243" y="2759"/>
                                <a:pt x="239" y="2763"/>
                                <a:pt x="239" y="2768"/>
                              </a:cubicBezTo>
                              <a:cubicBezTo>
                                <a:pt x="239" y="2773"/>
                                <a:pt x="243" y="2777"/>
                                <a:pt x="248" y="2777"/>
                              </a:cubicBezTo>
                              <a:cubicBezTo>
                                <a:pt x="252" y="2777"/>
                                <a:pt x="256" y="2773"/>
                                <a:pt x="256" y="2768"/>
                              </a:cubicBezTo>
                              <a:close/>
                              <a:moveTo>
                                <a:pt x="282" y="2681"/>
                              </a:moveTo>
                              <a:cubicBezTo>
                                <a:pt x="282" y="2686"/>
                                <a:pt x="286" y="2690"/>
                                <a:pt x="291" y="2690"/>
                              </a:cubicBezTo>
                              <a:cubicBezTo>
                                <a:pt x="296" y="2690"/>
                                <a:pt x="300" y="2686"/>
                                <a:pt x="300" y="2681"/>
                              </a:cubicBezTo>
                              <a:cubicBezTo>
                                <a:pt x="300" y="2677"/>
                                <a:pt x="296" y="2673"/>
                                <a:pt x="291" y="2673"/>
                              </a:cubicBezTo>
                              <a:cubicBezTo>
                                <a:pt x="286" y="2673"/>
                                <a:pt x="282" y="2677"/>
                                <a:pt x="282" y="2681"/>
                              </a:cubicBezTo>
                              <a:close/>
                              <a:moveTo>
                                <a:pt x="313" y="2812"/>
                              </a:moveTo>
                              <a:cubicBezTo>
                                <a:pt x="313" y="2800"/>
                                <a:pt x="303" y="2790"/>
                                <a:pt x="291" y="2790"/>
                              </a:cubicBezTo>
                              <a:cubicBezTo>
                                <a:pt x="279" y="2790"/>
                                <a:pt x="269" y="2800"/>
                                <a:pt x="269" y="2812"/>
                              </a:cubicBezTo>
                              <a:cubicBezTo>
                                <a:pt x="269" y="2824"/>
                                <a:pt x="279" y="2833"/>
                                <a:pt x="291" y="2833"/>
                              </a:cubicBezTo>
                              <a:cubicBezTo>
                                <a:pt x="303" y="2833"/>
                                <a:pt x="313" y="2824"/>
                                <a:pt x="313" y="2812"/>
                              </a:cubicBezTo>
                              <a:close/>
                              <a:moveTo>
                                <a:pt x="343" y="2725"/>
                              </a:moveTo>
                              <a:cubicBezTo>
                                <a:pt x="343" y="2720"/>
                                <a:pt x="339" y="2716"/>
                                <a:pt x="335" y="2716"/>
                              </a:cubicBezTo>
                              <a:cubicBezTo>
                                <a:pt x="330" y="2716"/>
                                <a:pt x="326" y="2720"/>
                                <a:pt x="326" y="2725"/>
                              </a:cubicBezTo>
                              <a:cubicBezTo>
                                <a:pt x="326" y="2730"/>
                                <a:pt x="330" y="2733"/>
                                <a:pt x="335" y="2733"/>
                              </a:cubicBezTo>
                              <a:cubicBezTo>
                                <a:pt x="339" y="2733"/>
                                <a:pt x="343" y="2730"/>
                                <a:pt x="343" y="2725"/>
                              </a:cubicBezTo>
                              <a:close/>
                              <a:moveTo>
                                <a:pt x="387" y="2768"/>
                              </a:moveTo>
                              <a:cubicBezTo>
                                <a:pt x="387" y="2763"/>
                                <a:pt x="383" y="2759"/>
                                <a:pt x="378" y="2759"/>
                              </a:cubicBezTo>
                              <a:cubicBezTo>
                                <a:pt x="373" y="2759"/>
                                <a:pt x="369" y="2763"/>
                                <a:pt x="369" y="2768"/>
                              </a:cubicBezTo>
                              <a:cubicBezTo>
                                <a:pt x="369" y="2773"/>
                                <a:pt x="373" y="2777"/>
                                <a:pt x="378" y="2777"/>
                              </a:cubicBezTo>
                              <a:cubicBezTo>
                                <a:pt x="383" y="2777"/>
                                <a:pt x="387" y="2773"/>
                                <a:pt x="387" y="2768"/>
                              </a:cubicBezTo>
                              <a:close/>
                              <a:moveTo>
                                <a:pt x="430" y="2812"/>
                              </a:moveTo>
                              <a:cubicBezTo>
                                <a:pt x="430" y="2807"/>
                                <a:pt x="426" y="2803"/>
                                <a:pt x="421" y="2803"/>
                              </a:cubicBezTo>
                              <a:cubicBezTo>
                                <a:pt x="417" y="2803"/>
                                <a:pt x="413" y="2807"/>
                                <a:pt x="413" y="2812"/>
                              </a:cubicBezTo>
                              <a:cubicBezTo>
                                <a:pt x="413" y="2816"/>
                                <a:pt x="417" y="2820"/>
                                <a:pt x="421" y="2820"/>
                              </a:cubicBezTo>
                              <a:cubicBezTo>
                                <a:pt x="426" y="2820"/>
                                <a:pt x="430" y="2816"/>
                                <a:pt x="430" y="2812"/>
                              </a:cubicBezTo>
                              <a:close/>
                              <a:moveTo>
                                <a:pt x="430" y="2768"/>
                              </a:moveTo>
                              <a:cubicBezTo>
                                <a:pt x="430" y="2763"/>
                                <a:pt x="426" y="2759"/>
                                <a:pt x="421" y="2759"/>
                              </a:cubicBezTo>
                              <a:cubicBezTo>
                                <a:pt x="417" y="2759"/>
                                <a:pt x="413" y="2763"/>
                                <a:pt x="413" y="2768"/>
                              </a:cubicBezTo>
                              <a:cubicBezTo>
                                <a:pt x="413" y="2773"/>
                                <a:pt x="417" y="2777"/>
                                <a:pt x="421" y="2777"/>
                              </a:cubicBezTo>
                              <a:cubicBezTo>
                                <a:pt x="426" y="2777"/>
                                <a:pt x="430" y="2773"/>
                                <a:pt x="430" y="2768"/>
                              </a:cubicBezTo>
                              <a:close/>
                              <a:moveTo>
                                <a:pt x="430" y="2898"/>
                              </a:moveTo>
                              <a:cubicBezTo>
                                <a:pt x="430" y="2894"/>
                                <a:pt x="426" y="2890"/>
                                <a:pt x="421" y="2890"/>
                              </a:cubicBezTo>
                              <a:cubicBezTo>
                                <a:pt x="417" y="2890"/>
                                <a:pt x="413" y="2894"/>
                                <a:pt x="413" y="2898"/>
                              </a:cubicBezTo>
                              <a:cubicBezTo>
                                <a:pt x="413" y="2903"/>
                                <a:pt x="417" y="2907"/>
                                <a:pt x="421" y="2907"/>
                              </a:cubicBezTo>
                              <a:cubicBezTo>
                                <a:pt x="426" y="2907"/>
                                <a:pt x="430" y="2903"/>
                                <a:pt x="430" y="2898"/>
                              </a:cubicBezTo>
                              <a:close/>
                              <a:moveTo>
                                <a:pt x="473" y="3029"/>
                              </a:moveTo>
                              <a:cubicBezTo>
                                <a:pt x="473" y="3024"/>
                                <a:pt x="470" y="3020"/>
                                <a:pt x="465" y="3020"/>
                              </a:cubicBezTo>
                              <a:cubicBezTo>
                                <a:pt x="460" y="3020"/>
                                <a:pt x="456" y="3024"/>
                                <a:pt x="456" y="3029"/>
                              </a:cubicBezTo>
                              <a:cubicBezTo>
                                <a:pt x="456" y="3033"/>
                                <a:pt x="460" y="3037"/>
                                <a:pt x="465" y="3037"/>
                              </a:cubicBezTo>
                              <a:cubicBezTo>
                                <a:pt x="470" y="3037"/>
                                <a:pt x="473" y="3033"/>
                                <a:pt x="473" y="3029"/>
                              </a:cubicBezTo>
                              <a:close/>
                              <a:moveTo>
                                <a:pt x="473" y="2985"/>
                              </a:moveTo>
                              <a:cubicBezTo>
                                <a:pt x="473" y="2980"/>
                                <a:pt x="470" y="2977"/>
                                <a:pt x="465" y="2977"/>
                              </a:cubicBezTo>
                              <a:cubicBezTo>
                                <a:pt x="460" y="2977"/>
                                <a:pt x="456" y="2980"/>
                                <a:pt x="456" y="2985"/>
                              </a:cubicBezTo>
                              <a:cubicBezTo>
                                <a:pt x="456" y="2990"/>
                                <a:pt x="460" y="2994"/>
                                <a:pt x="465" y="2994"/>
                              </a:cubicBezTo>
                              <a:cubicBezTo>
                                <a:pt x="470" y="2994"/>
                                <a:pt x="473" y="2990"/>
                                <a:pt x="473" y="2985"/>
                              </a:cubicBezTo>
                              <a:close/>
                              <a:moveTo>
                                <a:pt x="473" y="2898"/>
                              </a:moveTo>
                              <a:cubicBezTo>
                                <a:pt x="473" y="2894"/>
                                <a:pt x="470" y="2890"/>
                                <a:pt x="465" y="2890"/>
                              </a:cubicBezTo>
                              <a:cubicBezTo>
                                <a:pt x="460" y="2890"/>
                                <a:pt x="456" y="2894"/>
                                <a:pt x="456" y="2898"/>
                              </a:cubicBezTo>
                              <a:cubicBezTo>
                                <a:pt x="456" y="2903"/>
                                <a:pt x="460" y="2907"/>
                                <a:pt x="465" y="2907"/>
                              </a:cubicBezTo>
                              <a:cubicBezTo>
                                <a:pt x="470" y="2907"/>
                                <a:pt x="473" y="2903"/>
                                <a:pt x="473" y="2898"/>
                              </a:cubicBezTo>
                              <a:close/>
                              <a:moveTo>
                                <a:pt x="473" y="2855"/>
                              </a:moveTo>
                              <a:cubicBezTo>
                                <a:pt x="473" y="2850"/>
                                <a:pt x="470" y="2846"/>
                                <a:pt x="465" y="2846"/>
                              </a:cubicBezTo>
                              <a:cubicBezTo>
                                <a:pt x="460" y="2846"/>
                                <a:pt x="456" y="2850"/>
                                <a:pt x="456" y="2855"/>
                              </a:cubicBezTo>
                              <a:cubicBezTo>
                                <a:pt x="456" y="2860"/>
                                <a:pt x="460" y="2864"/>
                                <a:pt x="465" y="2864"/>
                              </a:cubicBezTo>
                              <a:cubicBezTo>
                                <a:pt x="470" y="2864"/>
                                <a:pt x="473" y="2860"/>
                                <a:pt x="473" y="2855"/>
                              </a:cubicBezTo>
                              <a:close/>
                              <a:moveTo>
                                <a:pt x="473" y="2812"/>
                              </a:moveTo>
                              <a:cubicBezTo>
                                <a:pt x="473" y="2807"/>
                                <a:pt x="470" y="2803"/>
                                <a:pt x="465" y="2803"/>
                              </a:cubicBezTo>
                              <a:cubicBezTo>
                                <a:pt x="460" y="2803"/>
                                <a:pt x="456" y="2807"/>
                                <a:pt x="456" y="2812"/>
                              </a:cubicBezTo>
                              <a:cubicBezTo>
                                <a:pt x="456" y="2816"/>
                                <a:pt x="460" y="2820"/>
                                <a:pt x="465" y="2820"/>
                              </a:cubicBezTo>
                              <a:cubicBezTo>
                                <a:pt x="470" y="2820"/>
                                <a:pt x="473" y="2816"/>
                                <a:pt x="473" y="2812"/>
                              </a:cubicBezTo>
                              <a:close/>
                              <a:moveTo>
                                <a:pt x="499" y="2985"/>
                              </a:moveTo>
                              <a:cubicBezTo>
                                <a:pt x="499" y="2990"/>
                                <a:pt x="503" y="2994"/>
                                <a:pt x="508" y="2994"/>
                              </a:cubicBezTo>
                              <a:cubicBezTo>
                                <a:pt x="513" y="2994"/>
                                <a:pt x="517" y="2990"/>
                                <a:pt x="517" y="2985"/>
                              </a:cubicBezTo>
                              <a:cubicBezTo>
                                <a:pt x="517" y="2980"/>
                                <a:pt x="513" y="2977"/>
                                <a:pt x="508" y="2977"/>
                              </a:cubicBezTo>
                              <a:cubicBezTo>
                                <a:pt x="503" y="2977"/>
                                <a:pt x="499" y="2980"/>
                                <a:pt x="499" y="2985"/>
                              </a:cubicBezTo>
                              <a:close/>
                              <a:moveTo>
                                <a:pt x="499" y="3029"/>
                              </a:moveTo>
                              <a:cubicBezTo>
                                <a:pt x="499" y="3033"/>
                                <a:pt x="503" y="3037"/>
                                <a:pt x="508" y="3037"/>
                              </a:cubicBezTo>
                              <a:cubicBezTo>
                                <a:pt x="513" y="3037"/>
                                <a:pt x="517" y="3033"/>
                                <a:pt x="517" y="3029"/>
                              </a:cubicBezTo>
                              <a:cubicBezTo>
                                <a:pt x="517" y="3024"/>
                                <a:pt x="513" y="3020"/>
                                <a:pt x="508" y="3020"/>
                              </a:cubicBezTo>
                              <a:cubicBezTo>
                                <a:pt x="503" y="3020"/>
                                <a:pt x="499" y="3024"/>
                                <a:pt x="499" y="3029"/>
                              </a:cubicBezTo>
                              <a:close/>
                              <a:moveTo>
                                <a:pt x="517" y="2855"/>
                              </a:moveTo>
                              <a:cubicBezTo>
                                <a:pt x="517" y="2850"/>
                                <a:pt x="513" y="2846"/>
                                <a:pt x="508" y="2846"/>
                              </a:cubicBezTo>
                              <a:cubicBezTo>
                                <a:pt x="503" y="2846"/>
                                <a:pt x="499" y="2850"/>
                                <a:pt x="499" y="2855"/>
                              </a:cubicBezTo>
                              <a:cubicBezTo>
                                <a:pt x="499" y="2860"/>
                                <a:pt x="503" y="2864"/>
                                <a:pt x="508" y="2864"/>
                              </a:cubicBezTo>
                              <a:cubicBezTo>
                                <a:pt x="513" y="2864"/>
                                <a:pt x="517" y="2860"/>
                                <a:pt x="517" y="2855"/>
                              </a:cubicBezTo>
                              <a:close/>
                              <a:moveTo>
                                <a:pt x="560" y="2855"/>
                              </a:moveTo>
                              <a:cubicBezTo>
                                <a:pt x="560" y="2850"/>
                                <a:pt x="556" y="2846"/>
                                <a:pt x="552" y="2846"/>
                              </a:cubicBezTo>
                              <a:cubicBezTo>
                                <a:pt x="547" y="2846"/>
                                <a:pt x="543" y="2850"/>
                                <a:pt x="543" y="2855"/>
                              </a:cubicBezTo>
                              <a:cubicBezTo>
                                <a:pt x="543" y="2860"/>
                                <a:pt x="547" y="2864"/>
                                <a:pt x="552" y="2864"/>
                              </a:cubicBezTo>
                              <a:cubicBezTo>
                                <a:pt x="556" y="2864"/>
                                <a:pt x="560" y="2860"/>
                                <a:pt x="560" y="2855"/>
                              </a:cubicBezTo>
                              <a:close/>
                              <a:moveTo>
                                <a:pt x="560" y="2942"/>
                              </a:moveTo>
                              <a:cubicBezTo>
                                <a:pt x="560" y="2937"/>
                                <a:pt x="556" y="2933"/>
                                <a:pt x="552" y="2933"/>
                              </a:cubicBezTo>
                              <a:cubicBezTo>
                                <a:pt x="547" y="2933"/>
                                <a:pt x="543" y="2937"/>
                                <a:pt x="543" y="2942"/>
                              </a:cubicBezTo>
                              <a:cubicBezTo>
                                <a:pt x="543" y="2947"/>
                                <a:pt x="547" y="2951"/>
                                <a:pt x="552" y="2951"/>
                              </a:cubicBezTo>
                              <a:cubicBezTo>
                                <a:pt x="556" y="2951"/>
                                <a:pt x="560" y="2947"/>
                                <a:pt x="560" y="2942"/>
                              </a:cubicBezTo>
                              <a:close/>
                              <a:moveTo>
                                <a:pt x="660" y="3029"/>
                              </a:moveTo>
                              <a:cubicBezTo>
                                <a:pt x="660" y="3017"/>
                                <a:pt x="650" y="3007"/>
                                <a:pt x="638" y="3007"/>
                              </a:cubicBezTo>
                              <a:cubicBezTo>
                                <a:pt x="626" y="3007"/>
                                <a:pt x="617" y="3017"/>
                                <a:pt x="617" y="3029"/>
                              </a:cubicBezTo>
                              <a:cubicBezTo>
                                <a:pt x="617" y="3041"/>
                                <a:pt x="626" y="3050"/>
                                <a:pt x="638" y="3050"/>
                              </a:cubicBezTo>
                              <a:cubicBezTo>
                                <a:pt x="650" y="3050"/>
                                <a:pt x="660" y="3041"/>
                                <a:pt x="660" y="3029"/>
                              </a:cubicBezTo>
                              <a:close/>
                              <a:moveTo>
                                <a:pt x="691" y="3072"/>
                              </a:moveTo>
                              <a:cubicBezTo>
                                <a:pt x="691" y="3067"/>
                                <a:pt x="687" y="3063"/>
                                <a:pt x="682" y="3063"/>
                              </a:cubicBezTo>
                              <a:cubicBezTo>
                                <a:pt x="677" y="3063"/>
                                <a:pt x="673" y="3067"/>
                                <a:pt x="673" y="3072"/>
                              </a:cubicBezTo>
                              <a:cubicBezTo>
                                <a:pt x="673" y="3077"/>
                                <a:pt x="677" y="3081"/>
                                <a:pt x="682" y="3081"/>
                              </a:cubicBezTo>
                              <a:cubicBezTo>
                                <a:pt x="687" y="3081"/>
                                <a:pt x="691" y="3077"/>
                                <a:pt x="691" y="3072"/>
                              </a:cubicBezTo>
                              <a:close/>
                              <a:moveTo>
                                <a:pt x="691" y="3029"/>
                              </a:moveTo>
                              <a:cubicBezTo>
                                <a:pt x="691" y="3024"/>
                                <a:pt x="687" y="3020"/>
                                <a:pt x="682" y="3020"/>
                              </a:cubicBezTo>
                              <a:cubicBezTo>
                                <a:pt x="677" y="3020"/>
                                <a:pt x="673" y="3024"/>
                                <a:pt x="673" y="3029"/>
                              </a:cubicBezTo>
                              <a:cubicBezTo>
                                <a:pt x="673" y="3033"/>
                                <a:pt x="677" y="3037"/>
                                <a:pt x="682" y="3037"/>
                              </a:cubicBezTo>
                              <a:cubicBezTo>
                                <a:pt x="687" y="3037"/>
                                <a:pt x="691" y="3033"/>
                                <a:pt x="691" y="3029"/>
                              </a:cubicBezTo>
                              <a:close/>
                              <a:moveTo>
                                <a:pt x="691" y="2985"/>
                              </a:moveTo>
                              <a:cubicBezTo>
                                <a:pt x="691" y="2980"/>
                                <a:pt x="687" y="2977"/>
                                <a:pt x="682" y="2977"/>
                              </a:cubicBezTo>
                              <a:cubicBezTo>
                                <a:pt x="677" y="2977"/>
                                <a:pt x="673" y="2980"/>
                                <a:pt x="673" y="2985"/>
                              </a:cubicBezTo>
                              <a:cubicBezTo>
                                <a:pt x="673" y="2990"/>
                                <a:pt x="677" y="2994"/>
                                <a:pt x="682" y="2994"/>
                              </a:cubicBezTo>
                              <a:cubicBezTo>
                                <a:pt x="687" y="2994"/>
                                <a:pt x="691" y="2990"/>
                                <a:pt x="691" y="2985"/>
                              </a:cubicBezTo>
                              <a:close/>
                              <a:moveTo>
                                <a:pt x="691" y="2855"/>
                              </a:moveTo>
                              <a:cubicBezTo>
                                <a:pt x="691" y="2850"/>
                                <a:pt x="687" y="2846"/>
                                <a:pt x="682" y="2846"/>
                              </a:cubicBezTo>
                              <a:cubicBezTo>
                                <a:pt x="677" y="2846"/>
                                <a:pt x="673" y="2850"/>
                                <a:pt x="673" y="2855"/>
                              </a:cubicBezTo>
                              <a:cubicBezTo>
                                <a:pt x="673" y="2860"/>
                                <a:pt x="677" y="2864"/>
                                <a:pt x="682" y="2864"/>
                              </a:cubicBezTo>
                              <a:cubicBezTo>
                                <a:pt x="687" y="2864"/>
                                <a:pt x="691" y="2860"/>
                                <a:pt x="691" y="2855"/>
                              </a:cubicBezTo>
                              <a:close/>
                              <a:moveTo>
                                <a:pt x="734" y="3116"/>
                              </a:moveTo>
                              <a:cubicBezTo>
                                <a:pt x="734" y="3111"/>
                                <a:pt x="730" y="3107"/>
                                <a:pt x="725" y="3107"/>
                              </a:cubicBezTo>
                              <a:cubicBezTo>
                                <a:pt x="720" y="3107"/>
                                <a:pt x="717" y="3111"/>
                                <a:pt x="717" y="3116"/>
                              </a:cubicBezTo>
                              <a:cubicBezTo>
                                <a:pt x="717" y="3120"/>
                                <a:pt x="720" y="3124"/>
                                <a:pt x="725" y="3124"/>
                              </a:cubicBezTo>
                              <a:cubicBezTo>
                                <a:pt x="730" y="3124"/>
                                <a:pt x="734" y="3120"/>
                                <a:pt x="734" y="3116"/>
                              </a:cubicBezTo>
                              <a:close/>
                              <a:moveTo>
                                <a:pt x="734" y="3072"/>
                              </a:moveTo>
                              <a:cubicBezTo>
                                <a:pt x="734" y="3067"/>
                                <a:pt x="730" y="3063"/>
                                <a:pt x="725" y="3063"/>
                              </a:cubicBezTo>
                              <a:cubicBezTo>
                                <a:pt x="720" y="3063"/>
                                <a:pt x="717" y="3067"/>
                                <a:pt x="717" y="3072"/>
                              </a:cubicBezTo>
                              <a:cubicBezTo>
                                <a:pt x="717" y="3077"/>
                                <a:pt x="720" y="3081"/>
                                <a:pt x="725" y="3081"/>
                              </a:cubicBezTo>
                              <a:cubicBezTo>
                                <a:pt x="730" y="3081"/>
                                <a:pt x="734" y="3077"/>
                                <a:pt x="734" y="3072"/>
                              </a:cubicBezTo>
                              <a:close/>
                              <a:moveTo>
                                <a:pt x="777" y="3159"/>
                              </a:moveTo>
                              <a:cubicBezTo>
                                <a:pt x="777" y="3154"/>
                                <a:pt x="773" y="3150"/>
                                <a:pt x="769" y="3150"/>
                              </a:cubicBezTo>
                              <a:cubicBezTo>
                                <a:pt x="764" y="3150"/>
                                <a:pt x="760" y="3154"/>
                                <a:pt x="760" y="3159"/>
                              </a:cubicBezTo>
                              <a:cubicBezTo>
                                <a:pt x="760" y="3164"/>
                                <a:pt x="764" y="3168"/>
                                <a:pt x="769" y="3168"/>
                              </a:cubicBezTo>
                              <a:cubicBezTo>
                                <a:pt x="773" y="3168"/>
                                <a:pt x="777" y="3164"/>
                                <a:pt x="777" y="3159"/>
                              </a:cubicBezTo>
                              <a:close/>
                              <a:moveTo>
                                <a:pt x="777" y="3116"/>
                              </a:moveTo>
                              <a:cubicBezTo>
                                <a:pt x="777" y="3111"/>
                                <a:pt x="773" y="3107"/>
                                <a:pt x="769" y="3107"/>
                              </a:cubicBezTo>
                              <a:cubicBezTo>
                                <a:pt x="764" y="3107"/>
                                <a:pt x="760" y="3111"/>
                                <a:pt x="760" y="3116"/>
                              </a:cubicBezTo>
                              <a:cubicBezTo>
                                <a:pt x="760" y="3120"/>
                                <a:pt x="764" y="3124"/>
                                <a:pt x="769" y="3124"/>
                              </a:cubicBezTo>
                              <a:cubicBezTo>
                                <a:pt x="773" y="3124"/>
                                <a:pt x="777" y="3120"/>
                                <a:pt x="777" y="3116"/>
                              </a:cubicBezTo>
                              <a:close/>
                              <a:moveTo>
                                <a:pt x="777" y="3029"/>
                              </a:moveTo>
                              <a:cubicBezTo>
                                <a:pt x="777" y="3024"/>
                                <a:pt x="773" y="3020"/>
                                <a:pt x="769" y="3020"/>
                              </a:cubicBezTo>
                              <a:cubicBezTo>
                                <a:pt x="764" y="3020"/>
                                <a:pt x="760" y="3024"/>
                                <a:pt x="760" y="3029"/>
                              </a:cubicBezTo>
                              <a:cubicBezTo>
                                <a:pt x="760" y="3033"/>
                                <a:pt x="764" y="3037"/>
                                <a:pt x="769" y="3037"/>
                              </a:cubicBezTo>
                              <a:cubicBezTo>
                                <a:pt x="773" y="3037"/>
                                <a:pt x="777" y="3033"/>
                                <a:pt x="777" y="3029"/>
                              </a:cubicBezTo>
                              <a:close/>
                              <a:moveTo>
                                <a:pt x="821" y="3116"/>
                              </a:moveTo>
                              <a:cubicBezTo>
                                <a:pt x="821" y="3111"/>
                                <a:pt x="817" y="3107"/>
                                <a:pt x="812" y="3107"/>
                              </a:cubicBezTo>
                              <a:cubicBezTo>
                                <a:pt x="807" y="3107"/>
                                <a:pt x="803" y="3111"/>
                                <a:pt x="803" y="3116"/>
                              </a:cubicBezTo>
                              <a:cubicBezTo>
                                <a:pt x="803" y="3120"/>
                                <a:pt x="807" y="3124"/>
                                <a:pt x="812" y="3124"/>
                              </a:cubicBezTo>
                              <a:cubicBezTo>
                                <a:pt x="817" y="3124"/>
                                <a:pt x="821" y="3120"/>
                                <a:pt x="821" y="3116"/>
                              </a:cubicBezTo>
                              <a:close/>
                              <a:moveTo>
                                <a:pt x="864" y="3116"/>
                              </a:moveTo>
                              <a:cubicBezTo>
                                <a:pt x="864" y="3111"/>
                                <a:pt x="860" y="3107"/>
                                <a:pt x="856" y="3107"/>
                              </a:cubicBezTo>
                              <a:cubicBezTo>
                                <a:pt x="851" y="3107"/>
                                <a:pt x="847" y="3111"/>
                                <a:pt x="847" y="3116"/>
                              </a:cubicBezTo>
                              <a:cubicBezTo>
                                <a:pt x="847" y="3120"/>
                                <a:pt x="851" y="3124"/>
                                <a:pt x="856" y="3124"/>
                              </a:cubicBezTo>
                              <a:cubicBezTo>
                                <a:pt x="860" y="3124"/>
                                <a:pt x="864" y="3120"/>
                                <a:pt x="864" y="3116"/>
                              </a:cubicBezTo>
                              <a:close/>
                              <a:moveTo>
                                <a:pt x="908" y="3159"/>
                              </a:moveTo>
                              <a:cubicBezTo>
                                <a:pt x="908" y="3154"/>
                                <a:pt x="904" y="3150"/>
                                <a:pt x="899" y="3150"/>
                              </a:cubicBezTo>
                              <a:cubicBezTo>
                                <a:pt x="894" y="3150"/>
                                <a:pt x="890" y="3154"/>
                                <a:pt x="890" y="3159"/>
                              </a:cubicBezTo>
                              <a:cubicBezTo>
                                <a:pt x="890" y="3164"/>
                                <a:pt x="894" y="3168"/>
                                <a:pt x="899" y="3168"/>
                              </a:cubicBezTo>
                              <a:cubicBezTo>
                                <a:pt x="904" y="3168"/>
                                <a:pt x="908" y="3164"/>
                                <a:pt x="908" y="3159"/>
                              </a:cubicBezTo>
                              <a:close/>
                              <a:moveTo>
                                <a:pt x="1094" y="3116"/>
                              </a:moveTo>
                              <a:cubicBezTo>
                                <a:pt x="1094" y="3104"/>
                                <a:pt x="1085" y="3094"/>
                                <a:pt x="1073" y="3094"/>
                              </a:cubicBezTo>
                              <a:cubicBezTo>
                                <a:pt x="1061" y="3094"/>
                                <a:pt x="1051" y="3104"/>
                                <a:pt x="1051" y="3116"/>
                              </a:cubicBezTo>
                              <a:cubicBezTo>
                                <a:pt x="1051" y="3127"/>
                                <a:pt x="1061" y="3137"/>
                                <a:pt x="1073" y="3137"/>
                              </a:cubicBezTo>
                              <a:cubicBezTo>
                                <a:pt x="1085" y="3137"/>
                                <a:pt x="1094" y="3127"/>
                                <a:pt x="1094" y="3116"/>
                              </a:cubicBezTo>
                              <a:close/>
                              <a:moveTo>
                                <a:pt x="1463" y="2920"/>
                              </a:moveTo>
                              <a:cubicBezTo>
                                <a:pt x="1451" y="2920"/>
                                <a:pt x="1442" y="2930"/>
                                <a:pt x="1442" y="2942"/>
                              </a:cubicBezTo>
                              <a:cubicBezTo>
                                <a:pt x="1442" y="2985"/>
                                <a:pt x="1442" y="2985"/>
                                <a:pt x="1442" y="2985"/>
                              </a:cubicBezTo>
                              <a:cubicBezTo>
                                <a:pt x="1442" y="3029"/>
                                <a:pt x="1442" y="3029"/>
                                <a:pt x="1442" y="3029"/>
                              </a:cubicBezTo>
                              <a:cubicBezTo>
                                <a:pt x="1442" y="3072"/>
                                <a:pt x="1442" y="3072"/>
                                <a:pt x="1442" y="3072"/>
                              </a:cubicBezTo>
                              <a:cubicBezTo>
                                <a:pt x="1442" y="3084"/>
                                <a:pt x="1451" y="3094"/>
                                <a:pt x="1463" y="3094"/>
                              </a:cubicBezTo>
                              <a:cubicBezTo>
                                <a:pt x="1475" y="3094"/>
                                <a:pt x="1485" y="3104"/>
                                <a:pt x="1485" y="3116"/>
                              </a:cubicBezTo>
                              <a:cubicBezTo>
                                <a:pt x="1485" y="3127"/>
                                <a:pt x="1475" y="3137"/>
                                <a:pt x="1463" y="3137"/>
                              </a:cubicBezTo>
                              <a:cubicBezTo>
                                <a:pt x="1420" y="3137"/>
                                <a:pt x="1420" y="3137"/>
                                <a:pt x="1420" y="3137"/>
                              </a:cubicBezTo>
                              <a:cubicBezTo>
                                <a:pt x="1408" y="3137"/>
                                <a:pt x="1398" y="3127"/>
                                <a:pt x="1398" y="3116"/>
                              </a:cubicBezTo>
                              <a:cubicBezTo>
                                <a:pt x="1398" y="3072"/>
                                <a:pt x="1398" y="3072"/>
                                <a:pt x="1398" y="3072"/>
                              </a:cubicBezTo>
                              <a:cubicBezTo>
                                <a:pt x="1398" y="3029"/>
                                <a:pt x="1398" y="3029"/>
                                <a:pt x="1398" y="3029"/>
                              </a:cubicBezTo>
                              <a:cubicBezTo>
                                <a:pt x="1398" y="2985"/>
                                <a:pt x="1398" y="2985"/>
                                <a:pt x="1398" y="2985"/>
                              </a:cubicBezTo>
                              <a:cubicBezTo>
                                <a:pt x="1398" y="2973"/>
                                <a:pt x="1388" y="2964"/>
                                <a:pt x="1377" y="2964"/>
                              </a:cubicBezTo>
                              <a:cubicBezTo>
                                <a:pt x="1365" y="2964"/>
                                <a:pt x="1355" y="2954"/>
                                <a:pt x="1355" y="2942"/>
                              </a:cubicBezTo>
                              <a:cubicBezTo>
                                <a:pt x="1355" y="2930"/>
                                <a:pt x="1365" y="2920"/>
                                <a:pt x="1377" y="2920"/>
                              </a:cubicBezTo>
                              <a:cubicBezTo>
                                <a:pt x="1388" y="2920"/>
                                <a:pt x="1398" y="2910"/>
                                <a:pt x="1398" y="2898"/>
                              </a:cubicBezTo>
                              <a:cubicBezTo>
                                <a:pt x="1398" y="2886"/>
                                <a:pt x="1408" y="2877"/>
                                <a:pt x="1420" y="2877"/>
                              </a:cubicBezTo>
                              <a:cubicBezTo>
                                <a:pt x="1463" y="2877"/>
                                <a:pt x="1463" y="2877"/>
                                <a:pt x="1463" y="2877"/>
                              </a:cubicBezTo>
                              <a:cubicBezTo>
                                <a:pt x="1475" y="2877"/>
                                <a:pt x="1485" y="2886"/>
                                <a:pt x="1485" y="2898"/>
                              </a:cubicBezTo>
                              <a:cubicBezTo>
                                <a:pt x="1485" y="2910"/>
                                <a:pt x="1475" y="2920"/>
                                <a:pt x="1463" y="2920"/>
                              </a:cubicBezTo>
                              <a:close/>
                              <a:moveTo>
                                <a:pt x="1455" y="3116"/>
                              </a:moveTo>
                              <a:cubicBezTo>
                                <a:pt x="1455" y="3120"/>
                                <a:pt x="1459" y="3124"/>
                                <a:pt x="1463" y="3124"/>
                              </a:cubicBezTo>
                              <a:cubicBezTo>
                                <a:pt x="1468" y="3124"/>
                                <a:pt x="1472" y="3120"/>
                                <a:pt x="1472" y="3116"/>
                              </a:cubicBezTo>
                              <a:cubicBezTo>
                                <a:pt x="1472" y="3111"/>
                                <a:pt x="1468" y="3107"/>
                                <a:pt x="1463" y="3107"/>
                              </a:cubicBezTo>
                              <a:cubicBezTo>
                                <a:pt x="1459" y="3107"/>
                                <a:pt x="1455" y="3111"/>
                                <a:pt x="1455" y="3116"/>
                              </a:cubicBezTo>
                              <a:close/>
                              <a:moveTo>
                                <a:pt x="1429" y="3029"/>
                              </a:moveTo>
                              <a:cubicBezTo>
                                <a:pt x="1429" y="3024"/>
                                <a:pt x="1425" y="3020"/>
                                <a:pt x="1420" y="3020"/>
                              </a:cubicBezTo>
                              <a:cubicBezTo>
                                <a:pt x="1415" y="3020"/>
                                <a:pt x="1411" y="3024"/>
                                <a:pt x="1411" y="3029"/>
                              </a:cubicBezTo>
                              <a:cubicBezTo>
                                <a:pt x="1411" y="3033"/>
                                <a:pt x="1415" y="3037"/>
                                <a:pt x="1420" y="3037"/>
                              </a:cubicBezTo>
                              <a:cubicBezTo>
                                <a:pt x="1425" y="3037"/>
                                <a:pt x="1429" y="3033"/>
                                <a:pt x="1429" y="3029"/>
                              </a:cubicBezTo>
                              <a:close/>
                              <a:moveTo>
                                <a:pt x="1429" y="2985"/>
                              </a:moveTo>
                              <a:cubicBezTo>
                                <a:pt x="1429" y="2980"/>
                                <a:pt x="1425" y="2977"/>
                                <a:pt x="1420" y="2977"/>
                              </a:cubicBezTo>
                              <a:cubicBezTo>
                                <a:pt x="1415" y="2977"/>
                                <a:pt x="1411" y="2980"/>
                                <a:pt x="1411" y="2985"/>
                              </a:cubicBezTo>
                              <a:cubicBezTo>
                                <a:pt x="1411" y="2990"/>
                                <a:pt x="1415" y="2994"/>
                                <a:pt x="1420" y="2994"/>
                              </a:cubicBezTo>
                              <a:cubicBezTo>
                                <a:pt x="1425" y="2994"/>
                                <a:pt x="1429" y="2990"/>
                                <a:pt x="1429" y="2985"/>
                              </a:cubicBezTo>
                              <a:close/>
                              <a:moveTo>
                                <a:pt x="1472" y="2898"/>
                              </a:moveTo>
                              <a:cubicBezTo>
                                <a:pt x="1472" y="2894"/>
                                <a:pt x="1468" y="2890"/>
                                <a:pt x="1463" y="2890"/>
                              </a:cubicBezTo>
                              <a:cubicBezTo>
                                <a:pt x="1459" y="2890"/>
                                <a:pt x="1455" y="2894"/>
                                <a:pt x="1455" y="2898"/>
                              </a:cubicBezTo>
                              <a:cubicBezTo>
                                <a:pt x="1455" y="2903"/>
                                <a:pt x="1459" y="2907"/>
                                <a:pt x="1463" y="2907"/>
                              </a:cubicBezTo>
                              <a:cubicBezTo>
                                <a:pt x="1468" y="2907"/>
                                <a:pt x="1472" y="2903"/>
                                <a:pt x="1472" y="2898"/>
                              </a:cubicBezTo>
                              <a:close/>
                              <a:moveTo>
                                <a:pt x="1659" y="3072"/>
                              </a:moveTo>
                              <a:cubicBezTo>
                                <a:pt x="1659" y="3084"/>
                                <a:pt x="1649" y="3094"/>
                                <a:pt x="1637" y="3094"/>
                              </a:cubicBezTo>
                              <a:cubicBezTo>
                                <a:pt x="1625" y="3094"/>
                                <a:pt x="1615" y="3104"/>
                                <a:pt x="1615" y="3116"/>
                              </a:cubicBezTo>
                              <a:cubicBezTo>
                                <a:pt x="1615" y="3127"/>
                                <a:pt x="1606" y="3137"/>
                                <a:pt x="1594" y="3137"/>
                              </a:cubicBezTo>
                              <a:cubicBezTo>
                                <a:pt x="1550" y="3137"/>
                                <a:pt x="1550" y="3137"/>
                                <a:pt x="1550" y="3137"/>
                              </a:cubicBezTo>
                              <a:cubicBezTo>
                                <a:pt x="1538" y="3137"/>
                                <a:pt x="1528" y="3127"/>
                                <a:pt x="1528" y="3116"/>
                              </a:cubicBezTo>
                              <a:cubicBezTo>
                                <a:pt x="1528" y="3104"/>
                                <a:pt x="1538" y="3094"/>
                                <a:pt x="1550" y="3094"/>
                              </a:cubicBezTo>
                              <a:cubicBezTo>
                                <a:pt x="1562" y="3094"/>
                                <a:pt x="1572" y="3084"/>
                                <a:pt x="1572" y="3072"/>
                              </a:cubicBezTo>
                              <a:cubicBezTo>
                                <a:pt x="1572" y="3060"/>
                                <a:pt x="1582" y="3050"/>
                                <a:pt x="1594" y="3050"/>
                              </a:cubicBezTo>
                              <a:cubicBezTo>
                                <a:pt x="1606" y="3050"/>
                                <a:pt x="1615" y="3041"/>
                                <a:pt x="1615" y="3029"/>
                              </a:cubicBezTo>
                              <a:cubicBezTo>
                                <a:pt x="1615" y="3017"/>
                                <a:pt x="1625" y="3007"/>
                                <a:pt x="1637" y="3007"/>
                              </a:cubicBezTo>
                              <a:cubicBezTo>
                                <a:pt x="1649" y="3007"/>
                                <a:pt x="1659" y="3017"/>
                                <a:pt x="1659" y="3029"/>
                              </a:cubicBezTo>
                              <a:lnTo>
                                <a:pt x="1659" y="3072"/>
                              </a:lnTo>
                              <a:close/>
                              <a:moveTo>
                                <a:pt x="1559" y="3116"/>
                              </a:moveTo>
                              <a:cubicBezTo>
                                <a:pt x="1559" y="3111"/>
                                <a:pt x="1555" y="3107"/>
                                <a:pt x="1550" y="3107"/>
                              </a:cubicBezTo>
                              <a:cubicBezTo>
                                <a:pt x="1545" y="3107"/>
                                <a:pt x="1542" y="3111"/>
                                <a:pt x="1542" y="3116"/>
                              </a:cubicBezTo>
                              <a:cubicBezTo>
                                <a:pt x="1542" y="3120"/>
                                <a:pt x="1545" y="3124"/>
                                <a:pt x="1550" y="3124"/>
                              </a:cubicBezTo>
                              <a:cubicBezTo>
                                <a:pt x="1555" y="3124"/>
                                <a:pt x="1559" y="3120"/>
                                <a:pt x="1559" y="3116"/>
                              </a:cubicBezTo>
                              <a:close/>
                              <a:moveTo>
                                <a:pt x="1602" y="3116"/>
                              </a:moveTo>
                              <a:cubicBezTo>
                                <a:pt x="1602" y="3111"/>
                                <a:pt x="1598" y="3107"/>
                                <a:pt x="1594" y="3107"/>
                              </a:cubicBezTo>
                              <a:cubicBezTo>
                                <a:pt x="1589" y="3107"/>
                                <a:pt x="1585" y="3111"/>
                                <a:pt x="1585" y="3116"/>
                              </a:cubicBezTo>
                              <a:cubicBezTo>
                                <a:pt x="1585" y="3120"/>
                                <a:pt x="1589" y="3124"/>
                                <a:pt x="1594" y="3124"/>
                              </a:cubicBezTo>
                              <a:cubicBezTo>
                                <a:pt x="1598" y="3124"/>
                                <a:pt x="1602" y="3120"/>
                                <a:pt x="1602" y="3116"/>
                              </a:cubicBezTo>
                              <a:close/>
                              <a:moveTo>
                                <a:pt x="1602" y="3072"/>
                              </a:moveTo>
                              <a:cubicBezTo>
                                <a:pt x="1602" y="3067"/>
                                <a:pt x="1598" y="3063"/>
                                <a:pt x="1594" y="3063"/>
                              </a:cubicBezTo>
                              <a:cubicBezTo>
                                <a:pt x="1589" y="3063"/>
                                <a:pt x="1585" y="3067"/>
                                <a:pt x="1585" y="3072"/>
                              </a:cubicBezTo>
                              <a:cubicBezTo>
                                <a:pt x="1585" y="3077"/>
                                <a:pt x="1589" y="3081"/>
                                <a:pt x="1594" y="3081"/>
                              </a:cubicBezTo>
                              <a:cubicBezTo>
                                <a:pt x="1598" y="3081"/>
                                <a:pt x="1602" y="3077"/>
                                <a:pt x="1602" y="3072"/>
                              </a:cubicBezTo>
                              <a:close/>
                              <a:moveTo>
                                <a:pt x="1646" y="3029"/>
                              </a:moveTo>
                              <a:cubicBezTo>
                                <a:pt x="1646" y="3024"/>
                                <a:pt x="1642" y="3020"/>
                                <a:pt x="1637" y="3020"/>
                              </a:cubicBezTo>
                              <a:cubicBezTo>
                                <a:pt x="1632" y="3020"/>
                                <a:pt x="1628" y="3024"/>
                                <a:pt x="1628" y="3029"/>
                              </a:cubicBezTo>
                              <a:cubicBezTo>
                                <a:pt x="1628" y="3033"/>
                                <a:pt x="1632" y="3037"/>
                                <a:pt x="1637" y="3037"/>
                              </a:cubicBezTo>
                              <a:cubicBezTo>
                                <a:pt x="1642" y="3037"/>
                                <a:pt x="1646" y="3033"/>
                                <a:pt x="1646" y="3029"/>
                              </a:cubicBezTo>
                              <a:close/>
                              <a:moveTo>
                                <a:pt x="2375" y="3124"/>
                              </a:moveTo>
                              <a:cubicBezTo>
                                <a:pt x="2370" y="3124"/>
                                <a:pt x="2366" y="3120"/>
                                <a:pt x="2366" y="3116"/>
                              </a:cubicBezTo>
                              <a:cubicBezTo>
                                <a:pt x="2366" y="3111"/>
                                <a:pt x="2370" y="3107"/>
                                <a:pt x="2375" y="3107"/>
                              </a:cubicBezTo>
                              <a:cubicBezTo>
                                <a:pt x="2377" y="3107"/>
                                <a:pt x="2380" y="3108"/>
                                <a:pt x="2381" y="3109"/>
                              </a:cubicBezTo>
                              <a:cubicBezTo>
                                <a:pt x="2381" y="3095"/>
                                <a:pt x="2381" y="3095"/>
                                <a:pt x="2381" y="3095"/>
                              </a:cubicBezTo>
                              <a:cubicBezTo>
                                <a:pt x="2379" y="3094"/>
                                <a:pt x="2377" y="3094"/>
                                <a:pt x="2375" y="3094"/>
                              </a:cubicBezTo>
                              <a:cubicBezTo>
                                <a:pt x="2363" y="3094"/>
                                <a:pt x="2353" y="3104"/>
                                <a:pt x="2353" y="3116"/>
                              </a:cubicBezTo>
                              <a:cubicBezTo>
                                <a:pt x="2353" y="3127"/>
                                <a:pt x="2363" y="3137"/>
                                <a:pt x="2375" y="3137"/>
                              </a:cubicBezTo>
                              <a:cubicBezTo>
                                <a:pt x="2377" y="3137"/>
                                <a:pt x="2379" y="3137"/>
                                <a:pt x="2381" y="3136"/>
                              </a:cubicBezTo>
                              <a:cubicBezTo>
                                <a:pt x="2381" y="3122"/>
                                <a:pt x="2381" y="3122"/>
                                <a:pt x="2381" y="3122"/>
                              </a:cubicBezTo>
                              <a:cubicBezTo>
                                <a:pt x="2380" y="3123"/>
                                <a:pt x="2377" y="3124"/>
                                <a:pt x="2375" y="3124"/>
                              </a:cubicBezTo>
                              <a:close/>
                              <a:moveTo>
                                <a:pt x="660" y="3202"/>
                              </a:moveTo>
                              <a:cubicBezTo>
                                <a:pt x="660" y="3214"/>
                                <a:pt x="650" y="3224"/>
                                <a:pt x="638" y="3224"/>
                              </a:cubicBezTo>
                              <a:cubicBezTo>
                                <a:pt x="595" y="3224"/>
                                <a:pt x="595" y="3224"/>
                                <a:pt x="595" y="3224"/>
                              </a:cubicBezTo>
                              <a:cubicBezTo>
                                <a:pt x="583" y="3224"/>
                                <a:pt x="573" y="3214"/>
                                <a:pt x="573" y="3202"/>
                              </a:cubicBezTo>
                              <a:cubicBezTo>
                                <a:pt x="573" y="3159"/>
                                <a:pt x="573" y="3159"/>
                                <a:pt x="573" y="3159"/>
                              </a:cubicBezTo>
                              <a:cubicBezTo>
                                <a:pt x="573" y="3147"/>
                                <a:pt x="583" y="3137"/>
                                <a:pt x="595" y="3137"/>
                              </a:cubicBezTo>
                              <a:cubicBezTo>
                                <a:pt x="607" y="3137"/>
                                <a:pt x="617" y="3147"/>
                                <a:pt x="617" y="3159"/>
                              </a:cubicBezTo>
                              <a:cubicBezTo>
                                <a:pt x="617" y="3171"/>
                                <a:pt x="627" y="3181"/>
                                <a:pt x="638" y="3181"/>
                              </a:cubicBezTo>
                              <a:cubicBezTo>
                                <a:pt x="650" y="3181"/>
                                <a:pt x="660" y="3190"/>
                                <a:pt x="660" y="3202"/>
                              </a:cubicBezTo>
                              <a:close/>
                              <a:moveTo>
                                <a:pt x="604" y="3202"/>
                              </a:moveTo>
                              <a:cubicBezTo>
                                <a:pt x="604" y="3198"/>
                                <a:pt x="600" y="3194"/>
                                <a:pt x="595" y="3194"/>
                              </a:cubicBezTo>
                              <a:cubicBezTo>
                                <a:pt x="590" y="3194"/>
                                <a:pt x="586" y="3198"/>
                                <a:pt x="586" y="3202"/>
                              </a:cubicBezTo>
                              <a:cubicBezTo>
                                <a:pt x="586" y="3207"/>
                                <a:pt x="590" y="3211"/>
                                <a:pt x="595" y="3211"/>
                              </a:cubicBezTo>
                              <a:cubicBezTo>
                                <a:pt x="600" y="3211"/>
                                <a:pt x="604" y="3207"/>
                                <a:pt x="604" y="3202"/>
                              </a:cubicBezTo>
                              <a:close/>
                              <a:moveTo>
                                <a:pt x="604" y="3159"/>
                              </a:moveTo>
                              <a:cubicBezTo>
                                <a:pt x="604" y="3154"/>
                                <a:pt x="600" y="3150"/>
                                <a:pt x="595" y="3150"/>
                              </a:cubicBezTo>
                              <a:cubicBezTo>
                                <a:pt x="590" y="3150"/>
                                <a:pt x="586" y="3154"/>
                                <a:pt x="586" y="3159"/>
                              </a:cubicBezTo>
                              <a:cubicBezTo>
                                <a:pt x="586" y="3164"/>
                                <a:pt x="590" y="3168"/>
                                <a:pt x="595" y="3168"/>
                              </a:cubicBezTo>
                              <a:cubicBezTo>
                                <a:pt x="600" y="3168"/>
                                <a:pt x="604" y="3164"/>
                                <a:pt x="604" y="3159"/>
                              </a:cubicBezTo>
                              <a:close/>
                              <a:moveTo>
                                <a:pt x="647" y="3202"/>
                              </a:moveTo>
                              <a:cubicBezTo>
                                <a:pt x="647" y="3198"/>
                                <a:pt x="643" y="3194"/>
                                <a:pt x="638" y="3194"/>
                              </a:cubicBezTo>
                              <a:cubicBezTo>
                                <a:pt x="634" y="3194"/>
                                <a:pt x="630" y="3198"/>
                                <a:pt x="630" y="3202"/>
                              </a:cubicBezTo>
                              <a:cubicBezTo>
                                <a:pt x="630" y="3207"/>
                                <a:pt x="634" y="3211"/>
                                <a:pt x="638" y="3211"/>
                              </a:cubicBezTo>
                              <a:cubicBezTo>
                                <a:pt x="643" y="3211"/>
                                <a:pt x="647" y="3207"/>
                                <a:pt x="647" y="3202"/>
                              </a:cubicBezTo>
                              <a:close/>
                              <a:moveTo>
                                <a:pt x="704" y="3159"/>
                              </a:moveTo>
                              <a:cubicBezTo>
                                <a:pt x="704" y="3171"/>
                                <a:pt x="694" y="3181"/>
                                <a:pt x="682" y="3181"/>
                              </a:cubicBezTo>
                              <a:cubicBezTo>
                                <a:pt x="670" y="3181"/>
                                <a:pt x="660" y="3171"/>
                                <a:pt x="660" y="3159"/>
                              </a:cubicBezTo>
                              <a:cubicBezTo>
                                <a:pt x="660" y="3147"/>
                                <a:pt x="670" y="3137"/>
                                <a:pt x="682" y="3137"/>
                              </a:cubicBezTo>
                              <a:cubicBezTo>
                                <a:pt x="694" y="3137"/>
                                <a:pt x="704" y="3147"/>
                                <a:pt x="704" y="3159"/>
                              </a:cubicBezTo>
                              <a:close/>
                              <a:moveTo>
                                <a:pt x="691" y="3159"/>
                              </a:moveTo>
                              <a:cubicBezTo>
                                <a:pt x="691" y="3154"/>
                                <a:pt x="687" y="3150"/>
                                <a:pt x="682" y="3150"/>
                              </a:cubicBezTo>
                              <a:cubicBezTo>
                                <a:pt x="677" y="3150"/>
                                <a:pt x="673" y="3154"/>
                                <a:pt x="673" y="3159"/>
                              </a:cubicBezTo>
                              <a:cubicBezTo>
                                <a:pt x="673" y="3164"/>
                                <a:pt x="677" y="3168"/>
                                <a:pt x="682" y="3168"/>
                              </a:cubicBezTo>
                              <a:cubicBezTo>
                                <a:pt x="687" y="3168"/>
                                <a:pt x="691" y="3164"/>
                                <a:pt x="691" y="3159"/>
                              </a:cubicBezTo>
                              <a:close/>
                              <a:moveTo>
                                <a:pt x="1029" y="3137"/>
                              </a:moveTo>
                              <a:cubicBezTo>
                                <a:pt x="1017" y="3137"/>
                                <a:pt x="1007" y="3147"/>
                                <a:pt x="1007" y="3159"/>
                              </a:cubicBezTo>
                              <a:cubicBezTo>
                                <a:pt x="1007" y="3171"/>
                                <a:pt x="1017" y="3181"/>
                                <a:pt x="1029" y="3181"/>
                              </a:cubicBezTo>
                              <a:cubicBezTo>
                                <a:pt x="1041" y="3181"/>
                                <a:pt x="1051" y="3171"/>
                                <a:pt x="1051" y="3159"/>
                              </a:cubicBezTo>
                              <a:cubicBezTo>
                                <a:pt x="1051" y="3147"/>
                                <a:pt x="1041" y="3137"/>
                                <a:pt x="1029" y="3137"/>
                              </a:cubicBezTo>
                              <a:close/>
                              <a:moveTo>
                                <a:pt x="1311" y="3159"/>
                              </a:moveTo>
                              <a:cubicBezTo>
                                <a:pt x="1311" y="3147"/>
                                <a:pt x="1321" y="3137"/>
                                <a:pt x="1333" y="3137"/>
                              </a:cubicBezTo>
                              <a:cubicBezTo>
                                <a:pt x="1377" y="3137"/>
                                <a:pt x="1377" y="3137"/>
                                <a:pt x="1377" y="3137"/>
                              </a:cubicBezTo>
                              <a:cubicBezTo>
                                <a:pt x="1388" y="3137"/>
                                <a:pt x="1398" y="3147"/>
                                <a:pt x="1398" y="3159"/>
                              </a:cubicBezTo>
                              <a:cubicBezTo>
                                <a:pt x="1398" y="3171"/>
                                <a:pt x="1388" y="3181"/>
                                <a:pt x="1377" y="3181"/>
                              </a:cubicBezTo>
                              <a:cubicBezTo>
                                <a:pt x="1333" y="3181"/>
                                <a:pt x="1333" y="3181"/>
                                <a:pt x="1333" y="3181"/>
                              </a:cubicBezTo>
                              <a:cubicBezTo>
                                <a:pt x="1321" y="3181"/>
                                <a:pt x="1311" y="3171"/>
                                <a:pt x="1311" y="3159"/>
                              </a:cubicBezTo>
                              <a:close/>
                              <a:moveTo>
                                <a:pt x="1324" y="3159"/>
                              </a:moveTo>
                              <a:cubicBezTo>
                                <a:pt x="1324" y="3164"/>
                                <a:pt x="1328" y="3168"/>
                                <a:pt x="1333" y="3168"/>
                              </a:cubicBezTo>
                              <a:cubicBezTo>
                                <a:pt x="1338" y="3168"/>
                                <a:pt x="1342" y="3164"/>
                                <a:pt x="1342" y="3159"/>
                              </a:cubicBezTo>
                              <a:cubicBezTo>
                                <a:pt x="1342" y="3154"/>
                                <a:pt x="1338" y="3150"/>
                                <a:pt x="1333" y="3150"/>
                              </a:cubicBezTo>
                              <a:cubicBezTo>
                                <a:pt x="1328" y="3150"/>
                                <a:pt x="1324" y="3154"/>
                                <a:pt x="1324" y="3159"/>
                              </a:cubicBezTo>
                              <a:close/>
                              <a:moveTo>
                                <a:pt x="1702" y="3159"/>
                              </a:moveTo>
                              <a:cubicBezTo>
                                <a:pt x="1702" y="3171"/>
                                <a:pt x="1692" y="3181"/>
                                <a:pt x="1680" y="3181"/>
                              </a:cubicBezTo>
                              <a:cubicBezTo>
                                <a:pt x="1669" y="3181"/>
                                <a:pt x="1659" y="3171"/>
                                <a:pt x="1659" y="3159"/>
                              </a:cubicBezTo>
                              <a:cubicBezTo>
                                <a:pt x="1659" y="3147"/>
                                <a:pt x="1669" y="3137"/>
                                <a:pt x="1680" y="3137"/>
                              </a:cubicBezTo>
                              <a:cubicBezTo>
                                <a:pt x="1692" y="3137"/>
                                <a:pt x="1702" y="3147"/>
                                <a:pt x="1702" y="3159"/>
                              </a:cubicBezTo>
                              <a:close/>
                              <a:moveTo>
                                <a:pt x="1689" y="3159"/>
                              </a:moveTo>
                              <a:cubicBezTo>
                                <a:pt x="1689" y="3154"/>
                                <a:pt x="1685" y="3150"/>
                                <a:pt x="1680" y="3150"/>
                              </a:cubicBezTo>
                              <a:cubicBezTo>
                                <a:pt x="1676" y="3150"/>
                                <a:pt x="1672" y="3154"/>
                                <a:pt x="1672" y="3159"/>
                              </a:cubicBezTo>
                              <a:cubicBezTo>
                                <a:pt x="1672" y="3164"/>
                                <a:pt x="1676" y="3168"/>
                                <a:pt x="1680" y="3168"/>
                              </a:cubicBezTo>
                              <a:cubicBezTo>
                                <a:pt x="1685" y="3168"/>
                                <a:pt x="1689" y="3164"/>
                                <a:pt x="1689" y="3159"/>
                              </a:cubicBezTo>
                              <a:close/>
                              <a:moveTo>
                                <a:pt x="747" y="3202"/>
                              </a:moveTo>
                              <a:cubicBezTo>
                                <a:pt x="747" y="3214"/>
                                <a:pt x="737" y="3224"/>
                                <a:pt x="725" y="3224"/>
                              </a:cubicBezTo>
                              <a:cubicBezTo>
                                <a:pt x="713" y="3224"/>
                                <a:pt x="704" y="3214"/>
                                <a:pt x="704" y="3202"/>
                              </a:cubicBezTo>
                              <a:cubicBezTo>
                                <a:pt x="704" y="3190"/>
                                <a:pt x="713" y="3181"/>
                                <a:pt x="725" y="3181"/>
                              </a:cubicBezTo>
                              <a:cubicBezTo>
                                <a:pt x="737" y="3181"/>
                                <a:pt x="747" y="3190"/>
                                <a:pt x="747" y="3202"/>
                              </a:cubicBezTo>
                              <a:close/>
                              <a:moveTo>
                                <a:pt x="734" y="3202"/>
                              </a:moveTo>
                              <a:cubicBezTo>
                                <a:pt x="734" y="3198"/>
                                <a:pt x="730" y="3194"/>
                                <a:pt x="725" y="3194"/>
                              </a:cubicBezTo>
                              <a:cubicBezTo>
                                <a:pt x="720" y="3194"/>
                                <a:pt x="717" y="3198"/>
                                <a:pt x="717" y="3202"/>
                              </a:cubicBezTo>
                              <a:cubicBezTo>
                                <a:pt x="717" y="3207"/>
                                <a:pt x="720" y="3211"/>
                                <a:pt x="725" y="3211"/>
                              </a:cubicBezTo>
                              <a:cubicBezTo>
                                <a:pt x="730" y="3211"/>
                                <a:pt x="734" y="3207"/>
                                <a:pt x="734" y="3202"/>
                              </a:cubicBezTo>
                              <a:close/>
                              <a:moveTo>
                                <a:pt x="964" y="3202"/>
                              </a:moveTo>
                              <a:cubicBezTo>
                                <a:pt x="964" y="3214"/>
                                <a:pt x="954" y="3224"/>
                                <a:pt x="942" y="3224"/>
                              </a:cubicBezTo>
                              <a:cubicBezTo>
                                <a:pt x="930" y="3224"/>
                                <a:pt x="921" y="3214"/>
                                <a:pt x="921" y="3202"/>
                              </a:cubicBezTo>
                              <a:cubicBezTo>
                                <a:pt x="921" y="3190"/>
                                <a:pt x="930" y="3181"/>
                                <a:pt x="942" y="3181"/>
                              </a:cubicBezTo>
                              <a:cubicBezTo>
                                <a:pt x="954" y="3181"/>
                                <a:pt x="964" y="3190"/>
                                <a:pt x="964" y="3202"/>
                              </a:cubicBezTo>
                              <a:close/>
                              <a:moveTo>
                                <a:pt x="951" y="3202"/>
                              </a:moveTo>
                              <a:cubicBezTo>
                                <a:pt x="951" y="3198"/>
                                <a:pt x="947" y="3194"/>
                                <a:pt x="942" y="3194"/>
                              </a:cubicBezTo>
                              <a:cubicBezTo>
                                <a:pt x="938" y="3194"/>
                                <a:pt x="934" y="3198"/>
                                <a:pt x="934" y="3202"/>
                              </a:cubicBezTo>
                              <a:cubicBezTo>
                                <a:pt x="934" y="3207"/>
                                <a:pt x="938" y="3211"/>
                                <a:pt x="942" y="3211"/>
                              </a:cubicBezTo>
                              <a:cubicBezTo>
                                <a:pt x="947" y="3211"/>
                                <a:pt x="951" y="3207"/>
                                <a:pt x="951" y="3202"/>
                              </a:cubicBezTo>
                              <a:close/>
                              <a:moveTo>
                                <a:pt x="1138" y="3202"/>
                              </a:moveTo>
                              <a:cubicBezTo>
                                <a:pt x="1138" y="3246"/>
                                <a:pt x="1138" y="3246"/>
                                <a:pt x="1138" y="3246"/>
                              </a:cubicBezTo>
                              <a:cubicBezTo>
                                <a:pt x="1138" y="3289"/>
                                <a:pt x="1138" y="3289"/>
                                <a:pt x="1138" y="3289"/>
                              </a:cubicBezTo>
                              <a:cubicBezTo>
                                <a:pt x="1138" y="3301"/>
                                <a:pt x="1128" y="3311"/>
                                <a:pt x="1116" y="3311"/>
                              </a:cubicBezTo>
                              <a:cubicBezTo>
                                <a:pt x="1104" y="3311"/>
                                <a:pt x="1094" y="3301"/>
                                <a:pt x="1094" y="3289"/>
                              </a:cubicBezTo>
                              <a:cubicBezTo>
                                <a:pt x="1094" y="3246"/>
                                <a:pt x="1094" y="3246"/>
                                <a:pt x="1094" y="3246"/>
                              </a:cubicBezTo>
                              <a:cubicBezTo>
                                <a:pt x="1094" y="3234"/>
                                <a:pt x="1085" y="3224"/>
                                <a:pt x="1073" y="3224"/>
                              </a:cubicBezTo>
                              <a:cubicBezTo>
                                <a:pt x="1061" y="3224"/>
                                <a:pt x="1051" y="3214"/>
                                <a:pt x="1051" y="3202"/>
                              </a:cubicBezTo>
                              <a:cubicBezTo>
                                <a:pt x="1051" y="3190"/>
                                <a:pt x="1061" y="3181"/>
                                <a:pt x="1073" y="3181"/>
                              </a:cubicBezTo>
                              <a:cubicBezTo>
                                <a:pt x="1116" y="3181"/>
                                <a:pt x="1116" y="3181"/>
                                <a:pt x="1116" y="3181"/>
                              </a:cubicBezTo>
                              <a:cubicBezTo>
                                <a:pt x="1128" y="3181"/>
                                <a:pt x="1138" y="3190"/>
                                <a:pt x="1138" y="3202"/>
                              </a:cubicBezTo>
                              <a:close/>
                              <a:moveTo>
                                <a:pt x="1125" y="3289"/>
                              </a:moveTo>
                              <a:cubicBezTo>
                                <a:pt x="1125" y="3284"/>
                                <a:pt x="1121" y="3280"/>
                                <a:pt x="1116" y="3280"/>
                              </a:cubicBezTo>
                              <a:cubicBezTo>
                                <a:pt x="1111" y="3280"/>
                                <a:pt x="1107" y="3284"/>
                                <a:pt x="1107" y="3289"/>
                              </a:cubicBezTo>
                              <a:cubicBezTo>
                                <a:pt x="1107" y="3294"/>
                                <a:pt x="1111" y="3298"/>
                                <a:pt x="1116" y="3298"/>
                              </a:cubicBezTo>
                              <a:cubicBezTo>
                                <a:pt x="1121" y="3298"/>
                                <a:pt x="1125" y="3294"/>
                                <a:pt x="1125" y="3289"/>
                              </a:cubicBezTo>
                              <a:close/>
                              <a:moveTo>
                                <a:pt x="1125" y="3202"/>
                              </a:moveTo>
                              <a:cubicBezTo>
                                <a:pt x="1125" y="3198"/>
                                <a:pt x="1121" y="3194"/>
                                <a:pt x="1116" y="3194"/>
                              </a:cubicBezTo>
                              <a:cubicBezTo>
                                <a:pt x="1111" y="3194"/>
                                <a:pt x="1107" y="3198"/>
                                <a:pt x="1107" y="3202"/>
                              </a:cubicBezTo>
                              <a:cubicBezTo>
                                <a:pt x="1107" y="3207"/>
                                <a:pt x="1111" y="3211"/>
                                <a:pt x="1116" y="3211"/>
                              </a:cubicBezTo>
                              <a:cubicBezTo>
                                <a:pt x="1121" y="3211"/>
                                <a:pt x="1125" y="3207"/>
                                <a:pt x="1125" y="3202"/>
                              </a:cubicBezTo>
                              <a:close/>
                              <a:moveTo>
                                <a:pt x="1268" y="3202"/>
                              </a:moveTo>
                              <a:cubicBezTo>
                                <a:pt x="1268" y="3246"/>
                                <a:pt x="1268" y="3246"/>
                                <a:pt x="1268" y="3246"/>
                              </a:cubicBezTo>
                              <a:cubicBezTo>
                                <a:pt x="1268" y="3258"/>
                                <a:pt x="1258" y="3267"/>
                                <a:pt x="1246" y="3267"/>
                              </a:cubicBezTo>
                              <a:cubicBezTo>
                                <a:pt x="1234" y="3267"/>
                                <a:pt x="1225" y="3258"/>
                                <a:pt x="1225" y="3246"/>
                              </a:cubicBezTo>
                              <a:cubicBezTo>
                                <a:pt x="1225" y="3234"/>
                                <a:pt x="1215" y="3224"/>
                                <a:pt x="1203" y="3224"/>
                              </a:cubicBezTo>
                              <a:cubicBezTo>
                                <a:pt x="1191" y="3224"/>
                                <a:pt x="1181" y="3214"/>
                                <a:pt x="1181" y="3202"/>
                              </a:cubicBezTo>
                              <a:cubicBezTo>
                                <a:pt x="1181" y="3159"/>
                                <a:pt x="1181" y="3159"/>
                                <a:pt x="1181" y="3159"/>
                              </a:cubicBezTo>
                              <a:cubicBezTo>
                                <a:pt x="1181" y="3147"/>
                                <a:pt x="1191" y="3137"/>
                                <a:pt x="1203" y="3137"/>
                              </a:cubicBezTo>
                              <a:cubicBezTo>
                                <a:pt x="1215" y="3137"/>
                                <a:pt x="1225" y="3147"/>
                                <a:pt x="1225" y="3159"/>
                              </a:cubicBezTo>
                              <a:cubicBezTo>
                                <a:pt x="1225" y="3171"/>
                                <a:pt x="1234" y="3181"/>
                                <a:pt x="1246" y="3181"/>
                              </a:cubicBezTo>
                              <a:cubicBezTo>
                                <a:pt x="1258" y="3181"/>
                                <a:pt x="1268" y="3190"/>
                                <a:pt x="1268" y="3202"/>
                              </a:cubicBezTo>
                              <a:close/>
                              <a:moveTo>
                                <a:pt x="1212" y="3202"/>
                              </a:moveTo>
                              <a:cubicBezTo>
                                <a:pt x="1212" y="3198"/>
                                <a:pt x="1208" y="3194"/>
                                <a:pt x="1203" y="3194"/>
                              </a:cubicBezTo>
                              <a:cubicBezTo>
                                <a:pt x="1198" y="3194"/>
                                <a:pt x="1194" y="3198"/>
                                <a:pt x="1194" y="3202"/>
                              </a:cubicBezTo>
                              <a:cubicBezTo>
                                <a:pt x="1194" y="3207"/>
                                <a:pt x="1198" y="3211"/>
                                <a:pt x="1203" y="3211"/>
                              </a:cubicBezTo>
                              <a:cubicBezTo>
                                <a:pt x="1208" y="3211"/>
                                <a:pt x="1212" y="3207"/>
                                <a:pt x="1212" y="3202"/>
                              </a:cubicBezTo>
                              <a:close/>
                              <a:moveTo>
                                <a:pt x="1212" y="3159"/>
                              </a:moveTo>
                              <a:cubicBezTo>
                                <a:pt x="1212" y="3154"/>
                                <a:pt x="1208" y="3150"/>
                                <a:pt x="1203" y="3150"/>
                              </a:cubicBezTo>
                              <a:cubicBezTo>
                                <a:pt x="1198" y="3150"/>
                                <a:pt x="1194" y="3154"/>
                                <a:pt x="1194" y="3159"/>
                              </a:cubicBezTo>
                              <a:cubicBezTo>
                                <a:pt x="1194" y="3164"/>
                                <a:pt x="1198" y="3168"/>
                                <a:pt x="1203" y="3168"/>
                              </a:cubicBezTo>
                              <a:cubicBezTo>
                                <a:pt x="1208" y="3168"/>
                                <a:pt x="1212" y="3164"/>
                                <a:pt x="1212" y="3159"/>
                              </a:cubicBezTo>
                              <a:close/>
                              <a:moveTo>
                                <a:pt x="1255" y="3246"/>
                              </a:moveTo>
                              <a:cubicBezTo>
                                <a:pt x="1255" y="3241"/>
                                <a:pt x="1251" y="3237"/>
                                <a:pt x="1246" y="3237"/>
                              </a:cubicBezTo>
                              <a:cubicBezTo>
                                <a:pt x="1241" y="3237"/>
                                <a:pt x="1238" y="3241"/>
                                <a:pt x="1238" y="3246"/>
                              </a:cubicBezTo>
                              <a:cubicBezTo>
                                <a:pt x="1238" y="3251"/>
                                <a:pt x="1241" y="3254"/>
                                <a:pt x="1246" y="3254"/>
                              </a:cubicBezTo>
                              <a:cubicBezTo>
                                <a:pt x="1251" y="3254"/>
                                <a:pt x="1255" y="3251"/>
                                <a:pt x="1255" y="3246"/>
                              </a:cubicBezTo>
                              <a:close/>
                              <a:moveTo>
                                <a:pt x="1420" y="3181"/>
                              </a:moveTo>
                              <a:cubicBezTo>
                                <a:pt x="1408" y="3181"/>
                                <a:pt x="1398" y="3190"/>
                                <a:pt x="1398" y="3202"/>
                              </a:cubicBezTo>
                              <a:cubicBezTo>
                                <a:pt x="1398" y="3214"/>
                                <a:pt x="1408" y="3224"/>
                                <a:pt x="1420" y="3224"/>
                              </a:cubicBezTo>
                              <a:cubicBezTo>
                                <a:pt x="1432" y="3224"/>
                                <a:pt x="1442" y="3214"/>
                                <a:pt x="1442" y="3202"/>
                              </a:cubicBezTo>
                              <a:cubicBezTo>
                                <a:pt x="1442" y="3190"/>
                                <a:pt x="1432" y="3181"/>
                                <a:pt x="1420" y="3181"/>
                              </a:cubicBezTo>
                              <a:close/>
                              <a:moveTo>
                                <a:pt x="2136" y="3202"/>
                              </a:moveTo>
                              <a:cubicBezTo>
                                <a:pt x="2136" y="3214"/>
                                <a:pt x="2127" y="3224"/>
                                <a:pt x="2115" y="3224"/>
                              </a:cubicBezTo>
                              <a:cubicBezTo>
                                <a:pt x="2103" y="3224"/>
                                <a:pt x="2093" y="3214"/>
                                <a:pt x="2093" y="3202"/>
                              </a:cubicBezTo>
                              <a:cubicBezTo>
                                <a:pt x="2093" y="3190"/>
                                <a:pt x="2103" y="3181"/>
                                <a:pt x="2115" y="3181"/>
                              </a:cubicBezTo>
                              <a:cubicBezTo>
                                <a:pt x="2127" y="3181"/>
                                <a:pt x="2136" y="3190"/>
                                <a:pt x="2136" y="3202"/>
                              </a:cubicBezTo>
                              <a:close/>
                              <a:moveTo>
                                <a:pt x="2123" y="3202"/>
                              </a:moveTo>
                              <a:cubicBezTo>
                                <a:pt x="2123" y="3198"/>
                                <a:pt x="2119" y="3194"/>
                                <a:pt x="2115" y="3194"/>
                              </a:cubicBezTo>
                              <a:cubicBezTo>
                                <a:pt x="2110" y="3194"/>
                                <a:pt x="2106" y="3198"/>
                                <a:pt x="2106" y="3202"/>
                              </a:cubicBezTo>
                              <a:cubicBezTo>
                                <a:pt x="2106" y="3207"/>
                                <a:pt x="2110" y="3211"/>
                                <a:pt x="2115" y="3211"/>
                              </a:cubicBezTo>
                              <a:cubicBezTo>
                                <a:pt x="2119" y="3211"/>
                                <a:pt x="2123" y="3207"/>
                                <a:pt x="2123" y="3202"/>
                              </a:cubicBezTo>
                              <a:close/>
                              <a:moveTo>
                                <a:pt x="1007" y="3246"/>
                              </a:moveTo>
                              <a:cubicBezTo>
                                <a:pt x="1007" y="3258"/>
                                <a:pt x="998" y="3267"/>
                                <a:pt x="986" y="3267"/>
                              </a:cubicBezTo>
                              <a:cubicBezTo>
                                <a:pt x="974" y="3267"/>
                                <a:pt x="964" y="3258"/>
                                <a:pt x="964" y="3246"/>
                              </a:cubicBezTo>
                              <a:cubicBezTo>
                                <a:pt x="964" y="3234"/>
                                <a:pt x="974" y="3224"/>
                                <a:pt x="986" y="3224"/>
                              </a:cubicBezTo>
                              <a:cubicBezTo>
                                <a:pt x="998" y="3224"/>
                                <a:pt x="1007" y="3234"/>
                                <a:pt x="1007" y="3246"/>
                              </a:cubicBezTo>
                              <a:close/>
                              <a:moveTo>
                                <a:pt x="994" y="3246"/>
                              </a:moveTo>
                              <a:cubicBezTo>
                                <a:pt x="994" y="3241"/>
                                <a:pt x="991" y="3237"/>
                                <a:pt x="986" y="3237"/>
                              </a:cubicBezTo>
                              <a:cubicBezTo>
                                <a:pt x="981" y="3237"/>
                                <a:pt x="977" y="3241"/>
                                <a:pt x="977" y="3246"/>
                              </a:cubicBezTo>
                              <a:cubicBezTo>
                                <a:pt x="977" y="3251"/>
                                <a:pt x="981" y="3254"/>
                                <a:pt x="986" y="3254"/>
                              </a:cubicBezTo>
                              <a:cubicBezTo>
                                <a:pt x="991" y="3254"/>
                                <a:pt x="994" y="3251"/>
                                <a:pt x="994" y="3246"/>
                              </a:cubicBezTo>
                              <a:close/>
                              <a:moveTo>
                                <a:pt x="1377" y="3224"/>
                              </a:moveTo>
                              <a:cubicBezTo>
                                <a:pt x="1333" y="3224"/>
                                <a:pt x="1333" y="3224"/>
                                <a:pt x="1333" y="3224"/>
                              </a:cubicBezTo>
                              <a:cubicBezTo>
                                <a:pt x="1321" y="3224"/>
                                <a:pt x="1311" y="3234"/>
                                <a:pt x="1311" y="3246"/>
                              </a:cubicBezTo>
                              <a:cubicBezTo>
                                <a:pt x="1311" y="3258"/>
                                <a:pt x="1321" y="3267"/>
                                <a:pt x="1333" y="3267"/>
                              </a:cubicBezTo>
                              <a:cubicBezTo>
                                <a:pt x="1377" y="3267"/>
                                <a:pt x="1377" y="3267"/>
                                <a:pt x="1377" y="3267"/>
                              </a:cubicBezTo>
                              <a:cubicBezTo>
                                <a:pt x="1388" y="3267"/>
                                <a:pt x="1398" y="3258"/>
                                <a:pt x="1398" y="3246"/>
                              </a:cubicBezTo>
                              <a:cubicBezTo>
                                <a:pt x="1398" y="3234"/>
                                <a:pt x="1388" y="3224"/>
                                <a:pt x="1377" y="3224"/>
                              </a:cubicBezTo>
                              <a:close/>
                              <a:moveTo>
                                <a:pt x="2093" y="3289"/>
                              </a:moveTo>
                              <a:cubicBezTo>
                                <a:pt x="2093" y="3301"/>
                                <a:pt x="2083" y="3311"/>
                                <a:pt x="2071" y="3311"/>
                              </a:cubicBezTo>
                              <a:cubicBezTo>
                                <a:pt x="2059" y="3311"/>
                                <a:pt x="2049" y="3301"/>
                                <a:pt x="2049" y="3289"/>
                              </a:cubicBezTo>
                              <a:cubicBezTo>
                                <a:pt x="2049" y="3277"/>
                                <a:pt x="2059" y="3267"/>
                                <a:pt x="2071" y="3267"/>
                              </a:cubicBezTo>
                              <a:cubicBezTo>
                                <a:pt x="2083" y="3267"/>
                                <a:pt x="2093" y="3277"/>
                                <a:pt x="2093" y="3289"/>
                              </a:cubicBezTo>
                              <a:close/>
                              <a:moveTo>
                                <a:pt x="2080" y="3289"/>
                              </a:moveTo>
                              <a:cubicBezTo>
                                <a:pt x="2080" y="3284"/>
                                <a:pt x="2076" y="3280"/>
                                <a:pt x="2071" y="3280"/>
                              </a:cubicBezTo>
                              <a:cubicBezTo>
                                <a:pt x="2066" y="3280"/>
                                <a:pt x="2063" y="3284"/>
                                <a:pt x="2063" y="3289"/>
                              </a:cubicBezTo>
                              <a:cubicBezTo>
                                <a:pt x="2063" y="3294"/>
                                <a:pt x="2066" y="3298"/>
                                <a:pt x="2071" y="3298"/>
                              </a:cubicBezTo>
                              <a:cubicBezTo>
                                <a:pt x="2076" y="3298"/>
                                <a:pt x="2080" y="3294"/>
                                <a:pt x="2080" y="3289"/>
                              </a:cubicBezTo>
                              <a:close/>
                              <a:moveTo>
                                <a:pt x="705" y="3368"/>
                              </a:moveTo>
                              <a:cubicBezTo>
                                <a:pt x="659" y="3368"/>
                                <a:pt x="659" y="3368"/>
                                <a:pt x="659" y="3368"/>
                              </a:cubicBezTo>
                              <a:cubicBezTo>
                                <a:pt x="655" y="3360"/>
                                <a:pt x="648" y="3354"/>
                                <a:pt x="638" y="3354"/>
                              </a:cubicBezTo>
                              <a:cubicBezTo>
                                <a:pt x="627" y="3354"/>
                                <a:pt x="617" y="3345"/>
                                <a:pt x="617" y="3333"/>
                              </a:cubicBezTo>
                              <a:cubicBezTo>
                                <a:pt x="617" y="3321"/>
                                <a:pt x="627" y="3311"/>
                                <a:pt x="638" y="3311"/>
                              </a:cubicBezTo>
                              <a:cubicBezTo>
                                <a:pt x="682" y="3311"/>
                                <a:pt x="682" y="3311"/>
                                <a:pt x="682" y="3311"/>
                              </a:cubicBezTo>
                              <a:cubicBezTo>
                                <a:pt x="725" y="3311"/>
                                <a:pt x="725" y="3311"/>
                                <a:pt x="725" y="3311"/>
                              </a:cubicBezTo>
                              <a:cubicBezTo>
                                <a:pt x="737" y="3311"/>
                                <a:pt x="747" y="3321"/>
                                <a:pt x="747" y="3333"/>
                              </a:cubicBezTo>
                              <a:cubicBezTo>
                                <a:pt x="747" y="3345"/>
                                <a:pt x="737" y="3354"/>
                                <a:pt x="725" y="3354"/>
                              </a:cubicBezTo>
                              <a:cubicBezTo>
                                <a:pt x="716" y="3354"/>
                                <a:pt x="708" y="3360"/>
                                <a:pt x="705" y="3368"/>
                              </a:cubicBezTo>
                              <a:close/>
                              <a:moveTo>
                                <a:pt x="717" y="3333"/>
                              </a:moveTo>
                              <a:cubicBezTo>
                                <a:pt x="717" y="3337"/>
                                <a:pt x="720" y="3341"/>
                                <a:pt x="725" y="3341"/>
                              </a:cubicBezTo>
                              <a:cubicBezTo>
                                <a:pt x="730" y="3341"/>
                                <a:pt x="734" y="3337"/>
                                <a:pt x="734" y="3333"/>
                              </a:cubicBezTo>
                              <a:cubicBezTo>
                                <a:pt x="734" y="3328"/>
                                <a:pt x="730" y="3324"/>
                                <a:pt x="725" y="3324"/>
                              </a:cubicBezTo>
                              <a:cubicBezTo>
                                <a:pt x="720" y="3324"/>
                                <a:pt x="717" y="3328"/>
                                <a:pt x="717" y="3333"/>
                              </a:cubicBezTo>
                              <a:close/>
                              <a:moveTo>
                                <a:pt x="647" y="3333"/>
                              </a:moveTo>
                              <a:cubicBezTo>
                                <a:pt x="647" y="3328"/>
                                <a:pt x="643" y="3324"/>
                                <a:pt x="638" y="3324"/>
                              </a:cubicBezTo>
                              <a:cubicBezTo>
                                <a:pt x="634" y="3324"/>
                                <a:pt x="630" y="3328"/>
                                <a:pt x="630" y="3333"/>
                              </a:cubicBezTo>
                              <a:cubicBezTo>
                                <a:pt x="630" y="3337"/>
                                <a:pt x="634" y="3341"/>
                                <a:pt x="638" y="3341"/>
                              </a:cubicBezTo>
                              <a:cubicBezTo>
                                <a:pt x="643" y="3341"/>
                                <a:pt x="647" y="3337"/>
                                <a:pt x="647" y="3333"/>
                              </a:cubicBezTo>
                              <a:close/>
                              <a:moveTo>
                                <a:pt x="228" y="3368"/>
                              </a:moveTo>
                              <a:cubicBezTo>
                                <a:pt x="181" y="3368"/>
                                <a:pt x="181" y="3368"/>
                                <a:pt x="181" y="3368"/>
                              </a:cubicBezTo>
                              <a:cubicBezTo>
                                <a:pt x="178" y="3360"/>
                                <a:pt x="170" y="3354"/>
                                <a:pt x="161" y="3354"/>
                              </a:cubicBezTo>
                              <a:cubicBezTo>
                                <a:pt x="117" y="3354"/>
                                <a:pt x="117" y="3354"/>
                                <a:pt x="117" y="3354"/>
                              </a:cubicBezTo>
                              <a:cubicBezTo>
                                <a:pt x="74" y="3354"/>
                                <a:pt x="74" y="3354"/>
                                <a:pt x="74" y="3354"/>
                              </a:cubicBezTo>
                              <a:cubicBezTo>
                                <a:pt x="31" y="3354"/>
                                <a:pt x="31" y="3354"/>
                                <a:pt x="31" y="3354"/>
                              </a:cubicBezTo>
                              <a:cubicBezTo>
                                <a:pt x="21" y="3354"/>
                                <a:pt x="14" y="3360"/>
                                <a:pt x="10" y="3368"/>
                              </a:cubicBezTo>
                              <a:cubicBezTo>
                                <a:pt x="0" y="3368"/>
                                <a:pt x="0" y="3368"/>
                                <a:pt x="0" y="3368"/>
                              </a:cubicBezTo>
                              <a:cubicBezTo>
                                <a:pt x="0" y="3098"/>
                                <a:pt x="0" y="3098"/>
                                <a:pt x="0" y="3098"/>
                              </a:cubicBezTo>
                              <a:cubicBezTo>
                                <a:pt x="5" y="3102"/>
                                <a:pt x="9" y="3108"/>
                                <a:pt x="9" y="3116"/>
                              </a:cubicBezTo>
                              <a:cubicBezTo>
                                <a:pt x="9" y="3159"/>
                                <a:pt x="9" y="3159"/>
                                <a:pt x="9" y="3159"/>
                              </a:cubicBezTo>
                              <a:cubicBezTo>
                                <a:pt x="9" y="3202"/>
                                <a:pt x="9" y="3202"/>
                                <a:pt x="9" y="3202"/>
                              </a:cubicBezTo>
                              <a:cubicBezTo>
                                <a:pt x="9" y="3246"/>
                                <a:pt x="9" y="3246"/>
                                <a:pt x="9" y="3246"/>
                              </a:cubicBezTo>
                              <a:cubicBezTo>
                                <a:pt x="9" y="3289"/>
                                <a:pt x="9" y="3289"/>
                                <a:pt x="9" y="3289"/>
                              </a:cubicBezTo>
                              <a:cubicBezTo>
                                <a:pt x="9" y="3301"/>
                                <a:pt x="19" y="3311"/>
                                <a:pt x="31" y="3311"/>
                              </a:cubicBezTo>
                              <a:cubicBezTo>
                                <a:pt x="74" y="3311"/>
                                <a:pt x="74" y="3311"/>
                                <a:pt x="74" y="3311"/>
                              </a:cubicBezTo>
                              <a:cubicBezTo>
                                <a:pt x="117" y="3311"/>
                                <a:pt x="117" y="3311"/>
                                <a:pt x="117" y="3311"/>
                              </a:cubicBezTo>
                              <a:cubicBezTo>
                                <a:pt x="161" y="3311"/>
                                <a:pt x="161" y="3311"/>
                                <a:pt x="161" y="3311"/>
                              </a:cubicBezTo>
                              <a:cubicBezTo>
                                <a:pt x="173" y="3311"/>
                                <a:pt x="183" y="3301"/>
                                <a:pt x="183" y="3289"/>
                              </a:cubicBezTo>
                              <a:cubicBezTo>
                                <a:pt x="183" y="3277"/>
                                <a:pt x="173" y="3267"/>
                                <a:pt x="161" y="3267"/>
                              </a:cubicBezTo>
                              <a:cubicBezTo>
                                <a:pt x="149" y="3267"/>
                                <a:pt x="139" y="3258"/>
                                <a:pt x="139" y="3246"/>
                              </a:cubicBezTo>
                              <a:cubicBezTo>
                                <a:pt x="139" y="3234"/>
                                <a:pt x="129" y="3224"/>
                                <a:pt x="117" y="3224"/>
                              </a:cubicBezTo>
                              <a:cubicBezTo>
                                <a:pt x="105" y="3224"/>
                                <a:pt x="96" y="3234"/>
                                <a:pt x="96" y="3246"/>
                              </a:cubicBezTo>
                              <a:cubicBezTo>
                                <a:pt x="96" y="3258"/>
                                <a:pt x="86" y="3267"/>
                                <a:pt x="74" y="3267"/>
                              </a:cubicBezTo>
                              <a:cubicBezTo>
                                <a:pt x="62" y="3267"/>
                                <a:pt x="52" y="3258"/>
                                <a:pt x="52" y="3246"/>
                              </a:cubicBezTo>
                              <a:cubicBezTo>
                                <a:pt x="52" y="3202"/>
                                <a:pt x="52" y="3202"/>
                                <a:pt x="52" y="3202"/>
                              </a:cubicBezTo>
                              <a:cubicBezTo>
                                <a:pt x="52" y="3190"/>
                                <a:pt x="62" y="3181"/>
                                <a:pt x="74" y="3181"/>
                              </a:cubicBezTo>
                              <a:cubicBezTo>
                                <a:pt x="117" y="3181"/>
                                <a:pt x="117" y="3181"/>
                                <a:pt x="117" y="3181"/>
                              </a:cubicBezTo>
                              <a:cubicBezTo>
                                <a:pt x="129" y="3181"/>
                                <a:pt x="139" y="3171"/>
                                <a:pt x="139" y="3159"/>
                              </a:cubicBezTo>
                              <a:cubicBezTo>
                                <a:pt x="139" y="3116"/>
                                <a:pt x="139" y="3116"/>
                                <a:pt x="139" y="3116"/>
                              </a:cubicBezTo>
                              <a:cubicBezTo>
                                <a:pt x="139" y="3104"/>
                                <a:pt x="129" y="3094"/>
                                <a:pt x="117" y="3094"/>
                              </a:cubicBezTo>
                              <a:cubicBezTo>
                                <a:pt x="74" y="3094"/>
                                <a:pt x="74" y="3094"/>
                                <a:pt x="74" y="3094"/>
                              </a:cubicBezTo>
                              <a:cubicBezTo>
                                <a:pt x="62" y="3094"/>
                                <a:pt x="52" y="3084"/>
                                <a:pt x="52" y="3072"/>
                              </a:cubicBezTo>
                              <a:cubicBezTo>
                                <a:pt x="52" y="3060"/>
                                <a:pt x="62" y="3050"/>
                                <a:pt x="74" y="3050"/>
                              </a:cubicBezTo>
                              <a:cubicBezTo>
                                <a:pt x="86" y="3050"/>
                                <a:pt x="96" y="3041"/>
                                <a:pt x="96" y="3029"/>
                              </a:cubicBezTo>
                              <a:cubicBezTo>
                                <a:pt x="96" y="3017"/>
                                <a:pt x="105" y="3007"/>
                                <a:pt x="117" y="3007"/>
                              </a:cubicBezTo>
                              <a:cubicBezTo>
                                <a:pt x="129" y="3007"/>
                                <a:pt x="139" y="3017"/>
                                <a:pt x="139" y="3029"/>
                              </a:cubicBezTo>
                              <a:cubicBezTo>
                                <a:pt x="139" y="3041"/>
                                <a:pt x="149" y="3050"/>
                                <a:pt x="161" y="3050"/>
                              </a:cubicBezTo>
                              <a:cubicBezTo>
                                <a:pt x="173" y="3050"/>
                                <a:pt x="183" y="3041"/>
                                <a:pt x="183" y="3029"/>
                              </a:cubicBezTo>
                              <a:cubicBezTo>
                                <a:pt x="183" y="3017"/>
                                <a:pt x="192" y="3007"/>
                                <a:pt x="204" y="3007"/>
                              </a:cubicBezTo>
                              <a:cubicBezTo>
                                <a:pt x="248" y="3007"/>
                                <a:pt x="248" y="3007"/>
                                <a:pt x="248" y="3007"/>
                              </a:cubicBezTo>
                              <a:cubicBezTo>
                                <a:pt x="260" y="3007"/>
                                <a:pt x="269" y="3017"/>
                                <a:pt x="269" y="3029"/>
                              </a:cubicBezTo>
                              <a:cubicBezTo>
                                <a:pt x="269" y="3072"/>
                                <a:pt x="269" y="3072"/>
                                <a:pt x="269" y="3072"/>
                              </a:cubicBezTo>
                              <a:cubicBezTo>
                                <a:pt x="269" y="3116"/>
                                <a:pt x="269" y="3116"/>
                                <a:pt x="269" y="3116"/>
                              </a:cubicBezTo>
                              <a:cubicBezTo>
                                <a:pt x="269" y="3127"/>
                                <a:pt x="279" y="3137"/>
                                <a:pt x="291" y="3137"/>
                              </a:cubicBezTo>
                              <a:cubicBezTo>
                                <a:pt x="303" y="3137"/>
                                <a:pt x="313" y="3147"/>
                                <a:pt x="313" y="3159"/>
                              </a:cubicBezTo>
                              <a:cubicBezTo>
                                <a:pt x="313" y="3202"/>
                                <a:pt x="313" y="3202"/>
                                <a:pt x="313" y="3202"/>
                              </a:cubicBezTo>
                              <a:cubicBezTo>
                                <a:pt x="313" y="3214"/>
                                <a:pt x="323" y="3224"/>
                                <a:pt x="335" y="3224"/>
                              </a:cubicBezTo>
                              <a:cubicBezTo>
                                <a:pt x="346" y="3224"/>
                                <a:pt x="356" y="3214"/>
                                <a:pt x="356" y="3202"/>
                              </a:cubicBezTo>
                              <a:cubicBezTo>
                                <a:pt x="356" y="3159"/>
                                <a:pt x="356" y="3159"/>
                                <a:pt x="356" y="3159"/>
                              </a:cubicBezTo>
                              <a:cubicBezTo>
                                <a:pt x="356" y="3147"/>
                                <a:pt x="366" y="3137"/>
                                <a:pt x="378" y="3137"/>
                              </a:cubicBezTo>
                              <a:cubicBezTo>
                                <a:pt x="421" y="3137"/>
                                <a:pt x="421" y="3137"/>
                                <a:pt x="421" y="3137"/>
                              </a:cubicBezTo>
                              <a:cubicBezTo>
                                <a:pt x="433" y="3137"/>
                                <a:pt x="443" y="3147"/>
                                <a:pt x="443" y="3159"/>
                              </a:cubicBezTo>
                              <a:cubicBezTo>
                                <a:pt x="443" y="3171"/>
                                <a:pt x="433" y="3181"/>
                                <a:pt x="421" y="3181"/>
                              </a:cubicBezTo>
                              <a:cubicBezTo>
                                <a:pt x="409" y="3181"/>
                                <a:pt x="400" y="3190"/>
                                <a:pt x="400" y="3202"/>
                              </a:cubicBezTo>
                              <a:cubicBezTo>
                                <a:pt x="400" y="3246"/>
                                <a:pt x="400" y="3246"/>
                                <a:pt x="400" y="3246"/>
                              </a:cubicBezTo>
                              <a:cubicBezTo>
                                <a:pt x="400" y="3258"/>
                                <a:pt x="390" y="3267"/>
                                <a:pt x="378" y="3267"/>
                              </a:cubicBezTo>
                              <a:cubicBezTo>
                                <a:pt x="335" y="3267"/>
                                <a:pt x="335" y="3267"/>
                                <a:pt x="335" y="3267"/>
                              </a:cubicBezTo>
                              <a:cubicBezTo>
                                <a:pt x="323" y="3267"/>
                                <a:pt x="313" y="3277"/>
                                <a:pt x="313" y="3289"/>
                              </a:cubicBezTo>
                              <a:cubicBezTo>
                                <a:pt x="313" y="3301"/>
                                <a:pt x="303" y="3311"/>
                                <a:pt x="291" y="3311"/>
                              </a:cubicBezTo>
                              <a:cubicBezTo>
                                <a:pt x="279" y="3311"/>
                                <a:pt x="269" y="3301"/>
                                <a:pt x="269" y="3289"/>
                              </a:cubicBezTo>
                              <a:cubicBezTo>
                                <a:pt x="269" y="3246"/>
                                <a:pt x="269" y="3246"/>
                                <a:pt x="269" y="3246"/>
                              </a:cubicBezTo>
                              <a:cubicBezTo>
                                <a:pt x="269" y="3202"/>
                                <a:pt x="269" y="3202"/>
                                <a:pt x="269" y="3202"/>
                              </a:cubicBezTo>
                              <a:cubicBezTo>
                                <a:pt x="269" y="3190"/>
                                <a:pt x="260" y="3181"/>
                                <a:pt x="248" y="3181"/>
                              </a:cubicBezTo>
                              <a:cubicBezTo>
                                <a:pt x="236" y="3181"/>
                                <a:pt x="226" y="3171"/>
                                <a:pt x="226" y="3159"/>
                              </a:cubicBezTo>
                              <a:cubicBezTo>
                                <a:pt x="226" y="3147"/>
                                <a:pt x="216" y="3137"/>
                                <a:pt x="204" y="3137"/>
                              </a:cubicBezTo>
                              <a:cubicBezTo>
                                <a:pt x="192" y="3137"/>
                                <a:pt x="183" y="3147"/>
                                <a:pt x="183" y="3159"/>
                              </a:cubicBezTo>
                              <a:cubicBezTo>
                                <a:pt x="183" y="3202"/>
                                <a:pt x="183" y="3202"/>
                                <a:pt x="183" y="3202"/>
                              </a:cubicBezTo>
                              <a:cubicBezTo>
                                <a:pt x="183" y="3214"/>
                                <a:pt x="192" y="3224"/>
                                <a:pt x="204" y="3224"/>
                              </a:cubicBezTo>
                              <a:cubicBezTo>
                                <a:pt x="216" y="3224"/>
                                <a:pt x="226" y="3234"/>
                                <a:pt x="226" y="3246"/>
                              </a:cubicBezTo>
                              <a:cubicBezTo>
                                <a:pt x="226" y="3289"/>
                                <a:pt x="226" y="3289"/>
                                <a:pt x="226" y="3289"/>
                              </a:cubicBezTo>
                              <a:cubicBezTo>
                                <a:pt x="226" y="3301"/>
                                <a:pt x="236" y="3311"/>
                                <a:pt x="248" y="3311"/>
                              </a:cubicBezTo>
                              <a:cubicBezTo>
                                <a:pt x="260" y="3311"/>
                                <a:pt x="269" y="3321"/>
                                <a:pt x="269" y="3333"/>
                              </a:cubicBezTo>
                              <a:cubicBezTo>
                                <a:pt x="269" y="3345"/>
                                <a:pt x="260" y="3354"/>
                                <a:pt x="248" y="3354"/>
                              </a:cubicBezTo>
                              <a:cubicBezTo>
                                <a:pt x="239" y="3354"/>
                                <a:pt x="231" y="3360"/>
                                <a:pt x="228" y="3368"/>
                              </a:cubicBezTo>
                              <a:close/>
                              <a:moveTo>
                                <a:pt x="239" y="3333"/>
                              </a:moveTo>
                              <a:cubicBezTo>
                                <a:pt x="239" y="3337"/>
                                <a:pt x="243" y="3341"/>
                                <a:pt x="248" y="3341"/>
                              </a:cubicBezTo>
                              <a:cubicBezTo>
                                <a:pt x="252" y="3341"/>
                                <a:pt x="256" y="3337"/>
                                <a:pt x="256" y="3333"/>
                              </a:cubicBezTo>
                              <a:cubicBezTo>
                                <a:pt x="256" y="3328"/>
                                <a:pt x="252" y="3324"/>
                                <a:pt x="248" y="3324"/>
                              </a:cubicBezTo>
                              <a:cubicBezTo>
                                <a:pt x="243" y="3324"/>
                                <a:pt x="239" y="3328"/>
                                <a:pt x="239" y="3333"/>
                              </a:cubicBezTo>
                              <a:close/>
                              <a:moveTo>
                                <a:pt x="369" y="3159"/>
                              </a:moveTo>
                              <a:cubicBezTo>
                                <a:pt x="369" y="3164"/>
                                <a:pt x="373" y="3168"/>
                                <a:pt x="378" y="3168"/>
                              </a:cubicBezTo>
                              <a:cubicBezTo>
                                <a:pt x="383" y="3168"/>
                                <a:pt x="387" y="3164"/>
                                <a:pt x="387" y="3159"/>
                              </a:cubicBezTo>
                              <a:cubicBezTo>
                                <a:pt x="387" y="3154"/>
                                <a:pt x="383" y="3150"/>
                                <a:pt x="378" y="3150"/>
                              </a:cubicBezTo>
                              <a:cubicBezTo>
                                <a:pt x="373" y="3150"/>
                                <a:pt x="369" y="3154"/>
                                <a:pt x="369" y="3159"/>
                              </a:cubicBezTo>
                              <a:close/>
                              <a:moveTo>
                                <a:pt x="369" y="3202"/>
                              </a:moveTo>
                              <a:cubicBezTo>
                                <a:pt x="369" y="3207"/>
                                <a:pt x="373" y="3211"/>
                                <a:pt x="378" y="3211"/>
                              </a:cubicBezTo>
                              <a:cubicBezTo>
                                <a:pt x="383" y="3211"/>
                                <a:pt x="387" y="3207"/>
                                <a:pt x="387" y="3202"/>
                              </a:cubicBezTo>
                              <a:cubicBezTo>
                                <a:pt x="387" y="3198"/>
                                <a:pt x="383" y="3194"/>
                                <a:pt x="378" y="3194"/>
                              </a:cubicBezTo>
                              <a:cubicBezTo>
                                <a:pt x="373" y="3194"/>
                                <a:pt x="369" y="3198"/>
                                <a:pt x="369" y="3202"/>
                              </a:cubicBezTo>
                              <a:close/>
                              <a:moveTo>
                                <a:pt x="369" y="3246"/>
                              </a:moveTo>
                              <a:cubicBezTo>
                                <a:pt x="369" y="3251"/>
                                <a:pt x="373" y="3254"/>
                                <a:pt x="378" y="3254"/>
                              </a:cubicBezTo>
                              <a:cubicBezTo>
                                <a:pt x="383" y="3254"/>
                                <a:pt x="387" y="3251"/>
                                <a:pt x="387" y="3246"/>
                              </a:cubicBezTo>
                              <a:cubicBezTo>
                                <a:pt x="387" y="3241"/>
                                <a:pt x="383" y="3237"/>
                                <a:pt x="378" y="3237"/>
                              </a:cubicBezTo>
                              <a:cubicBezTo>
                                <a:pt x="373" y="3237"/>
                                <a:pt x="369" y="3241"/>
                                <a:pt x="369" y="3246"/>
                              </a:cubicBezTo>
                              <a:close/>
                              <a:moveTo>
                                <a:pt x="282" y="3289"/>
                              </a:moveTo>
                              <a:cubicBezTo>
                                <a:pt x="282" y="3294"/>
                                <a:pt x="286" y="3298"/>
                                <a:pt x="291" y="3298"/>
                              </a:cubicBezTo>
                              <a:cubicBezTo>
                                <a:pt x="296" y="3298"/>
                                <a:pt x="300" y="3294"/>
                                <a:pt x="300" y="3289"/>
                              </a:cubicBezTo>
                              <a:cubicBezTo>
                                <a:pt x="300" y="3284"/>
                                <a:pt x="296" y="3280"/>
                                <a:pt x="291" y="3280"/>
                              </a:cubicBezTo>
                              <a:cubicBezTo>
                                <a:pt x="286" y="3280"/>
                                <a:pt x="282" y="3284"/>
                                <a:pt x="282" y="3289"/>
                              </a:cubicBezTo>
                              <a:close/>
                              <a:moveTo>
                                <a:pt x="239" y="3029"/>
                              </a:moveTo>
                              <a:cubicBezTo>
                                <a:pt x="239" y="3033"/>
                                <a:pt x="243" y="3037"/>
                                <a:pt x="248" y="3037"/>
                              </a:cubicBezTo>
                              <a:cubicBezTo>
                                <a:pt x="252" y="3037"/>
                                <a:pt x="256" y="3033"/>
                                <a:pt x="256" y="3029"/>
                              </a:cubicBezTo>
                              <a:cubicBezTo>
                                <a:pt x="256" y="3024"/>
                                <a:pt x="252" y="3020"/>
                                <a:pt x="248" y="3020"/>
                              </a:cubicBezTo>
                              <a:cubicBezTo>
                                <a:pt x="243" y="3020"/>
                                <a:pt x="239" y="3024"/>
                                <a:pt x="239" y="3029"/>
                              </a:cubicBezTo>
                              <a:close/>
                              <a:moveTo>
                                <a:pt x="239" y="3072"/>
                              </a:moveTo>
                              <a:cubicBezTo>
                                <a:pt x="239" y="3077"/>
                                <a:pt x="243" y="3081"/>
                                <a:pt x="248" y="3081"/>
                              </a:cubicBezTo>
                              <a:cubicBezTo>
                                <a:pt x="252" y="3081"/>
                                <a:pt x="256" y="3077"/>
                                <a:pt x="256" y="3072"/>
                              </a:cubicBezTo>
                              <a:cubicBezTo>
                                <a:pt x="256" y="3067"/>
                                <a:pt x="252" y="3063"/>
                                <a:pt x="248" y="3063"/>
                              </a:cubicBezTo>
                              <a:cubicBezTo>
                                <a:pt x="243" y="3063"/>
                                <a:pt x="239" y="3067"/>
                                <a:pt x="239" y="3072"/>
                              </a:cubicBezTo>
                              <a:close/>
                              <a:moveTo>
                                <a:pt x="239" y="3159"/>
                              </a:moveTo>
                              <a:cubicBezTo>
                                <a:pt x="239" y="3164"/>
                                <a:pt x="243" y="3168"/>
                                <a:pt x="248" y="3168"/>
                              </a:cubicBezTo>
                              <a:cubicBezTo>
                                <a:pt x="252" y="3168"/>
                                <a:pt x="256" y="3164"/>
                                <a:pt x="256" y="3159"/>
                              </a:cubicBezTo>
                              <a:cubicBezTo>
                                <a:pt x="256" y="3154"/>
                                <a:pt x="252" y="3150"/>
                                <a:pt x="248" y="3150"/>
                              </a:cubicBezTo>
                              <a:cubicBezTo>
                                <a:pt x="243" y="3150"/>
                                <a:pt x="239" y="3154"/>
                                <a:pt x="239" y="3159"/>
                              </a:cubicBezTo>
                              <a:close/>
                              <a:moveTo>
                                <a:pt x="196" y="3072"/>
                              </a:moveTo>
                              <a:cubicBezTo>
                                <a:pt x="196" y="3077"/>
                                <a:pt x="199" y="3081"/>
                                <a:pt x="204" y="3081"/>
                              </a:cubicBezTo>
                              <a:cubicBezTo>
                                <a:pt x="209" y="3081"/>
                                <a:pt x="213" y="3077"/>
                                <a:pt x="213" y="3072"/>
                              </a:cubicBezTo>
                              <a:cubicBezTo>
                                <a:pt x="213" y="3067"/>
                                <a:pt x="209" y="3063"/>
                                <a:pt x="204" y="3063"/>
                              </a:cubicBezTo>
                              <a:cubicBezTo>
                                <a:pt x="199" y="3063"/>
                                <a:pt x="196" y="3067"/>
                                <a:pt x="196" y="3072"/>
                              </a:cubicBezTo>
                              <a:close/>
                              <a:moveTo>
                                <a:pt x="83" y="3246"/>
                              </a:moveTo>
                              <a:cubicBezTo>
                                <a:pt x="83" y="3241"/>
                                <a:pt x="79" y="3237"/>
                                <a:pt x="74" y="3237"/>
                              </a:cubicBezTo>
                              <a:cubicBezTo>
                                <a:pt x="69" y="3237"/>
                                <a:pt x="65" y="3241"/>
                                <a:pt x="65" y="3246"/>
                              </a:cubicBezTo>
                              <a:cubicBezTo>
                                <a:pt x="65" y="3251"/>
                                <a:pt x="69" y="3254"/>
                                <a:pt x="74" y="3254"/>
                              </a:cubicBezTo>
                              <a:cubicBezTo>
                                <a:pt x="79" y="3254"/>
                                <a:pt x="83" y="3251"/>
                                <a:pt x="83" y="3246"/>
                              </a:cubicBezTo>
                              <a:close/>
                              <a:moveTo>
                                <a:pt x="126" y="3202"/>
                              </a:moveTo>
                              <a:cubicBezTo>
                                <a:pt x="126" y="3198"/>
                                <a:pt x="122" y="3194"/>
                                <a:pt x="117" y="3194"/>
                              </a:cubicBezTo>
                              <a:cubicBezTo>
                                <a:pt x="113" y="3194"/>
                                <a:pt x="109" y="3198"/>
                                <a:pt x="109" y="3202"/>
                              </a:cubicBezTo>
                              <a:cubicBezTo>
                                <a:pt x="109" y="3207"/>
                                <a:pt x="113" y="3211"/>
                                <a:pt x="117" y="3211"/>
                              </a:cubicBezTo>
                              <a:cubicBezTo>
                                <a:pt x="122" y="3211"/>
                                <a:pt x="126" y="3207"/>
                                <a:pt x="126" y="3202"/>
                              </a:cubicBezTo>
                              <a:close/>
                              <a:moveTo>
                                <a:pt x="170" y="3072"/>
                              </a:moveTo>
                              <a:cubicBezTo>
                                <a:pt x="170" y="3067"/>
                                <a:pt x="166" y="3063"/>
                                <a:pt x="161" y="3063"/>
                              </a:cubicBezTo>
                              <a:cubicBezTo>
                                <a:pt x="156" y="3063"/>
                                <a:pt x="152" y="3067"/>
                                <a:pt x="152" y="3072"/>
                              </a:cubicBezTo>
                              <a:cubicBezTo>
                                <a:pt x="152" y="3077"/>
                                <a:pt x="156" y="3081"/>
                                <a:pt x="161" y="3081"/>
                              </a:cubicBezTo>
                              <a:cubicBezTo>
                                <a:pt x="166" y="3081"/>
                                <a:pt x="170" y="3077"/>
                                <a:pt x="170" y="3072"/>
                              </a:cubicBezTo>
                              <a:close/>
                              <a:moveTo>
                                <a:pt x="39" y="3333"/>
                              </a:moveTo>
                              <a:cubicBezTo>
                                <a:pt x="39" y="3328"/>
                                <a:pt x="35" y="3324"/>
                                <a:pt x="31" y="3324"/>
                              </a:cubicBezTo>
                              <a:cubicBezTo>
                                <a:pt x="26" y="3324"/>
                                <a:pt x="22" y="3328"/>
                                <a:pt x="22" y="3333"/>
                              </a:cubicBezTo>
                              <a:cubicBezTo>
                                <a:pt x="22" y="3337"/>
                                <a:pt x="26" y="3341"/>
                                <a:pt x="31" y="3341"/>
                              </a:cubicBezTo>
                              <a:cubicBezTo>
                                <a:pt x="35" y="3341"/>
                                <a:pt x="39" y="3337"/>
                                <a:pt x="39" y="3333"/>
                              </a:cubicBezTo>
                              <a:close/>
                              <a:moveTo>
                                <a:pt x="83" y="3333"/>
                              </a:moveTo>
                              <a:cubicBezTo>
                                <a:pt x="83" y="3328"/>
                                <a:pt x="79" y="3324"/>
                                <a:pt x="74" y="3324"/>
                              </a:cubicBezTo>
                              <a:cubicBezTo>
                                <a:pt x="69" y="3324"/>
                                <a:pt x="65" y="3328"/>
                                <a:pt x="65" y="3333"/>
                              </a:cubicBezTo>
                              <a:cubicBezTo>
                                <a:pt x="65" y="3337"/>
                                <a:pt x="69" y="3341"/>
                                <a:pt x="74" y="3341"/>
                              </a:cubicBezTo>
                              <a:cubicBezTo>
                                <a:pt x="79" y="3341"/>
                                <a:pt x="83" y="3337"/>
                                <a:pt x="83" y="3333"/>
                              </a:cubicBezTo>
                              <a:close/>
                              <a:moveTo>
                                <a:pt x="213" y="3289"/>
                              </a:moveTo>
                              <a:cubicBezTo>
                                <a:pt x="213" y="3284"/>
                                <a:pt x="209" y="3280"/>
                                <a:pt x="204" y="3280"/>
                              </a:cubicBezTo>
                              <a:cubicBezTo>
                                <a:pt x="199" y="3280"/>
                                <a:pt x="196" y="3284"/>
                                <a:pt x="196" y="3289"/>
                              </a:cubicBezTo>
                              <a:cubicBezTo>
                                <a:pt x="196" y="3294"/>
                                <a:pt x="199" y="3298"/>
                                <a:pt x="204" y="3298"/>
                              </a:cubicBezTo>
                              <a:cubicBezTo>
                                <a:pt x="209" y="3298"/>
                                <a:pt x="213" y="3294"/>
                                <a:pt x="213" y="3289"/>
                              </a:cubicBezTo>
                              <a:close/>
                              <a:moveTo>
                                <a:pt x="398" y="3368"/>
                              </a:moveTo>
                              <a:cubicBezTo>
                                <a:pt x="381" y="3368"/>
                                <a:pt x="381" y="3368"/>
                                <a:pt x="381" y="3368"/>
                              </a:cubicBezTo>
                              <a:cubicBezTo>
                                <a:pt x="380" y="3368"/>
                                <a:pt x="379" y="3367"/>
                                <a:pt x="378" y="3367"/>
                              </a:cubicBezTo>
                              <a:cubicBezTo>
                                <a:pt x="377" y="3367"/>
                                <a:pt x="376" y="3368"/>
                                <a:pt x="375" y="3368"/>
                              </a:cubicBezTo>
                              <a:cubicBezTo>
                                <a:pt x="338" y="3368"/>
                                <a:pt x="338" y="3368"/>
                                <a:pt x="338" y="3368"/>
                              </a:cubicBezTo>
                              <a:cubicBezTo>
                                <a:pt x="337" y="3368"/>
                                <a:pt x="336" y="3367"/>
                                <a:pt x="335" y="3367"/>
                              </a:cubicBezTo>
                              <a:cubicBezTo>
                                <a:pt x="333" y="3367"/>
                                <a:pt x="332" y="3368"/>
                                <a:pt x="331" y="3368"/>
                              </a:cubicBezTo>
                              <a:cubicBezTo>
                                <a:pt x="294" y="3368"/>
                                <a:pt x="294" y="3368"/>
                                <a:pt x="294" y="3368"/>
                              </a:cubicBezTo>
                              <a:cubicBezTo>
                                <a:pt x="293" y="3368"/>
                                <a:pt x="292" y="3367"/>
                                <a:pt x="291" y="3367"/>
                              </a:cubicBezTo>
                              <a:cubicBezTo>
                                <a:pt x="290" y="3367"/>
                                <a:pt x="289" y="3368"/>
                                <a:pt x="288" y="3368"/>
                              </a:cubicBezTo>
                              <a:cubicBezTo>
                                <a:pt x="271" y="3368"/>
                                <a:pt x="271" y="3368"/>
                                <a:pt x="271" y="3368"/>
                              </a:cubicBezTo>
                              <a:cubicBezTo>
                                <a:pt x="274" y="3360"/>
                                <a:pt x="282" y="3354"/>
                                <a:pt x="291" y="3354"/>
                              </a:cubicBezTo>
                              <a:cubicBezTo>
                                <a:pt x="303" y="3354"/>
                                <a:pt x="313" y="3345"/>
                                <a:pt x="313" y="3333"/>
                              </a:cubicBezTo>
                              <a:cubicBezTo>
                                <a:pt x="313" y="3321"/>
                                <a:pt x="323" y="3311"/>
                                <a:pt x="335" y="3311"/>
                              </a:cubicBezTo>
                              <a:cubicBezTo>
                                <a:pt x="346" y="3311"/>
                                <a:pt x="356" y="3321"/>
                                <a:pt x="356" y="3333"/>
                              </a:cubicBezTo>
                              <a:cubicBezTo>
                                <a:pt x="356" y="3345"/>
                                <a:pt x="366" y="3354"/>
                                <a:pt x="378" y="3354"/>
                              </a:cubicBezTo>
                              <a:cubicBezTo>
                                <a:pt x="387" y="3354"/>
                                <a:pt x="395" y="3360"/>
                                <a:pt x="398" y="3368"/>
                              </a:cubicBezTo>
                              <a:close/>
                              <a:moveTo>
                                <a:pt x="343" y="3333"/>
                              </a:moveTo>
                              <a:cubicBezTo>
                                <a:pt x="343" y="3328"/>
                                <a:pt x="339" y="3324"/>
                                <a:pt x="335" y="3324"/>
                              </a:cubicBezTo>
                              <a:cubicBezTo>
                                <a:pt x="330" y="3324"/>
                                <a:pt x="326" y="3328"/>
                                <a:pt x="326" y="3333"/>
                              </a:cubicBezTo>
                              <a:cubicBezTo>
                                <a:pt x="326" y="3337"/>
                                <a:pt x="330" y="3341"/>
                                <a:pt x="335" y="3341"/>
                              </a:cubicBezTo>
                              <a:cubicBezTo>
                                <a:pt x="339" y="3341"/>
                                <a:pt x="343" y="3337"/>
                                <a:pt x="343" y="3333"/>
                              </a:cubicBezTo>
                              <a:close/>
                              <a:moveTo>
                                <a:pt x="615" y="3368"/>
                              </a:moveTo>
                              <a:cubicBezTo>
                                <a:pt x="598" y="3368"/>
                                <a:pt x="598" y="3368"/>
                                <a:pt x="598" y="3368"/>
                              </a:cubicBezTo>
                              <a:cubicBezTo>
                                <a:pt x="597" y="3368"/>
                                <a:pt x="596" y="3367"/>
                                <a:pt x="595" y="3367"/>
                              </a:cubicBezTo>
                              <a:cubicBezTo>
                                <a:pt x="594" y="3367"/>
                                <a:pt x="593" y="3368"/>
                                <a:pt x="592" y="3368"/>
                              </a:cubicBezTo>
                              <a:cubicBezTo>
                                <a:pt x="512" y="3368"/>
                                <a:pt x="512" y="3368"/>
                                <a:pt x="512" y="3368"/>
                              </a:cubicBezTo>
                              <a:cubicBezTo>
                                <a:pt x="510" y="3368"/>
                                <a:pt x="509" y="3367"/>
                                <a:pt x="508" y="3367"/>
                              </a:cubicBezTo>
                              <a:cubicBezTo>
                                <a:pt x="507" y="3367"/>
                                <a:pt x="506" y="3368"/>
                                <a:pt x="505" y="3368"/>
                              </a:cubicBezTo>
                              <a:cubicBezTo>
                                <a:pt x="468" y="3368"/>
                                <a:pt x="468" y="3368"/>
                                <a:pt x="468" y="3368"/>
                              </a:cubicBezTo>
                              <a:cubicBezTo>
                                <a:pt x="467" y="3368"/>
                                <a:pt x="466" y="3367"/>
                                <a:pt x="465" y="3367"/>
                              </a:cubicBezTo>
                              <a:cubicBezTo>
                                <a:pt x="464" y="3367"/>
                                <a:pt x="462" y="3368"/>
                                <a:pt x="461" y="3368"/>
                              </a:cubicBezTo>
                              <a:cubicBezTo>
                                <a:pt x="441" y="3368"/>
                                <a:pt x="441" y="3368"/>
                                <a:pt x="441" y="3368"/>
                              </a:cubicBezTo>
                              <a:cubicBezTo>
                                <a:pt x="438" y="3360"/>
                                <a:pt x="430" y="3354"/>
                                <a:pt x="421" y="3354"/>
                              </a:cubicBezTo>
                              <a:cubicBezTo>
                                <a:pt x="409" y="3354"/>
                                <a:pt x="400" y="3345"/>
                                <a:pt x="400" y="3333"/>
                              </a:cubicBezTo>
                              <a:cubicBezTo>
                                <a:pt x="400" y="3321"/>
                                <a:pt x="409" y="3311"/>
                                <a:pt x="421" y="3311"/>
                              </a:cubicBezTo>
                              <a:cubicBezTo>
                                <a:pt x="433" y="3311"/>
                                <a:pt x="443" y="3301"/>
                                <a:pt x="443" y="3289"/>
                              </a:cubicBezTo>
                              <a:cubicBezTo>
                                <a:pt x="443" y="3246"/>
                                <a:pt x="443" y="3246"/>
                                <a:pt x="443" y="3246"/>
                              </a:cubicBezTo>
                              <a:cubicBezTo>
                                <a:pt x="443" y="3234"/>
                                <a:pt x="453" y="3224"/>
                                <a:pt x="465" y="3224"/>
                              </a:cubicBezTo>
                              <a:cubicBezTo>
                                <a:pt x="477" y="3224"/>
                                <a:pt x="486" y="3214"/>
                                <a:pt x="486" y="3202"/>
                              </a:cubicBezTo>
                              <a:cubicBezTo>
                                <a:pt x="486" y="3159"/>
                                <a:pt x="486" y="3159"/>
                                <a:pt x="486" y="3159"/>
                              </a:cubicBezTo>
                              <a:cubicBezTo>
                                <a:pt x="486" y="3116"/>
                                <a:pt x="486" y="3116"/>
                                <a:pt x="486" y="3116"/>
                              </a:cubicBezTo>
                              <a:cubicBezTo>
                                <a:pt x="486" y="3104"/>
                                <a:pt x="496" y="3094"/>
                                <a:pt x="508" y="3094"/>
                              </a:cubicBezTo>
                              <a:cubicBezTo>
                                <a:pt x="520" y="3094"/>
                                <a:pt x="530" y="3104"/>
                                <a:pt x="530" y="3116"/>
                              </a:cubicBezTo>
                              <a:cubicBezTo>
                                <a:pt x="530" y="3159"/>
                                <a:pt x="530" y="3159"/>
                                <a:pt x="530" y="3159"/>
                              </a:cubicBezTo>
                              <a:cubicBezTo>
                                <a:pt x="530" y="3202"/>
                                <a:pt x="530" y="3202"/>
                                <a:pt x="530" y="3202"/>
                              </a:cubicBezTo>
                              <a:cubicBezTo>
                                <a:pt x="530" y="3246"/>
                                <a:pt x="530" y="3246"/>
                                <a:pt x="530" y="3246"/>
                              </a:cubicBezTo>
                              <a:cubicBezTo>
                                <a:pt x="530" y="3289"/>
                                <a:pt x="530" y="3289"/>
                                <a:pt x="530" y="3289"/>
                              </a:cubicBezTo>
                              <a:cubicBezTo>
                                <a:pt x="530" y="3333"/>
                                <a:pt x="530" y="3333"/>
                                <a:pt x="530" y="3333"/>
                              </a:cubicBezTo>
                              <a:cubicBezTo>
                                <a:pt x="530" y="3345"/>
                                <a:pt x="540" y="3354"/>
                                <a:pt x="552" y="3354"/>
                              </a:cubicBezTo>
                              <a:cubicBezTo>
                                <a:pt x="595" y="3354"/>
                                <a:pt x="595" y="3354"/>
                                <a:pt x="595" y="3354"/>
                              </a:cubicBezTo>
                              <a:cubicBezTo>
                                <a:pt x="604" y="3354"/>
                                <a:pt x="612" y="3360"/>
                                <a:pt x="615" y="3368"/>
                              </a:cubicBezTo>
                              <a:close/>
                              <a:moveTo>
                                <a:pt x="473" y="3333"/>
                              </a:moveTo>
                              <a:cubicBezTo>
                                <a:pt x="473" y="3328"/>
                                <a:pt x="470" y="3324"/>
                                <a:pt x="465" y="3324"/>
                              </a:cubicBezTo>
                              <a:cubicBezTo>
                                <a:pt x="460" y="3324"/>
                                <a:pt x="456" y="3328"/>
                                <a:pt x="456" y="3333"/>
                              </a:cubicBezTo>
                              <a:cubicBezTo>
                                <a:pt x="456" y="3337"/>
                                <a:pt x="460" y="3341"/>
                                <a:pt x="465" y="3341"/>
                              </a:cubicBezTo>
                              <a:cubicBezTo>
                                <a:pt x="470" y="3341"/>
                                <a:pt x="473" y="3337"/>
                                <a:pt x="473" y="3333"/>
                              </a:cubicBezTo>
                              <a:close/>
                              <a:moveTo>
                                <a:pt x="473" y="3289"/>
                              </a:moveTo>
                              <a:cubicBezTo>
                                <a:pt x="473" y="3284"/>
                                <a:pt x="470" y="3280"/>
                                <a:pt x="465" y="3280"/>
                              </a:cubicBezTo>
                              <a:cubicBezTo>
                                <a:pt x="460" y="3280"/>
                                <a:pt x="456" y="3284"/>
                                <a:pt x="456" y="3289"/>
                              </a:cubicBezTo>
                              <a:cubicBezTo>
                                <a:pt x="456" y="3294"/>
                                <a:pt x="460" y="3298"/>
                                <a:pt x="465" y="3298"/>
                              </a:cubicBezTo>
                              <a:cubicBezTo>
                                <a:pt x="470" y="3298"/>
                                <a:pt x="473" y="3294"/>
                                <a:pt x="473" y="3289"/>
                              </a:cubicBezTo>
                              <a:close/>
                              <a:moveTo>
                                <a:pt x="473" y="3246"/>
                              </a:moveTo>
                              <a:cubicBezTo>
                                <a:pt x="473" y="3241"/>
                                <a:pt x="470" y="3237"/>
                                <a:pt x="465" y="3237"/>
                              </a:cubicBezTo>
                              <a:cubicBezTo>
                                <a:pt x="460" y="3237"/>
                                <a:pt x="456" y="3241"/>
                                <a:pt x="456" y="3246"/>
                              </a:cubicBezTo>
                              <a:cubicBezTo>
                                <a:pt x="456" y="3251"/>
                                <a:pt x="460" y="3254"/>
                                <a:pt x="465" y="3254"/>
                              </a:cubicBezTo>
                              <a:cubicBezTo>
                                <a:pt x="470" y="3254"/>
                                <a:pt x="473" y="3251"/>
                                <a:pt x="473" y="3246"/>
                              </a:cubicBezTo>
                              <a:close/>
                              <a:moveTo>
                                <a:pt x="517" y="3333"/>
                              </a:moveTo>
                              <a:cubicBezTo>
                                <a:pt x="517" y="3328"/>
                                <a:pt x="513" y="3324"/>
                                <a:pt x="508" y="3324"/>
                              </a:cubicBezTo>
                              <a:cubicBezTo>
                                <a:pt x="503" y="3324"/>
                                <a:pt x="499" y="3328"/>
                                <a:pt x="499" y="3333"/>
                              </a:cubicBezTo>
                              <a:cubicBezTo>
                                <a:pt x="499" y="3337"/>
                                <a:pt x="503" y="3341"/>
                                <a:pt x="508" y="3341"/>
                              </a:cubicBezTo>
                              <a:cubicBezTo>
                                <a:pt x="513" y="3341"/>
                                <a:pt x="517" y="3337"/>
                                <a:pt x="517" y="3333"/>
                              </a:cubicBezTo>
                              <a:close/>
                              <a:moveTo>
                                <a:pt x="517" y="3289"/>
                              </a:moveTo>
                              <a:cubicBezTo>
                                <a:pt x="517" y="3284"/>
                                <a:pt x="513" y="3280"/>
                                <a:pt x="508" y="3280"/>
                              </a:cubicBezTo>
                              <a:cubicBezTo>
                                <a:pt x="503" y="3280"/>
                                <a:pt x="499" y="3284"/>
                                <a:pt x="499" y="3289"/>
                              </a:cubicBezTo>
                              <a:cubicBezTo>
                                <a:pt x="499" y="3294"/>
                                <a:pt x="503" y="3298"/>
                                <a:pt x="508" y="3298"/>
                              </a:cubicBezTo>
                              <a:cubicBezTo>
                                <a:pt x="513" y="3298"/>
                                <a:pt x="517" y="3294"/>
                                <a:pt x="517" y="3289"/>
                              </a:cubicBezTo>
                              <a:close/>
                              <a:moveTo>
                                <a:pt x="517" y="3116"/>
                              </a:moveTo>
                              <a:cubicBezTo>
                                <a:pt x="517" y="3111"/>
                                <a:pt x="513" y="3107"/>
                                <a:pt x="508" y="3107"/>
                              </a:cubicBezTo>
                              <a:cubicBezTo>
                                <a:pt x="503" y="3107"/>
                                <a:pt x="499" y="3111"/>
                                <a:pt x="499" y="3116"/>
                              </a:cubicBezTo>
                              <a:cubicBezTo>
                                <a:pt x="499" y="3120"/>
                                <a:pt x="503" y="3124"/>
                                <a:pt x="508" y="3124"/>
                              </a:cubicBezTo>
                              <a:cubicBezTo>
                                <a:pt x="513" y="3124"/>
                                <a:pt x="517" y="3120"/>
                                <a:pt x="517" y="3116"/>
                              </a:cubicBezTo>
                              <a:close/>
                              <a:moveTo>
                                <a:pt x="1136" y="3368"/>
                              </a:moveTo>
                              <a:cubicBezTo>
                                <a:pt x="1033" y="3368"/>
                                <a:pt x="1033" y="3368"/>
                                <a:pt x="1033" y="3368"/>
                              </a:cubicBezTo>
                              <a:cubicBezTo>
                                <a:pt x="1032" y="3368"/>
                                <a:pt x="1030" y="3367"/>
                                <a:pt x="1029" y="3367"/>
                              </a:cubicBezTo>
                              <a:cubicBezTo>
                                <a:pt x="1028" y="3367"/>
                                <a:pt x="1027" y="3368"/>
                                <a:pt x="1026" y="3368"/>
                              </a:cubicBezTo>
                              <a:cubicBezTo>
                                <a:pt x="902" y="3368"/>
                                <a:pt x="902" y="3368"/>
                                <a:pt x="902" y="3368"/>
                              </a:cubicBezTo>
                              <a:cubicBezTo>
                                <a:pt x="901" y="3368"/>
                                <a:pt x="900" y="3367"/>
                                <a:pt x="899" y="3367"/>
                              </a:cubicBezTo>
                              <a:cubicBezTo>
                                <a:pt x="898" y="3367"/>
                                <a:pt x="897" y="3368"/>
                                <a:pt x="896" y="3368"/>
                              </a:cubicBezTo>
                              <a:cubicBezTo>
                                <a:pt x="832" y="3368"/>
                                <a:pt x="832" y="3368"/>
                                <a:pt x="832" y="3368"/>
                              </a:cubicBezTo>
                              <a:cubicBezTo>
                                <a:pt x="829" y="3360"/>
                                <a:pt x="821" y="3354"/>
                                <a:pt x="812" y="3354"/>
                              </a:cubicBezTo>
                              <a:cubicBezTo>
                                <a:pt x="800" y="3354"/>
                                <a:pt x="790" y="3345"/>
                                <a:pt x="790" y="3333"/>
                              </a:cubicBezTo>
                              <a:cubicBezTo>
                                <a:pt x="790" y="3289"/>
                                <a:pt x="790" y="3289"/>
                                <a:pt x="790" y="3289"/>
                              </a:cubicBezTo>
                              <a:cubicBezTo>
                                <a:pt x="790" y="3277"/>
                                <a:pt x="800" y="3267"/>
                                <a:pt x="812" y="3267"/>
                              </a:cubicBezTo>
                              <a:cubicBezTo>
                                <a:pt x="856" y="3267"/>
                                <a:pt x="856" y="3267"/>
                                <a:pt x="856" y="3267"/>
                              </a:cubicBezTo>
                              <a:cubicBezTo>
                                <a:pt x="867" y="3267"/>
                                <a:pt x="877" y="3258"/>
                                <a:pt x="877" y="3246"/>
                              </a:cubicBezTo>
                              <a:cubicBezTo>
                                <a:pt x="877" y="3234"/>
                                <a:pt x="887" y="3224"/>
                                <a:pt x="899" y="3224"/>
                              </a:cubicBezTo>
                              <a:cubicBezTo>
                                <a:pt x="911" y="3224"/>
                                <a:pt x="921" y="3234"/>
                                <a:pt x="921" y="3246"/>
                              </a:cubicBezTo>
                              <a:cubicBezTo>
                                <a:pt x="921" y="3289"/>
                                <a:pt x="921" y="3289"/>
                                <a:pt x="921" y="3289"/>
                              </a:cubicBezTo>
                              <a:cubicBezTo>
                                <a:pt x="921" y="3333"/>
                                <a:pt x="921" y="3333"/>
                                <a:pt x="921" y="3333"/>
                              </a:cubicBezTo>
                              <a:cubicBezTo>
                                <a:pt x="921" y="3345"/>
                                <a:pt x="930" y="3354"/>
                                <a:pt x="942" y="3354"/>
                              </a:cubicBezTo>
                              <a:cubicBezTo>
                                <a:pt x="986" y="3354"/>
                                <a:pt x="986" y="3354"/>
                                <a:pt x="986" y="3354"/>
                              </a:cubicBezTo>
                              <a:cubicBezTo>
                                <a:pt x="998" y="3354"/>
                                <a:pt x="1007" y="3345"/>
                                <a:pt x="1007" y="3333"/>
                              </a:cubicBezTo>
                              <a:cubicBezTo>
                                <a:pt x="1007" y="3321"/>
                                <a:pt x="1017" y="3311"/>
                                <a:pt x="1029" y="3311"/>
                              </a:cubicBezTo>
                              <a:cubicBezTo>
                                <a:pt x="1041" y="3311"/>
                                <a:pt x="1051" y="3321"/>
                                <a:pt x="1051" y="3333"/>
                              </a:cubicBezTo>
                              <a:cubicBezTo>
                                <a:pt x="1051" y="3345"/>
                                <a:pt x="1061" y="3354"/>
                                <a:pt x="1073" y="3354"/>
                              </a:cubicBezTo>
                              <a:cubicBezTo>
                                <a:pt x="1116" y="3354"/>
                                <a:pt x="1116" y="3354"/>
                                <a:pt x="1116" y="3354"/>
                              </a:cubicBezTo>
                              <a:cubicBezTo>
                                <a:pt x="1125" y="3354"/>
                                <a:pt x="1133" y="3360"/>
                                <a:pt x="1136" y="3368"/>
                              </a:cubicBezTo>
                              <a:close/>
                              <a:moveTo>
                                <a:pt x="864" y="3289"/>
                              </a:moveTo>
                              <a:cubicBezTo>
                                <a:pt x="864" y="3284"/>
                                <a:pt x="860" y="3280"/>
                                <a:pt x="856" y="3280"/>
                              </a:cubicBezTo>
                              <a:cubicBezTo>
                                <a:pt x="851" y="3280"/>
                                <a:pt x="847" y="3284"/>
                                <a:pt x="847" y="3289"/>
                              </a:cubicBezTo>
                              <a:cubicBezTo>
                                <a:pt x="847" y="3294"/>
                                <a:pt x="851" y="3298"/>
                                <a:pt x="856" y="3298"/>
                              </a:cubicBezTo>
                              <a:cubicBezTo>
                                <a:pt x="860" y="3298"/>
                                <a:pt x="864" y="3294"/>
                                <a:pt x="864" y="3289"/>
                              </a:cubicBezTo>
                              <a:close/>
                              <a:moveTo>
                                <a:pt x="1038" y="3333"/>
                              </a:moveTo>
                              <a:cubicBezTo>
                                <a:pt x="1038" y="3328"/>
                                <a:pt x="1034" y="3324"/>
                                <a:pt x="1029" y="3324"/>
                              </a:cubicBezTo>
                              <a:cubicBezTo>
                                <a:pt x="1024" y="3324"/>
                                <a:pt x="1021" y="3328"/>
                                <a:pt x="1021" y="3333"/>
                              </a:cubicBezTo>
                              <a:cubicBezTo>
                                <a:pt x="1021" y="3337"/>
                                <a:pt x="1024" y="3341"/>
                                <a:pt x="1029" y="3341"/>
                              </a:cubicBezTo>
                              <a:cubicBezTo>
                                <a:pt x="1034" y="3341"/>
                                <a:pt x="1038" y="3337"/>
                                <a:pt x="1038" y="3333"/>
                              </a:cubicBezTo>
                              <a:close/>
                              <a:moveTo>
                                <a:pt x="1268" y="3333"/>
                              </a:moveTo>
                              <a:cubicBezTo>
                                <a:pt x="1268" y="3368"/>
                                <a:pt x="1268" y="3368"/>
                                <a:pt x="1268" y="3368"/>
                              </a:cubicBezTo>
                              <a:cubicBezTo>
                                <a:pt x="1206" y="3368"/>
                                <a:pt x="1206" y="3368"/>
                                <a:pt x="1206" y="3368"/>
                              </a:cubicBezTo>
                              <a:cubicBezTo>
                                <a:pt x="1205" y="3368"/>
                                <a:pt x="1204" y="3367"/>
                                <a:pt x="1203" y="3367"/>
                              </a:cubicBezTo>
                              <a:cubicBezTo>
                                <a:pt x="1202" y="3367"/>
                                <a:pt x="1201" y="3368"/>
                                <a:pt x="1200" y="3368"/>
                              </a:cubicBezTo>
                              <a:cubicBezTo>
                                <a:pt x="1181" y="3368"/>
                                <a:pt x="1181" y="3368"/>
                                <a:pt x="1181" y="3368"/>
                              </a:cubicBezTo>
                              <a:cubicBezTo>
                                <a:pt x="1181" y="3333"/>
                                <a:pt x="1181" y="3333"/>
                                <a:pt x="1181" y="3333"/>
                              </a:cubicBezTo>
                              <a:cubicBezTo>
                                <a:pt x="1181" y="3321"/>
                                <a:pt x="1191" y="3311"/>
                                <a:pt x="1203" y="3311"/>
                              </a:cubicBezTo>
                              <a:cubicBezTo>
                                <a:pt x="1246" y="3311"/>
                                <a:pt x="1246" y="3311"/>
                                <a:pt x="1246" y="3311"/>
                              </a:cubicBezTo>
                              <a:cubicBezTo>
                                <a:pt x="1258" y="3311"/>
                                <a:pt x="1268" y="3321"/>
                                <a:pt x="1268" y="3333"/>
                              </a:cubicBezTo>
                              <a:close/>
                              <a:moveTo>
                                <a:pt x="1255" y="3333"/>
                              </a:moveTo>
                              <a:cubicBezTo>
                                <a:pt x="1255" y="3328"/>
                                <a:pt x="1251" y="3324"/>
                                <a:pt x="1246" y="3324"/>
                              </a:cubicBezTo>
                              <a:cubicBezTo>
                                <a:pt x="1241" y="3324"/>
                                <a:pt x="1238" y="3328"/>
                                <a:pt x="1238" y="3333"/>
                              </a:cubicBezTo>
                              <a:cubicBezTo>
                                <a:pt x="1238" y="3337"/>
                                <a:pt x="1241" y="3341"/>
                                <a:pt x="1246" y="3341"/>
                              </a:cubicBezTo>
                              <a:cubicBezTo>
                                <a:pt x="1251" y="3341"/>
                                <a:pt x="1255" y="3337"/>
                                <a:pt x="1255" y="3333"/>
                              </a:cubicBezTo>
                              <a:close/>
                              <a:moveTo>
                                <a:pt x="2028" y="3354"/>
                              </a:moveTo>
                              <a:cubicBezTo>
                                <a:pt x="2019" y="3354"/>
                                <a:pt x="2011" y="3360"/>
                                <a:pt x="2008" y="3368"/>
                              </a:cubicBezTo>
                              <a:cubicBezTo>
                                <a:pt x="2048" y="3368"/>
                                <a:pt x="2048" y="3368"/>
                                <a:pt x="2048" y="3368"/>
                              </a:cubicBezTo>
                              <a:cubicBezTo>
                                <a:pt x="2045" y="3360"/>
                                <a:pt x="2037" y="3354"/>
                                <a:pt x="2028" y="3354"/>
                              </a:cubicBezTo>
                              <a:close/>
                              <a:moveTo>
                                <a:pt x="2158" y="3354"/>
                              </a:moveTo>
                              <a:cubicBezTo>
                                <a:pt x="2146" y="3354"/>
                                <a:pt x="2136" y="3345"/>
                                <a:pt x="2136" y="3333"/>
                              </a:cubicBezTo>
                              <a:cubicBezTo>
                                <a:pt x="2136" y="3321"/>
                                <a:pt x="2127" y="3311"/>
                                <a:pt x="2115" y="3311"/>
                              </a:cubicBezTo>
                              <a:cubicBezTo>
                                <a:pt x="2103" y="3311"/>
                                <a:pt x="2093" y="3321"/>
                                <a:pt x="2093" y="3333"/>
                              </a:cubicBezTo>
                              <a:cubicBezTo>
                                <a:pt x="2093" y="3368"/>
                                <a:pt x="2093" y="3368"/>
                                <a:pt x="2093" y="3368"/>
                              </a:cubicBezTo>
                              <a:cubicBezTo>
                                <a:pt x="2111" y="3368"/>
                                <a:pt x="2111" y="3368"/>
                                <a:pt x="2111" y="3368"/>
                              </a:cubicBezTo>
                              <a:cubicBezTo>
                                <a:pt x="2112" y="3368"/>
                                <a:pt x="2113" y="3367"/>
                                <a:pt x="2115" y="3367"/>
                              </a:cubicBezTo>
                              <a:cubicBezTo>
                                <a:pt x="2116" y="3367"/>
                                <a:pt x="2117" y="3368"/>
                                <a:pt x="2118" y="3368"/>
                              </a:cubicBezTo>
                              <a:cubicBezTo>
                                <a:pt x="2178" y="3368"/>
                                <a:pt x="2178" y="3368"/>
                                <a:pt x="2178" y="3368"/>
                              </a:cubicBezTo>
                              <a:cubicBezTo>
                                <a:pt x="2175" y="3360"/>
                                <a:pt x="2167" y="3354"/>
                                <a:pt x="2158" y="3354"/>
                              </a:cubicBezTo>
                              <a:close/>
                              <a:moveTo>
                                <a:pt x="2353" y="3246"/>
                              </a:moveTo>
                              <a:cubicBezTo>
                                <a:pt x="2353" y="3258"/>
                                <a:pt x="2363" y="3267"/>
                                <a:pt x="2375" y="3267"/>
                              </a:cubicBezTo>
                              <a:cubicBezTo>
                                <a:pt x="2377" y="3267"/>
                                <a:pt x="2379" y="3268"/>
                                <a:pt x="2381" y="3268"/>
                              </a:cubicBezTo>
                              <a:cubicBezTo>
                                <a:pt x="2381" y="3252"/>
                                <a:pt x="2381" y="3252"/>
                                <a:pt x="2381" y="3252"/>
                              </a:cubicBezTo>
                              <a:cubicBezTo>
                                <a:pt x="2380" y="3254"/>
                                <a:pt x="2377" y="3254"/>
                                <a:pt x="2375" y="3254"/>
                              </a:cubicBezTo>
                              <a:cubicBezTo>
                                <a:pt x="2370" y="3254"/>
                                <a:pt x="2366" y="3251"/>
                                <a:pt x="2366" y="3246"/>
                              </a:cubicBezTo>
                              <a:cubicBezTo>
                                <a:pt x="2366" y="3241"/>
                                <a:pt x="2370" y="3237"/>
                                <a:pt x="2375" y="3237"/>
                              </a:cubicBezTo>
                              <a:cubicBezTo>
                                <a:pt x="2377" y="3237"/>
                                <a:pt x="2380" y="3238"/>
                                <a:pt x="2381" y="3239"/>
                              </a:cubicBezTo>
                              <a:cubicBezTo>
                                <a:pt x="2381" y="3223"/>
                                <a:pt x="2381" y="3223"/>
                                <a:pt x="2381" y="3223"/>
                              </a:cubicBezTo>
                              <a:cubicBezTo>
                                <a:pt x="2379" y="3224"/>
                                <a:pt x="2377" y="3224"/>
                                <a:pt x="2375" y="3224"/>
                              </a:cubicBezTo>
                              <a:cubicBezTo>
                                <a:pt x="2363" y="3224"/>
                                <a:pt x="2353" y="3234"/>
                                <a:pt x="2353" y="3246"/>
                              </a:cubicBezTo>
                              <a:close/>
                              <a:moveTo>
                                <a:pt x="2381" y="3310"/>
                              </a:moveTo>
                              <a:cubicBezTo>
                                <a:pt x="2381" y="3354"/>
                                <a:pt x="2381" y="3354"/>
                                <a:pt x="2381" y="3354"/>
                              </a:cubicBezTo>
                              <a:cubicBezTo>
                                <a:pt x="2375" y="3354"/>
                                <a:pt x="2375" y="3354"/>
                                <a:pt x="2375" y="3354"/>
                              </a:cubicBezTo>
                              <a:cubicBezTo>
                                <a:pt x="2332" y="3354"/>
                                <a:pt x="2332" y="3354"/>
                                <a:pt x="2332" y="3354"/>
                              </a:cubicBezTo>
                              <a:cubicBezTo>
                                <a:pt x="2288" y="3354"/>
                                <a:pt x="2288" y="3354"/>
                                <a:pt x="2288" y="3354"/>
                              </a:cubicBezTo>
                              <a:cubicBezTo>
                                <a:pt x="2279" y="3354"/>
                                <a:pt x="2271" y="3360"/>
                                <a:pt x="2268" y="3368"/>
                              </a:cubicBezTo>
                              <a:cubicBezTo>
                                <a:pt x="2223" y="3368"/>
                                <a:pt x="2223" y="3368"/>
                                <a:pt x="2223" y="3368"/>
                              </a:cubicBezTo>
                              <a:cubicBezTo>
                                <a:pt x="2223" y="3333"/>
                                <a:pt x="2223" y="3333"/>
                                <a:pt x="2223" y="3333"/>
                              </a:cubicBezTo>
                              <a:cubicBezTo>
                                <a:pt x="2223" y="3289"/>
                                <a:pt x="2223" y="3289"/>
                                <a:pt x="2223" y="3289"/>
                              </a:cubicBezTo>
                              <a:cubicBezTo>
                                <a:pt x="2223" y="3277"/>
                                <a:pt x="2213" y="3267"/>
                                <a:pt x="2201" y="3267"/>
                              </a:cubicBezTo>
                              <a:cubicBezTo>
                                <a:pt x="2190" y="3267"/>
                                <a:pt x="2180" y="3258"/>
                                <a:pt x="2180" y="3246"/>
                              </a:cubicBezTo>
                              <a:cubicBezTo>
                                <a:pt x="2180" y="3234"/>
                                <a:pt x="2190" y="3224"/>
                                <a:pt x="2201" y="3224"/>
                              </a:cubicBezTo>
                              <a:cubicBezTo>
                                <a:pt x="2213" y="3224"/>
                                <a:pt x="2223" y="3214"/>
                                <a:pt x="2223" y="3202"/>
                              </a:cubicBezTo>
                              <a:cubicBezTo>
                                <a:pt x="2223" y="3190"/>
                                <a:pt x="2233" y="3181"/>
                                <a:pt x="2245" y="3181"/>
                              </a:cubicBezTo>
                              <a:cubicBezTo>
                                <a:pt x="2257" y="3181"/>
                                <a:pt x="2267" y="3171"/>
                                <a:pt x="2267" y="3159"/>
                              </a:cubicBezTo>
                              <a:cubicBezTo>
                                <a:pt x="2267" y="3147"/>
                                <a:pt x="2257" y="3137"/>
                                <a:pt x="2245" y="3137"/>
                              </a:cubicBezTo>
                              <a:cubicBezTo>
                                <a:pt x="2233" y="3137"/>
                                <a:pt x="2223" y="3147"/>
                                <a:pt x="2223" y="3159"/>
                              </a:cubicBezTo>
                              <a:cubicBezTo>
                                <a:pt x="2223" y="3171"/>
                                <a:pt x="2213" y="3181"/>
                                <a:pt x="2201" y="3181"/>
                              </a:cubicBezTo>
                              <a:cubicBezTo>
                                <a:pt x="2190" y="3181"/>
                                <a:pt x="2180" y="3171"/>
                                <a:pt x="2180" y="3159"/>
                              </a:cubicBezTo>
                              <a:cubicBezTo>
                                <a:pt x="2180" y="3147"/>
                                <a:pt x="2170" y="3137"/>
                                <a:pt x="2158" y="3137"/>
                              </a:cubicBezTo>
                              <a:cubicBezTo>
                                <a:pt x="2146" y="3137"/>
                                <a:pt x="2136" y="3127"/>
                                <a:pt x="2136" y="3116"/>
                              </a:cubicBezTo>
                              <a:cubicBezTo>
                                <a:pt x="2136" y="3104"/>
                                <a:pt x="2127" y="3094"/>
                                <a:pt x="2115" y="3094"/>
                              </a:cubicBezTo>
                              <a:cubicBezTo>
                                <a:pt x="2103" y="3094"/>
                                <a:pt x="2093" y="3104"/>
                                <a:pt x="2093" y="3116"/>
                              </a:cubicBezTo>
                              <a:cubicBezTo>
                                <a:pt x="2093" y="3159"/>
                                <a:pt x="2093" y="3159"/>
                                <a:pt x="2093" y="3159"/>
                              </a:cubicBezTo>
                              <a:cubicBezTo>
                                <a:pt x="2093" y="3171"/>
                                <a:pt x="2083" y="3181"/>
                                <a:pt x="2071" y="3181"/>
                              </a:cubicBezTo>
                              <a:cubicBezTo>
                                <a:pt x="2059" y="3181"/>
                                <a:pt x="2049" y="3171"/>
                                <a:pt x="2049" y="3159"/>
                              </a:cubicBezTo>
                              <a:cubicBezTo>
                                <a:pt x="2049" y="3116"/>
                                <a:pt x="2049" y="3116"/>
                                <a:pt x="2049" y="3116"/>
                              </a:cubicBezTo>
                              <a:cubicBezTo>
                                <a:pt x="2049" y="3104"/>
                                <a:pt x="2040" y="3094"/>
                                <a:pt x="2028" y="3094"/>
                              </a:cubicBezTo>
                              <a:cubicBezTo>
                                <a:pt x="2016" y="3094"/>
                                <a:pt x="2006" y="3084"/>
                                <a:pt x="2006" y="3072"/>
                              </a:cubicBezTo>
                              <a:cubicBezTo>
                                <a:pt x="2006" y="3060"/>
                                <a:pt x="2016" y="3050"/>
                                <a:pt x="2028" y="3050"/>
                              </a:cubicBezTo>
                              <a:cubicBezTo>
                                <a:pt x="2040" y="3050"/>
                                <a:pt x="2049" y="3041"/>
                                <a:pt x="2049" y="3029"/>
                              </a:cubicBezTo>
                              <a:cubicBezTo>
                                <a:pt x="2049" y="3017"/>
                                <a:pt x="2059" y="3007"/>
                                <a:pt x="2071" y="3007"/>
                              </a:cubicBezTo>
                              <a:cubicBezTo>
                                <a:pt x="2083" y="3007"/>
                                <a:pt x="2093" y="3017"/>
                                <a:pt x="2093" y="3029"/>
                              </a:cubicBezTo>
                              <a:cubicBezTo>
                                <a:pt x="2093" y="3041"/>
                                <a:pt x="2103" y="3050"/>
                                <a:pt x="2115" y="3050"/>
                              </a:cubicBezTo>
                              <a:cubicBezTo>
                                <a:pt x="2127" y="3050"/>
                                <a:pt x="2136" y="3041"/>
                                <a:pt x="2136" y="3029"/>
                              </a:cubicBezTo>
                              <a:cubicBezTo>
                                <a:pt x="2136" y="3017"/>
                                <a:pt x="2127" y="3007"/>
                                <a:pt x="2115" y="3007"/>
                              </a:cubicBezTo>
                              <a:cubicBezTo>
                                <a:pt x="2103" y="3007"/>
                                <a:pt x="2093" y="2997"/>
                                <a:pt x="2093" y="2985"/>
                              </a:cubicBezTo>
                              <a:cubicBezTo>
                                <a:pt x="2093" y="2973"/>
                                <a:pt x="2083" y="2964"/>
                                <a:pt x="2071" y="2964"/>
                              </a:cubicBezTo>
                              <a:cubicBezTo>
                                <a:pt x="2059" y="2964"/>
                                <a:pt x="2049" y="2954"/>
                                <a:pt x="2049" y="2942"/>
                              </a:cubicBezTo>
                              <a:cubicBezTo>
                                <a:pt x="2049" y="2930"/>
                                <a:pt x="2059" y="2920"/>
                                <a:pt x="2071" y="2920"/>
                              </a:cubicBezTo>
                              <a:cubicBezTo>
                                <a:pt x="2115" y="2920"/>
                                <a:pt x="2115" y="2920"/>
                                <a:pt x="2115" y="2920"/>
                              </a:cubicBezTo>
                              <a:cubicBezTo>
                                <a:pt x="2127" y="2920"/>
                                <a:pt x="2136" y="2910"/>
                                <a:pt x="2136" y="2898"/>
                              </a:cubicBezTo>
                              <a:cubicBezTo>
                                <a:pt x="2136" y="2886"/>
                                <a:pt x="2127" y="2877"/>
                                <a:pt x="2115" y="2877"/>
                              </a:cubicBezTo>
                              <a:cubicBezTo>
                                <a:pt x="2103" y="2877"/>
                                <a:pt x="2093" y="2867"/>
                                <a:pt x="2093" y="2855"/>
                              </a:cubicBezTo>
                              <a:cubicBezTo>
                                <a:pt x="2093" y="2843"/>
                                <a:pt x="2083" y="2833"/>
                                <a:pt x="2071" y="2833"/>
                              </a:cubicBezTo>
                              <a:cubicBezTo>
                                <a:pt x="2028" y="2833"/>
                                <a:pt x="2028" y="2833"/>
                                <a:pt x="2028" y="2833"/>
                              </a:cubicBezTo>
                              <a:cubicBezTo>
                                <a:pt x="1984" y="2833"/>
                                <a:pt x="1984" y="2833"/>
                                <a:pt x="1984" y="2833"/>
                              </a:cubicBezTo>
                              <a:cubicBezTo>
                                <a:pt x="1972" y="2833"/>
                                <a:pt x="1963" y="2843"/>
                                <a:pt x="1963" y="2855"/>
                              </a:cubicBezTo>
                              <a:cubicBezTo>
                                <a:pt x="1963" y="2867"/>
                                <a:pt x="1953" y="2877"/>
                                <a:pt x="1941" y="2877"/>
                              </a:cubicBezTo>
                              <a:cubicBezTo>
                                <a:pt x="1929" y="2877"/>
                                <a:pt x="1919" y="2886"/>
                                <a:pt x="1919" y="2898"/>
                              </a:cubicBezTo>
                              <a:cubicBezTo>
                                <a:pt x="1919" y="2910"/>
                                <a:pt x="1909" y="2920"/>
                                <a:pt x="1898" y="2920"/>
                              </a:cubicBezTo>
                              <a:cubicBezTo>
                                <a:pt x="1854" y="2920"/>
                                <a:pt x="1854" y="2920"/>
                                <a:pt x="1854" y="2920"/>
                              </a:cubicBezTo>
                              <a:cubicBezTo>
                                <a:pt x="1842" y="2920"/>
                                <a:pt x="1832" y="2930"/>
                                <a:pt x="1832" y="2942"/>
                              </a:cubicBezTo>
                              <a:cubicBezTo>
                                <a:pt x="1832" y="2985"/>
                                <a:pt x="1832" y="2985"/>
                                <a:pt x="1832" y="2985"/>
                              </a:cubicBezTo>
                              <a:cubicBezTo>
                                <a:pt x="1832" y="2997"/>
                                <a:pt x="1823" y="3007"/>
                                <a:pt x="1811" y="3007"/>
                              </a:cubicBezTo>
                              <a:cubicBezTo>
                                <a:pt x="1799" y="3007"/>
                                <a:pt x="1789" y="3017"/>
                                <a:pt x="1789" y="3029"/>
                              </a:cubicBezTo>
                              <a:cubicBezTo>
                                <a:pt x="1789" y="3072"/>
                                <a:pt x="1789" y="3072"/>
                                <a:pt x="1789" y="3072"/>
                              </a:cubicBezTo>
                              <a:cubicBezTo>
                                <a:pt x="1789" y="3116"/>
                                <a:pt x="1789" y="3116"/>
                                <a:pt x="1789" y="3116"/>
                              </a:cubicBezTo>
                              <a:cubicBezTo>
                                <a:pt x="1789" y="3159"/>
                                <a:pt x="1789" y="3159"/>
                                <a:pt x="1789" y="3159"/>
                              </a:cubicBezTo>
                              <a:cubicBezTo>
                                <a:pt x="1789" y="3171"/>
                                <a:pt x="1799" y="3181"/>
                                <a:pt x="1811" y="3181"/>
                              </a:cubicBezTo>
                              <a:cubicBezTo>
                                <a:pt x="1823" y="3181"/>
                                <a:pt x="1832" y="3171"/>
                                <a:pt x="1832" y="3159"/>
                              </a:cubicBezTo>
                              <a:cubicBezTo>
                                <a:pt x="1832" y="3147"/>
                                <a:pt x="1842" y="3137"/>
                                <a:pt x="1854" y="3137"/>
                              </a:cubicBezTo>
                              <a:cubicBezTo>
                                <a:pt x="1898" y="3137"/>
                                <a:pt x="1898" y="3137"/>
                                <a:pt x="1898" y="3137"/>
                              </a:cubicBezTo>
                              <a:cubicBezTo>
                                <a:pt x="1941" y="3137"/>
                                <a:pt x="1941" y="3137"/>
                                <a:pt x="1941" y="3137"/>
                              </a:cubicBezTo>
                              <a:cubicBezTo>
                                <a:pt x="1953" y="3137"/>
                                <a:pt x="1963" y="3127"/>
                                <a:pt x="1963" y="3116"/>
                              </a:cubicBezTo>
                              <a:cubicBezTo>
                                <a:pt x="1963" y="3104"/>
                                <a:pt x="1972" y="3094"/>
                                <a:pt x="1984" y="3094"/>
                              </a:cubicBezTo>
                              <a:cubicBezTo>
                                <a:pt x="1996" y="3094"/>
                                <a:pt x="2006" y="3104"/>
                                <a:pt x="2006" y="3116"/>
                              </a:cubicBezTo>
                              <a:cubicBezTo>
                                <a:pt x="2006" y="3159"/>
                                <a:pt x="2006" y="3159"/>
                                <a:pt x="2006" y="3159"/>
                              </a:cubicBezTo>
                              <a:cubicBezTo>
                                <a:pt x="2006" y="3171"/>
                                <a:pt x="2016" y="3181"/>
                                <a:pt x="2028" y="3181"/>
                              </a:cubicBezTo>
                              <a:cubicBezTo>
                                <a:pt x="2040" y="3181"/>
                                <a:pt x="2049" y="3190"/>
                                <a:pt x="2049" y="3202"/>
                              </a:cubicBezTo>
                              <a:cubicBezTo>
                                <a:pt x="2049" y="3246"/>
                                <a:pt x="2049" y="3246"/>
                                <a:pt x="2049" y="3246"/>
                              </a:cubicBezTo>
                              <a:cubicBezTo>
                                <a:pt x="2049" y="3258"/>
                                <a:pt x="2040" y="3267"/>
                                <a:pt x="2028" y="3267"/>
                              </a:cubicBezTo>
                              <a:cubicBezTo>
                                <a:pt x="2016" y="3267"/>
                                <a:pt x="2006" y="3258"/>
                                <a:pt x="2006" y="3246"/>
                              </a:cubicBezTo>
                              <a:cubicBezTo>
                                <a:pt x="2006" y="3234"/>
                                <a:pt x="1996" y="3224"/>
                                <a:pt x="1984" y="3224"/>
                              </a:cubicBezTo>
                              <a:cubicBezTo>
                                <a:pt x="1972" y="3224"/>
                                <a:pt x="1963" y="3234"/>
                                <a:pt x="1963" y="3246"/>
                              </a:cubicBezTo>
                              <a:cubicBezTo>
                                <a:pt x="1963" y="3258"/>
                                <a:pt x="1972" y="3267"/>
                                <a:pt x="1984" y="3267"/>
                              </a:cubicBezTo>
                              <a:cubicBezTo>
                                <a:pt x="1996" y="3267"/>
                                <a:pt x="2006" y="3277"/>
                                <a:pt x="2006" y="3289"/>
                              </a:cubicBezTo>
                              <a:cubicBezTo>
                                <a:pt x="2006" y="3301"/>
                                <a:pt x="1996" y="3311"/>
                                <a:pt x="1984" y="3311"/>
                              </a:cubicBezTo>
                              <a:cubicBezTo>
                                <a:pt x="1972" y="3311"/>
                                <a:pt x="1963" y="3321"/>
                                <a:pt x="1963" y="3333"/>
                              </a:cubicBezTo>
                              <a:cubicBezTo>
                                <a:pt x="1963" y="3368"/>
                                <a:pt x="1963" y="3368"/>
                                <a:pt x="1963" y="3368"/>
                              </a:cubicBezTo>
                              <a:cubicBezTo>
                                <a:pt x="1944" y="3368"/>
                                <a:pt x="1944" y="3368"/>
                                <a:pt x="1944" y="3368"/>
                              </a:cubicBezTo>
                              <a:cubicBezTo>
                                <a:pt x="1943" y="3368"/>
                                <a:pt x="1942" y="3367"/>
                                <a:pt x="1941" y="3367"/>
                              </a:cubicBezTo>
                              <a:cubicBezTo>
                                <a:pt x="1940" y="3367"/>
                                <a:pt x="1939" y="3368"/>
                                <a:pt x="1938" y="3368"/>
                              </a:cubicBezTo>
                              <a:cubicBezTo>
                                <a:pt x="1919" y="3368"/>
                                <a:pt x="1919" y="3368"/>
                                <a:pt x="1919" y="3368"/>
                              </a:cubicBezTo>
                              <a:cubicBezTo>
                                <a:pt x="1919" y="3333"/>
                                <a:pt x="1919" y="3333"/>
                                <a:pt x="1919" y="3333"/>
                              </a:cubicBezTo>
                              <a:cubicBezTo>
                                <a:pt x="1919" y="3321"/>
                                <a:pt x="1909" y="3311"/>
                                <a:pt x="1898" y="3311"/>
                              </a:cubicBezTo>
                              <a:cubicBezTo>
                                <a:pt x="1854" y="3311"/>
                                <a:pt x="1854" y="3311"/>
                                <a:pt x="1854" y="3311"/>
                              </a:cubicBezTo>
                              <a:cubicBezTo>
                                <a:pt x="1811" y="3311"/>
                                <a:pt x="1811" y="3311"/>
                                <a:pt x="1811" y="3311"/>
                              </a:cubicBezTo>
                              <a:cubicBezTo>
                                <a:pt x="1799" y="3311"/>
                                <a:pt x="1789" y="3321"/>
                                <a:pt x="1789" y="3333"/>
                              </a:cubicBezTo>
                              <a:cubicBezTo>
                                <a:pt x="1789" y="3345"/>
                                <a:pt x="1799" y="3354"/>
                                <a:pt x="1811" y="3354"/>
                              </a:cubicBezTo>
                              <a:cubicBezTo>
                                <a:pt x="1820" y="3354"/>
                                <a:pt x="1828" y="3360"/>
                                <a:pt x="1831" y="3368"/>
                              </a:cubicBezTo>
                              <a:cubicBezTo>
                                <a:pt x="1771" y="3368"/>
                                <a:pt x="1771" y="3368"/>
                                <a:pt x="1771" y="3368"/>
                              </a:cubicBezTo>
                              <a:cubicBezTo>
                                <a:pt x="1770" y="3368"/>
                                <a:pt x="1768" y="3367"/>
                                <a:pt x="1767" y="3367"/>
                              </a:cubicBezTo>
                              <a:cubicBezTo>
                                <a:pt x="1766" y="3367"/>
                                <a:pt x="1765" y="3368"/>
                                <a:pt x="1764" y="3368"/>
                              </a:cubicBezTo>
                              <a:cubicBezTo>
                                <a:pt x="1727" y="3368"/>
                                <a:pt x="1727" y="3368"/>
                                <a:pt x="1727" y="3368"/>
                              </a:cubicBezTo>
                              <a:cubicBezTo>
                                <a:pt x="1726" y="3368"/>
                                <a:pt x="1725" y="3367"/>
                                <a:pt x="1724" y="3367"/>
                              </a:cubicBezTo>
                              <a:cubicBezTo>
                                <a:pt x="1723" y="3367"/>
                                <a:pt x="1722" y="3368"/>
                                <a:pt x="1721" y="3368"/>
                              </a:cubicBezTo>
                              <a:cubicBezTo>
                                <a:pt x="1640" y="3368"/>
                                <a:pt x="1640" y="3368"/>
                                <a:pt x="1640" y="3368"/>
                              </a:cubicBezTo>
                              <a:cubicBezTo>
                                <a:pt x="1639" y="3368"/>
                                <a:pt x="1638" y="3367"/>
                                <a:pt x="1637" y="3367"/>
                              </a:cubicBezTo>
                              <a:cubicBezTo>
                                <a:pt x="1636" y="3367"/>
                                <a:pt x="1635" y="3368"/>
                                <a:pt x="1634" y="3368"/>
                              </a:cubicBezTo>
                              <a:cubicBezTo>
                                <a:pt x="1554" y="3368"/>
                                <a:pt x="1554" y="3368"/>
                                <a:pt x="1554" y="3368"/>
                              </a:cubicBezTo>
                              <a:cubicBezTo>
                                <a:pt x="1553" y="3368"/>
                                <a:pt x="1551" y="3367"/>
                                <a:pt x="1550" y="3367"/>
                              </a:cubicBezTo>
                              <a:cubicBezTo>
                                <a:pt x="1549" y="3367"/>
                                <a:pt x="1548" y="3368"/>
                                <a:pt x="1547" y="3368"/>
                              </a:cubicBezTo>
                              <a:cubicBezTo>
                                <a:pt x="1467" y="3368"/>
                                <a:pt x="1467" y="3368"/>
                                <a:pt x="1467" y="3368"/>
                              </a:cubicBezTo>
                              <a:cubicBezTo>
                                <a:pt x="1466" y="3368"/>
                                <a:pt x="1465" y="3367"/>
                                <a:pt x="1463" y="3367"/>
                              </a:cubicBezTo>
                              <a:cubicBezTo>
                                <a:pt x="1462" y="3367"/>
                                <a:pt x="1461" y="3368"/>
                                <a:pt x="1460" y="3368"/>
                              </a:cubicBezTo>
                              <a:cubicBezTo>
                                <a:pt x="1353" y="3368"/>
                                <a:pt x="1353" y="3368"/>
                                <a:pt x="1353" y="3368"/>
                              </a:cubicBezTo>
                              <a:cubicBezTo>
                                <a:pt x="1350" y="3360"/>
                                <a:pt x="1342" y="3354"/>
                                <a:pt x="1333" y="3354"/>
                              </a:cubicBezTo>
                              <a:cubicBezTo>
                                <a:pt x="1321" y="3354"/>
                                <a:pt x="1311" y="3345"/>
                                <a:pt x="1311" y="3333"/>
                              </a:cubicBezTo>
                              <a:cubicBezTo>
                                <a:pt x="1311" y="3321"/>
                                <a:pt x="1321" y="3311"/>
                                <a:pt x="1333" y="3311"/>
                              </a:cubicBezTo>
                              <a:cubicBezTo>
                                <a:pt x="1377" y="3311"/>
                                <a:pt x="1377" y="3311"/>
                                <a:pt x="1377" y="3311"/>
                              </a:cubicBezTo>
                              <a:cubicBezTo>
                                <a:pt x="1388" y="3311"/>
                                <a:pt x="1398" y="3301"/>
                                <a:pt x="1398" y="3289"/>
                              </a:cubicBezTo>
                              <a:cubicBezTo>
                                <a:pt x="1398" y="3277"/>
                                <a:pt x="1408" y="3267"/>
                                <a:pt x="1420" y="3267"/>
                              </a:cubicBezTo>
                              <a:cubicBezTo>
                                <a:pt x="1432" y="3267"/>
                                <a:pt x="1442" y="3277"/>
                                <a:pt x="1442" y="3289"/>
                              </a:cubicBezTo>
                              <a:cubicBezTo>
                                <a:pt x="1442" y="3301"/>
                                <a:pt x="1451" y="3311"/>
                                <a:pt x="1463" y="3311"/>
                              </a:cubicBezTo>
                              <a:cubicBezTo>
                                <a:pt x="1507" y="3311"/>
                                <a:pt x="1507" y="3311"/>
                                <a:pt x="1507" y="3311"/>
                              </a:cubicBezTo>
                              <a:cubicBezTo>
                                <a:pt x="1519" y="3311"/>
                                <a:pt x="1528" y="3301"/>
                                <a:pt x="1528" y="3289"/>
                              </a:cubicBezTo>
                              <a:cubicBezTo>
                                <a:pt x="1528" y="3277"/>
                                <a:pt x="1519" y="3267"/>
                                <a:pt x="1507" y="3267"/>
                              </a:cubicBezTo>
                              <a:cubicBezTo>
                                <a:pt x="1495" y="3267"/>
                                <a:pt x="1485" y="3258"/>
                                <a:pt x="1485" y="3246"/>
                              </a:cubicBezTo>
                              <a:cubicBezTo>
                                <a:pt x="1485" y="3234"/>
                                <a:pt x="1495" y="3224"/>
                                <a:pt x="1507" y="3224"/>
                              </a:cubicBezTo>
                              <a:cubicBezTo>
                                <a:pt x="1519" y="3224"/>
                                <a:pt x="1528" y="3214"/>
                                <a:pt x="1528" y="3202"/>
                              </a:cubicBezTo>
                              <a:cubicBezTo>
                                <a:pt x="1528" y="3190"/>
                                <a:pt x="1538" y="3181"/>
                                <a:pt x="1550" y="3181"/>
                              </a:cubicBezTo>
                              <a:cubicBezTo>
                                <a:pt x="1594" y="3181"/>
                                <a:pt x="1594" y="3181"/>
                                <a:pt x="1594" y="3181"/>
                              </a:cubicBezTo>
                              <a:cubicBezTo>
                                <a:pt x="1637" y="3181"/>
                                <a:pt x="1637" y="3181"/>
                                <a:pt x="1637" y="3181"/>
                              </a:cubicBezTo>
                              <a:cubicBezTo>
                                <a:pt x="1649" y="3181"/>
                                <a:pt x="1659" y="3190"/>
                                <a:pt x="1659" y="3202"/>
                              </a:cubicBezTo>
                              <a:cubicBezTo>
                                <a:pt x="1659" y="3214"/>
                                <a:pt x="1649" y="3224"/>
                                <a:pt x="1637" y="3224"/>
                              </a:cubicBezTo>
                              <a:cubicBezTo>
                                <a:pt x="1594" y="3224"/>
                                <a:pt x="1594" y="3224"/>
                                <a:pt x="1594" y="3224"/>
                              </a:cubicBezTo>
                              <a:cubicBezTo>
                                <a:pt x="1582" y="3224"/>
                                <a:pt x="1572" y="3234"/>
                                <a:pt x="1572" y="3246"/>
                              </a:cubicBezTo>
                              <a:cubicBezTo>
                                <a:pt x="1572" y="3258"/>
                                <a:pt x="1582" y="3267"/>
                                <a:pt x="1594" y="3267"/>
                              </a:cubicBezTo>
                              <a:cubicBezTo>
                                <a:pt x="1606" y="3267"/>
                                <a:pt x="1615" y="3277"/>
                                <a:pt x="1615" y="3289"/>
                              </a:cubicBezTo>
                              <a:cubicBezTo>
                                <a:pt x="1615" y="3301"/>
                                <a:pt x="1625" y="3311"/>
                                <a:pt x="1637" y="3311"/>
                              </a:cubicBezTo>
                              <a:cubicBezTo>
                                <a:pt x="1680" y="3311"/>
                                <a:pt x="1680" y="3311"/>
                                <a:pt x="1680" y="3311"/>
                              </a:cubicBezTo>
                              <a:cubicBezTo>
                                <a:pt x="1692" y="3311"/>
                                <a:pt x="1702" y="3321"/>
                                <a:pt x="1702" y="3333"/>
                              </a:cubicBezTo>
                              <a:cubicBezTo>
                                <a:pt x="1702" y="3345"/>
                                <a:pt x="1712" y="3354"/>
                                <a:pt x="1724" y="3354"/>
                              </a:cubicBezTo>
                              <a:cubicBezTo>
                                <a:pt x="1736" y="3354"/>
                                <a:pt x="1746" y="3345"/>
                                <a:pt x="1746" y="3333"/>
                              </a:cubicBezTo>
                              <a:cubicBezTo>
                                <a:pt x="1746" y="3321"/>
                                <a:pt x="1736" y="3311"/>
                                <a:pt x="1724" y="3311"/>
                              </a:cubicBezTo>
                              <a:cubicBezTo>
                                <a:pt x="1712" y="3311"/>
                                <a:pt x="1702" y="3301"/>
                                <a:pt x="1702" y="3289"/>
                              </a:cubicBezTo>
                              <a:cubicBezTo>
                                <a:pt x="1702" y="3277"/>
                                <a:pt x="1712" y="3267"/>
                                <a:pt x="1724" y="3267"/>
                              </a:cubicBezTo>
                              <a:cubicBezTo>
                                <a:pt x="1736" y="3267"/>
                                <a:pt x="1746" y="3258"/>
                                <a:pt x="1746" y="3246"/>
                              </a:cubicBezTo>
                              <a:cubicBezTo>
                                <a:pt x="1746" y="3202"/>
                                <a:pt x="1746" y="3202"/>
                                <a:pt x="1746" y="3202"/>
                              </a:cubicBezTo>
                              <a:cubicBezTo>
                                <a:pt x="1746" y="3159"/>
                                <a:pt x="1746" y="3159"/>
                                <a:pt x="1746" y="3159"/>
                              </a:cubicBezTo>
                              <a:cubicBezTo>
                                <a:pt x="1746" y="3116"/>
                                <a:pt x="1746" y="3116"/>
                                <a:pt x="1746" y="3116"/>
                              </a:cubicBezTo>
                              <a:cubicBezTo>
                                <a:pt x="1746" y="3072"/>
                                <a:pt x="1746" y="3072"/>
                                <a:pt x="1746" y="3072"/>
                              </a:cubicBezTo>
                              <a:cubicBezTo>
                                <a:pt x="1746" y="3029"/>
                                <a:pt x="1746" y="3029"/>
                                <a:pt x="1746" y="3029"/>
                              </a:cubicBezTo>
                              <a:cubicBezTo>
                                <a:pt x="1746" y="3017"/>
                                <a:pt x="1736" y="3007"/>
                                <a:pt x="1724" y="3007"/>
                              </a:cubicBezTo>
                              <a:cubicBezTo>
                                <a:pt x="1712" y="3007"/>
                                <a:pt x="1702" y="2997"/>
                                <a:pt x="1702" y="2985"/>
                              </a:cubicBezTo>
                              <a:cubicBezTo>
                                <a:pt x="1702" y="2973"/>
                                <a:pt x="1712" y="2964"/>
                                <a:pt x="1724" y="2964"/>
                              </a:cubicBezTo>
                              <a:cubicBezTo>
                                <a:pt x="1767" y="2964"/>
                                <a:pt x="1767" y="2964"/>
                                <a:pt x="1767" y="2964"/>
                              </a:cubicBezTo>
                              <a:cubicBezTo>
                                <a:pt x="1779" y="2964"/>
                                <a:pt x="1789" y="2954"/>
                                <a:pt x="1789" y="2942"/>
                              </a:cubicBezTo>
                              <a:cubicBezTo>
                                <a:pt x="1789" y="2898"/>
                                <a:pt x="1789" y="2898"/>
                                <a:pt x="1789" y="2898"/>
                              </a:cubicBezTo>
                              <a:cubicBezTo>
                                <a:pt x="1789" y="2886"/>
                                <a:pt x="1799" y="2877"/>
                                <a:pt x="1811" y="2877"/>
                              </a:cubicBezTo>
                              <a:cubicBezTo>
                                <a:pt x="1823" y="2877"/>
                                <a:pt x="1832" y="2867"/>
                                <a:pt x="1832" y="2855"/>
                              </a:cubicBezTo>
                              <a:cubicBezTo>
                                <a:pt x="1832" y="2843"/>
                                <a:pt x="1823" y="2833"/>
                                <a:pt x="1811" y="2833"/>
                              </a:cubicBezTo>
                              <a:cubicBezTo>
                                <a:pt x="1799" y="2833"/>
                                <a:pt x="1789" y="2824"/>
                                <a:pt x="1789" y="2812"/>
                              </a:cubicBezTo>
                              <a:cubicBezTo>
                                <a:pt x="1789" y="2768"/>
                                <a:pt x="1789" y="2768"/>
                                <a:pt x="1789" y="2768"/>
                              </a:cubicBezTo>
                              <a:cubicBezTo>
                                <a:pt x="1789" y="2756"/>
                                <a:pt x="1799" y="2746"/>
                                <a:pt x="1811" y="2746"/>
                              </a:cubicBezTo>
                              <a:cubicBezTo>
                                <a:pt x="1823" y="2746"/>
                                <a:pt x="1832" y="2737"/>
                                <a:pt x="1832" y="2725"/>
                              </a:cubicBezTo>
                              <a:cubicBezTo>
                                <a:pt x="1832" y="2713"/>
                                <a:pt x="1842" y="2703"/>
                                <a:pt x="1854" y="2703"/>
                              </a:cubicBezTo>
                              <a:cubicBezTo>
                                <a:pt x="1898" y="2703"/>
                                <a:pt x="1898" y="2703"/>
                                <a:pt x="1898" y="2703"/>
                              </a:cubicBezTo>
                              <a:cubicBezTo>
                                <a:pt x="1909" y="2703"/>
                                <a:pt x="1919" y="2713"/>
                                <a:pt x="1919" y="2725"/>
                              </a:cubicBezTo>
                              <a:cubicBezTo>
                                <a:pt x="1919" y="2737"/>
                                <a:pt x="1929" y="2746"/>
                                <a:pt x="1941" y="2746"/>
                              </a:cubicBezTo>
                              <a:cubicBezTo>
                                <a:pt x="1953" y="2746"/>
                                <a:pt x="1963" y="2737"/>
                                <a:pt x="1963" y="2725"/>
                              </a:cubicBezTo>
                              <a:cubicBezTo>
                                <a:pt x="1963" y="2713"/>
                                <a:pt x="1953" y="2703"/>
                                <a:pt x="1941" y="2703"/>
                              </a:cubicBezTo>
                              <a:cubicBezTo>
                                <a:pt x="1929" y="2703"/>
                                <a:pt x="1919" y="2693"/>
                                <a:pt x="1919" y="2681"/>
                              </a:cubicBezTo>
                              <a:cubicBezTo>
                                <a:pt x="1919" y="2669"/>
                                <a:pt x="1929" y="2660"/>
                                <a:pt x="1941" y="2660"/>
                              </a:cubicBezTo>
                              <a:cubicBezTo>
                                <a:pt x="1984" y="2660"/>
                                <a:pt x="1984" y="2660"/>
                                <a:pt x="1984" y="2660"/>
                              </a:cubicBezTo>
                              <a:cubicBezTo>
                                <a:pt x="1996" y="2660"/>
                                <a:pt x="2006" y="2650"/>
                                <a:pt x="2006" y="2638"/>
                              </a:cubicBezTo>
                              <a:cubicBezTo>
                                <a:pt x="2006" y="2626"/>
                                <a:pt x="2016" y="2616"/>
                                <a:pt x="2028" y="2616"/>
                              </a:cubicBezTo>
                              <a:cubicBezTo>
                                <a:pt x="2040" y="2616"/>
                                <a:pt x="2049" y="2606"/>
                                <a:pt x="2049" y="2594"/>
                              </a:cubicBezTo>
                              <a:cubicBezTo>
                                <a:pt x="2049" y="2583"/>
                                <a:pt x="2059" y="2573"/>
                                <a:pt x="2071" y="2573"/>
                              </a:cubicBezTo>
                              <a:cubicBezTo>
                                <a:pt x="2083" y="2573"/>
                                <a:pt x="2093" y="2583"/>
                                <a:pt x="2093" y="2594"/>
                              </a:cubicBezTo>
                              <a:cubicBezTo>
                                <a:pt x="2093" y="2638"/>
                                <a:pt x="2093" y="2638"/>
                                <a:pt x="2093" y="2638"/>
                              </a:cubicBezTo>
                              <a:cubicBezTo>
                                <a:pt x="2093" y="2650"/>
                                <a:pt x="2083" y="2660"/>
                                <a:pt x="2071" y="2660"/>
                              </a:cubicBezTo>
                              <a:cubicBezTo>
                                <a:pt x="2059" y="2660"/>
                                <a:pt x="2049" y="2669"/>
                                <a:pt x="2049" y="2681"/>
                              </a:cubicBezTo>
                              <a:cubicBezTo>
                                <a:pt x="2049" y="2693"/>
                                <a:pt x="2059" y="2703"/>
                                <a:pt x="2071" y="2703"/>
                              </a:cubicBezTo>
                              <a:cubicBezTo>
                                <a:pt x="2083" y="2703"/>
                                <a:pt x="2093" y="2713"/>
                                <a:pt x="2093" y="2725"/>
                              </a:cubicBezTo>
                              <a:cubicBezTo>
                                <a:pt x="2093" y="2737"/>
                                <a:pt x="2083" y="2746"/>
                                <a:pt x="2071" y="2746"/>
                              </a:cubicBezTo>
                              <a:cubicBezTo>
                                <a:pt x="2059" y="2746"/>
                                <a:pt x="2049" y="2756"/>
                                <a:pt x="2049" y="2768"/>
                              </a:cubicBezTo>
                              <a:cubicBezTo>
                                <a:pt x="2049" y="2780"/>
                                <a:pt x="2059" y="2790"/>
                                <a:pt x="2071" y="2790"/>
                              </a:cubicBezTo>
                              <a:cubicBezTo>
                                <a:pt x="2083" y="2790"/>
                                <a:pt x="2093" y="2780"/>
                                <a:pt x="2093" y="2768"/>
                              </a:cubicBezTo>
                              <a:cubicBezTo>
                                <a:pt x="2093" y="2756"/>
                                <a:pt x="2103" y="2746"/>
                                <a:pt x="2115" y="2746"/>
                              </a:cubicBezTo>
                              <a:cubicBezTo>
                                <a:pt x="2127" y="2746"/>
                                <a:pt x="2136" y="2756"/>
                                <a:pt x="2136" y="2768"/>
                              </a:cubicBezTo>
                              <a:cubicBezTo>
                                <a:pt x="2136" y="2780"/>
                                <a:pt x="2146" y="2790"/>
                                <a:pt x="2158" y="2790"/>
                              </a:cubicBezTo>
                              <a:cubicBezTo>
                                <a:pt x="2170" y="2790"/>
                                <a:pt x="2180" y="2780"/>
                                <a:pt x="2180" y="2768"/>
                              </a:cubicBezTo>
                              <a:cubicBezTo>
                                <a:pt x="2180" y="2756"/>
                                <a:pt x="2170" y="2746"/>
                                <a:pt x="2158" y="2746"/>
                              </a:cubicBezTo>
                              <a:cubicBezTo>
                                <a:pt x="2146" y="2746"/>
                                <a:pt x="2136" y="2737"/>
                                <a:pt x="2136" y="2725"/>
                              </a:cubicBezTo>
                              <a:cubicBezTo>
                                <a:pt x="2136" y="2713"/>
                                <a:pt x="2127" y="2703"/>
                                <a:pt x="2115" y="2703"/>
                              </a:cubicBezTo>
                              <a:cubicBezTo>
                                <a:pt x="2103" y="2703"/>
                                <a:pt x="2093" y="2693"/>
                                <a:pt x="2093" y="2681"/>
                              </a:cubicBezTo>
                              <a:cubicBezTo>
                                <a:pt x="2093" y="2669"/>
                                <a:pt x="2103" y="2660"/>
                                <a:pt x="2115" y="2660"/>
                              </a:cubicBezTo>
                              <a:cubicBezTo>
                                <a:pt x="2158" y="2660"/>
                                <a:pt x="2158" y="2660"/>
                                <a:pt x="2158" y="2660"/>
                              </a:cubicBezTo>
                              <a:cubicBezTo>
                                <a:pt x="2170" y="2660"/>
                                <a:pt x="2180" y="2650"/>
                                <a:pt x="2180" y="2638"/>
                              </a:cubicBezTo>
                              <a:cubicBezTo>
                                <a:pt x="2180" y="2626"/>
                                <a:pt x="2190" y="2616"/>
                                <a:pt x="2201" y="2616"/>
                              </a:cubicBezTo>
                              <a:cubicBezTo>
                                <a:pt x="2213" y="2616"/>
                                <a:pt x="2223" y="2606"/>
                                <a:pt x="2223" y="2594"/>
                              </a:cubicBezTo>
                              <a:cubicBezTo>
                                <a:pt x="2223" y="2583"/>
                                <a:pt x="2233" y="2573"/>
                                <a:pt x="2245" y="2573"/>
                              </a:cubicBezTo>
                              <a:cubicBezTo>
                                <a:pt x="2257" y="2573"/>
                                <a:pt x="2267" y="2583"/>
                                <a:pt x="2267" y="2594"/>
                              </a:cubicBezTo>
                              <a:cubicBezTo>
                                <a:pt x="2267" y="2638"/>
                                <a:pt x="2267" y="2638"/>
                                <a:pt x="2267" y="2638"/>
                              </a:cubicBezTo>
                              <a:cubicBezTo>
                                <a:pt x="2267" y="2650"/>
                                <a:pt x="2257" y="2660"/>
                                <a:pt x="2245" y="2660"/>
                              </a:cubicBezTo>
                              <a:cubicBezTo>
                                <a:pt x="2233" y="2660"/>
                                <a:pt x="2223" y="2669"/>
                                <a:pt x="2223" y="2681"/>
                              </a:cubicBezTo>
                              <a:cubicBezTo>
                                <a:pt x="2223" y="2693"/>
                                <a:pt x="2233" y="2703"/>
                                <a:pt x="2245" y="2703"/>
                              </a:cubicBezTo>
                              <a:cubicBezTo>
                                <a:pt x="2257" y="2703"/>
                                <a:pt x="2267" y="2693"/>
                                <a:pt x="2267" y="2681"/>
                              </a:cubicBezTo>
                              <a:cubicBezTo>
                                <a:pt x="2267" y="2669"/>
                                <a:pt x="2276" y="2660"/>
                                <a:pt x="2288" y="2660"/>
                              </a:cubicBezTo>
                              <a:cubicBezTo>
                                <a:pt x="2300" y="2660"/>
                                <a:pt x="2310" y="2669"/>
                                <a:pt x="2310" y="2681"/>
                              </a:cubicBezTo>
                              <a:cubicBezTo>
                                <a:pt x="2310" y="2725"/>
                                <a:pt x="2310" y="2725"/>
                                <a:pt x="2310" y="2725"/>
                              </a:cubicBezTo>
                              <a:cubicBezTo>
                                <a:pt x="2310" y="2768"/>
                                <a:pt x="2310" y="2768"/>
                                <a:pt x="2310" y="2768"/>
                              </a:cubicBezTo>
                              <a:cubicBezTo>
                                <a:pt x="2310" y="2780"/>
                                <a:pt x="2300" y="2790"/>
                                <a:pt x="2288" y="2790"/>
                              </a:cubicBezTo>
                              <a:cubicBezTo>
                                <a:pt x="2276" y="2790"/>
                                <a:pt x="2267" y="2780"/>
                                <a:pt x="2267" y="2768"/>
                              </a:cubicBezTo>
                              <a:cubicBezTo>
                                <a:pt x="2267" y="2756"/>
                                <a:pt x="2257" y="2746"/>
                                <a:pt x="2245" y="2746"/>
                              </a:cubicBezTo>
                              <a:cubicBezTo>
                                <a:pt x="2233" y="2746"/>
                                <a:pt x="2223" y="2756"/>
                                <a:pt x="2223" y="2768"/>
                              </a:cubicBezTo>
                              <a:cubicBezTo>
                                <a:pt x="2223" y="2780"/>
                                <a:pt x="2233" y="2790"/>
                                <a:pt x="2245" y="2790"/>
                              </a:cubicBezTo>
                              <a:cubicBezTo>
                                <a:pt x="2257" y="2790"/>
                                <a:pt x="2267" y="2800"/>
                                <a:pt x="2267" y="2812"/>
                              </a:cubicBezTo>
                              <a:cubicBezTo>
                                <a:pt x="2267" y="2824"/>
                                <a:pt x="2257" y="2833"/>
                                <a:pt x="2245" y="2833"/>
                              </a:cubicBezTo>
                              <a:cubicBezTo>
                                <a:pt x="2233" y="2833"/>
                                <a:pt x="2223" y="2843"/>
                                <a:pt x="2223" y="2855"/>
                              </a:cubicBezTo>
                              <a:cubicBezTo>
                                <a:pt x="2223" y="2867"/>
                                <a:pt x="2213" y="2877"/>
                                <a:pt x="2201" y="2877"/>
                              </a:cubicBezTo>
                              <a:cubicBezTo>
                                <a:pt x="2190" y="2877"/>
                                <a:pt x="2180" y="2886"/>
                                <a:pt x="2180" y="2898"/>
                              </a:cubicBezTo>
                              <a:cubicBezTo>
                                <a:pt x="2180" y="2942"/>
                                <a:pt x="2180" y="2942"/>
                                <a:pt x="2180" y="2942"/>
                              </a:cubicBezTo>
                              <a:cubicBezTo>
                                <a:pt x="2180" y="2954"/>
                                <a:pt x="2190" y="2964"/>
                                <a:pt x="2201" y="2964"/>
                              </a:cubicBezTo>
                              <a:cubicBezTo>
                                <a:pt x="2245" y="2964"/>
                                <a:pt x="2245" y="2964"/>
                                <a:pt x="2245" y="2964"/>
                              </a:cubicBezTo>
                              <a:cubicBezTo>
                                <a:pt x="2288" y="2964"/>
                                <a:pt x="2288" y="2964"/>
                                <a:pt x="2288" y="2964"/>
                              </a:cubicBezTo>
                              <a:cubicBezTo>
                                <a:pt x="2300" y="2964"/>
                                <a:pt x="2310" y="2973"/>
                                <a:pt x="2310" y="2985"/>
                              </a:cubicBezTo>
                              <a:cubicBezTo>
                                <a:pt x="2310" y="2997"/>
                                <a:pt x="2300" y="3007"/>
                                <a:pt x="2288" y="3007"/>
                              </a:cubicBezTo>
                              <a:cubicBezTo>
                                <a:pt x="2276" y="3007"/>
                                <a:pt x="2267" y="3017"/>
                                <a:pt x="2267" y="3029"/>
                              </a:cubicBezTo>
                              <a:cubicBezTo>
                                <a:pt x="2267" y="3072"/>
                                <a:pt x="2267" y="3072"/>
                                <a:pt x="2267" y="3072"/>
                              </a:cubicBezTo>
                              <a:cubicBezTo>
                                <a:pt x="2267" y="3084"/>
                                <a:pt x="2276" y="3094"/>
                                <a:pt x="2288" y="3094"/>
                              </a:cubicBezTo>
                              <a:cubicBezTo>
                                <a:pt x="2300" y="3094"/>
                                <a:pt x="2310" y="3104"/>
                                <a:pt x="2310" y="3116"/>
                              </a:cubicBezTo>
                              <a:cubicBezTo>
                                <a:pt x="2310" y="3127"/>
                                <a:pt x="2320" y="3137"/>
                                <a:pt x="2332" y="3137"/>
                              </a:cubicBezTo>
                              <a:cubicBezTo>
                                <a:pt x="2344" y="3137"/>
                                <a:pt x="2353" y="3147"/>
                                <a:pt x="2353" y="3159"/>
                              </a:cubicBezTo>
                              <a:cubicBezTo>
                                <a:pt x="2353" y="3171"/>
                                <a:pt x="2344" y="3181"/>
                                <a:pt x="2332" y="3181"/>
                              </a:cubicBezTo>
                              <a:cubicBezTo>
                                <a:pt x="2320" y="3181"/>
                                <a:pt x="2310" y="3190"/>
                                <a:pt x="2310" y="3202"/>
                              </a:cubicBezTo>
                              <a:cubicBezTo>
                                <a:pt x="2310" y="3246"/>
                                <a:pt x="2310" y="3246"/>
                                <a:pt x="2310" y="3246"/>
                              </a:cubicBezTo>
                              <a:cubicBezTo>
                                <a:pt x="2310" y="3289"/>
                                <a:pt x="2310" y="3289"/>
                                <a:pt x="2310" y="3289"/>
                              </a:cubicBezTo>
                              <a:cubicBezTo>
                                <a:pt x="2310" y="3301"/>
                                <a:pt x="2320" y="3311"/>
                                <a:pt x="2332" y="3311"/>
                              </a:cubicBezTo>
                              <a:cubicBezTo>
                                <a:pt x="2375" y="3311"/>
                                <a:pt x="2375" y="3311"/>
                                <a:pt x="2375" y="3311"/>
                              </a:cubicBezTo>
                              <a:cubicBezTo>
                                <a:pt x="2377" y="3311"/>
                                <a:pt x="2379" y="3311"/>
                                <a:pt x="2381" y="3310"/>
                              </a:cubicBezTo>
                              <a:close/>
                              <a:moveTo>
                                <a:pt x="2280" y="2985"/>
                              </a:moveTo>
                              <a:cubicBezTo>
                                <a:pt x="2280" y="2990"/>
                                <a:pt x="2284" y="2994"/>
                                <a:pt x="2288" y="2994"/>
                              </a:cubicBezTo>
                              <a:cubicBezTo>
                                <a:pt x="2293" y="2994"/>
                                <a:pt x="2297" y="2990"/>
                                <a:pt x="2297" y="2985"/>
                              </a:cubicBezTo>
                              <a:cubicBezTo>
                                <a:pt x="2297" y="2980"/>
                                <a:pt x="2293" y="2977"/>
                                <a:pt x="2288" y="2977"/>
                              </a:cubicBezTo>
                              <a:cubicBezTo>
                                <a:pt x="2284" y="2977"/>
                                <a:pt x="2280" y="2980"/>
                                <a:pt x="2280" y="2985"/>
                              </a:cubicBezTo>
                              <a:close/>
                              <a:moveTo>
                                <a:pt x="2280" y="2681"/>
                              </a:moveTo>
                              <a:cubicBezTo>
                                <a:pt x="2280" y="2686"/>
                                <a:pt x="2284" y="2690"/>
                                <a:pt x="2288" y="2690"/>
                              </a:cubicBezTo>
                              <a:cubicBezTo>
                                <a:pt x="2293" y="2690"/>
                                <a:pt x="2297" y="2686"/>
                                <a:pt x="2297" y="2681"/>
                              </a:cubicBezTo>
                              <a:cubicBezTo>
                                <a:pt x="2297" y="2677"/>
                                <a:pt x="2293" y="2673"/>
                                <a:pt x="2288" y="2673"/>
                              </a:cubicBezTo>
                              <a:cubicBezTo>
                                <a:pt x="2284" y="2673"/>
                                <a:pt x="2280" y="2677"/>
                                <a:pt x="2280" y="2681"/>
                              </a:cubicBezTo>
                              <a:close/>
                              <a:moveTo>
                                <a:pt x="2280" y="2725"/>
                              </a:moveTo>
                              <a:cubicBezTo>
                                <a:pt x="2280" y="2730"/>
                                <a:pt x="2284" y="2733"/>
                                <a:pt x="2288" y="2733"/>
                              </a:cubicBezTo>
                              <a:cubicBezTo>
                                <a:pt x="2293" y="2733"/>
                                <a:pt x="2297" y="2730"/>
                                <a:pt x="2297" y="2725"/>
                              </a:cubicBezTo>
                              <a:cubicBezTo>
                                <a:pt x="2297" y="2720"/>
                                <a:pt x="2293" y="2716"/>
                                <a:pt x="2288" y="2716"/>
                              </a:cubicBezTo>
                              <a:cubicBezTo>
                                <a:pt x="2284" y="2716"/>
                                <a:pt x="2280" y="2720"/>
                                <a:pt x="2280" y="2725"/>
                              </a:cubicBezTo>
                              <a:close/>
                              <a:moveTo>
                                <a:pt x="2236" y="2725"/>
                              </a:moveTo>
                              <a:cubicBezTo>
                                <a:pt x="2236" y="2730"/>
                                <a:pt x="2240" y="2733"/>
                                <a:pt x="2245" y="2733"/>
                              </a:cubicBezTo>
                              <a:cubicBezTo>
                                <a:pt x="2250" y="2733"/>
                                <a:pt x="2254" y="2730"/>
                                <a:pt x="2254" y="2725"/>
                              </a:cubicBezTo>
                              <a:cubicBezTo>
                                <a:pt x="2254" y="2720"/>
                                <a:pt x="2250" y="2716"/>
                                <a:pt x="2245" y="2716"/>
                              </a:cubicBezTo>
                              <a:cubicBezTo>
                                <a:pt x="2240" y="2716"/>
                                <a:pt x="2236" y="2720"/>
                                <a:pt x="2236" y="2725"/>
                              </a:cubicBezTo>
                              <a:close/>
                              <a:moveTo>
                                <a:pt x="2193" y="2681"/>
                              </a:moveTo>
                              <a:cubicBezTo>
                                <a:pt x="2193" y="2686"/>
                                <a:pt x="2197" y="2690"/>
                                <a:pt x="2201" y="2690"/>
                              </a:cubicBezTo>
                              <a:cubicBezTo>
                                <a:pt x="2206" y="2690"/>
                                <a:pt x="2210" y="2686"/>
                                <a:pt x="2210" y="2681"/>
                              </a:cubicBezTo>
                              <a:cubicBezTo>
                                <a:pt x="2210" y="2677"/>
                                <a:pt x="2206" y="2673"/>
                                <a:pt x="2201" y="2673"/>
                              </a:cubicBezTo>
                              <a:cubicBezTo>
                                <a:pt x="2197" y="2673"/>
                                <a:pt x="2193" y="2677"/>
                                <a:pt x="2193" y="2681"/>
                              </a:cubicBezTo>
                              <a:close/>
                              <a:moveTo>
                                <a:pt x="2193" y="2812"/>
                              </a:moveTo>
                              <a:cubicBezTo>
                                <a:pt x="2193" y="2816"/>
                                <a:pt x="2197" y="2820"/>
                                <a:pt x="2201" y="2820"/>
                              </a:cubicBezTo>
                              <a:cubicBezTo>
                                <a:pt x="2206" y="2820"/>
                                <a:pt x="2210" y="2816"/>
                                <a:pt x="2210" y="2812"/>
                              </a:cubicBezTo>
                              <a:cubicBezTo>
                                <a:pt x="2210" y="2807"/>
                                <a:pt x="2206" y="2803"/>
                                <a:pt x="2201" y="2803"/>
                              </a:cubicBezTo>
                              <a:cubicBezTo>
                                <a:pt x="2197" y="2803"/>
                                <a:pt x="2193" y="2807"/>
                                <a:pt x="2193" y="2812"/>
                              </a:cubicBezTo>
                              <a:close/>
                              <a:moveTo>
                                <a:pt x="2123" y="2681"/>
                              </a:moveTo>
                              <a:cubicBezTo>
                                <a:pt x="2123" y="2677"/>
                                <a:pt x="2119" y="2673"/>
                                <a:pt x="2115" y="2673"/>
                              </a:cubicBezTo>
                              <a:cubicBezTo>
                                <a:pt x="2110" y="2673"/>
                                <a:pt x="2106" y="2677"/>
                                <a:pt x="2106" y="2681"/>
                              </a:cubicBezTo>
                              <a:cubicBezTo>
                                <a:pt x="2106" y="2686"/>
                                <a:pt x="2110" y="2690"/>
                                <a:pt x="2115" y="2690"/>
                              </a:cubicBezTo>
                              <a:cubicBezTo>
                                <a:pt x="2119" y="2690"/>
                                <a:pt x="2123" y="2686"/>
                                <a:pt x="2123" y="2681"/>
                              </a:cubicBezTo>
                              <a:close/>
                              <a:moveTo>
                                <a:pt x="2167" y="2725"/>
                              </a:moveTo>
                              <a:cubicBezTo>
                                <a:pt x="2167" y="2720"/>
                                <a:pt x="2163" y="2716"/>
                                <a:pt x="2158" y="2716"/>
                              </a:cubicBezTo>
                              <a:cubicBezTo>
                                <a:pt x="2153" y="2716"/>
                                <a:pt x="2149" y="2720"/>
                                <a:pt x="2149" y="2725"/>
                              </a:cubicBezTo>
                              <a:cubicBezTo>
                                <a:pt x="2149" y="2730"/>
                                <a:pt x="2153" y="2733"/>
                                <a:pt x="2158" y="2733"/>
                              </a:cubicBezTo>
                              <a:cubicBezTo>
                                <a:pt x="2163" y="2733"/>
                                <a:pt x="2167" y="2730"/>
                                <a:pt x="2167" y="2725"/>
                              </a:cubicBezTo>
                              <a:close/>
                              <a:moveTo>
                                <a:pt x="2063" y="2594"/>
                              </a:moveTo>
                              <a:cubicBezTo>
                                <a:pt x="2063" y="2599"/>
                                <a:pt x="2066" y="2603"/>
                                <a:pt x="2071" y="2603"/>
                              </a:cubicBezTo>
                              <a:cubicBezTo>
                                <a:pt x="2076" y="2603"/>
                                <a:pt x="2080" y="2599"/>
                                <a:pt x="2080" y="2594"/>
                              </a:cubicBezTo>
                              <a:cubicBezTo>
                                <a:pt x="2080" y="2590"/>
                                <a:pt x="2076" y="2586"/>
                                <a:pt x="2071" y="2586"/>
                              </a:cubicBezTo>
                              <a:cubicBezTo>
                                <a:pt x="2066" y="2586"/>
                                <a:pt x="2063" y="2590"/>
                                <a:pt x="2063" y="2594"/>
                              </a:cubicBezTo>
                              <a:close/>
                              <a:moveTo>
                                <a:pt x="2063" y="2638"/>
                              </a:moveTo>
                              <a:cubicBezTo>
                                <a:pt x="2063" y="2643"/>
                                <a:pt x="2066" y="2647"/>
                                <a:pt x="2071" y="2647"/>
                              </a:cubicBezTo>
                              <a:cubicBezTo>
                                <a:pt x="2076" y="2647"/>
                                <a:pt x="2080" y="2643"/>
                                <a:pt x="2080" y="2638"/>
                              </a:cubicBezTo>
                              <a:cubicBezTo>
                                <a:pt x="2080" y="2633"/>
                                <a:pt x="2076" y="2629"/>
                                <a:pt x="2071" y="2629"/>
                              </a:cubicBezTo>
                              <a:cubicBezTo>
                                <a:pt x="2066" y="2629"/>
                                <a:pt x="2063" y="2633"/>
                                <a:pt x="2063" y="2638"/>
                              </a:cubicBezTo>
                              <a:close/>
                              <a:moveTo>
                                <a:pt x="1819" y="2812"/>
                              </a:moveTo>
                              <a:cubicBezTo>
                                <a:pt x="1819" y="2807"/>
                                <a:pt x="1815" y="2803"/>
                                <a:pt x="1811" y="2803"/>
                              </a:cubicBezTo>
                              <a:cubicBezTo>
                                <a:pt x="1806" y="2803"/>
                                <a:pt x="1802" y="2807"/>
                                <a:pt x="1802" y="2812"/>
                              </a:cubicBezTo>
                              <a:cubicBezTo>
                                <a:pt x="1802" y="2816"/>
                                <a:pt x="1806" y="2820"/>
                                <a:pt x="1811" y="2820"/>
                              </a:cubicBezTo>
                              <a:cubicBezTo>
                                <a:pt x="1815" y="2820"/>
                                <a:pt x="1819" y="2816"/>
                                <a:pt x="1819" y="2812"/>
                              </a:cubicBezTo>
                              <a:close/>
                              <a:moveTo>
                                <a:pt x="1819" y="2768"/>
                              </a:moveTo>
                              <a:cubicBezTo>
                                <a:pt x="1819" y="2763"/>
                                <a:pt x="1815" y="2759"/>
                                <a:pt x="1811" y="2759"/>
                              </a:cubicBezTo>
                              <a:cubicBezTo>
                                <a:pt x="1806" y="2759"/>
                                <a:pt x="1802" y="2763"/>
                                <a:pt x="1802" y="2768"/>
                              </a:cubicBezTo>
                              <a:cubicBezTo>
                                <a:pt x="1802" y="2773"/>
                                <a:pt x="1806" y="2777"/>
                                <a:pt x="1811" y="2777"/>
                              </a:cubicBezTo>
                              <a:cubicBezTo>
                                <a:pt x="1815" y="2777"/>
                                <a:pt x="1819" y="2773"/>
                                <a:pt x="1819" y="2768"/>
                              </a:cubicBezTo>
                              <a:close/>
                              <a:moveTo>
                                <a:pt x="1585" y="3202"/>
                              </a:moveTo>
                              <a:cubicBezTo>
                                <a:pt x="1585" y="3207"/>
                                <a:pt x="1589" y="3211"/>
                                <a:pt x="1594" y="3211"/>
                              </a:cubicBezTo>
                              <a:cubicBezTo>
                                <a:pt x="1598" y="3211"/>
                                <a:pt x="1602" y="3207"/>
                                <a:pt x="1602" y="3202"/>
                              </a:cubicBezTo>
                              <a:cubicBezTo>
                                <a:pt x="1602" y="3198"/>
                                <a:pt x="1598" y="3194"/>
                                <a:pt x="1594" y="3194"/>
                              </a:cubicBezTo>
                              <a:cubicBezTo>
                                <a:pt x="1589" y="3194"/>
                                <a:pt x="1585" y="3198"/>
                                <a:pt x="1585" y="3202"/>
                              </a:cubicBezTo>
                              <a:close/>
                              <a:moveTo>
                                <a:pt x="1515" y="3246"/>
                              </a:moveTo>
                              <a:cubicBezTo>
                                <a:pt x="1515" y="3241"/>
                                <a:pt x="1512" y="3237"/>
                                <a:pt x="1507" y="3237"/>
                              </a:cubicBezTo>
                              <a:cubicBezTo>
                                <a:pt x="1502" y="3237"/>
                                <a:pt x="1498" y="3241"/>
                                <a:pt x="1498" y="3246"/>
                              </a:cubicBezTo>
                              <a:cubicBezTo>
                                <a:pt x="1498" y="3251"/>
                                <a:pt x="1502" y="3254"/>
                                <a:pt x="1507" y="3254"/>
                              </a:cubicBezTo>
                              <a:cubicBezTo>
                                <a:pt x="1512" y="3254"/>
                                <a:pt x="1515" y="3251"/>
                                <a:pt x="1515" y="3246"/>
                              </a:cubicBezTo>
                              <a:close/>
                              <a:moveTo>
                                <a:pt x="1385" y="3333"/>
                              </a:moveTo>
                              <a:cubicBezTo>
                                <a:pt x="1385" y="3328"/>
                                <a:pt x="1381" y="3324"/>
                                <a:pt x="1377" y="3324"/>
                              </a:cubicBezTo>
                              <a:cubicBezTo>
                                <a:pt x="1372" y="3324"/>
                                <a:pt x="1368" y="3328"/>
                                <a:pt x="1368" y="3333"/>
                              </a:cubicBezTo>
                              <a:cubicBezTo>
                                <a:pt x="1368" y="3337"/>
                                <a:pt x="1372" y="3341"/>
                                <a:pt x="1377" y="3341"/>
                              </a:cubicBezTo>
                              <a:cubicBezTo>
                                <a:pt x="1381" y="3341"/>
                                <a:pt x="1385" y="3337"/>
                                <a:pt x="1385" y="3333"/>
                              </a:cubicBezTo>
                              <a:close/>
                              <a:moveTo>
                                <a:pt x="1429" y="3333"/>
                              </a:moveTo>
                              <a:cubicBezTo>
                                <a:pt x="1429" y="3328"/>
                                <a:pt x="1425" y="3324"/>
                                <a:pt x="1420" y="3324"/>
                              </a:cubicBezTo>
                              <a:cubicBezTo>
                                <a:pt x="1415" y="3324"/>
                                <a:pt x="1411" y="3328"/>
                                <a:pt x="1411" y="3333"/>
                              </a:cubicBezTo>
                              <a:cubicBezTo>
                                <a:pt x="1411" y="3337"/>
                                <a:pt x="1415" y="3341"/>
                                <a:pt x="1420" y="3341"/>
                              </a:cubicBezTo>
                              <a:cubicBezTo>
                                <a:pt x="1425" y="3341"/>
                                <a:pt x="1429" y="3337"/>
                                <a:pt x="1429" y="3333"/>
                              </a:cubicBezTo>
                              <a:close/>
                              <a:moveTo>
                                <a:pt x="1429" y="3289"/>
                              </a:moveTo>
                              <a:cubicBezTo>
                                <a:pt x="1429" y="3284"/>
                                <a:pt x="1425" y="3280"/>
                                <a:pt x="1420" y="3280"/>
                              </a:cubicBezTo>
                              <a:cubicBezTo>
                                <a:pt x="1415" y="3280"/>
                                <a:pt x="1411" y="3284"/>
                                <a:pt x="1411" y="3289"/>
                              </a:cubicBezTo>
                              <a:cubicBezTo>
                                <a:pt x="1411" y="3294"/>
                                <a:pt x="1415" y="3298"/>
                                <a:pt x="1420" y="3298"/>
                              </a:cubicBezTo>
                              <a:cubicBezTo>
                                <a:pt x="1425" y="3298"/>
                                <a:pt x="1429" y="3294"/>
                                <a:pt x="1429" y="3289"/>
                              </a:cubicBezTo>
                              <a:close/>
                              <a:moveTo>
                                <a:pt x="1559" y="3289"/>
                              </a:moveTo>
                              <a:cubicBezTo>
                                <a:pt x="1559" y="3284"/>
                                <a:pt x="1555" y="3280"/>
                                <a:pt x="1550" y="3280"/>
                              </a:cubicBezTo>
                              <a:cubicBezTo>
                                <a:pt x="1545" y="3280"/>
                                <a:pt x="1542" y="3284"/>
                                <a:pt x="1542" y="3289"/>
                              </a:cubicBezTo>
                              <a:cubicBezTo>
                                <a:pt x="1542" y="3294"/>
                                <a:pt x="1545" y="3298"/>
                                <a:pt x="1550" y="3298"/>
                              </a:cubicBezTo>
                              <a:cubicBezTo>
                                <a:pt x="1555" y="3298"/>
                                <a:pt x="1559" y="3294"/>
                                <a:pt x="1559" y="3289"/>
                              </a:cubicBezTo>
                              <a:close/>
                              <a:moveTo>
                                <a:pt x="1559" y="3246"/>
                              </a:moveTo>
                              <a:cubicBezTo>
                                <a:pt x="1559" y="3241"/>
                                <a:pt x="1555" y="3237"/>
                                <a:pt x="1550" y="3237"/>
                              </a:cubicBezTo>
                              <a:cubicBezTo>
                                <a:pt x="1545" y="3237"/>
                                <a:pt x="1542" y="3241"/>
                                <a:pt x="1542" y="3246"/>
                              </a:cubicBezTo>
                              <a:cubicBezTo>
                                <a:pt x="1542" y="3251"/>
                                <a:pt x="1545" y="3254"/>
                                <a:pt x="1550" y="3254"/>
                              </a:cubicBezTo>
                              <a:cubicBezTo>
                                <a:pt x="1555" y="3254"/>
                                <a:pt x="1559" y="3251"/>
                                <a:pt x="1559" y="3246"/>
                              </a:cubicBezTo>
                              <a:close/>
                              <a:moveTo>
                                <a:pt x="1559" y="3202"/>
                              </a:moveTo>
                              <a:cubicBezTo>
                                <a:pt x="1559" y="3198"/>
                                <a:pt x="1555" y="3194"/>
                                <a:pt x="1550" y="3194"/>
                              </a:cubicBezTo>
                              <a:cubicBezTo>
                                <a:pt x="1545" y="3194"/>
                                <a:pt x="1542" y="3198"/>
                                <a:pt x="1542" y="3202"/>
                              </a:cubicBezTo>
                              <a:cubicBezTo>
                                <a:pt x="1542" y="3207"/>
                                <a:pt x="1545" y="3211"/>
                                <a:pt x="1550" y="3211"/>
                              </a:cubicBezTo>
                              <a:cubicBezTo>
                                <a:pt x="1555" y="3211"/>
                                <a:pt x="1559" y="3207"/>
                                <a:pt x="1559" y="3202"/>
                              </a:cubicBezTo>
                              <a:close/>
                              <a:moveTo>
                                <a:pt x="1602" y="3333"/>
                              </a:moveTo>
                              <a:cubicBezTo>
                                <a:pt x="1602" y="3328"/>
                                <a:pt x="1598" y="3324"/>
                                <a:pt x="1594" y="3324"/>
                              </a:cubicBezTo>
                              <a:cubicBezTo>
                                <a:pt x="1589" y="3324"/>
                                <a:pt x="1585" y="3328"/>
                                <a:pt x="1585" y="3333"/>
                              </a:cubicBezTo>
                              <a:cubicBezTo>
                                <a:pt x="1585" y="3337"/>
                                <a:pt x="1589" y="3341"/>
                                <a:pt x="1594" y="3341"/>
                              </a:cubicBezTo>
                              <a:cubicBezTo>
                                <a:pt x="1598" y="3341"/>
                                <a:pt x="1602" y="3337"/>
                                <a:pt x="1602" y="3333"/>
                              </a:cubicBezTo>
                              <a:close/>
                              <a:moveTo>
                                <a:pt x="1602" y="3289"/>
                              </a:moveTo>
                              <a:cubicBezTo>
                                <a:pt x="1602" y="3284"/>
                                <a:pt x="1598" y="3280"/>
                                <a:pt x="1594" y="3280"/>
                              </a:cubicBezTo>
                              <a:cubicBezTo>
                                <a:pt x="1589" y="3280"/>
                                <a:pt x="1585" y="3284"/>
                                <a:pt x="1585" y="3289"/>
                              </a:cubicBezTo>
                              <a:cubicBezTo>
                                <a:pt x="1585" y="3294"/>
                                <a:pt x="1589" y="3298"/>
                                <a:pt x="1594" y="3298"/>
                              </a:cubicBezTo>
                              <a:cubicBezTo>
                                <a:pt x="1598" y="3298"/>
                                <a:pt x="1602" y="3294"/>
                                <a:pt x="1602" y="3289"/>
                              </a:cubicBezTo>
                              <a:close/>
                              <a:moveTo>
                                <a:pt x="1776" y="3246"/>
                              </a:moveTo>
                              <a:cubicBezTo>
                                <a:pt x="1776" y="3241"/>
                                <a:pt x="1772" y="3237"/>
                                <a:pt x="1767" y="3237"/>
                              </a:cubicBezTo>
                              <a:cubicBezTo>
                                <a:pt x="1763" y="3237"/>
                                <a:pt x="1759" y="3241"/>
                                <a:pt x="1759" y="3246"/>
                              </a:cubicBezTo>
                              <a:cubicBezTo>
                                <a:pt x="1759" y="3251"/>
                                <a:pt x="1763" y="3254"/>
                                <a:pt x="1767" y="3254"/>
                              </a:cubicBezTo>
                              <a:cubicBezTo>
                                <a:pt x="1772" y="3254"/>
                                <a:pt x="1776" y="3251"/>
                                <a:pt x="1776" y="3246"/>
                              </a:cubicBezTo>
                              <a:close/>
                              <a:moveTo>
                                <a:pt x="1776" y="3202"/>
                              </a:moveTo>
                              <a:cubicBezTo>
                                <a:pt x="1776" y="3198"/>
                                <a:pt x="1772" y="3194"/>
                                <a:pt x="1767" y="3194"/>
                              </a:cubicBezTo>
                              <a:cubicBezTo>
                                <a:pt x="1763" y="3194"/>
                                <a:pt x="1759" y="3198"/>
                                <a:pt x="1759" y="3202"/>
                              </a:cubicBezTo>
                              <a:cubicBezTo>
                                <a:pt x="1759" y="3207"/>
                                <a:pt x="1763" y="3211"/>
                                <a:pt x="1767" y="3211"/>
                              </a:cubicBezTo>
                              <a:cubicBezTo>
                                <a:pt x="1772" y="3211"/>
                                <a:pt x="1776" y="3207"/>
                                <a:pt x="1776" y="3202"/>
                              </a:cubicBezTo>
                              <a:close/>
                              <a:moveTo>
                                <a:pt x="1776" y="3159"/>
                              </a:moveTo>
                              <a:cubicBezTo>
                                <a:pt x="1776" y="3154"/>
                                <a:pt x="1772" y="3150"/>
                                <a:pt x="1767" y="3150"/>
                              </a:cubicBezTo>
                              <a:cubicBezTo>
                                <a:pt x="1763" y="3150"/>
                                <a:pt x="1759" y="3154"/>
                                <a:pt x="1759" y="3159"/>
                              </a:cubicBezTo>
                              <a:cubicBezTo>
                                <a:pt x="1759" y="3164"/>
                                <a:pt x="1763" y="3168"/>
                                <a:pt x="1767" y="3168"/>
                              </a:cubicBezTo>
                              <a:cubicBezTo>
                                <a:pt x="1772" y="3168"/>
                                <a:pt x="1776" y="3164"/>
                                <a:pt x="1776" y="3159"/>
                              </a:cubicBezTo>
                              <a:close/>
                              <a:moveTo>
                                <a:pt x="1776" y="3116"/>
                              </a:moveTo>
                              <a:cubicBezTo>
                                <a:pt x="1776" y="3111"/>
                                <a:pt x="1772" y="3107"/>
                                <a:pt x="1767" y="3107"/>
                              </a:cubicBezTo>
                              <a:cubicBezTo>
                                <a:pt x="1763" y="3107"/>
                                <a:pt x="1759" y="3111"/>
                                <a:pt x="1759" y="3116"/>
                              </a:cubicBezTo>
                              <a:cubicBezTo>
                                <a:pt x="1759" y="3120"/>
                                <a:pt x="1763" y="3124"/>
                                <a:pt x="1767" y="3124"/>
                              </a:cubicBezTo>
                              <a:cubicBezTo>
                                <a:pt x="1772" y="3124"/>
                                <a:pt x="1776" y="3120"/>
                                <a:pt x="1776" y="3116"/>
                              </a:cubicBezTo>
                              <a:close/>
                              <a:moveTo>
                                <a:pt x="1776" y="3072"/>
                              </a:moveTo>
                              <a:cubicBezTo>
                                <a:pt x="1776" y="3067"/>
                                <a:pt x="1772" y="3063"/>
                                <a:pt x="1767" y="3063"/>
                              </a:cubicBezTo>
                              <a:cubicBezTo>
                                <a:pt x="1763" y="3063"/>
                                <a:pt x="1759" y="3067"/>
                                <a:pt x="1759" y="3072"/>
                              </a:cubicBezTo>
                              <a:cubicBezTo>
                                <a:pt x="1759" y="3077"/>
                                <a:pt x="1763" y="3081"/>
                                <a:pt x="1767" y="3081"/>
                              </a:cubicBezTo>
                              <a:cubicBezTo>
                                <a:pt x="1772" y="3081"/>
                                <a:pt x="1776" y="3077"/>
                                <a:pt x="1776" y="3072"/>
                              </a:cubicBezTo>
                              <a:close/>
                              <a:moveTo>
                                <a:pt x="1776" y="3029"/>
                              </a:moveTo>
                              <a:cubicBezTo>
                                <a:pt x="1776" y="3024"/>
                                <a:pt x="1772" y="3020"/>
                                <a:pt x="1767" y="3020"/>
                              </a:cubicBezTo>
                              <a:cubicBezTo>
                                <a:pt x="1763" y="3020"/>
                                <a:pt x="1759" y="3024"/>
                                <a:pt x="1759" y="3029"/>
                              </a:cubicBezTo>
                              <a:cubicBezTo>
                                <a:pt x="1759" y="3033"/>
                                <a:pt x="1763" y="3037"/>
                                <a:pt x="1767" y="3037"/>
                              </a:cubicBezTo>
                              <a:cubicBezTo>
                                <a:pt x="1772" y="3037"/>
                                <a:pt x="1776" y="3033"/>
                                <a:pt x="1776" y="3029"/>
                              </a:cubicBezTo>
                              <a:close/>
                              <a:moveTo>
                                <a:pt x="1976" y="3289"/>
                              </a:moveTo>
                              <a:cubicBezTo>
                                <a:pt x="1976" y="3294"/>
                                <a:pt x="1980" y="3298"/>
                                <a:pt x="1984" y="3298"/>
                              </a:cubicBezTo>
                              <a:cubicBezTo>
                                <a:pt x="1989" y="3298"/>
                                <a:pt x="1993" y="3294"/>
                                <a:pt x="1993" y="3289"/>
                              </a:cubicBezTo>
                              <a:cubicBezTo>
                                <a:pt x="1993" y="3284"/>
                                <a:pt x="1989" y="3280"/>
                                <a:pt x="1984" y="3280"/>
                              </a:cubicBezTo>
                              <a:cubicBezTo>
                                <a:pt x="1980" y="3280"/>
                                <a:pt x="1976" y="3284"/>
                                <a:pt x="1976" y="3289"/>
                              </a:cubicBezTo>
                              <a:close/>
                              <a:moveTo>
                                <a:pt x="2019" y="3202"/>
                              </a:moveTo>
                              <a:cubicBezTo>
                                <a:pt x="2019" y="3207"/>
                                <a:pt x="2023" y="3211"/>
                                <a:pt x="2028" y="3211"/>
                              </a:cubicBezTo>
                              <a:cubicBezTo>
                                <a:pt x="2033" y="3211"/>
                                <a:pt x="2036" y="3207"/>
                                <a:pt x="2036" y="3202"/>
                              </a:cubicBezTo>
                              <a:cubicBezTo>
                                <a:pt x="2036" y="3198"/>
                                <a:pt x="2033" y="3194"/>
                                <a:pt x="2028" y="3194"/>
                              </a:cubicBezTo>
                              <a:cubicBezTo>
                                <a:pt x="2023" y="3194"/>
                                <a:pt x="2019" y="3198"/>
                                <a:pt x="2019" y="3202"/>
                              </a:cubicBezTo>
                              <a:close/>
                              <a:moveTo>
                                <a:pt x="1976" y="3159"/>
                              </a:moveTo>
                              <a:cubicBezTo>
                                <a:pt x="1976" y="3164"/>
                                <a:pt x="1980" y="3168"/>
                                <a:pt x="1984" y="3168"/>
                              </a:cubicBezTo>
                              <a:cubicBezTo>
                                <a:pt x="1989" y="3168"/>
                                <a:pt x="1993" y="3164"/>
                                <a:pt x="1993" y="3159"/>
                              </a:cubicBezTo>
                              <a:cubicBezTo>
                                <a:pt x="1993" y="3154"/>
                                <a:pt x="1989" y="3150"/>
                                <a:pt x="1984" y="3150"/>
                              </a:cubicBezTo>
                              <a:cubicBezTo>
                                <a:pt x="1980" y="3150"/>
                                <a:pt x="1976" y="3154"/>
                                <a:pt x="1976" y="3159"/>
                              </a:cubicBezTo>
                              <a:close/>
                              <a:moveTo>
                                <a:pt x="1906" y="3289"/>
                              </a:moveTo>
                              <a:cubicBezTo>
                                <a:pt x="1906" y="3284"/>
                                <a:pt x="1902" y="3280"/>
                                <a:pt x="1898" y="3280"/>
                              </a:cubicBezTo>
                              <a:cubicBezTo>
                                <a:pt x="1893" y="3280"/>
                                <a:pt x="1889" y="3284"/>
                                <a:pt x="1889" y="3289"/>
                              </a:cubicBezTo>
                              <a:cubicBezTo>
                                <a:pt x="1889" y="3294"/>
                                <a:pt x="1893" y="3298"/>
                                <a:pt x="1898" y="3298"/>
                              </a:cubicBezTo>
                              <a:cubicBezTo>
                                <a:pt x="1902" y="3298"/>
                                <a:pt x="1906" y="3294"/>
                                <a:pt x="1906" y="3289"/>
                              </a:cubicBezTo>
                              <a:close/>
                              <a:moveTo>
                                <a:pt x="1932" y="3159"/>
                              </a:moveTo>
                              <a:cubicBezTo>
                                <a:pt x="1932" y="3164"/>
                                <a:pt x="1936" y="3168"/>
                                <a:pt x="1941" y="3168"/>
                              </a:cubicBezTo>
                              <a:cubicBezTo>
                                <a:pt x="1946" y="3168"/>
                                <a:pt x="1950" y="3164"/>
                                <a:pt x="1950" y="3159"/>
                              </a:cubicBezTo>
                              <a:cubicBezTo>
                                <a:pt x="1950" y="3154"/>
                                <a:pt x="1946" y="3150"/>
                                <a:pt x="1941" y="3150"/>
                              </a:cubicBezTo>
                              <a:cubicBezTo>
                                <a:pt x="1936" y="3150"/>
                                <a:pt x="1932" y="3154"/>
                                <a:pt x="1932" y="3159"/>
                              </a:cubicBezTo>
                              <a:close/>
                              <a:moveTo>
                                <a:pt x="1932" y="3202"/>
                              </a:moveTo>
                              <a:cubicBezTo>
                                <a:pt x="1932" y="3207"/>
                                <a:pt x="1936" y="3211"/>
                                <a:pt x="1941" y="3211"/>
                              </a:cubicBezTo>
                              <a:cubicBezTo>
                                <a:pt x="1946" y="3211"/>
                                <a:pt x="1950" y="3207"/>
                                <a:pt x="1950" y="3202"/>
                              </a:cubicBezTo>
                              <a:cubicBezTo>
                                <a:pt x="1950" y="3198"/>
                                <a:pt x="1946" y="3194"/>
                                <a:pt x="1941" y="3194"/>
                              </a:cubicBezTo>
                              <a:cubicBezTo>
                                <a:pt x="1936" y="3194"/>
                                <a:pt x="1932" y="3198"/>
                                <a:pt x="1932" y="3202"/>
                              </a:cubicBezTo>
                              <a:close/>
                              <a:moveTo>
                                <a:pt x="1876" y="3202"/>
                              </a:moveTo>
                              <a:cubicBezTo>
                                <a:pt x="1876" y="3214"/>
                                <a:pt x="1886" y="3224"/>
                                <a:pt x="1898" y="3224"/>
                              </a:cubicBezTo>
                              <a:cubicBezTo>
                                <a:pt x="1909" y="3224"/>
                                <a:pt x="1919" y="3214"/>
                                <a:pt x="1919" y="3202"/>
                              </a:cubicBezTo>
                              <a:cubicBezTo>
                                <a:pt x="1919" y="3190"/>
                                <a:pt x="1909" y="3181"/>
                                <a:pt x="1898" y="3181"/>
                              </a:cubicBezTo>
                              <a:cubicBezTo>
                                <a:pt x="1886" y="3181"/>
                                <a:pt x="1876" y="3190"/>
                                <a:pt x="1876" y="3202"/>
                              </a:cubicBezTo>
                              <a:close/>
                              <a:moveTo>
                                <a:pt x="1845" y="3159"/>
                              </a:moveTo>
                              <a:cubicBezTo>
                                <a:pt x="1845" y="3164"/>
                                <a:pt x="1849" y="3168"/>
                                <a:pt x="1854" y="3168"/>
                              </a:cubicBezTo>
                              <a:cubicBezTo>
                                <a:pt x="1859" y="3168"/>
                                <a:pt x="1863" y="3164"/>
                                <a:pt x="1863" y="3159"/>
                              </a:cubicBezTo>
                              <a:cubicBezTo>
                                <a:pt x="1863" y="3154"/>
                                <a:pt x="1859" y="3150"/>
                                <a:pt x="1854" y="3150"/>
                              </a:cubicBezTo>
                              <a:cubicBezTo>
                                <a:pt x="1849" y="3150"/>
                                <a:pt x="1845" y="3154"/>
                                <a:pt x="1845" y="3159"/>
                              </a:cubicBezTo>
                              <a:close/>
                              <a:moveTo>
                                <a:pt x="1845" y="3202"/>
                              </a:moveTo>
                              <a:cubicBezTo>
                                <a:pt x="1845" y="3207"/>
                                <a:pt x="1849" y="3211"/>
                                <a:pt x="1854" y="3211"/>
                              </a:cubicBezTo>
                              <a:cubicBezTo>
                                <a:pt x="1859" y="3211"/>
                                <a:pt x="1863" y="3207"/>
                                <a:pt x="1863" y="3202"/>
                              </a:cubicBezTo>
                              <a:cubicBezTo>
                                <a:pt x="1863" y="3198"/>
                                <a:pt x="1859" y="3194"/>
                                <a:pt x="1854" y="3194"/>
                              </a:cubicBezTo>
                              <a:cubicBezTo>
                                <a:pt x="1849" y="3194"/>
                                <a:pt x="1845" y="3198"/>
                                <a:pt x="1845" y="3202"/>
                              </a:cubicBezTo>
                              <a:close/>
                              <a:moveTo>
                                <a:pt x="1802" y="3246"/>
                              </a:moveTo>
                              <a:cubicBezTo>
                                <a:pt x="1802" y="3251"/>
                                <a:pt x="1806" y="3254"/>
                                <a:pt x="1811" y="3254"/>
                              </a:cubicBezTo>
                              <a:cubicBezTo>
                                <a:pt x="1815" y="3254"/>
                                <a:pt x="1819" y="3251"/>
                                <a:pt x="1819" y="3246"/>
                              </a:cubicBezTo>
                              <a:cubicBezTo>
                                <a:pt x="1819" y="3241"/>
                                <a:pt x="1815" y="3237"/>
                                <a:pt x="1811" y="3237"/>
                              </a:cubicBezTo>
                              <a:cubicBezTo>
                                <a:pt x="1806" y="3237"/>
                                <a:pt x="1802" y="3241"/>
                                <a:pt x="1802" y="3246"/>
                              </a:cubicBezTo>
                              <a:close/>
                              <a:moveTo>
                                <a:pt x="1802" y="3289"/>
                              </a:moveTo>
                              <a:cubicBezTo>
                                <a:pt x="1802" y="3294"/>
                                <a:pt x="1806" y="3298"/>
                                <a:pt x="1811" y="3298"/>
                              </a:cubicBezTo>
                              <a:cubicBezTo>
                                <a:pt x="1815" y="3298"/>
                                <a:pt x="1819" y="3294"/>
                                <a:pt x="1819" y="3289"/>
                              </a:cubicBezTo>
                              <a:cubicBezTo>
                                <a:pt x="1819" y="3284"/>
                                <a:pt x="1815" y="3280"/>
                                <a:pt x="1811" y="3280"/>
                              </a:cubicBezTo>
                              <a:cubicBezTo>
                                <a:pt x="1806" y="3280"/>
                                <a:pt x="1802" y="3284"/>
                                <a:pt x="1802" y="3289"/>
                              </a:cubicBezTo>
                              <a:close/>
                              <a:moveTo>
                                <a:pt x="1819" y="2985"/>
                              </a:moveTo>
                              <a:cubicBezTo>
                                <a:pt x="1819" y="2980"/>
                                <a:pt x="1815" y="2977"/>
                                <a:pt x="1811" y="2977"/>
                              </a:cubicBezTo>
                              <a:cubicBezTo>
                                <a:pt x="1806" y="2977"/>
                                <a:pt x="1802" y="2980"/>
                                <a:pt x="1802" y="2985"/>
                              </a:cubicBezTo>
                              <a:cubicBezTo>
                                <a:pt x="1802" y="2990"/>
                                <a:pt x="1806" y="2994"/>
                                <a:pt x="1811" y="2994"/>
                              </a:cubicBezTo>
                              <a:cubicBezTo>
                                <a:pt x="1815" y="2994"/>
                                <a:pt x="1819" y="2990"/>
                                <a:pt x="1819" y="2985"/>
                              </a:cubicBezTo>
                              <a:close/>
                              <a:moveTo>
                                <a:pt x="1819" y="2898"/>
                              </a:moveTo>
                              <a:cubicBezTo>
                                <a:pt x="1819" y="2894"/>
                                <a:pt x="1815" y="2890"/>
                                <a:pt x="1811" y="2890"/>
                              </a:cubicBezTo>
                              <a:cubicBezTo>
                                <a:pt x="1806" y="2890"/>
                                <a:pt x="1802" y="2894"/>
                                <a:pt x="1802" y="2898"/>
                              </a:cubicBezTo>
                              <a:cubicBezTo>
                                <a:pt x="1802" y="2903"/>
                                <a:pt x="1806" y="2907"/>
                                <a:pt x="1811" y="2907"/>
                              </a:cubicBezTo>
                              <a:cubicBezTo>
                                <a:pt x="1815" y="2907"/>
                                <a:pt x="1819" y="2903"/>
                                <a:pt x="1819" y="2898"/>
                              </a:cubicBezTo>
                              <a:close/>
                              <a:moveTo>
                                <a:pt x="1863" y="2898"/>
                              </a:moveTo>
                              <a:cubicBezTo>
                                <a:pt x="1863" y="2894"/>
                                <a:pt x="1859" y="2890"/>
                                <a:pt x="1854" y="2890"/>
                              </a:cubicBezTo>
                              <a:cubicBezTo>
                                <a:pt x="1849" y="2890"/>
                                <a:pt x="1845" y="2894"/>
                                <a:pt x="1845" y="2898"/>
                              </a:cubicBezTo>
                              <a:cubicBezTo>
                                <a:pt x="1845" y="2903"/>
                                <a:pt x="1849" y="2907"/>
                                <a:pt x="1854" y="2907"/>
                              </a:cubicBezTo>
                              <a:cubicBezTo>
                                <a:pt x="1859" y="2907"/>
                                <a:pt x="1863" y="2903"/>
                                <a:pt x="1863" y="2898"/>
                              </a:cubicBezTo>
                              <a:close/>
                              <a:moveTo>
                                <a:pt x="1863" y="2855"/>
                              </a:moveTo>
                              <a:cubicBezTo>
                                <a:pt x="1863" y="2850"/>
                                <a:pt x="1859" y="2846"/>
                                <a:pt x="1854" y="2846"/>
                              </a:cubicBezTo>
                              <a:cubicBezTo>
                                <a:pt x="1849" y="2846"/>
                                <a:pt x="1845" y="2850"/>
                                <a:pt x="1845" y="2855"/>
                              </a:cubicBezTo>
                              <a:cubicBezTo>
                                <a:pt x="1845" y="2860"/>
                                <a:pt x="1849" y="2864"/>
                                <a:pt x="1854" y="2864"/>
                              </a:cubicBezTo>
                              <a:cubicBezTo>
                                <a:pt x="1859" y="2864"/>
                                <a:pt x="1863" y="2860"/>
                                <a:pt x="1863" y="2855"/>
                              </a:cubicBezTo>
                              <a:close/>
                              <a:moveTo>
                                <a:pt x="1863" y="2812"/>
                              </a:moveTo>
                              <a:cubicBezTo>
                                <a:pt x="1863" y="2807"/>
                                <a:pt x="1859" y="2803"/>
                                <a:pt x="1854" y="2803"/>
                              </a:cubicBezTo>
                              <a:cubicBezTo>
                                <a:pt x="1849" y="2803"/>
                                <a:pt x="1845" y="2807"/>
                                <a:pt x="1845" y="2812"/>
                              </a:cubicBezTo>
                              <a:cubicBezTo>
                                <a:pt x="1845" y="2816"/>
                                <a:pt x="1849" y="2820"/>
                                <a:pt x="1854" y="2820"/>
                              </a:cubicBezTo>
                              <a:cubicBezTo>
                                <a:pt x="1859" y="2820"/>
                                <a:pt x="1863" y="2816"/>
                                <a:pt x="1863" y="2812"/>
                              </a:cubicBezTo>
                              <a:close/>
                              <a:moveTo>
                                <a:pt x="1863" y="2768"/>
                              </a:moveTo>
                              <a:cubicBezTo>
                                <a:pt x="1863" y="2763"/>
                                <a:pt x="1859" y="2759"/>
                                <a:pt x="1854" y="2759"/>
                              </a:cubicBezTo>
                              <a:cubicBezTo>
                                <a:pt x="1849" y="2759"/>
                                <a:pt x="1845" y="2763"/>
                                <a:pt x="1845" y="2768"/>
                              </a:cubicBezTo>
                              <a:cubicBezTo>
                                <a:pt x="1845" y="2773"/>
                                <a:pt x="1849" y="2777"/>
                                <a:pt x="1854" y="2777"/>
                              </a:cubicBezTo>
                              <a:cubicBezTo>
                                <a:pt x="1859" y="2777"/>
                                <a:pt x="1863" y="2773"/>
                                <a:pt x="1863" y="2768"/>
                              </a:cubicBezTo>
                              <a:close/>
                              <a:moveTo>
                                <a:pt x="1906" y="2898"/>
                              </a:moveTo>
                              <a:cubicBezTo>
                                <a:pt x="1906" y="2894"/>
                                <a:pt x="1902" y="2890"/>
                                <a:pt x="1898" y="2890"/>
                              </a:cubicBezTo>
                              <a:cubicBezTo>
                                <a:pt x="1893" y="2890"/>
                                <a:pt x="1889" y="2894"/>
                                <a:pt x="1889" y="2898"/>
                              </a:cubicBezTo>
                              <a:cubicBezTo>
                                <a:pt x="1889" y="2903"/>
                                <a:pt x="1893" y="2907"/>
                                <a:pt x="1898" y="2907"/>
                              </a:cubicBezTo>
                              <a:cubicBezTo>
                                <a:pt x="1902" y="2907"/>
                                <a:pt x="1906" y="2903"/>
                                <a:pt x="1906" y="2898"/>
                              </a:cubicBezTo>
                              <a:close/>
                              <a:moveTo>
                                <a:pt x="1906" y="2855"/>
                              </a:moveTo>
                              <a:cubicBezTo>
                                <a:pt x="1906" y="2850"/>
                                <a:pt x="1902" y="2846"/>
                                <a:pt x="1898" y="2846"/>
                              </a:cubicBezTo>
                              <a:cubicBezTo>
                                <a:pt x="1893" y="2846"/>
                                <a:pt x="1889" y="2850"/>
                                <a:pt x="1889" y="2855"/>
                              </a:cubicBezTo>
                              <a:cubicBezTo>
                                <a:pt x="1889" y="2860"/>
                                <a:pt x="1893" y="2864"/>
                                <a:pt x="1898" y="2864"/>
                              </a:cubicBezTo>
                              <a:cubicBezTo>
                                <a:pt x="1902" y="2864"/>
                                <a:pt x="1906" y="2860"/>
                                <a:pt x="1906" y="2855"/>
                              </a:cubicBezTo>
                              <a:close/>
                              <a:moveTo>
                                <a:pt x="1906" y="2812"/>
                              </a:moveTo>
                              <a:cubicBezTo>
                                <a:pt x="1906" y="2807"/>
                                <a:pt x="1902" y="2803"/>
                                <a:pt x="1898" y="2803"/>
                              </a:cubicBezTo>
                              <a:cubicBezTo>
                                <a:pt x="1893" y="2803"/>
                                <a:pt x="1889" y="2807"/>
                                <a:pt x="1889" y="2812"/>
                              </a:cubicBezTo>
                              <a:cubicBezTo>
                                <a:pt x="1889" y="2816"/>
                                <a:pt x="1893" y="2820"/>
                                <a:pt x="1898" y="2820"/>
                              </a:cubicBezTo>
                              <a:cubicBezTo>
                                <a:pt x="1902" y="2820"/>
                                <a:pt x="1906" y="2816"/>
                                <a:pt x="1906" y="2812"/>
                              </a:cubicBezTo>
                              <a:close/>
                              <a:moveTo>
                                <a:pt x="1906" y="2768"/>
                              </a:moveTo>
                              <a:cubicBezTo>
                                <a:pt x="1906" y="2763"/>
                                <a:pt x="1902" y="2759"/>
                                <a:pt x="1898" y="2759"/>
                              </a:cubicBezTo>
                              <a:cubicBezTo>
                                <a:pt x="1893" y="2759"/>
                                <a:pt x="1889" y="2763"/>
                                <a:pt x="1889" y="2768"/>
                              </a:cubicBezTo>
                              <a:cubicBezTo>
                                <a:pt x="1889" y="2773"/>
                                <a:pt x="1893" y="2777"/>
                                <a:pt x="1898" y="2777"/>
                              </a:cubicBezTo>
                              <a:cubicBezTo>
                                <a:pt x="1902" y="2777"/>
                                <a:pt x="1906" y="2773"/>
                                <a:pt x="1906" y="2768"/>
                              </a:cubicBezTo>
                              <a:close/>
                              <a:moveTo>
                                <a:pt x="1906" y="2725"/>
                              </a:moveTo>
                              <a:cubicBezTo>
                                <a:pt x="1906" y="2720"/>
                                <a:pt x="1902" y="2716"/>
                                <a:pt x="1898" y="2716"/>
                              </a:cubicBezTo>
                              <a:cubicBezTo>
                                <a:pt x="1893" y="2716"/>
                                <a:pt x="1889" y="2720"/>
                                <a:pt x="1889" y="2725"/>
                              </a:cubicBezTo>
                              <a:cubicBezTo>
                                <a:pt x="1889" y="2730"/>
                                <a:pt x="1893" y="2733"/>
                                <a:pt x="1898" y="2733"/>
                              </a:cubicBezTo>
                              <a:cubicBezTo>
                                <a:pt x="1902" y="2733"/>
                                <a:pt x="1906" y="2730"/>
                                <a:pt x="1906" y="2725"/>
                              </a:cubicBezTo>
                              <a:close/>
                              <a:moveTo>
                                <a:pt x="1993" y="2725"/>
                              </a:moveTo>
                              <a:cubicBezTo>
                                <a:pt x="1993" y="2720"/>
                                <a:pt x="1989" y="2716"/>
                                <a:pt x="1984" y="2716"/>
                              </a:cubicBezTo>
                              <a:cubicBezTo>
                                <a:pt x="1980" y="2716"/>
                                <a:pt x="1976" y="2720"/>
                                <a:pt x="1976" y="2725"/>
                              </a:cubicBezTo>
                              <a:cubicBezTo>
                                <a:pt x="1976" y="2730"/>
                                <a:pt x="1980" y="2733"/>
                                <a:pt x="1984" y="2733"/>
                              </a:cubicBezTo>
                              <a:cubicBezTo>
                                <a:pt x="1989" y="2733"/>
                                <a:pt x="1993" y="2730"/>
                                <a:pt x="1993" y="2725"/>
                              </a:cubicBezTo>
                              <a:close/>
                              <a:moveTo>
                                <a:pt x="2036" y="2812"/>
                              </a:moveTo>
                              <a:cubicBezTo>
                                <a:pt x="2036" y="2807"/>
                                <a:pt x="2033" y="2803"/>
                                <a:pt x="2028" y="2803"/>
                              </a:cubicBezTo>
                              <a:cubicBezTo>
                                <a:pt x="2023" y="2803"/>
                                <a:pt x="2019" y="2807"/>
                                <a:pt x="2019" y="2812"/>
                              </a:cubicBezTo>
                              <a:cubicBezTo>
                                <a:pt x="2019" y="2816"/>
                                <a:pt x="2023" y="2820"/>
                                <a:pt x="2028" y="2820"/>
                              </a:cubicBezTo>
                              <a:cubicBezTo>
                                <a:pt x="2033" y="2820"/>
                                <a:pt x="2036" y="2816"/>
                                <a:pt x="2036" y="2812"/>
                              </a:cubicBezTo>
                              <a:close/>
                              <a:moveTo>
                                <a:pt x="2036" y="2725"/>
                              </a:moveTo>
                              <a:cubicBezTo>
                                <a:pt x="2036" y="2720"/>
                                <a:pt x="2033" y="2716"/>
                                <a:pt x="2028" y="2716"/>
                              </a:cubicBezTo>
                              <a:cubicBezTo>
                                <a:pt x="2023" y="2716"/>
                                <a:pt x="2019" y="2720"/>
                                <a:pt x="2019" y="2725"/>
                              </a:cubicBezTo>
                              <a:cubicBezTo>
                                <a:pt x="2019" y="2730"/>
                                <a:pt x="2023" y="2733"/>
                                <a:pt x="2028" y="2733"/>
                              </a:cubicBezTo>
                              <a:cubicBezTo>
                                <a:pt x="2033" y="2733"/>
                                <a:pt x="2036" y="2730"/>
                                <a:pt x="2036" y="2725"/>
                              </a:cubicBezTo>
                              <a:close/>
                              <a:moveTo>
                                <a:pt x="2036" y="2638"/>
                              </a:moveTo>
                              <a:cubicBezTo>
                                <a:pt x="2036" y="2633"/>
                                <a:pt x="2033" y="2629"/>
                                <a:pt x="2028" y="2629"/>
                              </a:cubicBezTo>
                              <a:cubicBezTo>
                                <a:pt x="2023" y="2629"/>
                                <a:pt x="2019" y="2633"/>
                                <a:pt x="2019" y="2638"/>
                              </a:cubicBezTo>
                              <a:cubicBezTo>
                                <a:pt x="2019" y="2643"/>
                                <a:pt x="2023" y="2647"/>
                                <a:pt x="2028" y="2647"/>
                              </a:cubicBezTo>
                              <a:cubicBezTo>
                                <a:pt x="2033" y="2647"/>
                                <a:pt x="2036" y="2643"/>
                                <a:pt x="2036" y="2638"/>
                              </a:cubicBezTo>
                              <a:close/>
                              <a:moveTo>
                                <a:pt x="2123" y="2855"/>
                              </a:moveTo>
                              <a:cubicBezTo>
                                <a:pt x="2123" y="2850"/>
                                <a:pt x="2119" y="2846"/>
                                <a:pt x="2115" y="2846"/>
                              </a:cubicBezTo>
                              <a:cubicBezTo>
                                <a:pt x="2110" y="2846"/>
                                <a:pt x="2106" y="2850"/>
                                <a:pt x="2106" y="2855"/>
                              </a:cubicBezTo>
                              <a:cubicBezTo>
                                <a:pt x="2106" y="2860"/>
                                <a:pt x="2110" y="2864"/>
                                <a:pt x="2115" y="2864"/>
                              </a:cubicBezTo>
                              <a:cubicBezTo>
                                <a:pt x="2119" y="2864"/>
                                <a:pt x="2123" y="2860"/>
                                <a:pt x="2123" y="2855"/>
                              </a:cubicBezTo>
                              <a:close/>
                              <a:moveTo>
                                <a:pt x="2123" y="2768"/>
                              </a:moveTo>
                              <a:cubicBezTo>
                                <a:pt x="2123" y="2763"/>
                                <a:pt x="2119" y="2759"/>
                                <a:pt x="2115" y="2759"/>
                              </a:cubicBezTo>
                              <a:cubicBezTo>
                                <a:pt x="2110" y="2759"/>
                                <a:pt x="2106" y="2763"/>
                                <a:pt x="2106" y="2768"/>
                              </a:cubicBezTo>
                              <a:cubicBezTo>
                                <a:pt x="2106" y="2773"/>
                                <a:pt x="2110" y="2777"/>
                                <a:pt x="2115" y="2777"/>
                              </a:cubicBezTo>
                              <a:cubicBezTo>
                                <a:pt x="2119" y="2777"/>
                                <a:pt x="2123" y="2773"/>
                                <a:pt x="2123" y="2768"/>
                              </a:cubicBezTo>
                              <a:close/>
                              <a:moveTo>
                                <a:pt x="2123" y="2942"/>
                              </a:moveTo>
                              <a:cubicBezTo>
                                <a:pt x="2123" y="2937"/>
                                <a:pt x="2119" y="2933"/>
                                <a:pt x="2115" y="2933"/>
                              </a:cubicBezTo>
                              <a:cubicBezTo>
                                <a:pt x="2110" y="2933"/>
                                <a:pt x="2106" y="2937"/>
                                <a:pt x="2106" y="2942"/>
                              </a:cubicBezTo>
                              <a:cubicBezTo>
                                <a:pt x="2106" y="2947"/>
                                <a:pt x="2110" y="2951"/>
                                <a:pt x="2115" y="2951"/>
                              </a:cubicBezTo>
                              <a:cubicBezTo>
                                <a:pt x="2119" y="2951"/>
                                <a:pt x="2123" y="2947"/>
                                <a:pt x="2123" y="2942"/>
                              </a:cubicBezTo>
                              <a:close/>
                              <a:moveTo>
                                <a:pt x="2080" y="3116"/>
                              </a:moveTo>
                              <a:cubicBezTo>
                                <a:pt x="2080" y="3111"/>
                                <a:pt x="2076" y="3107"/>
                                <a:pt x="2071" y="3107"/>
                              </a:cubicBezTo>
                              <a:cubicBezTo>
                                <a:pt x="2066" y="3107"/>
                                <a:pt x="2063" y="3111"/>
                                <a:pt x="2063" y="3116"/>
                              </a:cubicBezTo>
                              <a:cubicBezTo>
                                <a:pt x="2063" y="3120"/>
                                <a:pt x="2066" y="3124"/>
                                <a:pt x="2071" y="3124"/>
                              </a:cubicBezTo>
                              <a:cubicBezTo>
                                <a:pt x="2076" y="3124"/>
                                <a:pt x="2080" y="3120"/>
                                <a:pt x="2080" y="3116"/>
                              </a:cubicBezTo>
                              <a:close/>
                              <a:moveTo>
                                <a:pt x="2080" y="3072"/>
                              </a:moveTo>
                              <a:cubicBezTo>
                                <a:pt x="2080" y="3067"/>
                                <a:pt x="2076" y="3063"/>
                                <a:pt x="2071" y="3063"/>
                              </a:cubicBezTo>
                              <a:cubicBezTo>
                                <a:pt x="2066" y="3063"/>
                                <a:pt x="2063" y="3067"/>
                                <a:pt x="2063" y="3072"/>
                              </a:cubicBezTo>
                              <a:cubicBezTo>
                                <a:pt x="2063" y="3077"/>
                                <a:pt x="2066" y="3081"/>
                                <a:pt x="2071" y="3081"/>
                              </a:cubicBezTo>
                              <a:cubicBezTo>
                                <a:pt x="2076" y="3081"/>
                                <a:pt x="2080" y="3077"/>
                                <a:pt x="2080" y="3072"/>
                              </a:cubicBezTo>
                              <a:close/>
                              <a:moveTo>
                                <a:pt x="2123" y="3072"/>
                              </a:moveTo>
                              <a:cubicBezTo>
                                <a:pt x="2123" y="3067"/>
                                <a:pt x="2119" y="3063"/>
                                <a:pt x="2115" y="3063"/>
                              </a:cubicBezTo>
                              <a:cubicBezTo>
                                <a:pt x="2110" y="3063"/>
                                <a:pt x="2106" y="3067"/>
                                <a:pt x="2106" y="3072"/>
                              </a:cubicBezTo>
                              <a:cubicBezTo>
                                <a:pt x="2106" y="3077"/>
                                <a:pt x="2110" y="3081"/>
                                <a:pt x="2115" y="3081"/>
                              </a:cubicBezTo>
                              <a:cubicBezTo>
                                <a:pt x="2119" y="3081"/>
                                <a:pt x="2123" y="3077"/>
                                <a:pt x="2123" y="3072"/>
                              </a:cubicBezTo>
                              <a:close/>
                              <a:moveTo>
                                <a:pt x="2167" y="2985"/>
                              </a:moveTo>
                              <a:cubicBezTo>
                                <a:pt x="2167" y="2980"/>
                                <a:pt x="2163" y="2977"/>
                                <a:pt x="2158" y="2977"/>
                              </a:cubicBezTo>
                              <a:cubicBezTo>
                                <a:pt x="2153" y="2977"/>
                                <a:pt x="2149" y="2980"/>
                                <a:pt x="2149" y="2985"/>
                              </a:cubicBezTo>
                              <a:cubicBezTo>
                                <a:pt x="2149" y="2990"/>
                                <a:pt x="2153" y="2994"/>
                                <a:pt x="2158" y="2994"/>
                              </a:cubicBezTo>
                              <a:cubicBezTo>
                                <a:pt x="2163" y="2994"/>
                                <a:pt x="2167" y="2990"/>
                                <a:pt x="2167" y="2985"/>
                              </a:cubicBezTo>
                              <a:close/>
                              <a:moveTo>
                                <a:pt x="2167" y="2942"/>
                              </a:moveTo>
                              <a:cubicBezTo>
                                <a:pt x="2167" y="2937"/>
                                <a:pt x="2163" y="2933"/>
                                <a:pt x="2158" y="2933"/>
                              </a:cubicBezTo>
                              <a:cubicBezTo>
                                <a:pt x="2153" y="2933"/>
                                <a:pt x="2149" y="2937"/>
                                <a:pt x="2149" y="2942"/>
                              </a:cubicBezTo>
                              <a:cubicBezTo>
                                <a:pt x="2149" y="2947"/>
                                <a:pt x="2153" y="2951"/>
                                <a:pt x="2158" y="2951"/>
                              </a:cubicBezTo>
                              <a:cubicBezTo>
                                <a:pt x="2163" y="2951"/>
                                <a:pt x="2167" y="2947"/>
                                <a:pt x="2167" y="2942"/>
                              </a:cubicBezTo>
                              <a:close/>
                              <a:moveTo>
                                <a:pt x="2167" y="2898"/>
                              </a:moveTo>
                              <a:cubicBezTo>
                                <a:pt x="2167" y="2894"/>
                                <a:pt x="2163" y="2890"/>
                                <a:pt x="2158" y="2890"/>
                              </a:cubicBezTo>
                              <a:cubicBezTo>
                                <a:pt x="2153" y="2890"/>
                                <a:pt x="2149" y="2894"/>
                                <a:pt x="2149" y="2898"/>
                              </a:cubicBezTo>
                              <a:cubicBezTo>
                                <a:pt x="2149" y="2903"/>
                                <a:pt x="2153" y="2907"/>
                                <a:pt x="2158" y="2907"/>
                              </a:cubicBezTo>
                              <a:cubicBezTo>
                                <a:pt x="2163" y="2907"/>
                                <a:pt x="2167" y="2903"/>
                                <a:pt x="2167" y="2898"/>
                              </a:cubicBezTo>
                              <a:close/>
                              <a:moveTo>
                                <a:pt x="2210" y="3159"/>
                              </a:moveTo>
                              <a:cubicBezTo>
                                <a:pt x="2210" y="3154"/>
                                <a:pt x="2206" y="3150"/>
                                <a:pt x="2201" y="3150"/>
                              </a:cubicBezTo>
                              <a:cubicBezTo>
                                <a:pt x="2197" y="3150"/>
                                <a:pt x="2193" y="3154"/>
                                <a:pt x="2193" y="3159"/>
                              </a:cubicBezTo>
                              <a:cubicBezTo>
                                <a:pt x="2193" y="3164"/>
                                <a:pt x="2197" y="3168"/>
                                <a:pt x="2201" y="3168"/>
                              </a:cubicBezTo>
                              <a:cubicBezTo>
                                <a:pt x="2206" y="3168"/>
                                <a:pt x="2210" y="3164"/>
                                <a:pt x="2210" y="3159"/>
                              </a:cubicBezTo>
                              <a:close/>
                              <a:moveTo>
                                <a:pt x="2210" y="3116"/>
                              </a:moveTo>
                              <a:cubicBezTo>
                                <a:pt x="2210" y="3111"/>
                                <a:pt x="2206" y="3107"/>
                                <a:pt x="2201" y="3107"/>
                              </a:cubicBezTo>
                              <a:cubicBezTo>
                                <a:pt x="2197" y="3107"/>
                                <a:pt x="2193" y="3111"/>
                                <a:pt x="2193" y="3116"/>
                              </a:cubicBezTo>
                              <a:cubicBezTo>
                                <a:pt x="2193" y="3120"/>
                                <a:pt x="2197" y="3124"/>
                                <a:pt x="2201" y="3124"/>
                              </a:cubicBezTo>
                              <a:cubicBezTo>
                                <a:pt x="2206" y="3124"/>
                                <a:pt x="2210" y="3120"/>
                                <a:pt x="2210" y="3116"/>
                              </a:cubicBezTo>
                              <a:close/>
                              <a:moveTo>
                                <a:pt x="2223" y="3072"/>
                              </a:moveTo>
                              <a:cubicBezTo>
                                <a:pt x="2223" y="3060"/>
                                <a:pt x="2213" y="3050"/>
                                <a:pt x="2201" y="3050"/>
                              </a:cubicBezTo>
                              <a:cubicBezTo>
                                <a:pt x="2190" y="3050"/>
                                <a:pt x="2180" y="3060"/>
                                <a:pt x="2180" y="3072"/>
                              </a:cubicBezTo>
                              <a:cubicBezTo>
                                <a:pt x="2180" y="3084"/>
                                <a:pt x="2190" y="3094"/>
                                <a:pt x="2201" y="3094"/>
                              </a:cubicBezTo>
                              <a:cubicBezTo>
                                <a:pt x="2213" y="3094"/>
                                <a:pt x="2223" y="3084"/>
                                <a:pt x="2223" y="3072"/>
                              </a:cubicBezTo>
                              <a:close/>
                              <a:moveTo>
                                <a:pt x="2210" y="3246"/>
                              </a:moveTo>
                              <a:cubicBezTo>
                                <a:pt x="2210" y="3241"/>
                                <a:pt x="2206" y="3237"/>
                                <a:pt x="2201" y="3237"/>
                              </a:cubicBezTo>
                              <a:cubicBezTo>
                                <a:pt x="2197" y="3237"/>
                                <a:pt x="2193" y="3241"/>
                                <a:pt x="2193" y="3246"/>
                              </a:cubicBezTo>
                              <a:cubicBezTo>
                                <a:pt x="2193" y="3251"/>
                                <a:pt x="2197" y="3254"/>
                                <a:pt x="2201" y="3254"/>
                              </a:cubicBezTo>
                              <a:cubicBezTo>
                                <a:pt x="2206" y="3254"/>
                                <a:pt x="2210" y="3251"/>
                                <a:pt x="2210" y="3246"/>
                              </a:cubicBezTo>
                              <a:close/>
                              <a:moveTo>
                                <a:pt x="2254" y="3333"/>
                              </a:moveTo>
                              <a:cubicBezTo>
                                <a:pt x="2254" y="3328"/>
                                <a:pt x="2250" y="3324"/>
                                <a:pt x="2245" y="3324"/>
                              </a:cubicBezTo>
                              <a:cubicBezTo>
                                <a:pt x="2240" y="3324"/>
                                <a:pt x="2236" y="3328"/>
                                <a:pt x="2236" y="3333"/>
                              </a:cubicBezTo>
                              <a:cubicBezTo>
                                <a:pt x="2236" y="3337"/>
                                <a:pt x="2240" y="3341"/>
                                <a:pt x="2245" y="3341"/>
                              </a:cubicBezTo>
                              <a:cubicBezTo>
                                <a:pt x="2250" y="3341"/>
                                <a:pt x="2254" y="3337"/>
                                <a:pt x="2254" y="3333"/>
                              </a:cubicBezTo>
                              <a:close/>
                              <a:moveTo>
                                <a:pt x="2254" y="3246"/>
                              </a:moveTo>
                              <a:cubicBezTo>
                                <a:pt x="2254" y="3241"/>
                                <a:pt x="2250" y="3237"/>
                                <a:pt x="2245" y="3237"/>
                              </a:cubicBezTo>
                              <a:cubicBezTo>
                                <a:pt x="2240" y="3237"/>
                                <a:pt x="2236" y="3241"/>
                                <a:pt x="2236" y="3246"/>
                              </a:cubicBezTo>
                              <a:cubicBezTo>
                                <a:pt x="2236" y="3251"/>
                                <a:pt x="2240" y="3254"/>
                                <a:pt x="2245" y="3254"/>
                              </a:cubicBezTo>
                              <a:cubicBezTo>
                                <a:pt x="2250" y="3254"/>
                                <a:pt x="2254" y="3251"/>
                                <a:pt x="2254" y="3246"/>
                              </a:cubicBezTo>
                              <a:close/>
                              <a:moveTo>
                                <a:pt x="2297" y="3289"/>
                              </a:moveTo>
                              <a:cubicBezTo>
                                <a:pt x="2297" y="3284"/>
                                <a:pt x="2293" y="3280"/>
                                <a:pt x="2288" y="3280"/>
                              </a:cubicBezTo>
                              <a:cubicBezTo>
                                <a:pt x="2284" y="3280"/>
                                <a:pt x="2280" y="3284"/>
                                <a:pt x="2280" y="3289"/>
                              </a:cubicBezTo>
                              <a:cubicBezTo>
                                <a:pt x="2280" y="3294"/>
                                <a:pt x="2284" y="3298"/>
                                <a:pt x="2288" y="3298"/>
                              </a:cubicBezTo>
                              <a:cubicBezTo>
                                <a:pt x="2293" y="3298"/>
                                <a:pt x="2297" y="3294"/>
                                <a:pt x="2297" y="3289"/>
                              </a:cubicBezTo>
                              <a:close/>
                              <a:moveTo>
                                <a:pt x="2297" y="3202"/>
                              </a:moveTo>
                              <a:cubicBezTo>
                                <a:pt x="2297" y="3198"/>
                                <a:pt x="2293" y="3194"/>
                                <a:pt x="2288" y="3194"/>
                              </a:cubicBezTo>
                              <a:cubicBezTo>
                                <a:pt x="2284" y="3194"/>
                                <a:pt x="2280" y="3198"/>
                                <a:pt x="2280" y="3202"/>
                              </a:cubicBezTo>
                              <a:cubicBezTo>
                                <a:pt x="2280" y="3207"/>
                                <a:pt x="2284" y="3211"/>
                                <a:pt x="2288" y="3211"/>
                              </a:cubicBezTo>
                              <a:cubicBezTo>
                                <a:pt x="2293" y="3211"/>
                                <a:pt x="2297" y="3207"/>
                                <a:pt x="2297" y="3202"/>
                              </a:cubicBezTo>
                              <a:close/>
                              <a:moveTo>
                                <a:pt x="2297" y="3159"/>
                              </a:moveTo>
                              <a:cubicBezTo>
                                <a:pt x="2297" y="3154"/>
                                <a:pt x="2293" y="3150"/>
                                <a:pt x="2288" y="3150"/>
                              </a:cubicBezTo>
                              <a:cubicBezTo>
                                <a:pt x="2284" y="3150"/>
                                <a:pt x="2280" y="3154"/>
                                <a:pt x="2280" y="3159"/>
                              </a:cubicBezTo>
                              <a:cubicBezTo>
                                <a:pt x="2280" y="3164"/>
                                <a:pt x="2284" y="3168"/>
                                <a:pt x="2288" y="3168"/>
                              </a:cubicBezTo>
                              <a:cubicBezTo>
                                <a:pt x="2293" y="3168"/>
                                <a:pt x="2297" y="3164"/>
                                <a:pt x="2297" y="3159"/>
                              </a:cubicBezTo>
                              <a:close/>
                              <a:moveTo>
                                <a:pt x="2340" y="3333"/>
                              </a:moveTo>
                              <a:cubicBezTo>
                                <a:pt x="2340" y="3328"/>
                                <a:pt x="2336" y="3324"/>
                                <a:pt x="2332" y="3324"/>
                              </a:cubicBezTo>
                              <a:cubicBezTo>
                                <a:pt x="2327" y="3324"/>
                                <a:pt x="2323" y="3328"/>
                                <a:pt x="2323" y="3333"/>
                              </a:cubicBezTo>
                              <a:cubicBezTo>
                                <a:pt x="2323" y="3337"/>
                                <a:pt x="2327" y="3341"/>
                                <a:pt x="2332" y="3341"/>
                              </a:cubicBezTo>
                              <a:cubicBezTo>
                                <a:pt x="2336" y="3341"/>
                                <a:pt x="2340" y="3337"/>
                                <a:pt x="2340" y="3333"/>
                              </a:cubicBezTo>
                              <a:close/>
                              <a:moveTo>
                                <a:pt x="2353" y="2985"/>
                              </a:moveTo>
                              <a:cubicBezTo>
                                <a:pt x="2353" y="3029"/>
                                <a:pt x="2353" y="3029"/>
                                <a:pt x="2353" y="3029"/>
                              </a:cubicBezTo>
                              <a:cubicBezTo>
                                <a:pt x="2353" y="3041"/>
                                <a:pt x="2363" y="3050"/>
                                <a:pt x="2375" y="3050"/>
                              </a:cubicBezTo>
                              <a:cubicBezTo>
                                <a:pt x="2381" y="3050"/>
                                <a:pt x="2381" y="3050"/>
                                <a:pt x="2381" y="3050"/>
                              </a:cubicBezTo>
                              <a:cubicBezTo>
                                <a:pt x="2381" y="3035"/>
                                <a:pt x="2381" y="3035"/>
                                <a:pt x="2381" y="3035"/>
                              </a:cubicBezTo>
                              <a:cubicBezTo>
                                <a:pt x="2380" y="3036"/>
                                <a:pt x="2377" y="3037"/>
                                <a:pt x="2375" y="3037"/>
                              </a:cubicBezTo>
                              <a:cubicBezTo>
                                <a:pt x="2370" y="3037"/>
                                <a:pt x="2366" y="3033"/>
                                <a:pt x="2366" y="3029"/>
                              </a:cubicBezTo>
                              <a:cubicBezTo>
                                <a:pt x="2366" y="3024"/>
                                <a:pt x="2370" y="3020"/>
                                <a:pt x="2375" y="3020"/>
                              </a:cubicBezTo>
                              <a:cubicBezTo>
                                <a:pt x="2377" y="3020"/>
                                <a:pt x="2380" y="3021"/>
                                <a:pt x="2381" y="3022"/>
                              </a:cubicBezTo>
                              <a:cubicBezTo>
                                <a:pt x="2381" y="2964"/>
                                <a:pt x="2381" y="2964"/>
                                <a:pt x="2381" y="2964"/>
                              </a:cubicBezTo>
                              <a:cubicBezTo>
                                <a:pt x="2379" y="2964"/>
                                <a:pt x="2377" y="2964"/>
                                <a:pt x="2375" y="2964"/>
                              </a:cubicBezTo>
                              <a:cubicBezTo>
                                <a:pt x="2363" y="2964"/>
                                <a:pt x="2353" y="2973"/>
                                <a:pt x="2353" y="2985"/>
                              </a:cubicBezTo>
                              <a:close/>
                              <a:moveTo>
                                <a:pt x="161" y="42"/>
                              </a:moveTo>
                              <a:cubicBezTo>
                                <a:pt x="166" y="42"/>
                                <a:pt x="170" y="38"/>
                                <a:pt x="170" y="33"/>
                              </a:cubicBezTo>
                              <a:cubicBezTo>
                                <a:pt x="170" y="28"/>
                                <a:pt x="166" y="24"/>
                                <a:pt x="161" y="24"/>
                              </a:cubicBezTo>
                              <a:cubicBezTo>
                                <a:pt x="156" y="24"/>
                                <a:pt x="152" y="28"/>
                                <a:pt x="152" y="33"/>
                              </a:cubicBezTo>
                              <a:cubicBezTo>
                                <a:pt x="152" y="38"/>
                                <a:pt x="156" y="42"/>
                                <a:pt x="161" y="42"/>
                              </a:cubicBezTo>
                              <a:close/>
                              <a:moveTo>
                                <a:pt x="291" y="24"/>
                              </a:moveTo>
                              <a:cubicBezTo>
                                <a:pt x="286" y="24"/>
                                <a:pt x="282" y="28"/>
                                <a:pt x="282" y="33"/>
                              </a:cubicBezTo>
                              <a:cubicBezTo>
                                <a:pt x="282" y="38"/>
                                <a:pt x="286" y="42"/>
                                <a:pt x="291" y="42"/>
                              </a:cubicBezTo>
                              <a:cubicBezTo>
                                <a:pt x="296" y="42"/>
                                <a:pt x="300" y="38"/>
                                <a:pt x="300" y="33"/>
                              </a:cubicBezTo>
                              <a:cubicBezTo>
                                <a:pt x="300" y="28"/>
                                <a:pt x="296" y="24"/>
                                <a:pt x="291" y="24"/>
                              </a:cubicBezTo>
                              <a:close/>
                              <a:moveTo>
                                <a:pt x="335" y="24"/>
                              </a:moveTo>
                              <a:cubicBezTo>
                                <a:pt x="330" y="24"/>
                                <a:pt x="326" y="28"/>
                                <a:pt x="326" y="33"/>
                              </a:cubicBezTo>
                              <a:cubicBezTo>
                                <a:pt x="326" y="38"/>
                                <a:pt x="330" y="42"/>
                                <a:pt x="335" y="42"/>
                              </a:cubicBezTo>
                              <a:cubicBezTo>
                                <a:pt x="339" y="42"/>
                                <a:pt x="343" y="38"/>
                                <a:pt x="343" y="33"/>
                              </a:cubicBezTo>
                              <a:cubicBezTo>
                                <a:pt x="343" y="28"/>
                                <a:pt x="339" y="24"/>
                                <a:pt x="335" y="24"/>
                              </a:cubicBezTo>
                              <a:close/>
                              <a:moveTo>
                                <a:pt x="421" y="42"/>
                              </a:moveTo>
                              <a:cubicBezTo>
                                <a:pt x="426" y="42"/>
                                <a:pt x="430" y="38"/>
                                <a:pt x="430" y="33"/>
                              </a:cubicBezTo>
                              <a:cubicBezTo>
                                <a:pt x="430" y="28"/>
                                <a:pt x="426" y="24"/>
                                <a:pt x="421" y="24"/>
                              </a:cubicBezTo>
                              <a:cubicBezTo>
                                <a:pt x="417" y="24"/>
                                <a:pt x="413" y="28"/>
                                <a:pt x="413" y="33"/>
                              </a:cubicBezTo>
                              <a:cubicBezTo>
                                <a:pt x="413" y="38"/>
                                <a:pt x="417" y="42"/>
                                <a:pt x="421" y="42"/>
                              </a:cubicBezTo>
                              <a:close/>
                              <a:moveTo>
                                <a:pt x="1073" y="42"/>
                              </a:moveTo>
                              <a:cubicBezTo>
                                <a:pt x="1077" y="42"/>
                                <a:pt x="1081" y="38"/>
                                <a:pt x="1081" y="33"/>
                              </a:cubicBezTo>
                              <a:cubicBezTo>
                                <a:pt x="1081" y="28"/>
                                <a:pt x="1077" y="24"/>
                                <a:pt x="1073" y="24"/>
                              </a:cubicBezTo>
                              <a:cubicBezTo>
                                <a:pt x="1068" y="24"/>
                                <a:pt x="1064" y="28"/>
                                <a:pt x="1064" y="33"/>
                              </a:cubicBezTo>
                              <a:cubicBezTo>
                                <a:pt x="1064" y="38"/>
                                <a:pt x="1068" y="42"/>
                                <a:pt x="1073" y="42"/>
                              </a:cubicBezTo>
                              <a:close/>
                              <a:moveTo>
                                <a:pt x="1159" y="42"/>
                              </a:moveTo>
                              <a:cubicBezTo>
                                <a:pt x="1164" y="42"/>
                                <a:pt x="1168" y="38"/>
                                <a:pt x="1168" y="33"/>
                              </a:cubicBezTo>
                              <a:cubicBezTo>
                                <a:pt x="1168" y="28"/>
                                <a:pt x="1164" y="24"/>
                                <a:pt x="1159" y="24"/>
                              </a:cubicBezTo>
                              <a:cubicBezTo>
                                <a:pt x="1155" y="24"/>
                                <a:pt x="1151" y="28"/>
                                <a:pt x="1151" y="33"/>
                              </a:cubicBezTo>
                              <a:cubicBezTo>
                                <a:pt x="1151" y="38"/>
                                <a:pt x="1155" y="42"/>
                                <a:pt x="1159" y="42"/>
                              </a:cubicBezTo>
                              <a:close/>
                              <a:moveTo>
                                <a:pt x="1290" y="42"/>
                              </a:moveTo>
                              <a:cubicBezTo>
                                <a:pt x="1294" y="42"/>
                                <a:pt x="1298" y="38"/>
                                <a:pt x="1298" y="33"/>
                              </a:cubicBezTo>
                              <a:cubicBezTo>
                                <a:pt x="1298" y="28"/>
                                <a:pt x="1294" y="24"/>
                                <a:pt x="1290" y="24"/>
                              </a:cubicBezTo>
                              <a:cubicBezTo>
                                <a:pt x="1285" y="24"/>
                                <a:pt x="1281" y="28"/>
                                <a:pt x="1281" y="33"/>
                              </a:cubicBezTo>
                              <a:cubicBezTo>
                                <a:pt x="1281" y="38"/>
                                <a:pt x="1285" y="42"/>
                                <a:pt x="1290" y="42"/>
                              </a:cubicBezTo>
                              <a:close/>
                              <a:moveTo>
                                <a:pt x="1377" y="42"/>
                              </a:moveTo>
                              <a:cubicBezTo>
                                <a:pt x="1381" y="42"/>
                                <a:pt x="1385" y="38"/>
                                <a:pt x="1385" y="33"/>
                              </a:cubicBezTo>
                              <a:cubicBezTo>
                                <a:pt x="1385" y="28"/>
                                <a:pt x="1381" y="24"/>
                                <a:pt x="1377" y="24"/>
                              </a:cubicBezTo>
                              <a:cubicBezTo>
                                <a:pt x="1372" y="24"/>
                                <a:pt x="1368" y="28"/>
                                <a:pt x="1368" y="33"/>
                              </a:cubicBezTo>
                              <a:cubicBezTo>
                                <a:pt x="1368" y="38"/>
                                <a:pt x="1372" y="42"/>
                                <a:pt x="1377" y="42"/>
                              </a:cubicBezTo>
                              <a:close/>
                              <a:moveTo>
                                <a:pt x="1724" y="42"/>
                              </a:moveTo>
                              <a:cubicBezTo>
                                <a:pt x="1729" y="42"/>
                                <a:pt x="1733" y="38"/>
                                <a:pt x="1733" y="33"/>
                              </a:cubicBezTo>
                              <a:cubicBezTo>
                                <a:pt x="1733" y="28"/>
                                <a:pt x="1729" y="24"/>
                                <a:pt x="1724" y="24"/>
                              </a:cubicBezTo>
                              <a:cubicBezTo>
                                <a:pt x="1719" y="24"/>
                                <a:pt x="1715" y="28"/>
                                <a:pt x="1715" y="33"/>
                              </a:cubicBezTo>
                              <a:cubicBezTo>
                                <a:pt x="1715" y="38"/>
                                <a:pt x="1719" y="42"/>
                                <a:pt x="1724" y="42"/>
                              </a:cubicBezTo>
                              <a:close/>
                              <a:moveTo>
                                <a:pt x="1941" y="42"/>
                              </a:moveTo>
                              <a:cubicBezTo>
                                <a:pt x="1946" y="42"/>
                                <a:pt x="1950" y="38"/>
                                <a:pt x="1950" y="33"/>
                              </a:cubicBezTo>
                              <a:cubicBezTo>
                                <a:pt x="1950" y="28"/>
                                <a:pt x="1946" y="24"/>
                                <a:pt x="1941" y="24"/>
                              </a:cubicBezTo>
                              <a:cubicBezTo>
                                <a:pt x="1936" y="24"/>
                                <a:pt x="1932" y="28"/>
                                <a:pt x="1932" y="33"/>
                              </a:cubicBezTo>
                              <a:cubicBezTo>
                                <a:pt x="1932" y="38"/>
                                <a:pt x="1936" y="42"/>
                                <a:pt x="1941" y="42"/>
                              </a:cubicBezTo>
                              <a:close/>
                              <a:moveTo>
                                <a:pt x="1984" y="42"/>
                              </a:moveTo>
                              <a:cubicBezTo>
                                <a:pt x="1989" y="42"/>
                                <a:pt x="1993" y="38"/>
                                <a:pt x="1993" y="33"/>
                              </a:cubicBezTo>
                              <a:cubicBezTo>
                                <a:pt x="1993" y="28"/>
                                <a:pt x="1989" y="24"/>
                                <a:pt x="1984" y="24"/>
                              </a:cubicBezTo>
                              <a:cubicBezTo>
                                <a:pt x="1980" y="24"/>
                                <a:pt x="1976" y="28"/>
                                <a:pt x="1976" y="33"/>
                              </a:cubicBezTo>
                              <a:cubicBezTo>
                                <a:pt x="1976" y="38"/>
                                <a:pt x="1980" y="42"/>
                                <a:pt x="1984" y="42"/>
                              </a:cubicBezTo>
                              <a:close/>
                              <a:moveTo>
                                <a:pt x="2115" y="42"/>
                              </a:moveTo>
                              <a:cubicBezTo>
                                <a:pt x="2119" y="42"/>
                                <a:pt x="2123" y="38"/>
                                <a:pt x="2123" y="33"/>
                              </a:cubicBezTo>
                              <a:cubicBezTo>
                                <a:pt x="2123" y="28"/>
                                <a:pt x="2119" y="24"/>
                                <a:pt x="2115" y="24"/>
                              </a:cubicBezTo>
                              <a:cubicBezTo>
                                <a:pt x="2110" y="24"/>
                                <a:pt x="2106" y="28"/>
                                <a:pt x="2106" y="33"/>
                              </a:cubicBezTo>
                              <a:cubicBezTo>
                                <a:pt x="2106" y="38"/>
                                <a:pt x="2110" y="42"/>
                                <a:pt x="2115" y="42"/>
                              </a:cubicBezTo>
                              <a:close/>
                              <a:moveTo>
                                <a:pt x="2245" y="42"/>
                              </a:moveTo>
                              <a:cubicBezTo>
                                <a:pt x="2250" y="42"/>
                                <a:pt x="2254" y="38"/>
                                <a:pt x="2254" y="33"/>
                              </a:cubicBezTo>
                              <a:cubicBezTo>
                                <a:pt x="2254" y="28"/>
                                <a:pt x="2250" y="24"/>
                                <a:pt x="2245" y="24"/>
                              </a:cubicBezTo>
                              <a:cubicBezTo>
                                <a:pt x="2240" y="24"/>
                                <a:pt x="2236" y="28"/>
                                <a:pt x="2236" y="33"/>
                              </a:cubicBezTo>
                              <a:cubicBezTo>
                                <a:pt x="2236" y="38"/>
                                <a:pt x="2240" y="42"/>
                                <a:pt x="2245" y="42"/>
                              </a:cubicBezTo>
                              <a:close/>
                              <a:moveTo>
                                <a:pt x="2332" y="42"/>
                              </a:moveTo>
                              <a:cubicBezTo>
                                <a:pt x="2336" y="42"/>
                                <a:pt x="2340" y="38"/>
                                <a:pt x="2340" y="33"/>
                              </a:cubicBezTo>
                              <a:cubicBezTo>
                                <a:pt x="2340" y="28"/>
                                <a:pt x="2336" y="24"/>
                                <a:pt x="2332" y="24"/>
                              </a:cubicBezTo>
                              <a:cubicBezTo>
                                <a:pt x="2327" y="24"/>
                                <a:pt x="2323" y="28"/>
                                <a:pt x="2323" y="33"/>
                              </a:cubicBezTo>
                              <a:cubicBezTo>
                                <a:pt x="2323" y="38"/>
                                <a:pt x="2327" y="42"/>
                                <a:pt x="2332" y="42"/>
                              </a:cubicBezTo>
                              <a:close/>
                              <a:moveTo>
                                <a:pt x="74" y="68"/>
                              </a:moveTo>
                              <a:cubicBezTo>
                                <a:pt x="69" y="68"/>
                                <a:pt x="65" y="72"/>
                                <a:pt x="65" y="76"/>
                              </a:cubicBezTo>
                              <a:cubicBezTo>
                                <a:pt x="65" y="81"/>
                                <a:pt x="69" y="85"/>
                                <a:pt x="74" y="85"/>
                              </a:cubicBezTo>
                              <a:cubicBezTo>
                                <a:pt x="79" y="85"/>
                                <a:pt x="83" y="81"/>
                                <a:pt x="83" y="76"/>
                              </a:cubicBezTo>
                              <a:cubicBezTo>
                                <a:pt x="83" y="72"/>
                                <a:pt x="79" y="68"/>
                                <a:pt x="74" y="68"/>
                              </a:cubicBezTo>
                              <a:close/>
                              <a:moveTo>
                                <a:pt x="248" y="68"/>
                              </a:moveTo>
                              <a:cubicBezTo>
                                <a:pt x="243" y="68"/>
                                <a:pt x="239" y="72"/>
                                <a:pt x="239" y="76"/>
                              </a:cubicBezTo>
                              <a:cubicBezTo>
                                <a:pt x="239" y="81"/>
                                <a:pt x="243" y="85"/>
                                <a:pt x="248" y="85"/>
                              </a:cubicBezTo>
                              <a:cubicBezTo>
                                <a:pt x="252" y="85"/>
                                <a:pt x="256" y="81"/>
                                <a:pt x="256" y="76"/>
                              </a:cubicBezTo>
                              <a:cubicBezTo>
                                <a:pt x="256" y="72"/>
                                <a:pt x="252" y="68"/>
                                <a:pt x="248" y="68"/>
                              </a:cubicBezTo>
                              <a:close/>
                              <a:moveTo>
                                <a:pt x="421" y="68"/>
                              </a:moveTo>
                              <a:cubicBezTo>
                                <a:pt x="417" y="68"/>
                                <a:pt x="413" y="72"/>
                                <a:pt x="413" y="76"/>
                              </a:cubicBezTo>
                              <a:cubicBezTo>
                                <a:pt x="413" y="81"/>
                                <a:pt x="417" y="85"/>
                                <a:pt x="421" y="85"/>
                              </a:cubicBezTo>
                              <a:cubicBezTo>
                                <a:pt x="426" y="85"/>
                                <a:pt x="430" y="81"/>
                                <a:pt x="430" y="76"/>
                              </a:cubicBezTo>
                              <a:cubicBezTo>
                                <a:pt x="430" y="72"/>
                                <a:pt x="426" y="68"/>
                                <a:pt x="421" y="68"/>
                              </a:cubicBezTo>
                              <a:close/>
                              <a:moveTo>
                                <a:pt x="595" y="85"/>
                              </a:moveTo>
                              <a:cubicBezTo>
                                <a:pt x="600" y="85"/>
                                <a:pt x="604" y="81"/>
                                <a:pt x="604" y="76"/>
                              </a:cubicBezTo>
                              <a:cubicBezTo>
                                <a:pt x="604" y="72"/>
                                <a:pt x="600" y="68"/>
                                <a:pt x="595" y="68"/>
                              </a:cubicBezTo>
                              <a:cubicBezTo>
                                <a:pt x="590" y="68"/>
                                <a:pt x="586" y="72"/>
                                <a:pt x="586" y="76"/>
                              </a:cubicBezTo>
                              <a:cubicBezTo>
                                <a:pt x="586" y="81"/>
                                <a:pt x="590" y="85"/>
                                <a:pt x="595" y="85"/>
                              </a:cubicBezTo>
                              <a:close/>
                              <a:moveTo>
                                <a:pt x="682" y="85"/>
                              </a:moveTo>
                              <a:cubicBezTo>
                                <a:pt x="687" y="85"/>
                                <a:pt x="691" y="81"/>
                                <a:pt x="691" y="76"/>
                              </a:cubicBezTo>
                              <a:cubicBezTo>
                                <a:pt x="691" y="72"/>
                                <a:pt x="687" y="68"/>
                                <a:pt x="682" y="68"/>
                              </a:cubicBezTo>
                              <a:cubicBezTo>
                                <a:pt x="677" y="68"/>
                                <a:pt x="673" y="72"/>
                                <a:pt x="673" y="76"/>
                              </a:cubicBezTo>
                              <a:cubicBezTo>
                                <a:pt x="673" y="81"/>
                                <a:pt x="677" y="85"/>
                                <a:pt x="682" y="85"/>
                              </a:cubicBezTo>
                              <a:close/>
                              <a:moveTo>
                                <a:pt x="725" y="85"/>
                              </a:moveTo>
                              <a:cubicBezTo>
                                <a:pt x="730" y="85"/>
                                <a:pt x="734" y="81"/>
                                <a:pt x="734" y="76"/>
                              </a:cubicBezTo>
                              <a:cubicBezTo>
                                <a:pt x="734" y="72"/>
                                <a:pt x="730" y="68"/>
                                <a:pt x="725" y="68"/>
                              </a:cubicBezTo>
                              <a:cubicBezTo>
                                <a:pt x="720" y="68"/>
                                <a:pt x="717" y="72"/>
                                <a:pt x="717" y="76"/>
                              </a:cubicBezTo>
                              <a:cubicBezTo>
                                <a:pt x="717" y="81"/>
                                <a:pt x="720" y="85"/>
                                <a:pt x="725" y="85"/>
                              </a:cubicBezTo>
                              <a:close/>
                              <a:moveTo>
                                <a:pt x="812" y="85"/>
                              </a:moveTo>
                              <a:cubicBezTo>
                                <a:pt x="817" y="85"/>
                                <a:pt x="821" y="81"/>
                                <a:pt x="821" y="76"/>
                              </a:cubicBezTo>
                              <a:cubicBezTo>
                                <a:pt x="821" y="72"/>
                                <a:pt x="817" y="68"/>
                                <a:pt x="812" y="68"/>
                              </a:cubicBezTo>
                              <a:cubicBezTo>
                                <a:pt x="807" y="68"/>
                                <a:pt x="803" y="72"/>
                                <a:pt x="803" y="76"/>
                              </a:cubicBezTo>
                              <a:cubicBezTo>
                                <a:pt x="803" y="81"/>
                                <a:pt x="807" y="85"/>
                                <a:pt x="812" y="85"/>
                              </a:cubicBezTo>
                              <a:close/>
                              <a:moveTo>
                                <a:pt x="1463" y="68"/>
                              </a:moveTo>
                              <a:cubicBezTo>
                                <a:pt x="1459" y="68"/>
                                <a:pt x="1455" y="72"/>
                                <a:pt x="1455" y="76"/>
                              </a:cubicBezTo>
                              <a:cubicBezTo>
                                <a:pt x="1455" y="81"/>
                                <a:pt x="1459" y="85"/>
                                <a:pt x="1463" y="85"/>
                              </a:cubicBezTo>
                              <a:cubicBezTo>
                                <a:pt x="1468" y="85"/>
                                <a:pt x="1472" y="81"/>
                                <a:pt x="1472" y="76"/>
                              </a:cubicBezTo>
                              <a:cubicBezTo>
                                <a:pt x="1472" y="72"/>
                                <a:pt x="1468" y="68"/>
                                <a:pt x="1463" y="68"/>
                              </a:cubicBezTo>
                              <a:close/>
                              <a:moveTo>
                                <a:pt x="1680" y="85"/>
                              </a:moveTo>
                              <a:cubicBezTo>
                                <a:pt x="1685" y="85"/>
                                <a:pt x="1689" y="81"/>
                                <a:pt x="1689" y="76"/>
                              </a:cubicBezTo>
                              <a:cubicBezTo>
                                <a:pt x="1689" y="72"/>
                                <a:pt x="1685" y="68"/>
                                <a:pt x="1680" y="68"/>
                              </a:cubicBezTo>
                              <a:cubicBezTo>
                                <a:pt x="1676" y="68"/>
                                <a:pt x="1672" y="72"/>
                                <a:pt x="1672" y="76"/>
                              </a:cubicBezTo>
                              <a:cubicBezTo>
                                <a:pt x="1672" y="81"/>
                                <a:pt x="1676" y="85"/>
                                <a:pt x="1680" y="85"/>
                              </a:cubicBezTo>
                              <a:close/>
                              <a:moveTo>
                                <a:pt x="1854" y="85"/>
                              </a:moveTo>
                              <a:cubicBezTo>
                                <a:pt x="1859" y="85"/>
                                <a:pt x="1863" y="81"/>
                                <a:pt x="1863" y="76"/>
                              </a:cubicBezTo>
                              <a:cubicBezTo>
                                <a:pt x="1863" y="72"/>
                                <a:pt x="1859" y="68"/>
                                <a:pt x="1854" y="68"/>
                              </a:cubicBezTo>
                              <a:cubicBezTo>
                                <a:pt x="1849" y="68"/>
                                <a:pt x="1845" y="72"/>
                                <a:pt x="1845" y="76"/>
                              </a:cubicBezTo>
                              <a:cubicBezTo>
                                <a:pt x="1845" y="81"/>
                                <a:pt x="1849" y="85"/>
                                <a:pt x="1854" y="85"/>
                              </a:cubicBezTo>
                              <a:close/>
                              <a:moveTo>
                                <a:pt x="1984" y="68"/>
                              </a:moveTo>
                              <a:cubicBezTo>
                                <a:pt x="1980" y="68"/>
                                <a:pt x="1976" y="72"/>
                                <a:pt x="1976" y="76"/>
                              </a:cubicBezTo>
                              <a:cubicBezTo>
                                <a:pt x="1976" y="81"/>
                                <a:pt x="1980" y="85"/>
                                <a:pt x="1984" y="85"/>
                              </a:cubicBezTo>
                              <a:cubicBezTo>
                                <a:pt x="1989" y="85"/>
                                <a:pt x="1993" y="81"/>
                                <a:pt x="1993" y="76"/>
                              </a:cubicBezTo>
                              <a:cubicBezTo>
                                <a:pt x="1993" y="72"/>
                                <a:pt x="1989" y="68"/>
                                <a:pt x="1984" y="68"/>
                              </a:cubicBezTo>
                              <a:close/>
                              <a:moveTo>
                                <a:pt x="117" y="128"/>
                              </a:moveTo>
                              <a:cubicBezTo>
                                <a:pt x="122" y="128"/>
                                <a:pt x="126" y="124"/>
                                <a:pt x="126" y="120"/>
                              </a:cubicBezTo>
                              <a:cubicBezTo>
                                <a:pt x="126" y="115"/>
                                <a:pt x="122" y="111"/>
                                <a:pt x="117" y="111"/>
                              </a:cubicBezTo>
                              <a:cubicBezTo>
                                <a:pt x="113" y="111"/>
                                <a:pt x="109" y="115"/>
                                <a:pt x="109" y="120"/>
                              </a:cubicBezTo>
                              <a:cubicBezTo>
                                <a:pt x="109" y="124"/>
                                <a:pt x="113" y="128"/>
                                <a:pt x="117" y="128"/>
                              </a:cubicBezTo>
                              <a:close/>
                              <a:moveTo>
                                <a:pt x="378" y="111"/>
                              </a:moveTo>
                              <a:cubicBezTo>
                                <a:pt x="373" y="111"/>
                                <a:pt x="369" y="115"/>
                                <a:pt x="369" y="120"/>
                              </a:cubicBezTo>
                              <a:cubicBezTo>
                                <a:pt x="369" y="124"/>
                                <a:pt x="373" y="128"/>
                                <a:pt x="378" y="128"/>
                              </a:cubicBezTo>
                              <a:cubicBezTo>
                                <a:pt x="383" y="128"/>
                                <a:pt x="387" y="124"/>
                                <a:pt x="387" y="120"/>
                              </a:cubicBezTo>
                              <a:cubicBezTo>
                                <a:pt x="387" y="115"/>
                                <a:pt x="383" y="111"/>
                                <a:pt x="378" y="111"/>
                              </a:cubicBezTo>
                              <a:close/>
                              <a:moveTo>
                                <a:pt x="473" y="120"/>
                              </a:moveTo>
                              <a:cubicBezTo>
                                <a:pt x="473" y="115"/>
                                <a:pt x="470" y="111"/>
                                <a:pt x="465" y="111"/>
                              </a:cubicBezTo>
                              <a:cubicBezTo>
                                <a:pt x="460" y="111"/>
                                <a:pt x="456" y="115"/>
                                <a:pt x="456" y="120"/>
                              </a:cubicBezTo>
                              <a:cubicBezTo>
                                <a:pt x="456" y="124"/>
                                <a:pt x="460" y="128"/>
                                <a:pt x="465" y="128"/>
                              </a:cubicBezTo>
                              <a:cubicBezTo>
                                <a:pt x="470" y="128"/>
                                <a:pt x="473" y="124"/>
                                <a:pt x="473" y="120"/>
                              </a:cubicBezTo>
                              <a:close/>
                              <a:moveTo>
                                <a:pt x="499" y="120"/>
                              </a:moveTo>
                              <a:cubicBezTo>
                                <a:pt x="499" y="124"/>
                                <a:pt x="503" y="128"/>
                                <a:pt x="508" y="128"/>
                              </a:cubicBezTo>
                              <a:cubicBezTo>
                                <a:pt x="513" y="128"/>
                                <a:pt x="517" y="124"/>
                                <a:pt x="517" y="120"/>
                              </a:cubicBezTo>
                              <a:cubicBezTo>
                                <a:pt x="517" y="115"/>
                                <a:pt x="513" y="111"/>
                                <a:pt x="508" y="111"/>
                              </a:cubicBezTo>
                              <a:cubicBezTo>
                                <a:pt x="503" y="111"/>
                                <a:pt x="499" y="115"/>
                                <a:pt x="499" y="120"/>
                              </a:cubicBezTo>
                              <a:close/>
                              <a:moveTo>
                                <a:pt x="543" y="120"/>
                              </a:moveTo>
                              <a:cubicBezTo>
                                <a:pt x="543" y="124"/>
                                <a:pt x="547" y="128"/>
                                <a:pt x="552" y="128"/>
                              </a:cubicBezTo>
                              <a:cubicBezTo>
                                <a:pt x="556" y="128"/>
                                <a:pt x="560" y="124"/>
                                <a:pt x="560" y="120"/>
                              </a:cubicBezTo>
                              <a:cubicBezTo>
                                <a:pt x="560" y="115"/>
                                <a:pt x="556" y="111"/>
                                <a:pt x="552" y="111"/>
                              </a:cubicBezTo>
                              <a:cubicBezTo>
                                <a:pt x="547" y="111"/>
                                <a:pt x="543" y="115"/>
                                <a:pt x="543" y="120"/>
                              </a:cubicBezTo>
                              <a:close/>
                              <a:moveTo>
                                <a:pt x="595" y="128"/>
                              </a:moveTo>
                              <a:cubicBezTo>
                                <a:pt x="600" y="128"/>
                                <a:pt x="604" y="124"/>
                                <a:pt x="604" y="120"/>
                              </a:cubicBezTo>
                              <a:cubicBezTo>
                                <a:pt x="604" y="115"/>
                                <a:pt x="600" y="111"/>
                                <a:pt x="595" y="111"/>
                              </a:cubicBezTo>
                              <a:cubicBezTo>
                                <a:pt x="590" y="111"/>
                                <a:pt x="586" y="115"/>
                                <a:pt x="586" y="120"/>
                              </a:cubicBezTo>
                              <a:cubicBezTo>
                                <a:pt x="586" y="124"/>
                                <a:pt x="590" y="128"/>
                                <a:pt x="595" y="128"/>
                              </a:cubicBezTo>
                              <a:close/>
                              <a:moveTo>
                                <a:pt x="899" y="128"/>
                              </a:moveTo>
                              <a:cubicBezTo>
                                <a:pt x="904" y="128"/>
                                <a:pt x="908" y="124"/>
                                <a:pt x="908" y="120"/>
                              </a:cubicBezTo>
                              <a:cubicBezTo>
                                <a:pt x="908" y="115"/>
                                <a:pt x="904" y="111"/>
                                <a:pt x="899" y="111"/>
                              </a:cubicBezTo>
                              <a:cubicBezTo>
                                <a:pt x="894" y="111"/>
                                <a:pt x="890" y="115"/>
                                <a:pt x="890" y="120"/>
                              </a:cubicBezTo>
                              <a:cubicBezTo>
                                <a:pt x="890" y="124"/>
                                <a:pt x="894" y="128"/>
                                <a:pt x="899" y="128"/>
                              </a:cubicBezTo>
                              <a:close/>
                              <a:moveTo>
                                <a:pt x="1159" y="128"/>
                              </a:moveTo>
                              <a:cubicBezTo>
                                <a:pt x="1164" y="128"/>
                                <a:pt x="1168" y="124"/>
                                <a:pt x="1168" y="120"/>
                              </a:cubicBezTo>
                              <a:cubicBezTo>
                                <a:pt x="1168" y="115"/>
                                <a:pt x="1164" y="111"/>
                                <a:pt x="1159" y="111"/>
                              </a:cubicBezTo>
                              <a:cubicBezTo>
                                <a:pt x="1155" y="111"/>
                                <a:pt x="1151" y="115"/>
                                <a:pt x="1151" y="120"/>
                              </a:cubicBezTo>
                              <a:cubicBezTo>
                                <a:pt x="1151" y="124"/>
                                <a:pt x="1155" y="128"/>
                                <a:pt x="1159" y="128"/>
                              </a:cubicBezTo>
                              <a:close/>
                              <a:moveTo>
                                <a:pt x="1246" y="128"/>
                              </a:moveTo>
                              <a:cubicBezTo>
                                <a:pt x="1251" y="128"/>
                                <a:pt x="1255" y="124"/>
                                <a:pt x="1255" y="120"/>
                              </a:cubicBezTo>
                              <a:cubicBezTo>
                                <a:pt x="1255" y="115"/>
                                <a:pt x="1251" y="111"/>
                                <a:pt x="1246" y="111"/>
                              </a:cubicBezTo>
                              <a:cubicBezTo>
                                <a:pt x="1241" y="111"/>
                                <a:pt x="1238" y="115"/>
                                <a:pt x="1238" y="120"/>
                              </a:cubicBezTo>
                              <a:cubicBezTo>
                                <a:pt x="1238" y="124"/>
                                <a:pt x="1241" y="128"/>
                                <a:pt x="1246" y="128"/>
                              </a:cubicBezTo>
                              <a:close/>
                              <a:moveTo>
                                <a:pt x="1333" y="128"/>
                              </a:moveTo>
                              <a:cubicBezTo>
                                <a:pt x="1338" y="128"/>
                                <a:pt x="1342" y="124"/>
                                <a:pt x="1342" y="120"/>
                              </a:cubicBezTo>
                              <a:cubicBezTo>
                                <a:pt x="1342" y="115"/>
                                <a:pt x="1338" y="111"/>
                                <a:pt x="1333" y="111"/>
                              </a:cubicBezTo>
                              <a:cubicBezTo>
                                <a:pt x="1328" y="111"/>
                                <a:pt x="1324" y="115"/>
                                <a:pt x="1324" y="120"/>
                              </a:cubicBezTo>
                              <a:cubicBezTo>
                                <a:pt x="1324" y="124"/>
                                <a:pt x="1328" y="128"/>
                                <a:pt x="1333" y="128"/>
                              </a:cubicBezTo>
                              <a:close/>
                              <a:moveTo>
                                <a:pt x="1550" y="111"/>
                              </a:moveTo>
                              <a:cubicBezTo>
                                <a:pt x="1545" y="111"/>
                                <a:pt x="1542" y="115"/>
                                <a:pt x="1542" y="120"/>
                              </a:cubicBezTo>
                              <a:cubicBezTo>
                                <a:pt x="1542" y="124"/>
                                <a:pt x="1545" y="128"/>
                                <a:pt x="1550" y="128"/>
                              </a:cubicBezTo>
                              <a:cubicBezTo>
                                <a:pt x="1555" y="128"/>
                                <a:pt x="1559" y="124"/>
                                <a:pt x="1559" y="120"/>
                              </a:cubicBezTo>
                              <a:cubicBezTo>
                                <a:pt x="1559" y="115"/>
                                <a:pt x="1555" y="111"/>
                                <a:pt x="1550" y="111"/>
                              </a:cubicBezTo>
                              <a:close/>
                              <a:moveTo>
                                <a:pt x="1776" y="120"/>
                              </a:moveTo>
                              <a:cubicBezTo>
                                <a:pt x="1776" y="115"/>
                                <a:pt x="1772" y="111"/>
                                <a:pt x="1767" y="111"/>
                              </a:cubicBezTo>
                              <a:cubicBezTo>
                                <a:pt x="1763" y="111"/>
                                <a:pt x="1759" y="115"/>
                                <a:pt x="1759" y="120"/>
                              </a:cubicBezTo>
                              <a:cubicBezTo>
                                <a:pt x="1759" y="124"/>
                                <a:pt x="1763" y="128"/>
                                <a:pt x="1767" y="128"/>
                              </a:cubicBezTo>
                              <a:cubicBezTo>
                                <a:pt x="1772" y="128"/>
                                <a:pt x="1776" y="124"/>
                                <a:pt x="1776" y="120"/>
                              </a:cubicBezTo>
                              <a:close/>
                              <a:moveTo>
                                <a:pt x="1898" y="128"/>
                              </a:moveTo>
                              <a:cubicBezTo>
                                <a:pt x="1902" y="128"/>
                                <a:pt x="1906" y="124"/>
                                <a:pt x="1906" y="120"/>
                              </a:cubicBezTo>
                              <a:cubicBezTo>
                                <a:pt x="1906" y="115"/>
                                <a:pt x="1902" y="111"/>
                                <a:pt x="1898" y="111"/>
                              </a:cubicBezTo>
                              <a:cubicBezTo>
                                <a:pt x="1893" y="111"/>
                                <a:pt x="1889" y="115"/>
                                <a:pt x="1889" y="120"/>
                              </a:cubicBezTo>
                              <a:cubicBezTo>
                                <a:pt x="1889" y="124"/>
                                <a:pt x="1893" y="128"/>
                                <a:pt x="1898" y="128"/>
                              </a:cubicBezTo>
                              <a:close/>
                              <a:moveTo>
                                <a:pt x="1941" y="128"/>
                              </a:moveTo>
                              <a:cubicBezTo>
                                <a:pt x="1946" y="128"/>
                                <a:pt x="1950" y="124"/>
                                <a:pt x="1950" y="120"/>
                              </a:cubicBezTo>
                              <a:cubicBezTo>
                                <a:pt x="1950" y="115"/>
                                <a:pt x="1946" y="111"/>
                                <a:pt x="1941" y="111"/>
                              </a:cubicBezTo>
                              <a:cubicBezTo>
                                <a:pt x="1936" y="111"/>
                                <a:pt x="1932" y="115"/>
                                <a:pt x="1932" y="120"/>
                              </a:cubicBezTo>
                              <a:cubicBezTo>
                                <a:pt x="1932" y="124"/>
                                <a:pt x="1936" y="128"/>
                                <a:pt x="1941" y="128"/>
                              </a:cubicBezTo>
                              <a:close/>
                              <a:moveTo>
                                <a:pt x="2071" y="111"/>
                              </a:moveTo>
                              <a:cubicBezTo>
                                <a:pt x="2066" y="111"/>
                                <a:pt x="2063" y="115"/>
                                <a:pt x="2063" y="120"/>
                              </a:cubicBezTo>
                              <a:cubicBezTo>
                                <a:pt x="2063" y="124"/>
                                <a:pt x="2066" y="128"/>
                                <a:pt x="2071" y="128"/>
                              </a:cubicBezTo>
                              <a:cubicBezTo>
                                <a:pt x="2076" y="128"/>
                                <a:pt x="2080" y="124"/>
                                <a:pt x="2080" y="120"/>
                              </a:cubicBezTo>
                              <a:cubicBezTo>
                                <a:pt x="2080" y="115"/>
                                <a:pt x="2076" y="111"/>
                                <a:pt x="2071" y="111"/>
                              </a:cubicBezTo>
                              <a:close/>
                              <a:moveTo>
                                <a:pt x="2115" y="111"/>
                              </a:moveTo>
                              <a:cubicBezTo>
                                <a:pt x="2110" y="111"/>
                                <a:pt x="2106" y="115"/>
                                <a:pt x="2106" y="120"/>
                              </a:cubicBezTo>
                              <a:cubicBezTo>
                                <a:pt x="2106" y="124"/>
                                <a:pt x="2110" y="128"/>
                                <a:pt x="2115" y="128"/>
                              </a:cubicBezTo>
                              <a:cubicBezTo>
                                <a:pt x="2119" y="128"/>
                                <a:pt x="2123" y="124"/>
                                <a:pt x="2123" y="120"/>
                              </a:cubicBezTo>
                              <a:cubicBezTo>
                                <a:pt x="2123" y="115"/>
                                <a:pt x="2119" y="111"/>
                                <a:pt x="2115" y="111"/>
                              </a:cubicBezTo>
                              <a:close/>
                              <a:moveTo>
                                <a:pt x="2245" y="111"/>
                              </a:moveTo>
                              <a:cubicBezTo>
                                <a:pt x="2240" y="111"/>
                                <a:pt x="2236" y="115"/>
                                <a:pt x="2236" y="120"/>
                              </a:cubicBezTo>
                              <a:cubicBezTo>
                                <a:pt x="2236" y="124"/>
                                <a:pt x="2240" y="128"/>
                                <a:pt x="2245" y="128"/>
                              </a:cubicBezTo>
                              <a:cubicBezTo>
                                <a:pt x="2250" y="128"/>
                                <a:pt x="2254" y="124"/>
                                <a:pt x="2254" y="120"/>
                              </a:cubicBezTo>
                              <a:cubicBezTo>
                                <a:pt x="2254" y="115"/>
                                <a:pt x="2250" y="111"/>
                                <a:pt x="2245" y="111"/>
                              </a:cubicBezTo>
                              <a:close/>
                              <a:moveTo>
                                <a:pt x="2366" y="120"/>
                              </a:moveTo>
                              <a:cubicBezTo>
                                <a:pt x="2366" y="124"/>
                                <a:pt x="2370" y="128"/>
                                <a:pt x="2375" y="128"/>
                              </a:cubicBezTo>
                              <a:cubicBezTo>
                                <a:pt x="2377" y="128"/>
                                <a:pt x="2380" y="127"/>
                                <a:pt x="2381" y="126"/>
                              </a:cubicBezTo>
                              <a:cubicBezTo>
                                <a:pt x="2381" y="113"/>
                                <a:pt x="2381" y="113"/>
                                <a:pt x="2381" y="113"/>
                              </a:cubicBezTo>
                              <a:cubicBezTo>
                                <a:pt x="2380" y="112"/>
                                <a:pt x="2377" y="111"/>
                                <a:pt x="2375" y="111"/>
                              </a:cubicBezTo>
                              <a:cubicBezTo>
                                <a:pt x="2370" y="111"/>
                                <a:pt x="2366" y="115"/>
                                <a:pt x="2366" y="120"/>
                              </a:cubicBezTo>
                              <a:close/>
                              <a:moveTo>
                                <a:pt x="117" y="154"/>
                              </a:moveTo>
                              <a:cubicBezTo>
                                <a:pt x="113" y="154"/>
                                <a:pt x="109" y="158"/>
                                <a:pt x="109" y="163"/>
                              </a:cubicBezTo>
                              <a:cubicBezTo>
                                <a:pt x="109" y="168"/>
                                <a:pt x="113" y="172"/>
                                <a:pt x="117" y="172"/>
                              </a:cubicBezTo>
                              <a:cubicBezTo>
                                <a:pt x="122" y="172"/>
                                <a:pt x="126" y="168"/>
                                <a:pt x="126" y="163"/>
                              </a:cubicBezTo>
                              <a:cubicBezTo>
                                <a:pt x="126" y="158"/>
                                <a:pt x="122" y="154"/>
                                <a:pt x="117" y="154"/>
                              </a:cubicBezTo>
                              <a:close/>
                              <a:moveTo>
                                <a:pt x="161" y="154"/>
                              </a:moveTo>
                              <a:cubicBezTo>
                                <a:pt x="156" y="154"/>
                                <a:pt x="152" y="158"/>
                                <a:pt x="152" y="163"/>
                              </a:cubicBezTo>
                              <a:cubicBezTo>
                                <a:pt x="152" y="168"/>
                                <a:pt x="156" y="172"/>
                                <a:pt x="161" y="172"/>
                              </a:cubicBezTo>
                              <a:cubicBezTo>
                                <a:pt x="166" y="172"/>
                                <a:pt x="170" y="168"/>
                                <a:pt x="170" y="163"/>
                              </a:cubicBezTo>
                              <a:cubicBezTo>
                                <a:pt x="170" y="158"/>
                                <a:pt x="166" y="154"/>
                                <a:pt x="161" y="154"/>
                              </a:cubicBezTo>
                              <a:close/>
                              <a:moveTo>
                                <a:pt x="413" y="163"/>
                              </a:moveTo>
                              <a:cubicBezTo>
                                <a:pt x="413" y="168"/>
                                <a:pt x="417" y="172"/>
                                <a:pt x="421" y="172"/>
                              </a:cubicBezTo>
                              <a:cubicBezTo>
                                <a:pt x="426" y="172"/>
                                <a:pt x="430" y="168"/>
                                <a:pt x="430" y="163"/>
                              </a:cubicBezTo>
                              <a:cubicBezTo>
                                <a:pt x="430" y="158"/>
                                <a:pt x="426" y="154"/>
                                <a:pt x="421" y="154"/>
                              </a:cubicBezTo>
                              <a:cubicBezTo>
                                <a:pt x="417" y="154"/>
                                <a:pt x="413" y="158"/>
                                <a:pt x="413" y="163"/>
                              </a:cubicBezTo>
                              <a:close/>
                              <a:moveTo>
                                <a:pt x="465" y="172"/>
                              </a:moveTo>
                              <a:cubicBezTo>
                                <a:pt x="470" y="172"/>
                                <a:pt x="473" y="168"/>
                                <a:pt x="473" y="163"/>
                              </a:cubicBezTo>
                              <a:cubicBezTo>
                                <a:pt x="473" y="158"/>
                                <a:pt x="470" y="154"/>
                                <a:pt x="465" y="154"/>
                              </a:cubicBezTo>
                              <a:cubicBezTo>
                                <a:pt x="460" y="154"/>
                                <a:pt x="456" y="158"/>
                                <a:pt x="456" y="163"/>
                              </a:cubicBezTo>
                              <a:cubicBezTo>
                                <a:pt x="456" y="168"/>
                                <a:pt x="460" y="172"/>
                                <a:pt x="465" y="172"/>
                              </a:cubicBezTo>
                              <a:close/>
                              <a:moveTo>
                                <a:pt x="595" y="154"/>
                              </a:moveTo>
                              <a:cubicBezTo>
                                <a:pt x="590" y="154"/>
                                <a:pt x="586" y="158"/>
                                <a:pt x="586" y="163"/>
                              </a:cubicBezTo>
                              <a:cubicBezTo>
                                <a:pt x="586" y="168"/>
                                <a:pt x="590" y="172"/>
                                <a:pt x="595" y="172"/>
                              </a:cubicBezTo>
                              <a:cubicBezTo>
                                <a:pt x="600" y="172"/>
                                <a:pt x="604" y="168"/>
                                <a:pt x="604" y="163"/>
                              </a:cubicBezTo>
                              <a:cubicBezTo>
                                <a:pt x="604" y="158"/>
                                <a:pt x="600" y="154"/>
                                <a:pt x="595" y="154"/>
                              </a:cubicBezTo>
                              <a:close/>
                              <a:moveTo>
                                <a:pt x="638" y="172"/>
                              </a:moveTo>
                              <a:cubicBezTo>
                                <a:pt x="643" y="172"/>
                                <a:pt x="647" y="168"/>
                                <a:pt x="647" y="163"/>
                              </a:cubicBezTo>
                              <a:cubicBezTo>
                                <a:pt x="647" y="158"/>
                                <a:pt x="643" y="154"/>
                                <a:pt x="638" y="154"/>
                              </a:cubicBezTo>
                              <a:cubicBezTo>
                                <a:pt x="634" y="154"/>
                                <a:pt x="630" y="158"/>
                                <a:pt x="630" y="163"/>
                              </a:cubicBezTo>
                              <a:cubicBezTo>
                                <a:pt x="630" y="168"/>
                                <a:pt x="634" y="172"/>
                                <a:pt x="638" y="172"/>
                              </a:cubicBezTo>
                              <a:close/>
                              <a:moveTo>
                                <a:pt x="847" y="163"/>
                              </a:moveTo>
                              <a:cubicBezTo>
                                <a:pt x="847" y="168"/>
                                <a:pt x="851" y="172"/>
                                <a:pt x="856" y="172"/>
                              </a:cubicBezTo>
                              <a:cubicBezTo>
                                <a:pt x="860" y="172"/>
                                <a:pt x="864" y="168"/>
                                <a:pt x="864" y="163"/>
                              </a:cubicBezTo>
                              <a:cubicBezTo>
                                <a:pt x="864" y="158"/>
                                <a:pt x="860" y="154"/>
                                <a:pt x="856" y="154"/>
                              </a:cubicBezTo>
                              <a:cubicBezTo>
                                <a:pt x="851" y="154"/>
                                <a:pt x="847" y="158"/>
                                <a:pt x="847" y="163"/>
                              </a:cubicBezTo>
                              <a:close/>
                              <a:moveTo>
                                <a:pt x="986" y="172"/>
                              </a:moveTo>
                              <a:cubicBezTo>
                                <a:pt x="991" y="172"/>
                                <a:pt x="994" y="168"/>
                                <a:pt x="994" y="163"/>
                              </a:cubicBezTo>
                              <a:cubicBezTo>
                                <a:pt x="994" y="158"/>
                                <a:pt x="991" y="154"/>
                                <a:pt x="986" y="154"/>
                              </a:cubicBezTo>
                              <a:cubicBezTo>
                                <a:pt x="981" y="154"/>
                                <a:pt x="977" y="158"/>
                                <a:pt x="977" y="163"/>
                              </a:cubicBezTo>
                              <a:cubicBezTo>
                                <a:pt x="977" y="168"/>
                                <a:pt x="981" y="172"/>
                                <a:pt x="986" y="172"/>
                              </a:cubicBezTo>
                              <a:close/>
                              <a:moveTo>
                                <a:pt x="1333" y="154"/>
                              </a:moveTo>
                              <a:cubicBezTo>
                                <a:pt x="1328" y="154"/>
                                <a:pt x="1324" y="158"/>
                                <a:pt x="1324" y="163"/>
                              </a:cubicBezTo>
                              <a:cubicBezTo>
                                <a:pt x="1324" y="168"/>
                                <a:pt x="1328" y="172"/>
                                <a:pt x="1333" y="172"/>
                              </a:cubicBezTo>
                              <a:cubicBezTo>
                                <a:pt x="1338" y="172"/>
                                <a:pt x="1342" y="168"/>
                                <a:pt x="1342" y="163"/>
                              </a:cubicBezTo>
                              <a:cubicBezTo>
                                <a:pt x="1342" y="158"/>
                                <a:pt x="1338" y="154"/>
                                <a:pt x="1333" y="154"/>
                              </a:cubicBezTo>
                              <a:close/>
                              <a:moveTo>
                                <a:pt x="1637" y="154"/>
                              </a:moveTo>
                              <a:cubicBezTo>
                                <a:pt x="1632" y="154"/>
                                <a:pt x="1628" y="158"/>
                                <a:pt x="1628" y="163"/>
                              </a:cubicBezTo>
                              <a:cubicBezTo>
                                <a:pt x="1628" y="168"/>
                                <a:pt x="1632" y="172"/>
                                <a:pt x="1637" y="172"/>
                              </a:cubicBezTo>
                              <a:cubicBezTo>
                                <a:pt x="1642" y="172"/>
                                <a:pt x="1646" y="168"/>
                                <a:pt x="1646" y="163"/>
                              </a:cubicBezTo>
                              <a:cubicBezTo>
                                <a:pt x="1646" y="158"/>
                                <a:pt x="1642" y="154"/>
                                <a:pt x="1637" y="154"/>
                              </a:cubicBezTo>
                              <a:close/>
                              <a:moveTo>
                                <a:pt x="1845" y="163"/>
                              </a:moveTo>
                              <a:cubicBezTo>
                                <a:pt x="1845" y="168"/>
                                <a:pt x="1849" y="172"/>
                                <a:pt x="1854" y="172"/>
                              </a:cubicBezTo>
                              <a:cubicBezTo>
                                <a:pt x="1859" y="172"/>
                                <a:pt x="1863" y="168"/>
                                <a:pt x="1863" y="163"/>
                              </a:cubicBezTo>
                              <a:cubicBezTo>
                                <a:pt x="1863" y="158"/>
                                <a:pt x="1859" y="154"/>
                                <a:pt x="1854" y="154"/>
                              </a:cubicBezTo>
                              <a:cubicBezTo>
                                <a:pt x="1849" y="154"/>
                                <a:pt x="1845" y="158"/>
                                <a:pt x="1845" y="163"/>
                              </a:cubicBezTo>
                              <a:close/>
                              <a:moveTo>
                                <a:pt x="1898" y="154"/>
                              </a:moveTo>
                              <a:cubicBezTo>
                                <a:pt x="1893" y="154"/>
                                <a:pt x="1889" y="158"/>
                                <a:pt x="1889" y="163"/>
                              </a:cubicBezTo>
                              <a:cubicBezTo>
                                <a:pt x="1889" y="168"/>
                                <a:pt x="1893" y="172"/>
                                <a:pt x="1898" y="172"/>
                              </a:cubicBezTo>
                              <a:cubicBezTo>
                                <a:pt x="1902" y="172"/>
                                <a:pt x="1906" y="168"/>
                                <a:pt x="1906" y="163"/>
                              </a:cubicBezTo>
                              <a:cubicBezTo>
                                <a:pt x="1906" y="158"/>
                                <a:pt x="1902" y="154"/>
                                <a:pt x="1898" y="154"/>
                              </a:cubicBezTo>
                              <a:close/>
                              <a:moveTo>
                                <a:pt x="335" y="215"/>
                              </a:moveTo>
                              <a:cubicBezTo>
                                <a:pt x="339" y="215"/>
                                <a:pt x="343" y="211"/>
                                <a:pt x="343" y="207"/>
                              </a:cubicBezTo>
                              <a:cubicBezTo>
                                <a:pt x="343" y="202"/>
                                <a:pt x="339" y="198"/>
                                <a:pt x="335" y="198"/>
                              </a:cubicBezTo>
                              <a:cubicBezTo>
                                <a:pt x="330" y="198"/>
                                <a:pt x="326" y="202"/>
                                <a:pt x="326" y="207"/>
                              </a:cubicBezTo>
                              <a:cubicBezTo>
                                <a:pt x="326" y="211"/>
                                <a:pt x="330" y="215"/>
                                <a:pt x="335" y="215"/>
                              </a:cubicBezTo>
                              <a:close/>
                              <a:moveTo>
                                <a:pt x="378" y="215"/>
                              </a:moveTo>
                              <a:cubicBezTo>
                                <a:pt x="383" y="215"/>
                                <a:pt x="387" y="211"/>
                                <a:pt x="387" y="207"/>
                              </a:cubicBezTo>
                              <a:cubicBezTo>
                                <a:pt x="387" y="202"/>
                                <a:pt x="383" y="198"/>
                                <a:pt x="378" y="198"/>
                              </a:cubicBezTo>
                              <a:cubicBezTo>
                                <a:pt x="373" y="198"/>
                                <a:pt x="369" y="202"/>
                                <a:pt x="369" y="207"/>
                              </a:cubicBezTo>
                              <a:cubicBezTo>
                                <a:pt x="369" y="211"/>
                                <a:pt x="373" y="215"/>
                                <a:pt x="378" y="215"/>
                              </a:cubicBezTo>
                              <a:close/>
                              <a:moveTo>
                                <a:pt x="725" y="198"/>
                              </a:moveTo>
                              <a:cubicBezTo>
                                <a:pt x="720" y="198"/>
                                <a:pt x="717" y="202"/>
                                <a:pt x="717" y="207"/>
                              </a:cubicBezTo>
                              <a:cubicBezTo>
                                <a:pt x="717" y="211"/>
                                <a:pt x="720" y="215"/>
                                <a:pt x="725" y="215"/>
                              </a:cubicBezTo>
                              <a:cubicBezTo>
                                <a:pt x="730" y="215"/>
                                <a:pt x="734" y="211"/>
                                <a:pt x="734" y="207"/>
                              </a:cubicBezTo>
                              <a:cubicBezTo>
                                <a:pt x="734" y="202"/>
                                <a:pt x="730" y="198"/>
                                <a:pt x="725" y="198"/>
                              </a:cubicBezTo>
                              <a:close/>
                              <a:moveTo>
                                <a:pt x="803" y="207"/>
                              </a:moveTo>
                              <a:cubicBezTo>
                                <a:pt x="803" y="211"/>
                                <a:pt x="807" y="215"/>
                                <a:pt x="812" y="215"/>
                              </a:cubicBezTo>
                              <a:cubicBezTo>
                                <a:pt x="817" y="215"/>
                                <a:pt x="821" y="211"/>
                                <a:pt x="821" y="207"/>
                              </a:cubicBezTo>
                              <a:cubicBezTo>
                                <a:pt x="821" y="202"/>
                                <a:pt x="817" y="198"/>
                                <a:pt x="812" y="198"/>
                              </a:cubicBezTo>
                              <a:cubicBezTo>
                                <a:pt x="807" y="198"/>
                                <a:pt x="803" y="202"/>
                                <a:pt x="803" y="207"/>
                              </a:cubicBezTo>
                              <a:close/>
                              <a:moveTo>
                                <a:pt x="890" y="207"/>
                              </a:moveTo>
                              <a:cubicBezTo>
                                <a:pt x="890" y="211"/>
                                <a:pt x="894" y="215"/>
                                <a:pt x="899" y="215"/>
                              </a:cubicBezTo>
                              <a:cubicBezTo>
                                <a:pt x="904" y="215"/>
                                <a:pt x="908" y="211"/>
                                <a:pt x="908" y="207"/>
                              </a:cubicBezTo>
                              <a:cubicBezTo>
                                <a:pt x="908" y="202"/>
                                <a:pt x="904" y="198"/>
                                <a:pt x="899" y="198"/>
                              </a:cubicBezTo>
                              <a:cubicBezTo>
                                <a:pt x="894" y="198"/>
                                <a:pt x="890" y="202"/>
                                <a:pt x="890" y="207"/>
                              </a:cubicBezTo>
                              <a:close/>
                              <a:moveTo>
                                <a:pt x="986" y="198"/>
                              </a:moveTo>
                              <a:cubicBezTo>
                                <a:pt x="981" y="198"/>
                                <a:pt x="977" y="202"/>
                                <a:pt x="977" y="207"/>
                              </a:cubicBezTo>
                              <a:cubicBezTo>
                                <a:pt x="977" y="211"/>
                                <a:pt x="981" y="215"/>
                                <a:pt x="986" y="215"/>
                              </a:cubicBezTo>
                              <a:cubicBezTo>
                                <a:pt x="991" y="215"/>
                                <a:pt x="994" y="211"/>
                                <a:pt x="994" y="207"/>
                              </a:cubicBezTo>
                              <a:cubicBezTo>
                                <a:pt x="994" y="202"/>
                                <a:pt x="991" y="198"/>
                                <a:pt x="986" y="198"/>
                              </a:cubicBezTo>
                              <a:close/>
                              <a:moveTo>
                                <a:pt x="1073" y="215"/>
                              </a:moveTo>
                              <a:cubicBezTo>
                                <a:pt x="1077" y="215"/>
                                <a:pt x="1081" y="211"/>
                                <a:pt x="1081" y="207"/>
                              </a:cubicBezTo>
                              <a:cubicBezTo>
                                <a:pt x="1081" y="202"/>
                                <a:pt x="1077" y="198"/>
                                <a:pt x="1073" y="198"/>
                              </a:cubicBezTo>
                              <a:cubicBezTo>
                                <a:pt x="1068" y="198"/>
                                <a:pt x="1064" y="202"/>
                                <a:pt x="1064" y="207"/>
                              </a:cubicBezTo>
                              <a:cubicBezTo>
                                <a:pt x="1064" y="211"/>
                                <a:pt x="1068" y="215"/>
                                <a:pt x="1073" y="215"/>
                              </a:cubicBezTo>
                              <a:close/>
                              <a:moveTo>
                                <a:pt x="1159" y="198"/>
                              </a:moveTo>
                              <a:cubicBezTo>
                                <a:pt x="1155" y="198"/>
                                <a:pt x="1151" y="202"/>
                                <a:pt x="1151" y="207"/>
                              </a:cubicBezTo>
                              <a:cubicBezTo>
                                <a:pt x="1151" y="211"/>
                                <a:pt x="1155" y="215"/>
                                <a:pt x="1159" y="215"/>
                              </a:cubicBezTo>
                              <a:cubicBezTo>
                                <a:pt x="1164" y="215"/>
                                <a:pt x="1168" y="211"/>
                                <a:pt x="1168" y="207"/>
                              </a:cubicBezTo>
                              <a:cubicBezTo>
                                <a:pt x="1168" y="202"/>
                                <a:pt x="1164" y="198"/>
                                <a:pt x="1159" y="198"/>
                              </a:cubicBezTo>
                              <a:close/>
                              <a:moveTo>
                                <a:pt x="1680" y="198"/>
                              </a:moveTo>
                              <a:cubicBezTo>
                                <a:pt x="1676" y="198"/>
                                <a:pt x="1672" y="202"/>
                                <a:pt x="1672" y="207"/>
                              </a:cubicBezTo>
                              <a:cubicBezTo>
                                <a:pt x="1672" y="211"/>
                                <a:pt x="1676" y="215"/>
                                <a:pt x="1680" y="215"/>
                              </a:cubicBezTo>
                              <a:cubicBezTo>
                                <a:pt x="1685" y="215"/>
                                <a:pt x="1689" y="211"/>
                                <a:pt x="1689" y="207"/>
                              </a:cubicBezTo>
                              <a:cubicBezTo>
                                <a:pt x="1689" y="202"/>
                                <a:pt x="1685" y="198"/>
                                <a:pt x="1680" y="198"/>
                              </a:cubicBezTo>
                              <a:close/>
                              <a:moveTo>
                                <a:pt x="1898" y="198"/>
                              </a:moveTo>
                              <a:cubicBezTo>
                                <a:pt x="1893" y="198"/>
                                <a:pt x="1889" y="202"/>
                                <a:pt x="1889" y="207"/>
                              </a:cubicBezTo>
                              <a:cubicBezTo>
                                <a:pt x="1889" y="211"/>
                                <a:pt x="1893" y="215"/>
                                <a:pt x="1898" y="215"/>
                              </a:cubicBezTo>
                              <a:cubicBezTo>
                                <a:pt x="1902" y="215"/>
                                <a:pt x="1906" y="211"/>
                                <a:pt x="1906" y="207"/>
                              </a:cubicBezTo>
                              <a:cubicBezTo>
                                <a:pt x="1906" y="202"/>
                                <a:pt x="1902" y="198"/>
                                <a:pt x="1898" y="198"/>
                              </a:cubicBezTo>
                              <a:close/>
                              <a:moveTo>
                                <a:pt x="248" y="241"/>
                              </a:moveTo>
                              <a:cubicBezTo>
                                <a:pt x="243" y="241"/>
                                <a:pt x="239" y="245"/>
                                <a:pt x="239" y="250"/>
                              </a:cubicBezTo>
                              <a:cubicBezTo>
                                <a:pt x="239" y="255"/>
                                <a:pt x="243" y="259"/>
                                <a:pt x="248" y="259"/>
                              </a:cubicBezTo>
                              <a:cubicBezTo>
                                <a:pt x="252" y="259"/>
                                <a:pt x="256" y="255"/>
                                <a:pt x="256" y="250"/>
                              </a:cubicBezTo>
                              <a:cubicBezTo>
                                <a:pt x="256" y="245"/>
                                <a:pt x="252" y="241"/>
                                <a:pt x="248" y="241"/>
                              </a:cubicBezTo>
                              <a:close/>
                              <a:moveTo>
                                <a:pt x="335" y="259"/>
                              </a:moveTo>
                              <a:cubicBezTo>
                                <a:pt x="339" y="259"/>
                                <a:pt x="343" y="255"/>
                                <a:pt x="343" y="250"/>
                              </a:cubicBezTo>
                              <a:cubicBezTo>
                                <a:pt x="343" y="245"/>
                                <a:pt x="339" y="241"/>
                                <a:pt x="335" y="241"/>
                              </a:cubicBezTo>
                              <a:cubicBezTo>
                                <a:pt x="330" y="241"/>
                                <a:pt x="326" y="245"/>
                                <a:pt x="326" y="250"/>
                              </a:cubicBezTo>
                              <a:cubicBezTo>
                                <a:pt x="326" y="255"/>
                                <a:pt x="330" y="259"/>
                                <a:pt x="335" y="259"/>
                              </a:cubicBezTo>
                              <a:close/>
                              <a:moveTo>
                                <a:pt x="604" y="250"/>
                              </a:moveTo>
                              <a:cubicBezTo>
                                <a:pt x="604" y="245"/>
                                <a:pt x="600" y="241"/>
                                <a:pt x="595" y="241"/>
                              </a:cubicBezTo>
                              <a:cubicBezTo>
                                <a:pt x="590" y="241"/>
                                <a:pt x="586" y="245"/>
                                <a:pt x="586" y="250"/>
                              </a:cubicBezTo>
                              <a:cubicBezTo>
                                <a:pt x="586" y="255"/>
                                <a:pt x="590" y="259"/>
                                <a:pt x="595" y="259"/>
                              </a:cubicBezTo>
                              <a:cubicBezTo>
                                <a:pt x="600" y="259"/>
                                <a:pt x="604" y="255"/>
                                <a:pt x="604" y="250"/>
                              </a:cubicBezTo>
                              <a:close/>
                              <a:moveTo>
                                <a:pt x="942" y="241"/>
                              </a:moveTo>
                              <a:cubicBezTo>
                                <a:pt x="938" y="241"/>
                                <a:pt x="934" y="245"/>
                                <a:pt x="934" y="250"/>
                              </a:cubicBezTo>
                              <a:cubicBezTo>
                                <a:pt x="934" y="255"/>
                                <a:pt x="938" y="259"/>
                                <a:pt x="942" y="259"/>
                              </a:cubicBezTo>
                              <a:cubicBezTo>
                                <a:pt x="947" y="259"/>
                                <a:pt x="951" y="255"/>
                                <a:pt x="951" y="250"/>
                              </a:cubicBezTo>
                              <a:cubicBezTo>
                                <a:pt x="951" y="245"/>
                                <a:pt x="947" y="241"/>
                                <a:pt x="942" y="241"/>
                              </a:cubicBezTo>
                              <a:close/>
                              <a:moveTo>
                                <a:pt x="1203" y="259"/>
                              </a:moveTo>
                              <a:cubicBezTo>
                                <a:pt x="1208" y="259"/>
                                <a:pt x="1212" y="255"/>
                                <a:pt x="1212" y="250"/>
                              </a:cubicBezTo>
                              <a:cubicBezTo>
                                <a:pt x="1212" y="245"/>
                                <a:pt x="1208" y="241"/>
                                <a:pt x="1203" y="241"/>
                              </a:cubicBezTo>
                              <a:cubicBezTo>
                                <a:pt x="1198" y="241"/>
                                <a:pt x="1194" y="245"/>
                                <a:pt x="1194" y="250"/>
                              </a:cubicBezTo>
                              <a:cubicBezTo>
                                <a:pt x="1194" y="255"/>
                                <a:pt x="1198" y="259"/>
                                <a:pt x="1203" y="259"/>
                              </a:cubicBezTo>
                              <a:close/>
                              <a:moveTo>
                                <a:pt x="1507" y="259"/>
                              </a:moveTo>
                              <a:cubicBezTo>
                                <a:pt x="1512" y="259"/>
                                <a:pt x="1515" y="255"/>
                                <a:pt x="1515" y="250"/>
                              </a:cubicBezTo>
                              <a:cubicBezTo>
                                <a:pt x="1515" y="245"/>
                                <a:pt x="1512" y="241"/>
                                <a:pt x="1507" y="241"/>
                              </a:cubicBezTo>
                              <a:cubicBezTo>
                                <a:pt x="1502" y="241"/>
                                <a:pt x="1498" y="245"/>
                                <a:pt x="1498" y="250"/>
                              </a:cubicBezTo>
                              <a:cubicBezTo>
                                <a:pt x="1498" y="255"/>
                                <a:pt x="1502" y="259"/>
                                <a:pt x="1507" y="259"/>
                              </a:cubicBezTo>
                              <a:close/>
                              <a:moveTo>
                                <a:pt x="1550" y="259"/>
                              </a:moveTo>
                              <a:cubicBezTo>
                                <a:pt x="1555" y="259"/>
                                <a:pt x="1559" y="255"/>
                                <a:pt x="1559" y="250"/>
                              </a:cubicBezTo>
                              <a:cubicBezTo>
                                <a:pt x="1559" y="245"/>
                                <a:pt x="1555" y="241"/>
                                <a:pt x="1550" y="241"/>
                              </a:cubicBezTo>
                              <a:cubicBezTo>
                                <a:pt x="1545" y="241"/>
                                <a:pt x="1542" y="245"/>
                                <a:pt x="1542" y="250"/>
                              </a:cubicBezTo>
                              <a:cubicBezTo>
                                <a:pt x="1542" y="255"/>
                                <a:pt x="1545" y="259"/>
                                <a:pt x="1550" y="259"/>
                              </a:cubicBezTo>
                              <a:close/>
                              <a:moveTo>
                                <a:pt x="1767" y="259"/>
                              </a:moveTo>
                              <a:cubicBezTo>
                                <a:pt x="1772" y="259"/>
                                <a:pt x="1776" y="255"/>
                                <a:pt x="1776" y="250"/>
                              </a:cubicBezTo>
                              <a:cubicBezTo>
                                <a:pt x="1776" y="245"/>
                                <a:pt x="1772" y="241"/>
                                <a:pt x="1767" y="241"/>
                              </a:cubicBezTo>
                              <a:cubicBezTo>
                                <a:pt x="1763" y="241"/>
                                <a:pt x="1759" y="245"/>
                                <a:pt x="1759" y="250"/>
                              </a:cubicBezTo>
                              <a:cubicBezTo>
                                <a:pt x="1759" y="255"/>
                                <a:pt x="1763" y="259"/>
                                <a:pt x="1767" y="259"/>
                              </a:cubicBezTo>
                              <a:close/>
                              <a:moveTo>
                                <a:pt x="2288" y="241"/>
                              </a:moveTo>
                              <a:cubicBezTo>
                                <a:pt x="2284" y="241"/>
                                <a:pt x="2280" y="245"/>
                                <a:pt x="2280" y="250"/>
                              </a:cubicBezTo>
                              <a:cubicBezTo>
                                <a:pt x="2280" y="255"/>
                                <a:pt x="2284" y="259"/>
                                <a:pt x="2288" y="259"/>
                              </a:cubicBezTo>
                              <a:cubicBezTo>
                                <a:pt x="2293" y="259"/>
                                <a:pt x="2297" y="255"/>
                                <a:pt x="2297" y="250"/>
                              </a:cubicBezTo>
                              <a:cubicBezTo>
                                <a:pt x="2297" y="245"/>
                                <a:pt x="2293" y="241"/>
                                <a:pt x="2288" y="241"/>
                              </a:cubicBezTo>
                              <a:close/>
                              <a:moveTo>
                                <a:pt x="248" y="285"/>
                              </a:moveTo>
                              <a:cubicBezTo>
                                <a:pt x="243" y="285"/>
                                <a:pt x="239" y="289"/>
                                <a:pt x="239" y="293"/>
                              </a:cubicBezTo>
                              <a:cubicBezTo>
                                <a:pt x="239" y="298"/>
                                <a:pt x="243" y="302"/>
                                <a:pt x="248" y="302"/>
                              </a:cubicBezTo>
                              <a:cubicBezTo>
                                <a:pt x="252" y="302"/>
                                <a:pt x="256" y="298"/>
                                <a:pt x="256" y="293"/>
                              </a:cubicBezTo>
                              <a:cubicBezTo>
                                <a:pt x="256" y="289"/>
                                <a:pt x="252" y="285"/>
                                <a:pt x="248" y="285"/>
                              </a:cubicBezTo>
                              <a:close/>
                              <a:moveTo>
                                <a:pt x="430" y="293"/>
                              </a:moveTo>
                              <a:cubicBezTo>
                                <a:pt x="430" y="289"/>
                                <a:pt x="426" y="285"/>
                                <a:pt x="421" y="285"/>
                              </a:cubicBezTo>
                              <a:cubicBezTo>
                                <a:pt x="417" y="285"/>
                                <a:pt x="413" y="289"/>
                                <a:pt x="413" y="293"/>
                              </a:cubicBezTo>
                              <a:cubicBezTo>
                                <a:pt x="413" y="298"/>
                                <a:pt x="417" y="302"/>
                                <a:pt x="421" y="302"/>
                              </a:cubicBezTo>
                              <a:cubicBezTo>
                                <a:pt x="426" y="302"/>
                                <a:pt x="430" y="298"/>
                                <a:pt x="430" y="293"/>
                              </a:cubicBezTo>
                              <a:close/>
                              <a:moveTo>
                                <a:pt x="499" y="293"/>
                              </a:moveTo>
                              <a:cubicBezTo>
                                <a:pt x="499" y="298"/>
                                <a:pt x="503" y="302"/>
                                <a:pt x="508" y="302"/>
                              </a:cubicBezTo>
                              <a:cubicBezTo>
                                <a:pt x="513" y="302"/>
                                <a:pt x="517" y="298"/>
                                <a:pt x="517" y="293"/>
                              </a:cubicBezTo>
                              <a:cubicBezTo>
                                <a:pt x="517" y="289"/>
                                <a:pt x="513" y="285"/>
                                <a:pt x="508" y="285"/>
                              </a:cubicBezTo>
                              <a:cubicBezTo>
                                <a:pt x="503" y="285"/>
                                <a:pt x="499" y="289"/>
                                <a:pt x="499" y="293"/>
                              </a:cubicBezTo>
                              <a:close/>
                              <a:moveTo>
                                <a:pt x="543" y="293"/>
                              </a:moveTo>
                              <a:cubicBezTo>
                                <a:pt x="543" y="298"/>
                                <a:pt x="547" y="302"/>
                                <a:pt x="552" y="302"/>
                              </a:cubicBezTo>
                              <a:cubicBezTo>
                                <a:pt x="556" y="302"/>
                                <a:pt x="560" y="298"/>
                                <a:pt x="560" y="293"/>
                              </a:cubicBezTo>
                              <a:cubicBezTo>
                                <a:pt x="560" y="289"/>
                                <a:pt x="556" y="285"/>
                                <a:pt x="552" y="285"/>
                              </a:cubicBezTo>
                              <a:cubicBezTo>
                                <a:pt x="547" y="285"/>
                                <a:pt x="543" y="289"/>
                                <a:pt x="543" y="293"/>
                              </a:cubicBezTo>
                              <a:close/>
                              <a:moveTo>
                                <a:pt x="691" y="293"/>
                              </a:moveTo>
                              <a:cubicBezTo>
                                <a:pt x="691" y="289"/>
                                <a:pt x="687" y="285"/>
                                <a:pt x="682" y="285"/>
                              </a:cubicBezTo>
                              <a:cubicBezTo>
                                <a:pt x="677" y="285"/>
                                <a:pt x="673" y="289"/>
                                <a:pt x="673" y="293"/>
                              </a:cubicBezTo>
                              <a:cubicBezTo>
                                <a:pt x="673" y="298"/>
                                <a:pt x="677" y="302"/>
                                <a:pt x="682" y="302"/>
                              </a:cubicBezTo>
                              <a:cubicBezTo>
                                <a:pt x="687" y="302"/>
                                <a:pt x="691" y="298"/>
                                <a:pt x="691" y="293"/>
                              </a:cubicBezTo>
                              <a:close/>
                              <a:moveTo>
                                <a:pt x="856" y="285"/>
                              </a:moveTo>
                              <a:cubicBezTo>
                                <a:pt x="851" y="285"/>
                                <a:pt x="847" y="289"/>
                                <a:pt x="847" y="293"/>
                              </a:cubicBezTo>
                              <a:cubicBezTo>
                                <a:pt x="847" y="298"/>
                                <a:pt x="851" y="302"/>
                                <a:pt x="856" y="302"/>
                              </a:cubicBezTo>
                              <a:cubicBezTo>
                                <a:pt x="860" y="302"/>
                                <a:pt x="864" y="298"/>
                                <a:pt x="864" y="293"/>
                              </a:cubicBezTo>
                              <a:cubicBezTo>
                                <a:pt x="864" y="289"/>
                                <a:pt x="860" y="285"/>
                                <a:pt x="856" y="285"/>
                              </a:cubicBezTo>
                              <a:close/>
                              <a:moveTo>
                                <a:pt x="899" y="285"/>
                              </a:moveTo>
                              <a:cubicBezTo>
                                <a:pt x="894" y="285"/>
                                <a:pt x="890" y="289"/>
                                <a:pt x="890" y="293"/>
                              </a:cubicBezTo>
                              <a:cubicBezTo>
                                <a:pt x="890" y="298"/>
                                <a:pt x="894" y="302"/>
                                <a:pt x="899" y="302"/>
                              </a:cubicBezTo>
                              <a:cubicBezTo>
                                <a:pt x="904" y="302"/>
                                <a:pt x="908" y="298"/>
                                <a:pt x="908" y="293"/>
                              </a:cubicBezTo>
                              <a:cubicBezTo>
                                <a:pt x="908" y="289"/>
                                <a:pt x="904" y="285"/>
                                <a:pt x="899" y="285"/>
                              </a:cubicBezTo>
                              <a:close/>
                              <a:moveTo>
                                <a:pt x="1159" y="285"/>
                              </a:moveTo>
                              <a:cubicBezTo>
                                <a:pt x="1155" y="285"/>
                                <a:pt x="1151" y="289"/>
                                <a:pt x="1151" y="293"/>
                              </a:cubicBezTo>
                              <a:cubicBezTo>
                                <a:pt x="1151" y="298"/>
                                <a:pt x="1155" y="302"/>
                                <a:pt x="1159" y="302"/>
                              </a:cubicBezTo>
                              <a:cubicBezTo>
                                <a:pt x="1164" y="302"/>
                                <a:pt x="1168" y="298"/>
                                <a:pt x="1168" y="293"/>
                              </a:cubicBezTo>
                              <a:cubicBezTo>
                                <a:pt x="1168" y="289"/>
                                <a:pt x="1164" y="285"/>
                                <a:pt x="1159" y="285"/>
                              </a:cubicBezTo>
                              <a:close/>
                              <a:moveTo>
                                <a:pt x="1203" y="285"/>
                              </a:moveTo>
                              <a:cubicBezTo>
                                <a:pt x="1198" y="285"/>
                                <a:pt x="1194" y="289"/>
                                <a:pt x="1194" y="293"/>
                              </a:cubicBezTo>
                              <a:cubicBezTo>
                                <a:pt x="1194" y="298"/>
                                <a:pt x="1198" y="302"/>
                                <a:pt x="1203" y="302"/>
                              </a:cubicBezTo>
                              <a:cubicBezTo>
                                <a:pt x="1208" y="302"/>
                                <a:pt x="1212" y="298"/>
                                <a:pt x="1212" y="293"/>
                              </a:cubicBezTo>
                              <a:cubicBezTo>
                                <a:pt x="1212" y="289"/>
                                <a:pt x="1208" y="285"/>
                                <a:pt x="1203" y="285"/>
                              </a:cubicBezTo>
                              <a:close/>
                              <a:moveTo>
                                <a:pt x="1290" y="302"/>
                              </a:moveTo>
                              <a:cubicBezTo>
                                <a:pt x="1294" y="302"/>
                                <a:pt x="1298" y="298"/>
                                <a:pt x="1298" y="293"/>
                              </a:cubicBezTo>
                              <a:cubicBezTo>
                                <a:pt x="1298" y="289"/>
                                <a:pt x="1294" y="285"/>
                                <a:pt x="1290" y="285"/>
                              </a:cubicBezTo>
                              <a:cubicBezTo>
                                <a:pt x="1285" y="285"/>
                                <a:pt x="1281" y="289"/>
                                <a:pt x="1281" y="293"/>
                              </a:cubicBezTo>
                              <a:cubicBezTo>
                                <a:pt x="1281" y="298"/>
                                <a:pt x="1285" y="302"/>
                                <a:pt x="1290" y="302"/>
                              </a:cubicBezTo>
                              <a:close/>
                              <a:moveTo>
                                <a:pt x="1463" y="302"/>
                              </a:moveTo>
                              <a:cubicBezTo>
                                <a:pt x="1468" y="302"/>
                                <a:pt x="1472" y="298"/>
                                <a:pt x="1472" y="293"/>
                              </a:cubicBezTo>
                              <a:cubicBezTo>
                                <a:pt x="1472" y="289"/>
                                <a:pt x="1468" y="285"/>
                                <a:pt x="1463" y="285"/>
                              </a:cubicBezTo>
                              <a:cubicBezTo>
                                <a:pt x="1459" y="285"/>
                                <a:pt x="1455" y="289"/>
                                <a:pt x="1455" y="293"/>
                              </a:cubicBezTo>
                              <a:cubicBezTo>
                                <a:pt x="1455" y="298"/>
                                <a:pt x="1459" y="302"/>
                                <a:pt x="1463" y="302"/>
                              </a:cubicBezTo>
                              <a:close/>
                              <a:moveTo>
                                <a:pt x="1680" y="285"/>
                              </a:moveTo>
                              <a:cubicBezTo>
                                <a:pt x="1676" y="285"/>
                                <a:pt x="1672" y="289"/>
                                <a:pt x="1672" y="293"/>
                              </a:cubicBezTo>
                              <a:cubicBezTo>
                                <a:pt x="1672" y="298"/>
                                <a:pt x="1676" y="302"/>
                                <a:pt x="1680" y="302"/>
                              </a:cubicBezTo>
                              <a:cubicBezTo>
                                <a:pt x="1685" y="302"/>
                                <a:pt x="1689" y="298"/>
                                <a:pt x="1689" y="293"/>
                              </a:cubicBezTo>
                              <a:cubicBezTo>
                                <a:pt x="1689" y="289"/>
                                <a:pt x="1685" y="285"/>
                                <a:pt x="1680" y="285"/>
                              </a:cubicBezTo>
                              <a:close/>
                              <a:moveTo>
                                <a:pt x="1845" y="293"/>
                              </a:moveTo>
                              <a:cubicBezTo>
                                <a:pt x="1845" y="298"/>
                                <a:pt x="1849" y="302"/>
                                <a:pt x="1854" y="302"/>
                              </a:cubicBezTo>
                              <a:cubicBezTo>
                                <a:pt x="1859" y="302"/>
                                <a:pt x="1863" y="298"/>
                                <a:pt x="1863" y="293"/>
                              </a:cubicBezTo>
                              <a:cubicBezTo>
                                <a:pt x="1863" y="289"/>
                                <a:pt x="1859" y="285"/>
                                <a:pt x="1854" y="285"/>
                              </a:cubicBezTo>
                              <a:cubicBezTo>
                                <a:pt x="1849" y="285"/>
                                <a:pt x="1845" y="289"/>
                                <a:pt x="1845" y="293"/>
                              </a:cubicBezTo>
                              <a:close/>
                              <a:moveTo>
                                <a:pt x="2028" y="302"/>
                              </a:moveTo>
                              <a:cubicBezTo>
                                <a:pt x="2033" y="302"/>
                                <a:pt x="2036" y="298"/>
                                <a:pt x="2036" y="293"/>
                              </a:cubicBezTo>
                              <a:cubicBezTo>
                                <a:pt x="2036" y="289"/>
                                <a:pt x="2033" y="285"/>
                                <a:pt x="2028" y="285"/>
                              </a:cubicBezTo>
                              <a:cubicBezTo>
                                <a:pt x="2023" y="285"/>
                                <a:pt x="2019" y="289"/>
                                <a:pt x="2019" y="293"/>
                              </a:cubicBezTo>
                              <a:cubicBezTo>
                                <a:pt x="2019" y="298"/>
                                <a:pt x="2023" y="302"/>
                                <a:pt x="2028" y="302"/>
                              </a:cubicBezTo>
                              <a:close/>
                              <a:moveTo>
                                <a:pt x="2201" y="302"/>
                              </a:moveTo>
                              <a:cubicBezTo>
                                <a:pt x="2206" y="302"/>
                                <a:pt x="2210" y="298"/>
                                <a:pt x="2210" y="293"/>
                              </a:cubicBezTo>
                              <a:cubicBezTo>
                                <a:pt x="2210" y="289"/>
                                <a:pt x="2206" y="285"/>
                                <a:pt x="2201" y="285"/>
                              </a:cubicBezTo>
                              <a:cubicBezTo>
                                <a:pt x="2197" y="285"/>
                                <a:pt x="2193" y="289"/>
                                <a:pt x="2193" y="293"/>
                              </a:cubicBezTo>
                              <a:cubicBezTo>
                                <a:pt x="2193" y="298"/>
                                <a:pt x="2197" y="302"/>
                                <a:pt x="2201" y="302"/>
                              </a:cubicBezTo>
                              <a:close/>
                              <a:moveTo>
                                <a:pt x="335" y="328"/>
                              </a:moveTo>
                              <a:cubicBezTo>
                                <a:pt x="330" y="328"/>
                                <a:pt x="326" y="332"/>
                                <a:pt x="326" y="337"/>
                              </a:cubicBezTo>
                              <a:cubicBezTo>
                                <a:pt x="326" y="342"/>
                                <a:pt x="330" y="345"/>
                                <a:pt x="335" y="345"/>
                              </a:cubicBezTo>
                              <a:cubicBezTo>
                                <a:pt x="339" y="345"/>
                                <a:pt x="343" y="342"/>
                                <a:pt x="343" y="337"/>
                              </a:cubicBezTo>
                              <a:cubicBezTo>
                                <a:pt x="343" y="332"/>
                                <a:pt x="339" y="328"/>
                                <a:pt x="335" y="328"/>
                              </a:cubicBezTo>
                              <a:close/>
                              <a:moveTo>
                                <a:pt x="378" y="328"/>
                              </a:moveTo>
                              <a:cubicBezTo>
                                <a:pt x="373" y="328"/>
                                <a:pt x="369" y="332"/>
                                <a:pt x="369" y="337"/>
                              </a:cubicBezTo>
                              <a:cubicBezTo>
                                <a:pt x="369" y="342"/>
                                <a:pt x="373" y="345"/>
                                <a:pt x="378" y="345"/>
                              </a:cubicBezTo>
                              <a:cubicBezTo>
                                <a:pt x="383" y="345"/>
                                <a:pt x="387" y="342"/>
                                <a:pt x="387" y="337"/>
                              </a:cubicBezTo>
                              <a:cubicBezTo>
                                <a:pt x="387" y="332"/>
                                <a:pt x="383" y="328"/>
                                <a:pt x="378" y="328"/>
                              </a:cubicBezTo>
                              <a:close/>
                              <a:moveTo>
                                <a:pt x="638" y="345"/>
                              </a:moveTo>
                              <a:cubicBezTo>
                                <a:pt x="643" y="345"/>
                                <a:pt x="647" y="342"/>
                                <a:pt x="647" y="337"/>
                              </a:cubicBezTo>
                              <a:cubicBezTo>
                                <a:pt x="647" y="332"/>
                                <a:pt x="643" y="328"/>
                                <a:pt x="638" y="328"/>
                              </a:cubicBezTo>
                              <a:cubicBezTo>
                                <a:pt x="634" y="328"/>
                                <a:pt x="630" y="332"/>
                                <a:pt x="630" y="337"/>
                              </a:cubicBezTo>
                              <a:cubicBezTo>
                                <a:pt x="630" y="342"/>
                                <a:pt x="634" y="345"/>
                                <a:pt x="638" y="345"/>
                              </a:cubicBezTo>
                              <a:close/>
                              <a:moveTo>
                                <a:pt x="725" y="328"/>
                              </a:moveTo>
                              <a:cubicBezTo>
                                <a:pt x="720" y="328"/>
                                <a:pt x="717" y="332"/>
                                <a:pt x="717" y="337"/>
                              </a:cubicBezTo>
                              <a:cubicBezTo>
                                <a:pt x="717" y="342"/>
                                <a:pt x="720" y="345"/>
                                <a:pt x="725" y="345"/>
                              </a:cubicBezTo>
                              <a:cubicBezTo>
                                <a:pt x="730" y="345"/>
                                <a:pt x="734" y="342"/>
                                <a:pt x="734" y="337"/>
                              </a:cubicBezTo>
                              <a:cubicBezTo>
                                <a:pt x="734" y="332"/>
                                <a:pt x="730" y="328"/>
                                <a:pt x="725" y="328"/>
                              </a:cubicBezTo>
                              <a:close/>
                              <a:moveTo>
                                <a:pt x="812" y="328"/>
                              </a:moveTo>
                              <a:cubicBezTo>
                                <a:pt x="807" y="328"/>
                                <a:pt x="803" y="332"/>
                                <a:pt x="803" y="337"/>
                              </a:cubicBezTo>
                              <a:cubicBezTo>
                                <a:pt x="803" y="342"/>
                                <a:pt x="807" y="345"/>
                                <a:pt x="812" y="345"/>
                              </a:cubicBezTo>
                              <a:cubicBezTo>
                                <a:pt x="817" y="345"/>
                                <a:pt x="821" y="342"/>
                                <a:pt x="821" y="337"/>
                              </a:cubicBezTo>
                              <a:cubicBezTo>
                                <a:pt x="821" y="332"/>
                                <a:pt x="817" y="328"/>
                                <a:pt x="812" y="328"/>
                              </a:cubicBezTo>
                              <a:close/>
                              <a:moveTo>
                                <a:pt x="1290" y="328"/>
                              </a:moveTo>
                              <a:cubicBezTo>
                                <a:pt x="1285" y="328"/>
                                <a:pt x="1281" y="332"/>
                                <a:pt x="1281" y="337"/>
                              </a:cubicBezTo>
                              <a:cubicBezTo>
                                <a:pt x="1281" y="342"/>
                                <a:pt x="1285" y="345"/>
                                <a:pt x="1290" y="345"/>
                              </a:cubicBezTo>
                              <a:cubicBezTo>
                                <a:pt x="1294" y="345"/>
                                <a:pt x="1298" y="342"/>
                                <a:pt x="1298" y="337"/>
                              </a:cubicBezTo>
                              <a:cubicBezTo>
                                <a:pt x="1298" y="332"/>
                                <a:pt x="1294" y="328"/>
                                <a:pt x="1290" y="328"/>
                              </a:cubicBezTo>
                              <a:close/>
                              <a:moveTo>
                                <a:pt x="1377" y="345"/>
                              </a:moveTo>
                              <a:cubicBezTo>
                                <a:pt x="1381" y="345"/>
                                <a:pt x="1385" y="342"/>
                                <a:pt x="1385" y="337"/>
                              </a:cubicBezTo>
                              <a:cubicBezTo>
                                <a:pt x="1385" y="332"/>
                                <a:pt x="1381" y="328"/>
                                <a:pt x="1377" y="328"/>
                              </a:cubicBezTo>
                              <a:cubicBezTo>
                                <a:pt x="1372" y="328"/>
                                <a:pt x="1368" y="332"/>
                                <a:pt x="1368" y="337"/>
                              </a:cubicBezTo>
                              <a:cubicBezTo>
                                <a:pt x="1368" y="342"/>
                                <a:pt x="1372" y="345"/>
                                <a:pt x="1377" y="345"/>
                              </a:cubicBezTo>
                              <a:close/>
                              <a:moveTo>
                                <a:pt x="1420" y="345"/>
                              </a:moveTo>
                              <a:cubicBezTo>
                                <a:pt x="1425" y="345"/>
                                <a:pt x="1429" y="342"/>
                                <a:pt x="1429" y="337"/>
                              </a:cubicBezTo>
                              <a:cubicBezTo>
                                <a:pt x="1429" y="332"/>
                                <a:pt x="1425" y="328"/>
                                <a:pt x="1420" y="328"/>
                              </a:cubicBezTo>
                              <a:cubicBezTo>
                                <a:pt x="1415" y="328"/>
                                <a:pt x="1411" y="332"/>
                                <a:pt x="1411" y="337"/>
                              </a:cubicBezTo>
                              <a:cubicBezTo>
                                <a:pt x="1411" y="342"/>
                                <a:pt x="1415" y="345"/>
                                <a:pt x="1420" y="345"/>
                              </a:cubicBezTo>
                              <a:close/>
                              <a:moveTo>
                                <a:pt x="1689" y="337"/>
                              </a:moveTo>
                              <a:cubicBezTo>
                                <a:pt x="1689" y="332"/>
                                <a:pt x="1685" y="328"/>
                                <a:pt x="1680" y="328"/>
                              </a:cubicBezTo>
                              <a:cubicBezTo>
                                <a:pt x="1676" y="328"/>
                                <a:pt x="1672" y="332"/>
                                <a:pt x="1672" y="337"/>
                              </a:cubicBezTo>
                              <a:cubicBezTo>
                                <a:pt x="1672" y="342"/>
                                <a:pt x="1676" y="345"/>
                                <a:pt x="1680" y="345"/>
                              </a:cubicBezTo>
                              <a:cubicBezTo>
                                <a:pt x="1685" y="345"/>
                                <a:pt x="1689" y="342"/>
                                <a:pt x="1689" y="337"/>
                              </a:cubicBezTo>
                              <a:close/>
                              <a:moveTo>
                                <a:pt x="1733" y="337"/>
                              </a:moveTo>
                              <a:cubicBezTo>
                                <a:pt x="1733" y="332"/>
                                <a:pt x="1729" y="328"/>
                                <a:pt x="1724" y="328"/>
                              </a:cubicBezTo>
                              <a:cubicBezTo>
                                <a:pt x="1719" y="328"/>
                                <a:pt x="1715" y="332"/>
                                <a:pt x="1715" y="337"/>
                              </a:cubicBezTo>
                              <a:cubicBezTo>
                                <a:pt x="1715" y="342"/>
                                <a:pt x="1719" y="345"/>
                                <a:pt x="1724" y="345"/>
                              </a:cubicBezTo>
                              <a:cubicBezTo>
                                <a:pt x="1729" y="345"/>
                                <a:pt x="1733" y="342"/>
                                <a:pt x="1733" y="337"/>
                              </a:cubicBezTo>
                              <a:close/>
                              <a:moveTo>
                                <a:pt x="1767" y="345"/>
                              </a:moveTo>
                              <a:cubicBezTo>
                                <a:pt x="1772" y="345"/>
                                <a:pt x="1776" y="342"/>
                                <a:pt x="1776" y="337"/>
                              </a:cubicBezTo>
                              <a:cubicBezTo>
                                <a:pt x="1776" y="332"/>
                                <a:pt x="1772" y="328"/>
                                <a:pt x="1767" y="328"/>
                              </a:cubicBezTo>
                              <a:cubicBezTo>
                                <a:pt x="1763" y="328"/>
                                <a:pt x="1759" y="332"/>
                                <a:pt x="1759" y="337"/>
                              </a:cubicBezTo>
                              <a:cubicBezTo>
                                <a:pt x="1759" y="342"/>
                                <a:pt x="1763" y="345"/>
                                <a:pt x="1767" y="345"/>
                              </a:cubicBezTo>
                              <a:close/>
                              <a:moveTo>
                                <a:pt x="2288" y="328"/>
                              </a:moveTo>
                              <a:cubicBezTo>
                                <a:pt x="2284" y="328"/>
                                <a:pt x="2280" y="332"/>
                                <a:pt x="2280" y="337"/>
                              </a:cubicBezTo>
                              <a:cubicBezTo>
                                <a:pt x="2280" y="342"/>
                                <a:pt x="2284" y="345"/>
                                <a:pt x="2288" y="345"/>
                              </a:cubicBezTo>
                              <a:cubicBezTo>
                                <a:pt x="2293" y="345"/>
                                <a:pt x="2297" y="342"/>
                                <a:pt x="2297" y="337"/>
                              </a:cubicBezTo>
                              <a:cubicBezTo>
                                <a:pt x="2297" y="332"/>
                                <a:pt x="2293" y="328"/>
                                <a:pt x="2288" y="328"/>
                              </a:cubicBezTo>
                              <a:close/>
                              <a:moveTo>
                                <a:pt x="2332" y="328"/>
                              </a:moveTo>
                              <a:cubicBezTo>
                                <a:pt x="2327" y="328"/>
                                <a:pt x="2323" y="332"/>
                                <a:pt x="2323" y="337"/>
                              </a:cubicBezTo>
                              <a:cubicBezTo>
                                <a:pt x="2323" y="342"/>
                                <a:pt x="2327" y="345"/>
                                <a:pt x="2332" y="345"/>
                              </a:cubicBezTo>
                              <a:cubicBezTo>
                                <a:pt x="2336" y="345"/>
                                <a:pt x="2340" y="342"/>
                                <a:pt x="2340" y="337"/>
                              </a:cubicBezTo>
                              <a:cubicBezTo>
                                <a:pt x="2340" y="332"/>
                                <a:pt x="2336" y="328"/>
                                <a:pt x="2332" y="328"/>
                              </a:cubicBezTo>
                              <a:close/>
                              <a:moveTo>
                                <a:pt x="31" y="389"/>
                              </a:moveTo>
                              <a:cubicBezTo>
                                <a:pt x="35" y="389"/>
                                <a:pt x="39" y="385"/>
                                <a:pt x="39" y="380"/>
                              </a:cubicBezTo>
                              <a:cubicBezTo>
                                <a:pt x="39" y="375"/>
                                <a:pt x="35" y="372"/>
                                <a:pt x="31" y="372"/>
                              </a:cubicBezTo>
                              <a:cubicBezTo>
                                <a:pt x="26" y="372"/>
                                <a:pt x="22" y="375"/>
                                <a:pt x="22" y="380"/>
                              </a:cubicBezTo>
                              <a:cubicBezTo>
                                <a:pt x="22" y="385"/>
                                <a:pt x="26" y="389"/>
                                <a:pt x="31" y="389"/>
                              </a:cubicBezTo>
                              <a:close/>
                              <a:moveTo>
                                <a:pt x="74" y="389"/>
                              </a:moveTo>
                              <a:cubicBezTo>
                                <a:pt x="79" y="389"/>
                                <a:pt x="83" y="385"/>
                                <a:pt x="83" y="380"/>
                              </a:cubicBezTo>
                              <a:cubicBezTo>
                                <a:pt x="83" y="375"/>
                                <a:pt x="79" y="372"/>
                                <a:pt x="74" y="372"/>
                              </a:cubicBezTo>
                              <a:cubicBezTo>
                                <a:pt x="69" y="372"/>
                                <a:pt x="65" y="375"/>
                                <a:pt x="65" y="380"/>
                              </a:cubicBezTo>
                              <a:cubicBezTo>
                                <a:pt x="65" y="385"/>
                                <a:pt x="69" y="389"/>
                                <a:pt x="74" y="389"/>
                              </a:cubicBezTo>
                              <a:close/>
                              <a:moveTo>
                                <a:pt x="117" y="389"/>
                              </a:moveTo>
                              <a:cubicBezTo>
                                <a:pt x="122" y="389"/>
                                <a:pt x="126" y="385"/>
                                <a:pt x="126" y="380"/>
                              </a:cubicBezTo>
                              <a:cubicBezTo>
                                <a:pt x="126" y="375"/>
                                <a:pt x="122" y="372"/>
                                <a:pt x="117" y="372"/>
                              </a:cubicBezTo>
                              <a:cubicBezTo>
                                <a:pt x="113" y="372"/>
                                <a:pt x="109" y="375"/>
                                <a:pt x="109" y="380"/>
                              </a:cubicBezTo>
                              <a:cubicBezTo>
                                <a:pt x="109" y="385"/>
                                <a:pt x="113" y="389"/>
                                <a:pt x="117" y="389"/>
                              </a:cubicBezTo>
                              <a:close/>
                              <a:moveTo>
                                <a:pt x="430" y="380"/>
                              </a:moveTo>
                              <a:cubicBezTo>
                                <a:pt x="430" y="375"/>
                                <a:pt x="426" y="372"/>
                                <a:pt x="421" y="372"/>
                              </a:cubicBezTo>
                              <a:cubicBezTo>
                                <a:pt x="417" y="372"/>
                                <a:pt x="413" y="375"/>
                                <a:pt x="413" y="380"/>
                              </a:cubicBezTo>
                              <a:cubicBezTo>
                                <a:pt x="413" y="385"/>
                                <a:pt x="417" y="389"/>
                                <a:pt x="421" y="389"/>
                              </a:cubicBezTo>
                              <a:cubicBezTo>
                                <a:pt x="426" y="389"/>
                                <a:pt x="430" y="385"/>
                                <a:pt x="430" y="380"/>
                              </a:cubicBezTo>
                              <a:close/>
                              <a:moveTo>
                                <a:pt x="638" y="389"/>
                              </a:moveTo>
                              <a:cubicBezTo>
                                <a:pt x="643" y="389"/>
                                <a:pt x="647" y="385"/>
                                <a:pt x="647" y="380"/>
                              </a:cubicBezTo>
                              <a:cubicBezTo>
                                <a:pt x="647" y="375"/>
                                <a:pt x="643" y="372"/>
                                <a:pt x="638" y="372"/>
                              </a:cubicBezTo>
                              <a:cubicBezTo>
                                <a:pt x="634" y="372"/>
                                <a:pt x="630" y="375"/>
                                <a:pt x="630" y="380"/>
                              </a:cubicBezTo>
                              <a:cubicBezTo>
                                <a:pt x="630" y="385"/>
                                <a:pt x="634" y="389"/>
                                <a:pt x="638" y="389"/>
                              </a:cubicBezTo>
                              <a:close/>
                              <a:moveTo>
                                <a:pt x="717" y="380"/>
                              </a:moveTo>
                              <a:cubicBezTo>
                                <a:pt x="717" y="385"/>
                                <a:pt x="720" y="389"/>
                                <a:pt x="725" y="389"/>
                              </a:cubicBezTo>
                              <a:cubicBezTo>
                                <a:pt x="730" y="389"/>
                                <a:pt x="734" y="385"/>
                                <a:pt x="734" y="380"/>
                              </a:cubicBezTo>
                              <a:cubicBezTo>
                                <a:pt x="734" y="375"/>
                                <a:pt x="730" y="372"/>
                                <a:pt x="725" y="372"/>
                              </a:cubicBezTo>
                              <a:cubicBezTo>
                                <a:pt x="720" y="372"/>
                                <a:pt x="717" y="375"/>
                                <a:pt x="717" y="380"/>
                              </a:cubicBezTo>
                              <a:close/>
                              <a:moveTo>
                                <a:pt x="777" y="380"/>
                              </a:moveTo>
                              <a:cubicBezTo>
                                <a:pt x="777" y="375"/>
                                <a:pt x="773" y="372"/>
                                <a:pt x="769" y="372"/>
                              </a:cubicBezTo>
                              <a:cubicBezTo>
                                <a:pt x="764" y="372"/>
                                <a:pt x="760" y="375"/>
                                <a:pt x="760" y="380"/>
                              </a:cubicBezTo>
                              <a:cubicBezTo>
                                <a:pt x="760" y="385"/>
                                <a:pt x="764" y="389"/>
                                <a:pt x="769" y="389"/>
                              </a:cubicBezTo>
                              <a:cubicBezTo>
                                <a:pt x="773" y="389"/>
                                <a:pt x="777" y="385"/>
                                <a:pt x="777" y="380"/>
                              </a:cubicBezTo>
                              <a:close/>
                              <a:moveTo>
                                <a:pt x="812" y="372"/>
                              </a:moveTo>
                              <a:cubicBezTo>
                                <a:pt x="807" y="372"/>
                                <a:pt x="803" y="375"/>
                                <a:pt x="803" y="380"/>
                              </a:cubicBezTo>
                              <a:cubicBezTo>
                                <a:pt x="803" y="385"/>
                                <a:pt x="807" y="389"/>
                                <a:pt x="812" y="389"/>
                              </a:cubicBezTo>
                              <a:cubicBezTo>
                                <a:pt x="817" y="389"/>
                                <a:pt x="821" y="385"/>
                                <a:pt x="821" y="380"/>
                              </a:cubicBezTo>
                              <a:cubicBezTo>
                                <a:pt x="821" y="375"/>
                                <a:pt x="817" y="372"/>
                                <a:pt x="812" y="372"/>
                              </a:cubicBezTo>
                              <a:close/>
                              <a:moveTo>
                                <a:pt x="899" y="389"/>
                              </a:moveTo>
                              <a:cubicBezTo>
                                <a:pt x="904" y="389"/>
                                <a:pt x="908" y="385"/>
                                <a:pt x="908" y="380"/>
                              </a:cubicBezTo>
                              <a:cubicBezTo>
                                <a:pt x="908" y="375"/>
                                <a:pt x="904" y="372"/>
                                <a:pt x="899" y="372"/>
                              </a:cubicBezTo>
                              <a:cubicBezTo>
                                <a:pt x="894" y="372"/>
                                <a:pt x="890" y="375"/>
                                <a:pt x="890" y="380"/>
                              </a:cubicBezTo>
                              <a:cubicBezTo>
                                <a:pt x="890" y="385"/>
                                <a:pt x="894" y="389"/>
                                <a:pt x="899" y="389"/>
                              </a:cubicBezTo>
                              <a:close/>
                              <a:moveTo>
                                <a:pt x="942" y="389"/>
                              </a:moveTo>
                              <a:cubicBezTo>
                                <a:pt x="947" y="389"/>
                                <a:pt x="951" y="385"/>
                                <a:pt x="951" y="380"/>
                              </a:cubicBezTo>
                              <a:cubicBezTo>
                                <a:pt x="951" y="375"/>
                                <a:pt x="947" y="372"/>
                                <a:pt x="942" y="372"/>
                              </a:cubicBezTo>
                              <a:cubicBezTo>
                                <a:pt x="938" y="372"/>
                                <a:pt x="934" y="375"/>
                                <a:pt x="934" y="380"/>
                              </a:cubicBezTo>
                              <a:cubicBezTo>
                                <a:pt x="934" y="385"/>
                                <a:pt x="938" y="389"/>
                                <a:pt x="942" y="389"/>
                              </a:cubicBezTo>
                              <a:close/>
                              <a:moveTo>
                                <a:pt x="1073" y="389"/>
                              </a:moveTo>
                              <a:cubicBezTo>
                                <a:pt x="1077" y="389"/>
                                <a:pt x="1081" y="385"/>
                                <a:pt x="1081" y="380"/>
                              </a:cubicBezTo>
                              <a:cubicBezTo>
                                <a:pt x="1081" y="375"/>
                                <a:pt x="1077" y="372"/>
                                <a:pt x="1073" y="372"/>
                              </a:cubicBezTo>
                              <a:cubicBezTo>
                                <a:pt x="1068" y="372"/>
                                <a:pt x="1064" y="375"/>
                                <a:pt x="1064" y="380"/>
                              </a:cubicBezTo>
                              <a:cubicBezTo>
                                <a:pt x="1064" y="385"/>
                                <a:pt x="1068" y="389"/>
                                <a:pt x="1073" y="389"/>
                              </a:cubicBezTo>
                              <a:close/>
                              <a:moveTo>
                                <a:pt x="1203" y="389"/>
                              </a:moveTo>
                              <a:cubicBezTo>
                                <a:pt x="1208" y="389"/>
                                <a:pt x="1212" y="385"/>
                                <a:pt x="1212" y="380"/>
                              </a:cubicBezTo>
                              <a:cubicBezTo>
                                <a:pt x="1212" y="375"/>
                                <a:pt x="1208" y="372"/>
                                <a:pt x="1203" y="372"/>
                              </a:cubicBezTo>
                              <a:cubicBezTo>
                                <a:pt x="1198" y="372"/>
                                <a:pt x="1194" y="375"/>
                                <a:pt x="1194" y="380"/>
                              </a:cubicBezTo>
                              <a:cubicBezTo>
                                <a:pt x="1194" y="385"/>
                                <a:pt x="1198" y="389"/>
                                <a:pt x="1203" y="389"/>
                              </a:cubicBezTo>
                              <a:close/>
                              <a:moveTo>
                                <a:pt x="1377" y="372"/>
                              </a:moveTo>
                              <a:cubicBezTo>
                                <a:pt x="1372" y="372"/>
                                <a:pt x="1368" y="375"/>
                                <a:pt x="1368" y="380"/>
                              </a:cubicBezTo>
                              <a:cubicBezTo>
                                <a:pt x="1368" y="385"/>
                                <a:pt x="1372" y="389"/>
                                <a:pt x="1377" y="389"/>
                              </a:cubicBezTo>
                              <a:cubicBezTo>
                                <a:pt x="1381" y="389"/>
                                <a:pt x="1385" y="385"/>
                                <a:pt x="1385" y="380"/>
                              </a:cubicBezTo>
                              <a:cubicBezTo>
                                <a:pt x="1385" y="375"/>
                                <a:pt x="1381" y="372"/>
                                <a:pt x="1377" y="372"/>
                              </a:cubicBezTo>
                              <a:close/>
                              <a:moveTo>
                                <a:pt x="1767" y="389"/>
                              </a:moveTo>
                              <a:cubicBezTo>
                                <a:pt x="1772" y="389"/>
                                <a:pt x="1776" y="385"/>
                                <a:pt x="1776" y="380"/>
                              </a:cubicBezTo>
                              <a:cubicBezTo>
                                <a:pt x="1776" y="375"/>
                                <a:pt x="1772" y="372"/>
                                <a:pt x="1767" y="372"/>
                              </a:cubicBezTo>
                              <a:cubicBezTo>
                                <a:pt x="1763" y="372"/>
                                <a:pt x="1759" y="375"/>
                                <a:pt x="1759" y="380"/>
                              </a:cubicBezTo>
                              <a:cubicBezTo>
                                <a:pt x="1759" y="385"/>
                                <a:pt x="1763" y="389"/>
                                <a:pt x="1767" y="389"/>
                              </a:cubicBezTo>
                              <a:close/>
                              <a:moveTo>
                                <a:pt x="1941" y="389"/>
                              </a:moveTo>
                              <a:cubicBezTo>
                                <a:pt x="1946" y="389"/>
                                <a:pt x="1950" y="385"/>
                                <a:pt x="1950" y="380"/>
                              </a:cubicBezTo>
                              <a:cubicBezTo>
                                <a:pt x="1950" y="375"/>
                                <a:pt x="1946" y="372"/>
                                <a:pt x="1941" y="372"/>
                              </a:cubicBezTo>
                              <a:cubicBezTo>
                                <a:pt x="1936" y="372"/>
                                <a:pt x="1932" y="375"/>
                                <a:pt x="1932" y="380"/>
                              </a:cubicBezTo>
                              <a:cubicBezTo>
                                <a:pt x="1932" y="385"/>
                                <a:pt x="1936" y="389"/>
                                <a:pt x="1941" y="389"/>
                              </a:cubicBezTo>
                              <a:close/>
                              <a:moveTo>
                                <a:pt x="2115" y="389"/>
                              </a:moveTo>
                              <a:cubicBezTo>
                                <a:pt x="2119" y="389"/>
                                <a:pt x="2123" y="385"/>
                                <a:pt x="2123" y="380"/>
                              </a:cubicBezTo>
                              <a:cubicBezTo>
                                <a:pt x="2123" y="375"/>
                                <a:pt x="2119" y="372"/>
                                <a:pt x="2115" y="372"/>
                              </a:cubicBezTo>
                              <a:cubicBezTo>
                                <a:pt x="2110" y="372"/>
                                <a:pt x="2106" y="375"/>
                                <a:pt x="2106" y="380"/>
                              </a:cubicBezTo>
                              <a:cubicBezTo>
                                <a:pt x="2106" y="385"/>
                                <a:pt x="2110" y="389"/>
                                <a:pt x="2115" y="389"/>
                              </a:cubicBezTo>
                              <a:close/>
                              <a:moveTo>
                                <a:pt x="2158" y="389"/>
                              </a:moveTo>
                              <a:cubicBezTo>
                                <a:pt x="2163" y="389"/>
                                <a:pt x="2167" y="385"/>
                                <a:pt x="2167" y="380"/>
                              </a:cubicBezTo>
                              <a:cubicBezTo>
                                <a:pt x="2167" y="375"/>
                                <a:pt x="2163" y="372"/>
                                <a:pt x="2158" y="372"/>
                              </a:cubicBezTo>
                              <a:cubicBezTo>
                                <a:pt x="2153" y="372"/>
                                <a:pt x="2149" y="375"/>
                                <a:pt x="2149" y="380"/>
                              </a:cubicBezTo>
                              <a:cubicBezTo>
                                <a:pt x="2149" y="385"/>
                                <a:pt x="2153" y="389"/>
                                <a:pt x="2158" y="389"/>
                              </a:cubicBezTo>
                              <a:close/>
                              <a:moveTo>
                                <a:pt x="31" y="415"/>
                              </a:moveTo>
                              <a:cubicBezTo>
                                <a:pt x="26" y="415"/>
                                <a:pt x="22" y="419"/>
                                <a:pt x="22" y="424"/>
                              </a:cubicBezTo>
                              <a:cubicBezTo>
                                <a:pt x="22" y="428"/>
                                <a:pt x="26" y="432"/>
                                <a:pt x="31" y="432"/>
                              </a:cubicBezTo>
                              <a:cubicBezTo>
                                <a:pt x="35" y="432"/>
                                <a:pt x="39" y="428"/>
                                <a:pt x="39" y="424"/>
                              </a:cubicBezTo>
                              <a:cubicBezTo>
                                <a:pt x="39" y="419"/>
                                <a:pt x="35" y="415"/>
                                <a:pt x="31" y="415"/>
                              </a:cubicBezTo>
                              <a:close/>
                              <a:moveTo>
                                <a:pt x="117" y="415"/>
                              </a:moveTo>
                              <a:cubicBezTo>
                                <a:pt x="113" y="415"/>
                                <a:pt x="109" y="419"/>
                                <a:pt x="109" y="424"/>
                              </a:cubicBezTo>
                              <a:cubicBezTo>
                                <a:pt x="109" y="428"/>
                                <a:pt x="113" y="432"/>
                                <a:pt x="117" y="432"/>
                              </a:cubicBezTo>
                              <a:cubicBezTo>
                                <a:pt x="122" y="432"/>
                                <a:pt x="126" y="428"/>
                                <a:pt x="126" y="424"/>
                              </a:cubicBezTo>
                              <a:cubicBezTo>
                                <a:pt x="126" y="419"/>
                                <a:pt x="122" y="415"/>
                                <a:pt x="117" y="415"/>
                              </a:cubicBezTo>
                              <a:close/>
                              <a:moveTo>
                                <a:pt x="335" y="432"/>
                              </a:moveTo>
                              <a:cubicBezTo>
                                <a:pt x="339" y="432"/>
                                <a:pt x="343" y="428"/>
                                <a:pt x="343" y="424"/>
                              </a:cubicBezTo>
                              <a:cubicBezTo>
                                <a:pt x="343" y="419"/>
                                <a:pt x="339" y="415"/>
                                <a:pt x="335" y="415"/>
                              </a:cubicBezTo>
                              <a:cubicBezTo>
                                <a:pt x="330" y="415"/>
                                <a:pt x="326" y="419"/>
                                <a:pt x="326" y="424"/>
                              </a:cubicBezTo>
                              <a:cubicBezTo>
                                <a:pt x="326" y="428"/>
                                <a:pt x="330" y="432"/>
                                <a:pt x="335" y="432"/>
                              </a:cubicBezTo>
                              <a:close/>
                              <a:moveTo>
                                <a:pt x="473" y="424"/>
                              </a:moveTo>
                              <a:cubicBezTo>
                                <a:pt x="473" y="419"/>
                                <a:pt x="470" y="415"/>
                                <a:pt x="465" y="415"/>
                              </a:cubicBezTo>
                              <a:cubicBezTo>
                                <a:pt x="460" y="415"/>
                                <a:pt x="456" y="419"/>
                                <a:pt x="456" y="424"/>
                              </a:cubicBezTo>
                              <a:cubicBezTo>
                                <a:pt x="456" y="428"/>
                                <a:pt x="460" y="432"/>
                                <a:pt x="465" y="432"/>
                              </a:cubicBezTo>
                              <a:cubicBezTo>
                                <a:pt x="470" y="432"/>
                                <a:pt x="473" y="428"/>
                                <a:pt x="473" y="424"/>
                              </a:cubicBezTo>
                              <a:close/>
                              <a:moveTo>
                                <a:pt x="638" y="432"/>
                              </a:moveTo>
                              <a:cubicBezTo>
                                <a:pt x="643" y="432"/>
                                <a:pt x="647" y="428"/>
                                <a:pt x="647" y="424"/>
                              </a:cubicBezTo>
                              <a:cubicBezTo>
                                <a:pt x="647" y="419"/>
                                <a:pt x="643" y="415"/>
                                <a:pt x="638" y="415"/>
                              </a:cubicBezTo>
                              <a:cubicBezTo>
                                <a:pt x="634" y="415"/>
                                <a:pt x="630" y="419"/>
                                <a:pt x="630" y="424"/>
                              </a:cubicBezTo>
                              <a:cubicBezTo>
                                <a:pt x="630" y="428"/>
                                <a:pt x="634" y="432"/>
                                <a:pt x="638" y="432"/>
                              </a:cubicBezTo>
                              <a:close/>
                              <a:moveTo>
                                <a:pt x="803" y="424"/>
                              </a:moveTo>
                              <a:cubicBezTo>
                                <a:pt x="803" y="428"/>
                                <a:pt x="807" y="432"/>
                                <a:pt x="812" y="432"/>
                              </a:cubicBezTo>
                              <a:cubicBezTo>
                                <a:pt x="817" y="432"/>
                                <a:pt x="821" y="428"/>
                                <a:pt x="821" y="424"/>
                              </a:cubicBezTo>
                              <a:cubicBezTo>
                                <a:pt x="821" y="419"/>
                                <a:pt x="817" y="415"/>
                                <a:pt x="812" y="415"/>
                              </a:cubicBezTo>
                              <a:cubicBezTo>
                                <a:pt x="807" y="415"/>
                                <a:pt x="803" y="419"/>
                                <a:pt x="803" y="424"/>
                              </a:cubicBezTo>
                              <a:close/>
                              <a:moveTo>
                                <a:pt x="986" y="432"/>
                              </a:moveTo>
                              <a:cubicBezTo>
                                <a:pt x="991" y="432"/>
                                <a:pt x="994" y="428"/>
                                <a:pt x="994" y="424"/>
                              </a:cubicBezTo>
                              <a:cubicBezTo>
                                <a:pt x="994" y="419"/>
                                <a:pt x="991" y="415"/>
                                <a:pt x="986" y="415"/>
                              </a:cubicBezTo>
                              <a:cubicBezTo>
                                <a:pt x="981" y="415"/>
                                <a:pt x="977" y="419"/>
                                <a:pt x="977" y="424"/>
                              </a:cubicBezTo>
                              <a:cubicBezTo>
                                <a:pt x="977" y="428"/>
                                <a:pt x="981" y="432"/>
                                <a:pt x="986" y="432"/>
                              </a:cubicBezTo>
                              <a:close/>
                              <a:moveTo>
                                <a:pt x="1029" y="432"/>
                              </a:moveTo>
                              <a:cubicBezTo>
                                <a:pt x="1034" y="432"/>
                                <a:pt x="1038" y="428"/>
                                <a:pt x="1038" y="424"/>
                              </a:cubicBezTo>
                              <a:cubicBezTo>
                                <a:pt x="1038" y="419"/>
                                <a:pt x="1034" y="415"/>
                                <a:pt x="1029" y="415"/>
                              </a:cubicBezTo>
                              <a:cubicBezTo>
                                <a:pt x="1024" y="415"/>
                                <a:pt x="1021" y="419"/>
                                <a:pt x="1021" y="424"/>
                              </a:cubicBezTo>
                              <a:cubicBezTo>
                                <a:pt x="1021" y="428"/>
                                <a:pt x="1024" y="432"/>
                                <a:pt x="1029" y="432"/>
                              </a:cubicBezTo>
                              <a:close/>
                              <a:moveTo>
                                <a:pt x="1159" y="432"/>
                              </a:moveTo>
                              <a:cubicBezTo>
                                <a:pt x="1164" y="432"/>
                                <a:pt x="1168" y="428"/>
                                <a:pt x="1168" y="424"/>
                              </a:cubicBezTo>
                              <a:cubicBezTo>
                                <a:pt x="1168" y="419"/>
                                <a:pt x="1164" y="415"/>
                                <a:pt x="1159" y="415"/>
                              </a:cubicBezTo>
                              <a:cubicBezTo>
                                <a:pt x="1155" y="415"/>
                                <a:pt x="1151" y="419"/>
                                <a:pt x="1151" y="424"/>
                              </a:cubicBezTo>
                              <a:cubicBezTo>
                                <a:pt x="1151" y="428"/>
                                <a:pt x="1155" y="432"/>
                                <a:pt x="1159" y="432"/>
                              </a:cubicBezTo>
                              <a:close/>
                              <a:moveTo>
                                <a:pt x="1559" y="424"/>
                              </a:moveTo>
                              <a:cubicBezTo>
                                <a:pt x="1559" y="419"/>
                                <a:pt x="1555" y="415"/>
                                <a:pt x="1550" y="415"/>
                              </a:cubicBezTo>
                              <a:cubicBezTo>
                                <a:pt x="1545" y="415"/>
                                <a:pt x="1542" y="419"/>
                                <a:pt x="1542" y="424"/>
                              </a:cubicBezTo>
                              <a:cubicBezTo>
                                <a:pt x="1542" y="428"/>
                                <a:pt x="1545" y="432"/>
                                <a:pt x="1550" y="432"/>
                              </a:cubicBezTo>
                              <a:cubicBezTo>
                                <a:pt x="1555" y="432"/>
                                <a:pt x="1559" y="428"/>
                                <a:pt x="1559" y="424"/>
                              </a:cubicBezTo>
                              <a:close/>
                              <a:moveTo>
                                <a:pt x="1680" y="432"/>
                              </a:moveTo>
                              <a:cubicBezTo>
                                <a:pt x="1685" y="432"/>
                                <a:pt x="1689" y="428"/>
                                <a:pt x="1689" y="424"/>
                              </a:cubicBezTo>
                              <a:cubicBezTo>
                                <a:pt x="1689" y="419"/>
                                <a:pt x="1685" y="415"/>
                                <a:pt x="1680" y="415"/>
                              </a:cubicBezTo>
                              <a:cubicBezTo>
                                <a:pt x="1676" y="415"/>
                                <a:pt x="1672" y="419"/>
                                <a:pt x="1672" y="424"/>
                              </a:cubicBezTo>
                              <a:cubicBezTo>
                                <a:pt x="1672" y="428"/>
                                <a:pt x="1676" y="432"/>
                                <a:pt x="1680" y="432"/>
                              </a:cubicBezTo>
                              <a:close/>
                              <a:moveTo>
                                <a:pt x="1715" y="424"/>
                              </a:moveTo>
                              <a:cubicBezTo>
                                <a:pt x="1715" y="428"/>
                                <a:pt x="1719" y="432"/>
                                <a:pt x="1724" y="432"/>
                              </a:cubicBezTo>
                              <a:cubicBezTo>
                                <a:pt x="1729" y="432"/>
                                <a:pt x="1733" y="428"/>
                                <a:pt x="1733" y="424"/>
                              </a:cubicBezTo>
                              <a:cubicBezTo>
                                <a:pt x="1733" y="419"/>
                                <a:pt x="1729" y="415"/>
                                <a:pt x="1724" y="415"/>
                              </a:cubicBezTo>
                              <a:cubicBezTo>
                                <a:pt x="1719" y="415"/>
                                <a:pt x="1715" y="419"/>
                                <a:pt x="1715" y="424"/>
                              </a:cubicBezTo>
                              <a:close/>
                              <a:moveTo>
                                <a:pt x="248" y="476"/>
                              </a:moveTo>
                              <a:cubicBezTo>
                                <a:pt x="252" y="476"/>
                                <a:pt x="256" y="472"/>
                                <a:pt x="256" y="467"/>
                              </a:cubicBezTo>
                              <a:cubicBezTo>
                                <a:pt x="256" y="462"/>
                                <a:pt x="252" y="458"/>
                                <a:pt x="248" y="458"/>
                              </a:cubicBezTo>
                              <a:cubicBezTo>
                                <a:pt x="243" y="458"/>
                                <a:pt x="239" y="462"/>
                                <a:pt x="239" y="467"/>
                              </a:cubicBezTo>
                              <a:cubicBezTo>
                                <a:pt x="239" y="472"/>
                                <a:pt x="243" y="476"/>
                                <a:pt x="248" y="476"/>
                              </a:cubicBezTo>
                              <a:close/>
                              <a:moveTo>
                                <a:pt x="335" y="476"/>
                              </a:moveTo>
                              <a:cubicBezTo>
                                <a:pt x="339" y="476"/>
                                <a:pt x="343" y="472"/>
                                <a:pt x="343" y="467"/>
                              </a:cubicBezTo>
                              <a:cubicBezTo>
                                <a:pt x="343" y="462"/>
                                <a:pt x="339" y="458"/>
                                <a:pt x="335" y="458"/>
                              </a:cubicBezTo>
                              <a:cubicBezTo>
                                <a:pt x="330" y="458"/>
                                <a:pt x="326" y="462"/>
                                <a:pt x="326" y="467"/>
                              </a:cubicBezTo>
                              <a:cubicBezTo>
                                <a:pt x="326" y="472"/>
                                <a:pt x="330" y="476"/>
                                <a:pt x="335" y="476"/>
                              </a:cubicBezTo>
                              <a:close/>
                              <a:moveTo>
                                <a:pt x="734" y="467"/>
                              </a:moveTo>
                              <a:cubicBezTo>
                                <a:pt x="734" y="462"/>
                                <a:pt x="730" y="458"/>
                                <a:pt x="725" y="458"/>
                              </a:cubicBezTo>
                              <a:cubicBezTo>
                                <a:pt x="720" y="458"/>
                                <a:pt x="717" y="462"/>
                                <a:pt x="717" y="467"/>
                              </a:cubicBezTo>
                              <a:cubicBezTo>
                                <a:pt x="717" y="472"/>
                                <a:pt x="720" y="476"/>
                                <a:pt x="725" y="476"/>
                              </a:cubicBezTo>
                              <a:cubicBezTo>
                                <a:pt x="730" y="476"/>
                                <a:pt x="734" y="472"/>
                                <a:pt x="734" y="467"/>
                              </a:cubicBezTo>
                              <a:close/>
                              <a:moveTo>
                                <a:pt x="986" y="458"/>
                              </a:moveTo>
                              <a:cubicBezTo>
                                <a:pt x="981" y="458"/>
                                <a:pt x="977" y="462"/>
                                <a:pt x="977" y="467"/>
                              </a:cubicBezTo>
                              <a:cubicBezTo>
                                <a:pt x="977" y="472"/>
                                <a:pt x="981" y="476"/>
                                <a:pt x="986" y="476"/>
                              </a:cubicBezTo>
                              <a:cubicBezTo>
                                <a:pt x="991" y="476"/>
                                <a:pt x="994" y="472"/>
                                <a:pt x="994" y="467"/>
                              </a:cubicBezTo>
                              <a:cubicBezTo>
                                <a:pt x="994" y="462"/>
                                <a:pt x="991" y="458"/>
                                <a:pt x="986" y="458"/>
                              </a:cubicBezTo>
                              <a:close/>
                              <a:moveTo>
                                <a:pt x="1290" y="476"/>
                              </a:moveTo>
                              <a:cubicBezTo>
                                <a:pt x="1294" y="476"/>
                                <a:pt x="1298" y="472"/>
                                <a:pt x="1298" y="467"/>
                              </a:cubicBezTo>
                              <a:cubicBezTo>
                                <a:pt x="1298" y="462"/>
                                <a:pt x="1294" y="458"/>
                                <a:pt x="1290" y="458"/>
                              </a:cubicBezTo>
                              <a:cubicBezTo>
                                <a:pt x="1285" y="458"/>
                                <a:pt x="1281" y="462"/>
                                <a:pt x="1281" y="467"/>
                              </a:cubicBezTo>
                              <a:cubicBezTo>
                                <a:pt x="1281" y="472"/>
                                <a:pt x="1285" y="476"/>
                                <a:pt x="1290" y="476"/>
                              </a:cubicBezTo>
                              <a:close/>
                              <a:moveTo>
                                <a:pt x="1515" y="467"/>
                              </a:moveTo>
                              <a:cubicBezTo>
                                <a:pt x="1515" y="462"/>
                                <a:pt x="1512" y="458"/>
                                <a:pt x="1507" y="458"/>
                              </a:cubicBezTo>
                              <a:cubicBezTo>
                                <a:pt x="1502" y="458"/>
                                <a:pt x="1498" y="462"/>
                                <a:pt x="1498" y="467"/>
                              </a:cubicBezTo>
                              <a:cubicBezTo>
                                <a:pt x="1498" y="472"/>
                                <a:pt x="1502" y="476"/>
                                <a:pt x="1507" y="476"/>
                              </a:cubicBezTo>
                              <a:cubicBezTo>
                                <a:pt x="1512" y="476"/>
                                <a:pt x="1515" y="472"/>
                                <a:pt x="1515" y="467"/>
                              </a:cubicBezTo>
                              <a:close/>
                              <a:moveTo>
                                <a:pt x="1602" y="467"/>
                              </a:moveTo>
                              <a:cubicBezTo>
                                <a:pt x="1602" y="462"/>
                                <a:pt x="1598" y="458"/>
                                <a:pt x="1594" y="458"/>
                              </a:cubicBezTo>
                              <a:cubicBezTo>
                                <a:pt x="1589" y="458"/>
                                <a:pt x="1585" y="462"/>
                                <a:pt x="1585" y="467"/>
                              </a:cubicBezTo>
                              <a:cubicBezTo>
                                <a:pt x="1585" y="472"/>
                                <a:pt x="1589" y="476"/>
                                <a:pt x="1594" y="476"/>
                              </a:cubicBezTo>
                              <a:cubicBezTo>
                                <a:pt x="1598" y="476"/>
                                <a:pt x="1602" y="472"/>
                                <a:pt x="1602" y="467"/>
                              </a:cubicBezTo>
                              <a:close/>
                              <a:moveTo>
                                <a:pt x="1819" y="467"/>
                              </a:moveTo>
                              <a:cubicBezTo>
                                <a:pt x="1819" y="462"/>
                                <a:pt x="1815" y="458"/>
                                <a:pt x="1811" y="458"/>
                              </a:cubicBezTo>
                              <a:cubicBezTo>
                                <a:pt x="1806" y="458"/>
                                <a:pt x="1802" y="462"/>
                                <a:pt x="1802" y="467"/>
                              </a:cubicBezTo>
                              <a:cubicBezTo>
                                <a:pt x="1802" y="472"/>
                                <a:pt x="1806" y="476"/>
                                <a:pt x="1811" y="476"/>
                              </a:cubicBezTo>
                              <a:cubicBezTo>
                                <a:pt x="1815" y="476"/>
                                <a:pt x="1819" y="472"/>
                                <a:pt x="1819" y="467"/>
                              </a:cubicBezTo>
                              <a:close/>
                              <a:moveTo>
                                <a:pt x="1863" y="467"/>
                              </a:moveTo>
                              <a:cubicBezTo>
                                <a:pt x="1863" y="462"/>
                                <a:pt x="1859" y="458"/>
                                <a:pt x="1854" y="458"/>
                              </a:cubicBezTo>
                              <a:cubicBezTo>
                                <a:pt x="1849" y="458"/>
                                <a:pt x="1845" y="462"/>
                                <a:pt x="1845" y="467"/>
                              </a:cubicBezTo>
                              <a:cubicBezTo>
                                <a:pt x="1845" y="472"/>
                                <a:pt x="1849" y="476"/>
                                <a:pt x="1854" y="476"/>
                              </a:cubicBezTo>
                              <a:cubicBezTo>
                                <a:pt x="1859" y="476"/>
                                <a:pt x="1863" y="472"/>
                                <a:pt x="1863" y="467"/>
                              </a:cubicBezTo>
                              <a:close/>
                              <a:moveTo>
                                <a:pt x="1898" y="476"/>
                              </a:moveTo>
                              <a:cubicBezTo>
                                <a:pt x="1902" y="476"/>
                                <a:pt x="1906" y="472"/>
                                <a:pt x="1906" y="467"/>
                              </a:cubicBezTo>
                              <a:cubicBezTo>
                                <a:pt x="1906" y="462"/>
                                <a:pt x="1902" y="458"/>
                                <a:pt x="1898" y="458"/>
                              </a:cubicBezTo>
                              <a:cubicBezTo>
                                <a:pt x="1893" y="458"/>
                                <a:pt x="1889" y="462"/>
                                <a:pt x="1889" y="467"/>
                              </a:cubicBezTo>
                              <a:cubicBezTo>
                                <a:pt x="1889" y="472"/>
                                <a:pt x="1893" y="476"/>
                                <a:pt x="1898" y="476"/>
                              </a:cubicBezTo>
                              <a:close/>
                              <a:moveTo>
                                <a:pt x="1941" y="476"/>
                              </a:moveTo>
                              <a:cubicBezTo>
                                <a:pt x="1946" y="476"/>
                                <a:pt x="1950" y="472"/>
                                <a:pt x="1950" y="467"/>
                              </a:cubicBezTo>
                              <a:cubicBezTo>
                                <a:pt x="1950" y="462"/>
                                <a:pt x="1946" y="458"/>
                                <a:pt x="1941" y="458"/>
                              </a:cubicBezTo>
                              <a:cubicBezTo>
                                <a:pt x="1936" y="458"/>
                                <a:pt x="1932" y="462"/>
                                <a:pt x="1932" y="467"/>
                              </a:cubicBezTo>
                              <a:cubicBezTo>
                                <a:pt x="1932" y="472"/>
                                <a:pt x="1936" y="476"/>
                                <a:pt x="1941" y="476"/>
                              </a:cubicBezTo>
                              <a:close/>
                              <a:moveTo>
                                <a:pt x="2028" y="476"/>
                              </a:moveTo>
                              <a:cubicBezTo>
                                <a:pt x="2033" y="476"/>
                                <a:pt x="2036" y="472"/>
                                <a:pt x="2036" y="467"/>
                              </a:cubicBezTo>
                              <a:cubicBezTo>
                                <a:pt x="2036" y="462"/>
                                <a:pt x="2033" y="458"/>
                                <a:pt x="2028" y="458"/>
                              </a:cubicBezTo>
                              <a:cubicBezTo>
                                <a:pt x="2023" y="458"/>
                                <a:pt x="2019" y="462"/>
                                <a:pt x="2019" y="467"/>
                              </a:cubicBezTo>
                              <a:cubicBezTo>
                                <a:pt x="2019" y="472"/>
                                <a:pt x="2023" y="476"/>
                                <a:pt x="2028" y="476"/>
                              </a:cubicBezTo>
                              <a:close/>
                              <a:moveTo>
                                <a:pt x="2115" y="476"/>
                              </a:moveTo>
                              <a:cubicBezTo>
                                <a:pt x="2119" y="476"/>
                                <a:pt x="2123" y="472"/>
                                <a:pt x="2123" y="467"/>
                              </a:cubicBezTo>
                              <a:cubicBezTo>
                                <a:pt x="2123" y="462"/>
                                <a:pt x="2119" y="458"/>
                                <a:pt x="2115" y="458"/>
                              </a:cubicBezTo>
                              <a:cubicBezTo>
                                <a:pt x="2110" y="458"/>
                                <a:pt x="2106" y="462"/>
                                <a:pt x="2106" y="467"/>
                              </a:cubicBezTo>
                              <a:cubicBezTo>
                                <a:pt x="2106" y="472"/>
                                <a:pt x="2110" y="476"/>
                                <a:pt x="2115" y="476"/>
                              </a:cubicBezTo>
                              <a:close/>
                              <a:moveTo>
                                <a:pt x="413" y="510"/>
                              </a:moveTo>
                              <a:cubicBezTo>
                                <a:pt x="413" y="515"/>
                                <a:pt x="417" y="519"/>
                                <a:pt x="421" y="519"/>
                              </a:cubicBezTo>
                              <a:cubicBezTo>
                                <a:pt x="426" y="519"/>
                                <a:pt x="430" y="515"/>
                                <a:pt x="430" y="510"/>
                              </a:cubicBezTo>
                              <a:cubicBezTo>
                                <a:pt x="430" y="506"/>
                                <a:pt x="426" y="502"/>
                                <a:pt x="421" y="502"/>
                              </a:cubicBezTo>
                              <a:cubicBezTo>
                                <a:pt x="417" y="502"/>
                                <a:pt x="413" y="506"/>
                                <a:pt x="413" y="510"/>
                              </a:cubicBezTo>
                              <a:close/>
                              <a:moveTo>
                                <a:pt x="769" y="519"/>
                              </a:moveTo>
                              <a:cubicBezTo>
                                <a:pt x="773" y="519"/>
                                <a:pt x="777" y="515"/>
                                <a:pt x="777" y="510"/>
                              </a:cubicBezTo>
                              <a:cubicBezTo>
                                <a:pt x="777" y="506"/>
                                <a:pt x="773" y="502"/>
                                <a:pt x="769" y="502"/>
                              </a:cubicBezTo>
                              <a:cubicBezTo>
                                <a:pt x="764" y="502"/>
                                <a:pt x="760" y="506"/>
                                <a:pt x="760" y="510"/>
                              </a:cubicBezTo>
                              <a:cubicBezTo>
                                <a:pt x="760" y="515"/>
                                <a:pt x="764" y="519"/>
                                <a:pt x="769" y="519"/>
                              </a:cubicBezTo>
                              <a:close/>
                              <a:moveTo>
                                <a:pt x="1038" y="510"/>
                              </a:moveTo>
                              <a:cubicBezTo>
                                <a:pt x="1038" y="506"/>
                                <a:pt x="1034" y="502"/>
                                <a:pt x="1029" y="502"/>
                              </a:cubicBezTo>
                              <a:cubicBezTo>
                                <a:pt x="1024" y="502"/>
                                <a:pt x="1021" y="506"/>
                                <a:pt x="1021" y="510"/>
                              </a:cubicBezTo>
                              <a:cubicBezTo>
                                <a:pt x="1021" y="515"/>
                                <a:pt x="1024" y="519"/>
                                <a:pt x="1029" y="519"/>
                              </a:cubicBezTo>
                              <a:cubicBezTo>
                                <a:pt x="1034" y="519"/>
                                <a:pt x="1038" y="515"/>
                                <a:pt x="1038" y="510"/>
                              </a:cubicBezTo>
                              <a:close/>
                              <a:moveTo>
                                <a:pt x="1168" y="510"/>
                              </a:moveTo>
                              <a:cubicBezTo>
                                <a:pt x="1168" y="506"/>
                                <a:pt x="1164" y="502"/>
                                <a:pt x="1159" y="502"/>
                              </a:cubicBezTo>
                              <a:cubicBezTo>
                                <a:pt x="1155" y="502"/>
                                <a:pt x="1151" y="506"/>
                                <a:pt x="1151" y="510"/>
                              </a:cubicBezTo>
                              <a:cubicBezTo>
                                <a:pt x="1151" y="515"/>
                                <a:pt x="1155" y="519"/>
                                <a:pt x="1159" y="519"/>
                              </a:cubicBezTo>
                              <a:cubicBezTo>
                                <a:pt x="1164" y="519"/>
                                <a:pt x="1168" y="515"/>
                                <a:pt x="1168" y="510"/>
                              </a:cubicBezTo>
                              <a:close/>
                              <a:moveTo>
                                <a:pt x="1898" y="519"/>
                              </a:moveTo>
                              <a:cubicBezTo>
                                <a:pt x="1902" y="519"/>
                                <a:pt x="1906" y="515"/>
                                <a:pt x="1906" y="510"/>
                              </a:cubicBezTo>
                              <a:cubicBezTo>
                                <a:pt x="1906" y="506"/>
                                <a:pt x="1902" y="502"/>
                                <a:pt x="1898" y="502"/>
                              </a:cubicBezTo>
                              <a:cubicBezTo>
                                <a:pt x="1893" y="502"/>
                                <a:pt x="1889" y="506"/>
                                <a:pt x="1889" y="510"/>
                              </a:cubicBezTo>
                              <a:cubicBezTo>
                                <a:pt x="1889" y="515"/>
                                <a:pt x="1893" y="519"/>
                                <a:pt x="1898" y="519"/>
                              </a:cubicBezTo>
                              <a:close/>
                              <a:moveTo>
                                <a:pt x="1941" y="502"/>
                              </a:moveTo>
                              <a:cubicBezTo>
                                <a:pt x="1936" y="502"/>
                                <a:pt x="1932" y="506"/>
                                <a:pt x="1932" y="510"/>
                              </a:cubicBezTo>
                              <a:cubicBezTo>
                                <a:pt x="1932" y="515"/>
                                <a:pt x="1936" y="519"/>
                                <a:pt x="1941" y="519"/>
                              </a:cubicBezTo>
                              <a:cubicBezTo>
                                <a:pt x="1946" y="519"/>
                                <a:pt x="1950" y="515"/>
                                <a:pt x="1950" y="510"/>
                              </a:cubicBezTo>
                              <a:cubicBezTo>
                                <a:pt x="1950" y="506"/>
                                <a:pt x="1946" y="502"/>
                                <a:pt x="1941" y="502"/>
                              </a:cubicBezTo>
                              <a:close/>
                              <a:moveTo>
                                <a:pt x="1984" y="519"/>
                              </a:moveTo>
                              <a:cubicBezTo>
                                <a:pt x="1989" y="519"/>
                                <a:pt x="1993" y="515"/>
                                <a:pt x="1993" y="510"/>
                              </a:cubicBezTo>
                              <a:cubicBezTo>
                                <a:pt x="1993" y="506"/>
                                <a:pt x="1989" y="502"/>
                                <a:pt x="1984" y="502"/>
                              </a:cubicBezTo>
                              <a:cubicBezTo>
                                <a:pt x="1980" y="502"/>
                                <a:pt x="1976" y="506"/>
                                <a:pt x="1976" y="510"/>
                              </a:cubicBezTo>
                              <a:cubicBezTo>
                                <a:pt x="1976" y="515"/>
                                <a:pt x="1980" y="519"/>
                                <a:pt x="1984" y="519"/>
                              </a:cubicBezTo>
                              <a:close/>
                              <a:moveTo>
                                <a:pt x="2028" y="502"/>
                              </a:moveTo>
                              <a:cubicBezTo>
                                <a:pt x="2023" y="502"/>
                                <a:pt x="2019" y="506"/>
                                <a:pt x="2019" y="510"/>
                              </a:cubicBezTo>
                              <a:cubicBezTo>
                                <a:pt x="2019" y="515"/>
                                <a:pt x="2023" y="519"/>
                                <a:pt x="2028" y="519"/>
                              </a:cubicBezTo>
                              <a:cubicBezTo>
                                <a:pt x="2033" y="519"/>
                                <a:pt x="2036" y="515"/>
                                <a:pt x="2036" y="510"/>
                              </a:cubicBezTo>
                              <a:cubicBezTo>
                                <a:pt x="2036" y="506"/>
                                <a:pt x="2033" y="502"/>
                                <a:pt x="2028" y="502"/>
                              </a:cubicBezTo>
                              <a:close/>
                              <a:moveTo>
                                <a:pt x="2063" y="510"/>
                              </a:moveTo>
                              <a:cubicBezTo>
                                <a:pt x="2063" y="515"/>
                                <a:pt x="2066" y="519"/>
                                <a:pt x="2071" y="519"/>
                              </a:cubicBezTo>
                              <a:cubicBezTo>
                                <a:pt x="2076" y="519"/>
                                <a:pt x="2080" y="515"/>
                                <a:pt x="2080" y="510"/>
                              </a:cubicBezTo>
                              <a:cubicBezTo>
                                <a:pt x="2080" y="506"/>
                                <a:pt x="2076" y="502"/>
                                <a:pt x="2071" y="502"/>
                              </a:cubicBezTo>
                              <a:cubicBezTo>
                                <a:pt x="2066" y="502"/>
                                <a:pt x="2063" y="506"/>
                                <a:pt x="2063" y="510"/>
                              </a:cubicBezTo>
                              <a:close/>
                              <a:moveTo>
                                <a:pt x="2115" y="502"/>
                              </a:moveTo>
                              <a:cubicBezTo>
                                <a:pt x="2110" y="502"/>
                                <a:pt x="2106" y="506"/>
                                <a:pt x="2106" y="510"/>
                              </a:cubicBezTo>
                              <a:cubicBezTo>
                                <a:pt x="2106" y="515"/>
                                <a:pt x="2110" y="519"/>
                                <a:pt x="2115" y="519"/>
                              </a:cubicBezTo>
                              <a:cubicBezTo>
                                <a:pt x="2119" y="519"/>
                                <a:pt x="2123" y="515"/>
                                <a:pt x="2123" y="510"/>
                              </a:cubicBezTo>
                              <a:cubicBezTo>
                                <a:pt x="2123" y="506"/>
                                <a:pt x="2119" y="502"/>
                                <a:pt x="2115" y="502"/>
                              </a:cubicBezTo>
                              <a:close/>
                              <a:moveTo>
                                <a:pt x="31" y="545"/>
                              </a:moveTo>
                              <a:cubicBezTo>
                                <a:pt x="26" y="545"/>
                                <a:pt x="22" y="549"/>
                                <a:pt x="22" y="554"/>
                              </a:cubicBezTo>
                              <a:cubicBezTo>
                                <a:pt x="22" y="559"/>
                                <a:pt x="26" y="563"/>
                                <a:pt x="31" y="563"/>
                              </a:cubicBezTo>
                              <a:cubicBezTo>
                                <a:pt x="35" y="563"/>
                                <a:pt x="39" y="559"/>
                                <a:pt x="39" y="554"/>
                              </a:cubicBezTo>
                              <a:cubicBezTo>
                                <a:pt x="39" y="549"/>
                                <a:pt x="35" y="545"/>
                                <a:pt x="31" y="545"/>
                              </a:cubicBezTo>
                              <a:close/>
                              <a:moveTo>
                                <a:pt x="74" y="563"/>
                              </a:moveTo>
                              <a:cubicBezTo>
                                <a:pt x="79" y="563"/>
                                <a:pt x="83" y="559"/>
                                <a:pt x="83" y="554"/>
                              </a:cubicBezTo>
                              <a:cubicBezTo>
                                <a:pt x="83" y="549"/>
                                <a:pt x="79" y="545"/>
                                <a:pt x="74" y="545"/>
                              </a:cubicBezTo>
                              <a:cubicBezTo>
                                <a:pt x="69" y="545"/>
                                <a:pt x="65" y="549"/>
                                <a:pt x="65" y="554"/>
                              </a:cubicBezTo>
                              <a:cubicBezTo>
                                <a:pt x="65" y="559"/>
                                <a:pt x="69" y="563"/>
                                <a:pt x="74" y="563"/>
                              </a:cubicBezTo>
                              <a:close/>
                              <a:moveTo>
                                <a:pt x="595" y="545"/>
                              </a:moveTo>
                              <a:cubicBezTo>
                                <a:pt x="590" y="545"/>
                                <a:pt x="586" y="549"/>
                                <a:pt x="586" y="554"/>
                              </a:cubicBezTo>
                              <a:cubicBezTo>
                                <a:pt x="586" y="559"/>
                                <a:pt x="590" y="563"/>
                                <a:pt x="595" y="563"/>
                              </a:cubicBezTo>
                              <a:cubicBezTo>
                                <a:pt x="600" y="563"/>
                                <a:pt x="604" y="559"/>
                                <a:pt x="604" y="554"/>
                              </a:cubicBezTo>
                              <a:cubicBezTo>
                                <a:pt x="604" y="549"/>
                                <a:pt x="600" y="545"/>
                                <a:pt x="595" y="545"/>
                              </a:cubicBezTo>
                              <a:close/>
                              <a:moveTo>
                                <a:pt x="638" y="545"/>
                              </a:moveTo>
                              <a:cubicBezTo>
                                <a:pt x="634" y="545"/>
                                <a:pt x="630" y="549"/>
                                <a:pt x="630" y="554"/>
                              </a:cubicBezTo>
                              <a:cubicBezTo>
                                <a:pt x="630" y="559"/>
                                <a:pt x="634" y="563"/>
                                <a:pt x="638" y="563"/>
                              </a:cubicBezTo>
                              <a:cubicBezTo>
                                <a:pt x="643" y="563"/>
                                <a:pt x="647" y="559"/>
                                <a:pt x="647" y="554"/>
                              </a:cubicBezTo>
                              <a:cubicBezTo>
                                <a:pt x="647" y="549"/>
                                <a:pt x="643" y="545"/>
                                <a:pt x="638" y="545"/>
                              </a:cubicBezTo>
                              <a:close/>
                              <a:moveTo>
                                <a:pt x="951" y="554"/>
                              </a:moveTo>
                              <a:cubicBezTo>
                                <a:pt x="951" y="549"/>
                                <a:pt x="947" y="545"/>
                                <a:pt x="942" y="545"/>
                              </a:cubicBezTo>
                              <a:cubicBezTo>
                                <a:pt x="938" y="545"/>
                                <a:pt x="934" y="549"/>
                                <a:pt x="934" y="554"/>
                              </a:cubicBezTo>
                              <a:cubicBezTo>
                                <a:pt x="934" y="559"/>
                                <a:pt x="938" y="563"/>
                                <a:pt x="942" y="563"/>
                              </a:cubicBezTo>
                              <a:cubicBezTo>
                                <a:pt x="947" y="563"/>
                                <a:pt x="951" y="559"/>
                                <a:pt x="951" y="554"/>
                              </a:cubicBezTo>
                              <a:close/>
                              <a:moveTo>
                                <a:pt x="1342" y="554"/>
                              </a:moveTo>
                              <a:cubicBezTo>
                                <a:pt x="1342" y="549"/>
                                <a:pt x="1338" y="545"/>
                                <a:pt x="1333" y="545"/>
                              </a:cubicBezTo>
                              <a:cubicBezTo>
                                <a:pt x="1328" y="545"/>
                                <a:pt x="1324" y="549"/>
                                <a:pt x="1324" y="554"/>
                              </a:cubicBezTo>
                              <a:cubicBezTo>
                                <a:pt x="1324" y="559"/>
                                <a:pt x="1328" y="563"/>
                                <a:pt x="1333" y="563"/>
                              </a:cubicBezTo>
                              <a:cubicBezTo>
                                <a:pt x="1338" y="563"/>
                                <a:pt x="1342" y="559"/>
                                <a:pt x="1342" y="554"/>
                              </a:cubicBezTo>
                              <a:close/>
                              <a:moveTo>
                                <a:pt x="1472" y="554"/>
                              </a:moveTo>
                              <a:cubicBezTo>
                                <a:pt x="1472" y="549"/>
                                <a:pt x="1468" y="545"/>
                                <a:pt x="1463" y="545"/>
                              </a:cubicBezTo>
                              <a:cubicBezTo>
                                <a:pt x="1459" y="545"/>
                                <a:pt x="1455" y="549"/>
                                <a:pt x="1455" y="554"/>
                              </a:cubicBezTo>
                              <a:cubicBezTo>
                                <a:pt x="1455" y="559"/>
                                <a:pt x="1459" y="563"/>
                                <a:pt x="1463" y="563"/>
                              </a:cubicBezTo>
                              <a:cubicBezTo>
                                <a:pt x="1468" y="563"/>
                                <a:pt x="1472" y="559"/>
                                <a:pt x="1472" y="554"/>
                              </a:cubicBezTo>
                              <a:close/>
                              <a:moveTo>
                                <a:pt x="1542" y="554"/>
                              </a:moveTo>
                              <a:cubicBezTo>
                                <a:pt x="1542" y="559"/>
                                <a:pt x="1545" y="563"/>
                                <a:pt x="1550" y="563"/>
                              </a:cubicBezTo>
                              <a:cubicBezTo>
                                <a:pt x="1555" y="563"/>
                                <a:pt x="1559" y="559"/>
                                <a:pt x="1559" y="554"/>
                              </a:cubicBezTo>
                              <a:cubicBezTo>
                                <a:pt x="1559" y="549"/>
                                <a:pt x="1555" y="545"/>
                                <a:pt x="1550" y="545"/>
                              </a:cubicBezTo>
                              <a:cubicBezTo>
                                <a:pt x="1545" y="545"/>
                                <a:pt x="1542" y="549"/>
                                <a:pt x="1542" y="554"/>
                              </a:cubicBezTo>
                              <a:close/>
                              <a:moveTo>
                                <a:pt x="1672" y="554"/>
                              </a:moveTo>
                              <a:cubicBezTo>
                                <a:pt x="1672" y="559"/>
                                <a:pt x="1676" y="563"/>
                                <a:pt x="1680" y="563"/>
                              </a:cubicBezTo>
                              <a:cubicBezTo>
                                <a:pt x="1685" y="563"/>
                                <a:pt x="1689" y="559"/>
                                <a:pt x="1689" y="554"/>
                              </a:cubicBezTo>
                              <a:cubicBezTo>
                                <a:pt x="1689" y="549"/>
                                <a:pt x="1685" y="545"/>
                                <a:pt x="1680" y="545"/>
                              </a:cubicBezTo>
                              <a:cubicBezTo>
                                <a:pt x="1676" y="545"/>
                                <a:pt x="1672" y="549"/>
                                <a:pt x="1672" y="554"/>
                              </a:cubicBezTo>
                              <a:close/>
                              <a:moveTo>
                                <a:pt x="1898" y="563"/>
                              </a:moveTo>
                              <a:cubicBezTo>
                                <a:pt x="1902" y="563"/>
                                <a:pt x="1906" y="559"/>
                                <a:pt x="1906" y="554"/>
                              </a:cubicBezTo>
                              <a:cubicBezTo>
                                <a:pt x="1906" y="549"/>
                                <a:pt x="1902" y="545"/>
                                <a:pt x="1898" y="545"/>
                              </a:cubicBezTo>
                              <a:cubicBezTo>
                                <a:pt x="1893" y="545"/>
                                <a:pt x="1889" y="549"/>
                                <a:pt x="1889" y="554"/>
                              </a:cubicBezTo>
                              <a:cubicBezTo>
                                <a:pt x="1889" y="559"/>
                                <a:pt x="1893" y="563"/>
                                <a:pt x="1898" y="563"/>
                              </a:cubicBezTo>
                              <a:close/>
                              <a:moveTo>
                                <a:pt x="2158" y="563"/>
                              </a:moveTo>
                              <a:cubicBezTo>
                                <a:pt x="2163" y="563"/>
                                <a:pt x="2167" y="559"/>
                                <a:pt x="2167" y="554"/>
                              </a:cubicBezTo>
                              <a:cubicBezTo>
                                <a:pt x="2167" y="549"/>
                                <a:pt x="2163" y="545"/>
                                <a:pt x="2158" y="545"/>
                              </a:cubicBezTo>
                              <a:cubicBezTo>
                                <a:pt x="2153" y="545"/>
                                <a:pt x="2149" y="549"/>
                                <a:pt x="2149" y="554"/>
                              </a:cubicBezTo>
                              <a:cubicBezTo>
                                <a:pt x="2149" y="559"/>
                                <a:pt x="2153" y="563"/>
                                <a:pt x="2158" y="563"/>
                              </a:cubicBezTo>
                              <a:close/>
                              <a:moveTo>
                                <a:pt x="2245" y="563"/>
                              </a:moveTo>
                              <a:cubicBezTo>
                                <a:pt x="2250" y="563"/>
                                <a:pt x="2254" y="559"/>
                                <a:pt x="2254" y="554"/>
                              </a:cubicBezTo>
                              <a:cubicBezTo>
                                <a:pt x="2254" y="549"/>
                                <a:pt x="2250" y="545"/>
                                <a:pt x="2245" y="545"/>
                              </a:cubicBezTo>
                              <a:cubicBezTo>
                                <a:pt x="2240" y="545"/>
                                <a:pt x="2236" y="549"/>
                                <a:pt x="2236" y="554"/>
                              </a:cubicBezTo>
                              <a:cubicBezTo>
                                <a:pt x="2236" y="559"/>
                                <a:pt x="2240" y="563"/>
                                <a:pt x="2245" y="563"/>
                              </a:cubicBezTo>
                              <a:close/>
                              <a:moveTo>
                                <a:pt x="74" y="589"/>
                              </a:moveTo>
                              <a:cubicBezTo>
                                <a:pt x="69" y="589"/>
                                <a:pt x="65" y="593"/>
                                <a:pt x="65" y="597"/>
                              </a:cubicBezTo>
                              <a:cubicBezTo>
                                <a:pt x="65" y="602"/>
                                <a:pt x="69" y="606"/>
                                <a:pt x="74" y="606"/>
                              </a:cubicBezTo>
                              <a:cubicBezTo>
                                <a:pt x="79" y="606"/>
                                <a:pt x="83" y="602"/>
                                <a:pt x="83" y="597"/>
                              </a:cubicBezTo>
                              <a:cubicBezTo>
                                <a:pt x="83" y="593"/>
                                <a:pt x="79" y="589"/>
                                <a:pt x="74" y="589"/>
                              </a:cubicBezTo>
                              <a:close/>
                              <a:moveTo>
                                <a:pt x="517" y="597"/>
                              </a:moveTo>
                              <a:cubicBezTo>
                                <a:pt x="517" y="593"/>
                                <a:pt x="513" y="589"/>
                                <a:pt x="508" y="589"/>
                              </a:cubicBezTo>
                              <a:cubicBezTo>
                                <a:pt x="503" y="589"/>
                                <a:pt x="499" y="593"/>
                                <a:pt x="499" y="597"/>
                              </a:cubicBezTo>
                              <a:cubicBezTo>
                                <a:pt x="499" y="602"/>
                                <a:pt x="503" y="606"/>
                                <a:pt x="508" y="606"/>
                              </a:cubicBezTo>
                              <a:cubicBezTo>
                                <a:pt x="513" y="606"/>
                                <a:pt x="517" y="602"/>
                                <a:pt x="517" y="597"/>
                              </a:cubicBezTo>
                              <a:close/>
                              <a:moveTo>
                                <a:pt x="638" y="589"/>
                              </a:moveTo>
                              <a:cubicBezTo>
                                <a:pt x="634" y="589"/>
                                <a:pt x="630" y="593"/>
                                <a:pt x="630" y="597"/>
                              </a:cubicBezTo>
                              <a:cubicBezTo>
                                <a:pt x="630" y="602"/>
                                <a:pt x="634" y="606"/>
                                <a:pt x="638" y="606"/>
                              </a:cubicBezTo>
                              <a:cubicBezTo>
                                <a:pt x="643" y="606"/>
                                <a:pt x="647" y="602"/>
                                <a:pt x="647" y="597"/>
                              </a:cubicBezTo>
                              <a:cubicBezTo>
                                <a:pt x="647" y="593"/>
                                <a:pt x="643" y="589"/>
                                <a:pt x="638" y="589"/>
                              </a:cubicBezTo>
                              <a:close/>
                              <a:moveTo>
                                <a:pt x="734" y="597"/>
                              </a:moveTo>
                              <a:cubicBezTo>
                                <a:pt x="734" y="593"/>
                                <a:pt x="730" y="589"/>
                                <a:pt x="725" y="589"/>
                              </a:cubicBezTo>
                              <a:cubicBezTo>
                                <a:pt x="720" y="589"/>
                                <a:pt x="717" y="593"/>
                                <a:pt x="717" y="597"/>
                              </a:cubicBezTo>
                              <a:cubicBezTo>
                                <a:pt x="717" y="602"/>
                                <a:pt x="720" y="606"/>
                                <a:pt x="725" y="606"/>
                              </a:cubicBezTo>
                              <a:cubicBezTo>
                                <a:pt x="730" y="606"/>
                                <a:pt x="734" y="602"/>
                                <a:pt x="734" y="597"/>
                              </a:cubicBezTo>
                              <a:close/>
                              <a:moveTo>
                                <a:pt x="769" y="606"/>
                              </a:moveTo>
                              <a:cubicBezTo>
                                <a:pt x="773" y="606"/>
                                <a:pt x="777" y="602"/>
                                <a:pt x="777" y="597"/>
                              </a:cubicBezTo>
                              <a:cubicBezTo>
                                <a:pt x="777" y="593"/>
                                <a:pt x="773" y="589"/>
                                <a:pt x="769" y="589"/>
                              </a:cubicBezTo>
                              <a:cubicBezTo>
                                <a:pt x="764" y="589"/>
                                <a:pt x="760" y="593"/>
                                <a:pt x="760" y="597"/>
                              </a:cubicBezTo>
                              <a:cubicBezTo>
                                <a:pt x="760" y="602"/>
                                <a:pt x="764" y="606"/>
                                <a:pt x="769" y="606"/>
                              </a:cubicBezTo>
                              <a:close/>
                              <a:moveTo>
                                <a:pt x="890" y="597"/>
                              </a:moveTo>
                              <a:cubicBezTo>
                                <a:pt x="890" y="602"/>
                                <a:pt x="894" y="606"/>
                                <a:pt x="899" y="606"/>
                              </a:cubicBezTo>
                              <a:cubicBezTo>
                                <a:pt x="904" y="606"/>
                                <a:pt x="908" y="602"/>
                                <a:pt x="908" y="597"/>
                              </a:cubicBezTo>
                              <a:cubicBezTo>
                                <a:pt x="908" y="593"/>
                                <a:pt x="904" y="589"/>
                                <a:pt x="899" y="589"/>
                              </a:cubicBezTo>
                              <a:cubicBezTo>
                                <a:pt x="894" y="589"/>
                                <a:pt x="890" y="593"/>
                                <a:pt x="890" y="597"/>
                              </a:cubicBezTo>
                              <a:close/>
                              <a:moveTo>
                                <a:pt x="1255" y="597"/>
                              </a:moveTo>
                              <a:cubicBezTo>
                                <a:pt x="1255" y="593"/>
                                <a:pt x="1251" y="589"/>
                                <a:pt x="1246" y="589"/>
                              </a:cubicBezTo>
                              <a:cubicBezTo>
                                <a:pt x="1241" y="589"/>
                                <a:pt x="1238" y="593"/>
                                <a:pt x="1238" y="597"/>
                              </a:cubicBezTo>
                              <a:cubicBezTo>
                                <a:pt x="1238" y="602"/>
                                <a:pt x="1241" y="606"/>
                                <a:pt x="1246" y="606"/>
                              </a:cubicBezTo>
                              <a:cubicBezTo>
                                <a:pt x="1251" y="606"/>
                                <a:pt x="1255" y="602"/>
                                <a:pt x="1255" y="597"/>
                              </a:cubicBezTo>
                              <a:close/>
                              <a:moveTo>
                                <a:pt x="1385" y="597"/>
                              </a:moveTo>
                              <a:cubicBezTo>
                                <a:pt x="1385" y="593"/>
                                <a:pt x="1381" y="589"/>
                                <a:pt x="1377" y="589"/>
                              </a:cubicBezTo>
                              <a:cubicBezTo>
                                <a:pt x="1372" y="589"/>
                                <a:pt x="1368" y="593"/>
                                <a:pt x="1368" y="597"/>
                              </a:cubicBezTo>
                              <a:cubicBezTo>
                                <a:pt x="1368" y="602"/>
                                <a:pt x="1372" y="606"/>
                                <a:pt x="1377" y="606"/>
                              </a:cubicBezTo>
                              <a:cubicBezTo>
                                <a:pt x="1381" y="606"/>
                                <a:pt x="1385" y="602"/>
                                <a:pt x="1385" y="597"/>
                              </a:cubicBezTo>
                              <a:close/>
                              <a:moveTo>
                                <a:pt x="1411" y="597"/>
                              </a:moveTo>
                              <a:cubicBezTo>
                                <a:pt x="1411" y="602"/>
                                <a:pt x="1415" y="606"/>
                                <a:pt x="1420" y="606"/>
                              </a:cubicBezTo>
                              <a:cubicBezTo>
                                <a:pt x="1425" y="606"/>
                                <a:pt x="1429" y="602"/>
                                <a:pt x="1429" y="597"/>
                              </a:cubicBezTo>
                              <a:cubicBezTo>
                                <a:pt x="1429" y="593"/>
                                <a:pt x="1425" y="589"/>
                                <a:pt x="1420" y="589"/>
                              </a:cubicBezTo>
                              <a:cubicBezTo>
                                <a:pt x="1415" y="589"/>
                                <a:pt x="1411" y="593"/>
                                <a:pt x="1411" y="597"/>
                              </a:cubicBezTo>
                              <a:close/>
                              <a:moveTo>
                                <a:pt x="1733" y="597"/>
                              </a:moveTo>
                              <a:cubicBezTo>
                                <a:pt x="1733" y="593"/>
                                <a:pt x="1729" y="589"/>
                                <a:pt x="1724" y="589"/>
                              </a:cubicBezTo>
                              <a:cubicBezTo>
                                <a:pt x="1719" y="589"/>
                                <a:pt x="1715" y="593"/>
                                <a:pt x="1715" y="597"/>
                              </a:cubicBezTo>
                              <a:cubicBezTo>
                                <a:pt x="1715" y="602"/>
                                <a:pt x="1719" y="606"/>
                                <a:pt x="1724" y="606"/>
                              </a:cubicBezTo>
                              <a:cubicBezTo>
                                <a:pt x="1729" y="606"/>
                                <a:pt x="1733" y="602"/>
                                <a:pt x="1733" y="597"/>
                              </a:cubicBezTo>
                              <a:close/>
                              <a:moveTo>
                                <a:pt x="1811" y="589"/>
                              </a:moveTo>
                              <a:cubicBezTo>
                                <a:pt x="1806" y="589"/>
                                <a:pt x="1802" y="593"/>
                                <a:pt x="1802" y="597"/>
                              </a:cubicBezTo>
                              <a:cubicBezTo>
                                <a:pt x="1802" y="602"/>
                                <a:pt x="1806" y="606"/>
                                <a:pt x="1811" y="606"/>
                              </a:cubicBezTo>
                              <a:cubicBezTo>
                                <a:pt x="1815" y="606"/>
                                <a:pt x="1819" y="602"/>
                                <a:pt x="1819" y="597"/>
                              </a:cubicBezTo>
                              <a:cubicBezTo>
                                <a:pt x="1819" y="593"/>
                                <a:pt x="1815" y="589"/>
                                <a:pt x="1811" y="589"/>
                              </a:cubicBezTo>
                              <a:close/>
                              <a:moveTo>
                                <a:pt x="1898" y="589"/>
                              </a:moveTo>
                              <a:cubicBezTo>
                                <a:pt x="1893" y="589"/>
                                <a:pt x="1889" y="593"/>
                                <a:pt x="1889" y="597"/>
                              </a:cubicBezTo>
                              <a:cubicBezTo>
                                <a:pt x="1889" y="602"/>
                                <a:pt x="1893" y="606"/>
                                <a:pt x="1898" y="606"/>
                              </a:cubicBezTo>
                              <a:cubicBezTo>
                                <a:pt x="1902" y="606"/>
                                <a:pt x="1906" y="602"/>
                                <a:pt x="1906" y="597"/>
                              </a:cubicBezTo>
                              <a:cubicBezTo>
                                <a:pt x="1906" y="593"/>
                                <a:pt x="1902" y="589"/>
                                <a:pt x="1898" y="589"/>
                              </a:cubicBezTo>
                              <a:close/>
                              <a:moveTo>
                                <a:pt x="1984" y="589"/>
                              </a:moveTo>
                              <a:cubicBezTo>
                                <a:pt x="1980" y="589"/>
                                <a:pt x="1976" y="593"/>
                                <a:pt x="1976" y="597"/>
                              </a:cubicBezTo>
                              <a:cubicBezTo>
                                <a:pt x="1976" y="602"/>
                                <a:pt x="1980" y="606"/>
                                <a:pt x="1984" y="606"/>
                              </a:cubicBezTo>
                              <a:cubicBezTo>
                                <a:pt x="1989" y="606"/>
                                <a:pt x="1993" y="602"/>
                                <a:pt x="1993" y="597"/>
                              </a:cubicBezTo>
                              <a:cubicBezTo>
                                <a:pt x="1993" y="593"/>
                                <a:pt x="1989" y="589"/>
                                <a:pt x="1984" y="589"/>
                              </a:cubicBezTo>
                              <a:close/>
                              <a:moveTo>
                                <a:pt x="2080" y="597"/>
                              </a:moveTo>
                              <a:cubicBezTo>
                                <a:pt x="2080" y="593"/>
                                <a:pt x="2076" y="589"/>
                                <a:pt x="2071" y="589"/>
                              </a:cubicBezTo>
                              <a:cubicBezTo>
                                <a:pt x="2066" y="589"/>
                                <a:pt x="2063" y="593"/>
                                <a:pt x="2063" y="597"/>
                              </a:cubicBezTo>
                              <a:cubicBezTo>
                                <a:pt x="2063" y="602"/>
                                <a:pt x="2066" y="606"/>
                                <a:pt x="2071" y="606"/>
                              </a:cubicBezTo>
                              <a:cubicBezTo>
                                <a:pt x="2076" y="606"/>
                                <a:pt x="2080" y="602"/>
                                <a:pt x="2080" y="597"/>
                              </a:cubicBezTo>
                              <a:close/>
                              <a:moveTo>
                                <a:pt x="2288" y="606"/>
                              </a:moveTo>
                              <a:cubicBezTo>
                                <a:pt x="2293" y="606"/>
                                <a:pt x="2297" y="602"/>
                                <a:pt x="2297" y="597"/>
                              </a:cubicBezTo>
                              <a:cubicBezTo>
                                <a:pt x="2297" y="593"/>
                                <a:pt x="2293" y="589"/>
                                <a:pt x="2288" y="589"/>
                              </a:cubicBezTo>
                              <a:cubicBezTo>
                                <a:pt x="2284" y="589"/>
                                <a:pt x="2280" y="593"/>
                                <a:pt x="2280" y="597"/>
                              </a:cubicBezTo>
                              <a:cubicBezTo>
                                <a:pt x="2280" y="602"/>
                                <a:pt x="2284" y="606"/>
                                <a:pt x="2288" y="606"/>
                              </a:cubicBezTo>
                              <a:close/>
                              <a:moveTo>
                                <a:pt x="300" y="641"/>
                              </a:moveTo>
                              <a:cubicBezTo>
                                <a:pt x="300" y="636"/>
                                <a:pt x="296" y="632"/>
                                <a:pt x="291" y="632"/>
                              </a:cubicBezTo>
                              <a:cubicBezTo>
                                <a:pt x="286" y="632"/>
                                <a:pt x="282" y="636"/>
                                <a:pt x="282" y="641"/>
                              </a:cubicBezTo>
                              <a:cubicBezTo>
                                <a:pt x="282" y="645"/>
                                <a:pt x="286" y="649"/>
                                <a:pt x="291" y="649"/>
                              </a:cubicBezTo>
                              <a:cubicBezTo>
                                <a:pt x="296" y="649"/>
                                <a:pt x="300" y="645"/>
                                <a:pt x="300" y="641"/>
                              </a:cubicBezTo>
                              <a:close/>
                              <a:moveTo>
                                <a:pt x="343" y="641"/>
                              </a:moveTo>
                              <a:cubicBezTo>
                                <a:pt x="343" y="636"/>
                                <a:pt x="339" y="632"/>
                                <a:pt x="335" y="632"/>
                              </a:cubicBezTo>
                              <a:cubicBezTo>
                                <a:pt x="330" y="632"/>
                                <a:pt x="326" y="636"/>
                                <a:pt x="326" y="641"/>
                              </a:cubicBezTo>
                              <a:cubicBezTo>
                                <a:pt x="326" y="645"/>
                                <a:pt x="330" y="649"/>
                                <a:pt x="335" y="649"/>
                              </a:cubicBezTo>
                              <a:cubicBezTo>
                                <a:pt x="339" y="649"/>
                                <a:pt x="343" y="645"/>
                                <a:pt x="343" y="641"/>
                              </a:cubicBezTo>
                              <a:close/>
                              <a:moveTo>
                                <a:pt x="378" y="632"/>
                              </a:moveTo>
                              <a:cubicBezTo>
                                <a:pt x="373" y="632"/>
                                <a:pt x="369" y="636"/>
                                <a:pt x="369" y="641"/>
                              </a:cubicBezTo>
                              <a:cubicBezTo>
                                <a:pt x="369" y="645"/>
                                <a:pt x="373" y="649"/>
                                <a:pt x="378" y="649"/>
                              </a:cubicBezTo>
                              <a:cubicBezTo>
                                <a:pt x="383" y="649"/>
                                <a:pt x="387" y="645"/>
                                <a:pt x="387" y="641"/>
                              </a:cubicBezTo>
                              <a:cubicBezTo>
                                <a:pt x="387" y="636"/>
                                <a:pt x="383" y="632"/>
                                <a:pt x="378" y="632"/>
                              </a:cubicBezTo>
                              <a:close/>
                              <a:moveTo>
                                <a:pt x="630" y="641"/>
                              </a:moveTo>
                              <a:cubicBezTo>
                                <a:pt x="630" y="645"/>
                                <a:pt x="634" y="649"/>
                                <a:pt x="638" y="649"/>
                              </a:cubicBezTo>
                              <a:cubicBezTo>
                                <a:pt x="643" y="649"/>
                                <a:pt x="647" y="645"/>
                                <a:pt x="647" y="641"/>
                              </a:cubicBezTo>
                              <a:cubicBezTo>
                                <a:pt x="647" y="636"/>
                                <a:pt x="643" y="632"/>
                                <a:pt x="638" y="632"/>
                              </a:cubicBezTo>
                              <a:cubicBezTo>
                                <a:pt x="634" y="632"/>
                                <a:pt x="630" y="636"/>
                                <a:pt x="630" y="641"/>
                              </a:cubicBezTo>
                              <a:close/>
                              <a:moveTo>
                                <a:pt x="769" y="649"/>
                              </a:moveTo>
                              <a:cubicBezTo>
                                <a:pt x="773" y="649"/>
                                <a:pt x="777" y="645"/>
                                <a:pt x="777" y="641"/>
                              </a:cubicBezTo>
                              <a:cubicBezTo>
                                <a:pt x="777" y="636"/>
                                <a:pt x="773" y="632"/>
                                <a:pt x="769" y="632"/>
                              </a:cubicBezTo>
                              <a:cubicBezTo>
                                <a:pt x="764" y="632"/>
                                <a:pt x="760" y="636"/>
                                <a:pt x="760" y="641"/>
                              </a:cubicBezTo>
                              <a:cubicBezTo>
                                <a:pt x="760" y="645"/>
                                <a:pt x="764" y="649"/>
                                <a:pt x="769" y="649"/>
                              </a:cubicBezTo>
                              <a:close/>
                              <a:moveTo>
                                <a:pt x="1073" y="632"/>
                              </a:moveTo>
                              <a:cubicBezTo>
                                <a:pt x="1068" y="632"/>
                                <a:pt x="1064" y="636"/>
                                <a:pt x="1064" y="641"/>
                              </a:cubicBezTo>
                              <a:cubicBezTo>
                                <a:pt x="1064" y="645"/>
                                <a:pt x="1068" y="649"/>
                                <a:pt x="1073" y="649"/>
                              </a:cubicBezTo>
                              <a:cubicBezTo>
                                <a:pt x="1077" y="649"/>
                                <a:pt x="1081" y="645"/>
                                <a:pt x="1081" y="641"/>
                              </a:cubicBezTo>
                              <a:cubicBezTo>
                                <a:pt x="1081" y="636"/>
                                <a:pt x="1077" y="632"/>
                                <a:pt x="1073" y="632"/>
                              </a:cubicBezTo>
                              <a:close/>
                              <a:moveTo>
                                <a:pt x="1159" y="649"/>
                              </a:moveTo>
                              <a:cubicBezTo>
                                <a:pt x="1164" y="649"/>
                                <a:pt x="1168" y="645"/>
                                <a:pt x="1168" y="641"/>
                              </a:cubicBezTo>
                              <a:cubicBezTo>
                                <a:pt x="1168" y="636"/>
                                <a:pt x="1164" y="632"/>
                                <a:pt x="1159" y="632"/>
                              </a:cubicBezTo>
                              <a:cubicBezTo>
                                <a:pt x="1155" y="632"/>
                                <a:pt x="1151" y="636"/>
                                <a:pt x="1151" y="641"/>
                              </a:cubicBezTo>
                              <a:cubicBezTo>
                                <a:pt x="1151" y="645"/>
                                <a:pt x="1155" y="649"/>
                                <a:pt x="1159" y="649"/>
                              </a:cubicBezTo>
                              <a:close/>
                              <a:moveTo>
                                <a:pt x="1298" y="641"/>
                              </a:moveTo>
                              <a:cubicBezTo>
                                <a:pt x="1298" y="636"/>
                                <a:pt x="1294" y="632"/>
                                <a:pt x="1290" y="632"/>
                              </a:cubicBezTo>
                              <a:cubicBezTo>
                                <a:pt x="1285" y="632"/>
                                <a:pt x="1281" y="636"/>
                                <a:pt x="1281" y="641"/>
                              </a:cubicBezTo>
                              <a:cubicBezTo>
                                <a:pt x="1281" y="645"/>
                                <a:pt x="1285" y="649"/>
                                <a:pt x="1290" y="649"/>
                              </a:cubicBezTo>
                              <a:cubicBezTo>
                                <a:pt x="1294" y="649"/>
                                <a:pt x="1298" y="645"/>
                                <a:pt x="1298" y="641"/>
                              </a:cubicBezTo>
                              <a:close/>
                              <a:moveTo>
                                <a:pt x="1342" y="641"/>
                              </a:moveTo>
                              <a:cubicBezTo>
                                <a:pt x="1342" y="636"/>
                                <a:pt x="1338" y="632"/>
                                <a:pt x="1333" y="632"/>
                              </a:cubicBezTo>
                              <a:cubicBezTo>
                                <a:pt x="1328" y="632"/>
                                <a:pt x="1324" y="636"/>
                                <a:pt x="1324" y="641"/>
                              </a:cubicBezTo>
                              <a:cubicBezTo>
                                <a:pt x="1324" y="645"/>
                                <a:pt x="1328" y="649"/>
                                <a:pt x="1333" y="649"/>
                              </a:cubicBezTo>
                              <a:cubicBezTo>
                                <a:pt x="1338" y="649"/>
                                <a:pt x="1342" y="645"/>
                                <a:pt x="1342" y="641"/>
                              </a:cubicBezTo>
                              <a:close/>
                              <a:moveTo>
                                <a:pt x="1377" y="649"/>
                              </a:moveTo>
                              <a:cubicBezTo>
                                <a:pt x="1381" y="649"/>
                                <a:pt x="1385" y="645"/>
                                <a:pt x="1385" y="641"/>
                              </a:cubicBezTo>
                              <a:cubicBezTo>
                                <a:pt x="1385" y="636"/>
                                <a:pt x="1381" y="632"/>
                                <a:pt x="1377" y="632"/>
                              </a:cubicBezTo>
                              <a:cubicBezTo>
                                <a:pt x="1372" y="632"/>
                                <a:pt x="1368" y="636"/>
                                <a:pt x="1368" y="641"/>
                              </a:cubicBezTo>
                              <a:cubicBezTo>
                                <a:pt x="1368" y="645"/>
                                <a:pt x="1372" y="649"/>
                                <a:pt x="1377" y="649"/>
                              </a:cubicBezTo>
                              <a:close/>
                              <a:moveTo>
                                <a:pt x="1602" y="641"/>
                              </a:moveTo>
                              <a:cubicBezTo>
                                <a:pt x="1602" y="636"/>
                                <a:pt x="1598" y="632"/>
                                <a:pt x="1594" y="632"/>
                              </a:cubicBezTo>
                              <a:cubicBezTo>
                                <a:pt x="1589" y="632"/>
                                <a:pt x="1585" y="636"/>
                                <a:pt x="1585" y="641"/>
                              </a:cubicBezTo>
                              <a:cubicBezTo>
                                <a:pt x="1585" y="645"/>
                                <a:pt x="1589" y="649"/>
                                <a:pt x="1594" y="649"/>
                              </a:cubicBezTo>
                              <a:cubicBezTo>
                                <a:pt x="1598" y="649"/>
                                <a:pt x="1602" y="645"/>
                                <a:pt x="1602" y="641"/>
                              </a:cubicBezTo>
                              <a:close/>
                              <a:moveTo>
                                <a:pt x="1776" y="641"/>
                              </a:moveTo>
                              <a:cubicBezTo>
                                <a:pt x="1776" y="636"/>
                                <a:pt x="1772" y="632"/>
                                <a:pt x="1767" y="632"/>
                              </a:cubicBezTo>
                              <a:cubicBezTo>
                                <a:pt x="1763" y="632"/>
                                <a:pt x="1759" y="636"/>
                                <a:pt x="1759" y="641"/>
                              </a:cubicBezTo>
                              <a:cubicBezTo>
                                <a:pt x="1759" y="645"/>
                                <a:pt x="1763" y="649"/>
                                <a:pt x="1767" y="649"/>
                              </a:cubicBezTo>
                              <a:cubicBezTo>
                                <a:pt x="1772" y="649"/>
                                <a:pt x="1776" y="645"/>
                                <a:pt x="1776" y="641"/>
                              </a:cubicBezTo>
                              <a:close/>
                              <a:moveTo>
                                <a:pt x="1845" y="641"/>
                              </a:moveTo>
                              <a:cubicBezTo>
                                <a:pt x="1845" y="645"/>
                                <a:pt x="1849" y="649"/>
                                <a:pt x="1854" y="649"/>
                              </a:cubicBezTo>
                              <a:cubicBezTo>
                                <a:pt x="1859" y="649"/>
                                <a:pt x="1863" y="645"/>
                                <a:pt x="1863" y="641"/>
                              </a:cubicBezTo>
                              <a:cubicBezTo>
                                <a:pt x="1863" y="636"/>
                                <a:pt x="1859" y="632"/>
                                <a:pt x="1854" y="632"/>
                              </a:cubicBezTo>
                              <a:cubicBezTo>
                                <a:pt x="1849" y="632"/>
                                <a:pt x="1845" y="636"/>
                                <a:pt x="1845" y="641"/>
                              </a:cubicBezTo>
                              <a:close/>
                              <a:moveTo>
                                <a:pt x="1950" y="641"/>
                              </a:moveTo>
                              <a:cubicBezTo>
                                <a:pt x="1950" y="636"/>
                                <a:pt x="1946" y="632"/>
                                <a:pt x="1941" y="632"/>
                              </a:cubicBezTo>
                              <a:cubicBezTo>
                                <a:pt x="1936" y="632"/>
                                <a:pt x="1932" y="636"/>
                                <a:pt x="1932" y="641"/>
                              </a:cubicBezTo>
                              <a:cubicBezTo>
                                <a:pt x="1932" y="645"/>
                                <a:pt x="1936" y="649"/>
                                <a:pt x="1941" y="649"/>
                              </a:cubicBezTo>
                              <a:cubicBezTo>
                                <a:pt x="1946" y="649"/>
                                <a:pt x="1950" y="645"/>
                                <a:pt x="1950" y="641"/>
                              </a:cubicBezTo>
                              <a:close/>
                              <a:moveTo>
                                <a:pt x="2071" y="649"/>
                              </a:moveTo>
                              <a:cubicBezTo>
                                <a:pt x="2076" y="649"/>
                                <a:pt x="2080" y="645"/>
                                <a:pt x="2080" y="641"/>
                              </a:cubicBezTo>
                              <a:cubicBezTo>
                                <a:pt x="2080" y="636"/>
                                <a:pt x="2076" y="632"/>
                                <a:pt x="2071" y="632"/>
                              </a:cubicBezTo>
                              <a:cubicBezTo>
                                <a:pt x="2066" y="632"/>
                                <a:pt x="2063" y="636"/>
                                <a:pt x="2063" y="641"/>
                              </a:cubicBezTo>
                              <a:cubicBezTo>
                                <a:pt x="2063" y="645"/>
                                <a:pt x="2066" y="649"/>
                                <a:pt x="2071" y="649"/>
                              </a:cubicBezTo>
                              <a:close/>
                              <a:moveTo>
                                <a:pt x="2366" y="641"/>
                              </a:moveTo>
                              <a:cubicBezTo>
                                <a:pt x="2366" y="645"/>
                                <a:pt x="2370" y="649"/>
                                <a:pt x="2375" y="649"/>
                              </a:cubicBezTo>
                              <a:cubicBezTo>
                                <a:pt x="2377" y="649"/>
                                <a:pt x="2380" y="648"/>
                                <a:pt x="2381" y="647"/>
                              </a:cubicBezTo>
                              <a:cubicBezTo>
                                <a:pt x="2381" y="634"/>
                                <a:pt x="2381" y="634"/>
                                <a:pt x="2381" y="634"/>
                              </a:cubicBezTo>
                              <a:cubicBezTo>
                                <a:pt x="2380" y="633"/>
                                <a:pt x="2377" y="632"/>
                                <a:pt x="2375" y="632"/>
                              </a:cubicBezTo>
                              <a:cubicBezTo>
                                <a:pt x="2370" y="632"/>
                                <a:pt x="2366" y="636"/>
                                <a:pt x="2366" y="641"/>
                              </a:cubicBezTo>
                              <a:close/>
                              <a:moveTo>
                                <a:pt x="74" y="693"/>
                              </a:moveTo>
                              <a:cubicBezTo>
                                <a:pt x="79" y="693"/>
                                <a:pt x="83" y="689"/>
                                <a:pt x="83" y="684"/>
                              </a:cubicBezTo>
                              <a:cubicBezTo>
                                <a:pt x="83" y="679"/>
                                <a:pt x="79" y="675"/>
                                <a:pt x="74" y="675"/>
                              </a:cubicBezTo>
                              <a:cubicBezTo>
                                <a:pt x="69" y="675"/>
                                <a:pt x="65" y="679"/>
                                <a:pt x="65" y="684"/>
                              </a:cubicBezTo>
                              <a:cubicBezTo>
                                <a:pt x="65" y="689"/>
                                <a:pt x="69" y="693"/>
                                <a:pt x="74" y="693"/>
                              </a:cubicBezTo>
                              <a:close/>
                              <a:moveTo>
                                <a:pt x="204" y="693"/>
                              </a:moveTo>
                              <a:cubicBezTo>
                                <a:pt x="209" y="693"/>
                                <a:pt x="213" y="689"/>
                                <a:pt x="213" y="684"/>
                              </a:cubicBezTo>
                              <a:cubicBezTo>
                                <a:pt x="213" y="679"/>
                                <a:pt x="209" y="675"/>
                                <a:pt x="204" y="675"/>
                              </a:cubicBezTo>
                              <a:cubicBezTo>
                                <a:pt x="199" y="675"/>
                                <a:pt x="196" y="679"/>
                                <a:pt x="196" y="684"/>
                              </a:cubicBezTo>
                              <a:cubicBezTo>
                                <a:pt x="196" y="689"/>
                                <a:pt x="199" y="693"/>
                                <a:pt x="204" y="693"/>
                              </a:cubicBezTo>
                              <a:close/>
                              <a:moveTo>
                                <a:pt x="291" y="693"/>
                              </a:moveTo>
                              <a:cubicBezTo>
                                <a:pt x="296" y="693"/>
                                <a:pt x="300" y="689"/>
                                <a:pt x="300" y="684"/>
                              </a:cubicBezTo>
                              <a:cubicBezTo>
                                <a:pt x="300" y="679"/>
                                <a:pt x="296" y="675"/>
                                <a:pt x="291" y="675"/>
                              </a:cubicBezTo>
                              <a:cubicBezTo>
                                <a:pt x="286" y="675"/>
                                <a:pt x="282" y="679"/>
                                <a:pt x="282" y="684"/>
                              </a:cubicBezTo>
                              <a:cubicBezTo>
                                <a:pt x="282" y="689"/>
                                <a:pt x="286" y="693"/>
                                <a:pt x="291" y="693"/>
                              </a:cubicBezTo>
                              <a:close/>
                              <a:moveTo>
                                <a:pt x="369" y="684"/>
                              </a:moveTo>
                              <a:cubicBezTo>
                                <a:pt x="369" y="689"/>
                                <a:pt x="373" y="693"/>
                                <a:pt x="378" y="693"/>
                              </a:cubicBezTo>
                              <a:cubicBezTo>
                                <a:pt x="383" y="693"/>
                                <a:pt x="387" y="689"/>
                                <a:pt x="387" y="684"/>
                              </a:cubicBezTo>
                              <a:cubicBezTo>
                                <a:pt x="387" y="679"/>
                                <a:pt x="383" y="675"/>
                                <a:pt x="378" y="675"/>
                              </a:cubicBezTo>
                              <a:cubicBezTo>
                                <a:pt x="373" y="675"/>
                                <a:pt x="369" y="679"/>
                                <a:pt x="369" y="684"/>
                              </a:cubicBezTo>
                              <a:close/>
                              <a:moveTo>
                                <a:pt x="473" y="684"/>
                              </a:moveTo>
                              <a:cubicBezTo>
                                <a:pt x="473" y="679"/>
                                <a:pt x="470" y="675"/>
                                <a:pt x="465" y="675"/>
                              </a:cubicBezTo>
                              <a:cubicBezTo>
                                <a:pt x="460" y="675"/>
                                <a:pt x="456" y="679"/>
                                <a:pt x="456" y="684"/>
                              </a:cubicBezTo>
                              <a:cubicBezTo>
                                <a:pt x="456" y="689"/>
                                <a:pt x="460" y="693"/>
                                <a:pt x="465" y="693"/>
                              </a:cubicBezTo>
                              <a:cubicBezTo>
                                <a:pt x="470" y="693"/>
                                <a:pt x="473" y="689"/>
                                <a:pt x="473" y="684"/>
                              </a:cubicBezTo>
                              <a:close/>
                              <a:moveTo>
                                <a:pt x="517" y="684"/>
                              </a:moveTo>
                              <a:cubicBezTo>
                                <a:pt x="517" y="679"/>
                                <a:pt x="513" y="675"/>
                                <a:pt x="508" y="675"/>
                              </a:cubicBezTo>
                              <a:cubicBezTo>
                                <a:pt x="503" y="675"/>
                                <a:pt x="499" y="679"/>
                                <a:pt x="499" y="684"/>
                              </a:cubicBezTo>
                              <a:cubicBezTo>
                                <a:pt x="499" y="689"/>
                                <a:pt x="503" y="693"/>
                                <a:pt x="508" y="693"/>
                              </a:cubicBezTo>
                              <a:cubicBezTo>
                                <a:pt x="513" y="693"/>
                                <a:pt x="517" y="689"/>
                                <a:pt x="517" y="684"/>
                              </a:cubicBezTo>
                              <a:close/>
                              <a:moveTo>
                                <a:pt x="586" y="684"/>
                              </a:moveTo>
                              <a:cubicBezTo>
                                <a:pt x="586" y="689"/>
                                <a:pt x="590" y="693"/>
                                <a:pt x="595" y="693"/>
                              </a:cubicBezTo>
                              <a:cubicBezTo>
                                <a:pt x="600" y="693"/>
                                <a:pt x="604" y="689"/>
                                <a:pt x="604" y="684"/>
                              </a:cubicBezTo>
                              <a:cubicBezTo>
                                <a:pt x="604" y="679"/>
                                <a:pt x="600" y="675"/>
                                <a:pt x="595" y="675"/>
                              </a:cubicBezTo>
                              <a:cubicBezTo>
                                <a:pt x="590" y="675"/>
                                <a:pt x="586" y="679"/>
                                <a:pt x="586" y="684"/>
                              </a:cubicBezTo>
                              <a:close/>
                              <a:moveTo>
                                <a:pt x="812" y="675"/>
                              </a:moveTo>
                              <a:cubicBezTo>
                                <a:pt x="807" y="675"/>
                                <a:pt x="803" y="679"/>
                                <a:pt x="803" y="684"/>
                              </a:cubicBezTo>
                              <a:cubicBezTo>
                                <a:pt x="803" y="689"/>
                                <a:pt x="807" y="693"/>
                                <a:pt x="812" y="693"/>
                              </a:cubicBezTo>
                              <a:cubicBezTo>
                                <a:pt x="817" y="693"/>
                                <a:pt x="821" y="689"/>
                                <a:pt x="821" y="684"/>
                              </a:cubicBezTo>
                              <a:cubicBezTo>
                                <a:pt x="821" y="679"/>
                                <a:pt x="817" y="675"/>
                                <a:pt x="812" y="675"/>
                              </a:cubicBezTo>
                              <a:close/>
                              <a:moveTo>
                                <a:pt x="908" y="684"/>
                              </a:moveTo>
                              <a:cubicBezTo>
                                <a:pt x="908" y="679"/>
                                <a:pt x="904" y="675"/>
                                <a:pt x="899" y="675"/>
                              </a:cubicBezTo>
                              <a:cubicBezTo>
                                <a:pt x="894" y="675"/>
                                <a:pt x="890" y="679"/>
                                <a:pt x="890" y="684"/>
                              </a:cubicBezTo>
                              <a:cubicBezTo>
                                <a:pt x="890" y="689"/>
                                <a:pt x="894" y="693"/>
                                <a:pt x="899" y="693"/>
                              </a:cubicBezTo>
                              <a:cubicBezTo>
                                <a:pt x="904" y="693"/>
                                <a:pt x="908" y="689"/>
                                <a:pt x="908" y="684"/>
                              </a:cubicBezTo>
                              <a:close/>
                              <a:moveTo>
                                <a:pt x="1159" y="693"/>
                              </a:moveTo>
                              <a:cubicBezTo>
                                <a:pt x="1164" y="693"/>
                                <a:pt x="1168" y="689"/>
                                <a:pt x="1168" y="684"/>
                              </a:cubicBezTo>
                              <a:cubicBezTo>
                                <a:pt x="1168" y="679"/>
                                <a:pt x="1164" y="675"/>
                                <a:pt x="1159" y="675"/>
                              </a:cubicBezTo>
                              <a:cubicBezTo>
                                <a:pt x="1155" y="675"/>
                                <a:pt x="1151" y="679"/>
                                <a:pt x="1151" y="684"/>
                              </a:cubicBezTo>
                              <a:cubicBezTo>
                                <a:pt x="1151" y="689"/>
                                <a:pt x="1155" y="693"/>
                                <a:pt x="1159" y="693"/>
                              </a:cubicBezTo>
                              <a:close/>
                              <a:moveTo>
                                <a:pt x="1212" y="684"/>
                              </a:moveTo>
                              <a:cubicBezTo>
                                <a:pt x="1212" y="679"/>
                                <a:pt x="1208" y="675"/>
                                <a:pt x="1203" y="675"/>
                              </a:cubicBezTo>
                              <a:cubicBezTo>
                                <a:pt x="1198" y="675"/>
                                <a:pt x="1194" y="679"/>
                                <a:pt x="1194" y="684"/>
                              </a:cubicBezTo>
                              <a:cubicBezTo>
                                <a:pt x="1194" y="689"/>
                                <a:pt x="1198" y="693"/>
                                <a:pt x="1203" y="693"/>
                              </a:cubicBezTo>
                              <a:cubicBezTo>
                                <a:pt x="1208" y="693"/>
                                <a:pt x="1212" y="689"/>
                                <a:pt x="1212" y="684"/>
                              </a:cubicBezTo>
                              <a:close/>
                              <a:moveTo>
                                <a:pt x="1246" y="693"/>
                              </a:moveTo>
                              <a:cubicBezTo>
                                <a:pt x="1251" y="693"/>
                                <a:pt x="1255" y="689"/>
                                <a:pt x="1255" y="684"/>
                              </a:cubicBezTo>
                              <a:cubicBezTo>
                                <a:pt x="1255" y="679"/>
                                <a:pt x="1251" y="675"/>
                                <a:pt x="1246" y="675"/>
                              </a:cubicBezTo>
                              <a:cubicBezTo>
                                <a:pt x="1241" y="675"/>
                                <a:pt x="1238" y="679"/>
                                <a:pt x="1238" y="684"/>
                              </a:cubicBezTo>
                              <a:cubicBezTo>
                                <a:pt x="1238" y="689"/>
                                <a:pt x="1241" y="693"/>
                                <a:pt x="1246" y="693"/>
                              </a:cubicBezTo>
                              <a:close/>
                              <a:moveTo>
                                <a:pt x="1333" y="693"/>
                              </a:moveTo>
                              <a:cubicBezTo>
                                <a:pt x="1338" y="693"/>
                                <a:pt x="1342" y="689"/>
                                <a:pt x="1342" y="684"/>
                              </a:cubicBezTo>
                              <a:cubicBezTo>
                                <a:pt x="1342" y="679"/>
                                <a:pt x="1338" y="675"/>
                                <a:pt x="1333" y="675"/>
                              </a:cubicBezTo>
                              <a:cubicBezTo>
                                <a:pt x="1328" y="675"/>
                                <a:pt x="1324" y="679"/>
                                <a:pt x="1324" y="684"/>
                              </a:cubicBezTo>
                              <a:cubicBezTo>
                                <a:pt x="1324" y="689"/>
                                <a:pt x="1328" y="693"/>
                                <a:pt x="1333" y="693"/>
                              </a:cubicBezTo>
                              <a:close/>
                              <a:moveTo>
                                <a:pt x="1515" y="684"/>
                              </a:moveTo>
                              <a:cubicBezTo>
                                <a:pt x="1515" y="679"/>
                                <a:pt x="1512" y="675"/>
                                <a:pt x="1507" y="675"/>
                              </a:cubicBezTo>
                              <a:cubicBezTo>
                                <a:pt x="1502" y="675"/>
                                <a:pt x="1498" y="679"/>
                                <a:pt x="1498" y="684"/>
                              </a:cubicBezTo>
                              <a:cubicBezTo>
                                <a:pt x="1498" y="689"/>
                                <a:pt x="1502" y="693"/>
                                <a:pt x="1507" y="693"/>
                              </a:cubicBezTo>
                              <a:cubicBezTo>
                                <a:pt x="1512" y="693"/>
                                <a:pt x="1515" y="689"/>
                                <a:pt x="1515" y="684"/>
                              </a:cubicBezTo>
                              <a:close/>
                              <a:moveTo>
                                <a:pt x="1559" y="684"/>
                              </a:moveTo>
                              <a:cubicBezTo>
                                <a:pt x="1559" y="679"/>
                                <a:pt x="1555" y="675"/>
                                <a:pt x="1550" y="675"/>
                              </a:cubicBezTo>
                              <a:cubicBezTo>
                                <a:pt x="1545" y="675"/>
                                <a:pt x="1542" y="679"/>
                                <a:pt x="1542" y="684"/>
                              </a:cubicBezTo>
                              <a:cubicBezTo>
                                <a:pt x="1542" y="689"/>
                                <a:pt x="1545" y="693"/>
                                <a:pt x="1550" y="693"/>
                              </a:cubicBezTo>
                              <a:cubicBezTo>
                                <a:pt x="1555" y="693"/>
                                <a:pt x="1559" y="689"/>
                                <a:pt x="1559" y="684"/>
                              </a:cubicBezTo>
                              <a:close/>
                              <a:moveTo>
                                <a:pt x="1715" y="684"/>
                              </a:moveTo>
                              <a:cubicBezTo>
                                <a:pt x="1715" y="689"/>
                                <a:pt x="1719" y="693"/>
                                <a:pt x="1724" y="693"/>
                              </a:cubicBezTo>
                              <a:cubicBezTo>
                                <a:pt x="1729" y="693"/>
                                <a:pt x="1733" y="689"/>
                                <a:pt x="1733" y="684"/>
                              </a:cubicBezTo>
                              <a:cubicBezTo>
                                <a:pt x="1733" y="679"/>
                                <a:pt x="1729" y="675"/>
                                <a:pt x="1724" y="675"/>
                              </a:cubicBezTo>
                              <a:cubicBezTo>
                                <a:pt x="1719" y="675"/>
                                <a:pt x="1715" y="679"/>
                                <a:pt x="1715" y="684"/>
                              </a:cubicBezTo>
                              <a:close/>
                              <a:moveTo>
                                <a:pt x="1802" y="684"/>
                              </a:moveTo>
                              <a:cubicBezTo>
                                <a:pt x="1802" y="689"/>
                                <a:pt x="1806" y="693"/>
                                <a:pt x="1811" y="693"/>
                              </a:cubicBezTo>
                              <a:cubicBezTo>
                                <a:pt x="1815" y="693"/>
                                <a:pt x="1819" y="689"/>
                                <a:pt x="1819" y="684"/>
                              </a:cubicBezTo>
                              <a:cubicBezTo>
                                <a:pt x="1819" y="679"/>
                                <a:pt x="1815" y="675"/>
                                <a:pt x="1811" y="675"/>
                              </a:cubicBezTo>
                              <a:cubicBezTo>
                                <a:pt x="1806" y="675"/>
                                <a:pt x="1802" y="679"/>
                                <a:pt x="1802" y="684"/>
                              </a:cubicBezTo>
                              <a:close/>
                              <a:moveTo>
                                <a:pt x="2201" y="693"/>
                              </a:moveTo>
                              <a:cubicBezTo>
                                <a:pt x="2206" y="693"/>
                                <a:pt x="2210" y="689"/>
                                <a:pt x="2210" y="684"/>
                              </a:cubicBezTo>
                              <a:cubicBezTo>
                                <a:pt x="2210" y="679"/>
                                <a:pt x="2206" y="675"/>
                                <a:pt x="2201" y="675"/>
                              </a:cubicBezTo>
                              <a:cubicBezTo>
                                <a:pt x="2197" y="675"/>
                                <a:pt x="2193" y="679"/>
                                <a:pt x="2193" y="684"/>
                              </a:cubicBezTo>
                              <a:cubicBezTo>
                                <a:pt x="2193" y="689"/>
                                <a:pt x="2197" y="693"/>
                                <a:pt x="2201" y="693"/>
                              </a:cubicBezTo>
                              <a:close/>
                              <a:moveTo>
                                <a:pt x="161" y="736"/>
                              </a:moveTo>
                              <a:cubicBezTo>
                                <a:pt x="166" y="736"/>
                                <a:pt x="170" y="732"/>
                                <a:pt x="170" y="728"/>
                              </a:cubicBezTo>
                              <a:cubicBezTo>
                                <a:pt x="170" y="723"/>
                                <a:pt x="166" y="719"/>
                                <a:pt x="161" y="719"/>
                              </a:cubicBezTo>
                              <a:cubicBezTo>
                                <a:pt x="156" y="719"/>
                                <a:pt x="152" y="723"/>
                                <a:pt x="152" y="728"/>
                              </a:cubicBezTo>
                              <a:cubicBezTo>
                                <a:pt x="152" y="732"/>
                                <a:pt x="156" y="736"/>
                                <a:pt x="161" y="736"/>
                              </a:cubicBezTo>
                              <a:close/>
                              <a:moveTo>
                                <a:pt x="204" y="719"/>
                              </a:moveTo>
                              <a:cubicBezTo>
                                <a:pt x="199" y="719"/>
                                <a:pt x="196" y="723"/>
                                <a:pt x="196" y="728"/>
                              </a:cubicBezTo>
                              <a:cubicBezTo>
                                <a:pt x="196" y="732"/>
                                <a:pt x="199" y="736"/>
                                <a:pt x="204" y="736"/>
                              </a:cubicBezTo>
                              <a:cubicBezTo>
                                <a:pt x="209" y="736"/>
                                <a:pt x="213" y="732"/>
                                <a:pt x="213" y="728"/>
                              </a:cubicBezTo>
                              <a:cubicBezTo>
                                <a:pt x="213" y="723"/>
                                <a:pt x="209" y="719"/>
                                <a:pt x="204" y="719"/>
                              </a:cubicBezTo>
                              <a:close/>
                              <a:moveTo>
                                <a:pt x="638" y="719"/>
                              </a:moveTo>
                              <a:cubicBezTo>
                                <a:pt x="634" y="719"/>
                                <a:pt x="630" y="723"/>
                                <a:pt x="630" y="728"/>
                              </a:cubicBezTo>
                              <a:cubicBezTo>
                                <a:pt x="630" y="732"/>
                                <a:pt x="634" y="736"/>
                                <a:pt x="638" y="736"/>
                              </a:cubicBezTo>
                              <a:cubicBezTo>
                                <a:pt x="643" y="736"/>
                                <a:pt x="647" y="732"/>
                                <a:pt x="647" y="728"/>
                              </a:cubicBezTo>
                              <a:cubicBezTo>
                                <a:pt x="647" y="723"/>
                                <a:pt x="643" y="719"/>
                                <a:pt x="638" y="719"/>
                              </a:cubicBezTo>
                              <a:close/>
                              <a:moveTo>
                                <a:pt x="1246" y="736"/>
                              </a:moveTo>
                              <a:cubicBezTo>
                                <a:pt x="1251" y="736"/>
                                <a:pt x="1255" y="732"/>
                                <a:pt x="1255" y="728"/>
                              </a:cubicBezTo>
                              <a:cubicBezTo>
                                <a:pt x="1255" y="723"/>
                                <a:pt x="1251" y="719"/>
                                <a:pt x="1246" y="719"/>
                              </a:cubicBezTo>
                              <a:cubicBezTo>
                                <a:pt x="1241" y="719"/>
                                <a:pt x="1238" y="723"/>
                                <a:pt x="1238" y="728"/>
                              </a:cubicBezTo>
                              <a:cubicBezTo>
                                <a:pt x="1238" y="732"/>
                                <a:pt x="1241" y="736"/>
                                <a:pt x="1246" y="736"/>
                              </a:cubicBezTo>
                              <a:close/>
                              <a:moveTo>
                                <a:pt x="1385" y="728"/>
                              </a:moveTo>
                              <a:cubicBezTo>
                                <a:pt x="1385" y="723"/>
                                <a:pt x="1381" y="719"/>
                                <a:pt x="1377" y="719"/>
                              </a:cubicBezTo>
                              <a:cubicBezTo>
                                <a:pt x="1372" y="719"/>
                                <a:pt x="1368" y="723"/>
                                <a:pt x="1368" y="728"/>
                              </a:cubicBezTo>
                              <a:cubicBezTo>
                                <a:pt x="1368" y="732"/>
                                <a:pt x="1372" y="736"/>
                                <a:pt x="1377" y="736"/>
                              </a:cubicBezTo>
                              <a:cubicBezTo>
                                <a:pt x="1381" y="736"/>
                                <a:pt x="1385" y="732"/>
                                <a:pt x="1385" y="728"/>
                              </a:cubicBezTo>
                              <a:close/>
                              <a:moveTo>
                                <a:pt x="1646" y="728"/>
                              </a:moveTo>
                              <a:cubicBezTo>
                                <a:pt x="1646" y="723"/>
                                <a:pt x="1642" y="719"/>
                                <a:pt x="1637" y="719"/>
                              </a:cubicBezTo>
                              <a:cubicBezTo>
                                <a:pt x="1632" y="719"/>
                                <a:pt x="1628" y="723"/>
                                <a:pt x="1628" y="728"/>
                              </a:cubicBezTo>
                              <a:cubicBezTo>
                                <a:pt x="1628" y="732"/>
                                <a:pt x="1632" y="736"/>
                                <a:pt x="1637" y="736"/>
                              </a:cubicBezTo>
                              <a:cubicBezTo>
                                <a:pt x="1642" y="736"/>
                                <a:pt x="1646" y="732"/>
                                <a:pt x="1646" y="728"/>
                              </a:cubicBezTo>
                              <a:close/>
                              <a:moveTo>
                                <a:pt x="1906" y="728"/>
                              </a:moveTo>
                              <a:cubicBezTo>
                                <a:pt x="1906" y="723"/>
                                <a:pt x="1902" y="719"/>
                                <a:pt x="1898" y="719"/>
                              </a:cubicBezTo>
                              <a:cubicBezTo>
                                <a:pt x="1893" y="719"/>
                                <a:pt x="1889" y="723"/>
                                <a:pt x="1889" y="728"/>
                              </a:cubicBezTo>
                              <a:cubicBezTo>
                                <a:pt x="1889" y="732"/>
                                <a:pt x="1893" y="736"/>
                                <a:pt x="1898" y="736"/>
                              </a:cubicBezTo>
                              <a:cubicBezTo>
                                <a:pt x="1902" y="736"/>
                                <a:pt x="1906" y="732"/>
                                <a:pt x="1906" y="728"/>
                              </a:cubicBezTo>
                              <a:close/>
                              <a:moveTo>
                                <a:pt x="2071" y="736"/>
                              </a:moveTo>
                              <a:cubicBezTo>
                                <a:pt x="2076" y="736"/>
                                <a:pt x="2080" y="732"/>
                                <a:pt x="2080" y="728"/>
                              </a:cubicBezTo>
                              <a:cubicBezTo>
                                <a:pt x="2080" y="723"/>
                                <a:pt x="2076" y="719"/>
                                <a:pt x="2071" y="719"/>
                              </a:cubicBezTo>
                              <a:cubicBezTo>
                                <a:pt x="2066" y="719"/>
                                <a:pt x="2063" y="723"/>
                                <a:pt x="2063" y="728"/>
                              </a:cubicBezTo>
                              <a:cubicBezTo>
                                <a:pt x="2063" y="732"/>
                                <a:pt x="2066" y="736"/>
                                <a:pt x="2071" y="736"/>
                              </a:cubicBezTo>
                              <a:close/>
                              <a:moveTo>
                                <a:pt x="2280" y="728"/>
                              </a:moveTo>
                              <a:cubicBezTo>
                                <a:pt x="2280" y="732"/>
                                <a:pt x="2284" y="736"/>
                                <a:pt x="2288" y="736"/>
                              </a:cubicBezTo>
                              <a:cubicBezTo>
                                <a:pt x="2293" y="736"/>
                                <a:pt x="2297" y="732"/>
                                <a:pt x="2297" y="728"/>
                              </a:cubicBezTo>
                              <a:cubicBezTo>
                                <a:pt x="2297" y="723"/>
                                <a:pt x="2293" y="719"/>
                                <a:pt x="2288" y="719"/>
                              </a:cubicBezTo>
                              <a:cubicBezTo>
                                <a:pt x="2284" y="719"/>
                                <a:pt x="2280" y="723"/>
                                <a:pt x="2280" y="728"/>
                              </a:cubicBezTo>
                              <a:close/>
                              <a:moveTo>
                                <a:pt x="117" y="762"/>
                              </a:moveTo>
                              <a:cubicBezTo>
                                <a:pt x="113" y="762"/>
                                <a:pt x="109" y="766"/>
                                <a:pt x="109" y="771"/>
                              </a:cubicBezTo>
                              <a:cubicBezTo>
                                <a:pt x="109" y="776"/>
                                <a:pt x="113" y="780"/>
                                <a:pt x="117" y="780"/>
                              </a:cubicBezTo>
                              <a:cubicBezTo>
                                <a:pt x="122" y="780"/>
                                <a:pt x="126" y="776"/>
                                <a:pt x="126" y="771"/>
                              </a:cubicBezTo>
                              <a:cubicBezTo>
                                <a:pt x="126" y="766"/>
                                <a:pt x="122" y="762"/>
                                <a:pt x="117" y="762"/>
                              </a:cubicBezTo>
                              <a:close/>
                              <a:moveTo>
                                <a:pt x="248" y="762"/>
                              </a:moveTo>
                              <a:cubicBezTo>
                                <a:pt x="243" y="762"/>
                                <a:pt x="239" y="766"/>
                                <a:pt x="239" y="771"/>
                              </a:cubicBezTo>
                              <a:cubicBezTo>
                                <a:pt x="239" y="776"/>
                                <a:pt x="243" y="780"/>
                                <a:pt x="248" y="780"/>
                              </a:cubicBezTo>
                              <a:cubicBezTo>
                                <a:pt x="252" y="780"/>
                                <a:pt x="256" y="776"/>
                                <a:pt x="256" y="771"/>
                              </a:cubicBezTo>
                              <a:cubicBezTo>
                                <a:pt x="256" y="766"/>
                                <a:pt x="252" y="762"/>
                                <a:pt x="248" y="762"/>
                              </a:cubicBezTo>
                              <a:close/>
                              <a:moveTo>
                                <a:pt x="465" y="780"/>
                              </a:moveTo>
                              <a:cubicBezTo>
                                <a:pt x="470" y="780"/>
                                <a:pt x="473" y="776"/>
                                <a:pt x="473" y="771"/>
                              </a:cubicBezTo>
                              <a:cubicBezTo>
                                <a:pt x="473" y="766"/>
                                <a:pt x="470" y="762"/>
                                <a:pt x="465" y="762"/>
                              </a:cubicBezTo>
                              <a:cubicBezTo>
                                <a:pt x="460" y="762"/>
                                <a:pt x="456" y="766"/>
                                <a:pt x="456" y="771"/>
                              </a:cubicBezTo>
                              <a:cubicBezTo>
                                <a:pt x="456" y="776"/>
                                <a:pt x="460" y="780"/>
                                <a:pt x="465" y="780"/>
                              </a:cubicBezTo>
                              <a:close/>
                              <a:moveTo>
                                <a:pt x="630" y="771"/>
                              </a:moveTo>
                              <a:cubicBezTo>
                                <a:pt x="630" y="776"/>
                                <a:pt x="634" y="780"/>
                                <a:pt x="638" y="780"/>
                              </a:cubicBezTo>
                              <a:cubicBezTo>
                                <a:pt x="643" y="780"/>
                                <a:pt x="647" y="776"/>
                                <a:pt x="647" y="771"/>
                              </a:cubicBezTo>
                              <a:cubicBezTo>
                                <a:pt x="647" y="766"/>
                                <a:pt x="643" y="762"/>
                                <a:pt x="638" y="762"/>
                              </a:cubicBezTo>
                              <a:cubicBezTo>
                                <a:pt x="634" y="762"/>
                                <a:pt x="630" y="766"/>
                                <a:pt x="630" y="771"/>
                              </a:cubicBezTo>
                              <a:close/>
                              <a:moveTo>
                                <a:pt x="803" y="771"/>
                              </a:moveTo>
                              <a:cubicBezTo>
                                <a:pt x="803" y="776"/>
                                <a:pt x="807" y="780"/>
                                <a:pt x="812" y="780"/>
                              </a:cubicBezTo>
                              <a:cubicBezTo>
                                <a:pt x="817" y="780"/>
                                <a:pt x="821" y="776"/>
                                <a:pt x="821" y="771"/>
                              </a:cubicBezTo>
                              <a:cubicBezTo>
                                <a:pt x="821" y="766"/>
                                <a:pt x="817" y="762"/>
                                <a:pt x="812" y="762"/>
                              </a:cubicBezTo>
                              <a:cubicBezTo>
                                <a:pt x="807" y="762"/>
                                <a:pt x="803" y="766"/>
                                <a:pt x="803" y="771"/>
                              </a:cubicBezTo>
                              <a:close/>
                              <a:moveTo>
                                <a:pt x="994" y="771"/>
                              </a:moveTo>
                              <a:cubicBezTo>
                                <a:pt x="994" y="766"/>
                                <a:pt x="991" y="762"/>
                                <a:pt x="986" y="762"/>
                              </a:cubicBezTo>
                              <a:cubicBezTo>
                                <a:pt x="981" y="762"/>
                                <a:pt x="977" y="766"/>
                                <a:pt x="977" y="771"/>
                              </a:cubicBezTo>
                              <a:cubicBezTo>
                                <a:pt x="977" y="776"/>
                                <a:pt x="981" y="780"/>
                                <a:pt x="986" y="780"/>
                              </a:cubicBezTo>
                              <a:cubicBezTo>
                                <a:pt x="991" y="780"/>
                                <a:pt x="994" y="776"/>
                                <a:pt x="994" y="771"/>
                              </a:cubicBezTo>
                              <a:close/>
                              <a:moveTo>
                                <a:pt x="1064" y="771"/>
                              </a:moveTo>
                              <a:cubicBezTo>
                                <a:pt x="1064" y="776"/>
                                <a:pt x="1068" y="780"/>
                                <a:pt x="1073" y="780"/>
                              </a:cubicBezTo>
                              <a:cubicBezTo>
                                <a:pt x="1077" y="780"/>
                                <a:pt x="1081" y="776"/>
                                <a:pt x="1081" y="771"/>
                              </a:cubicBezTo>
                              <a:cubicBezTo>
                                <a:pt x="1081" y="766"/>
                                <a:pt x="1077" y="762"/>
                                <a:pt x="1073" y="762"/>
                              </a:cubicBezTo>
                              <a:cubicBezTo>
                                <a:pt x="1068" y="762"/>
                                <a:pt x="1064" y="766"/>
                                <a:pt x="1064" y="771"/>
                              </a:cubicBezTo>
                              <a:close/>
                              <a:moveTo>
                                <a:pt x="1281" y="771"/>
                              </a:moveTo>
                              <a:cubicBezTo>
                                <a:pt x="1281" y="776"/>
                                <a:pt x="1285" y="780"/>
                                <a:pt x="1290" y="780"/>
                              </a:cubicBezTo>
                              <a:cubicBezTo>
                                <a:pt x="1294" y="780"/>
                                <a:pt x="1298" y="776"/>
                                <a:pt x="1298" y="771"/>
                              </a:cubicBezTo>
                              <a:cubicBezTo>
                                <a:pt x="1298" y="766"/>
                                <a:pt x="1294" y="762"/>
                                <a:pt x="1290" y="762"/>
                              </a:cubicBezTo>
                              <a:cubicBezTo>
                                <a:pt x="1285" y="762"/>
                                <a:pt x="1281" y="766"/>
                                <a:pt x="1281" y="771"/>
                              </a:cubicBezTo>
                              <a:close/>
                              <a:moveTo>
                                <a:pt x="1377" y="780"/>
                              </a:moveTo>
                              <a:cubicBezTo>
                                <a:pt x="1381" y="780"/>
                                <a:pt x="1385" y="776"/>
                                <a:pt x="1385" y="771"/>
                              </a:cubicBezTo>
                              <a:cubicBezTo>
                                <a:pt x="1385" y="766"/>
                                <a:pt x="1381" y="762"/>
                                <a:pt x="1377" y="762"/>
                              </a:cubicBezTo>
                              <a:cubicBezTo>
                                <a:pt x="1372" y="762"/>
                                <a:pt x="1368" y="766"/>
                                <a:pt x="1368" y="771"/>
                              </a:cubicBezTo>
                              <a:cubicBezTo>
                                <a:pt x="1368" y="776"/>
                                <a:pt x="1372" y="780"/>
                                <a:pt x="1377" y="780"/>
                              </a:cubicBezTo>
                              <a:close/>
                              <a:moveTo>
                                <a:pt x="1594" y="780"/>
                              </a:moveTo>
                              <a:cubicBezTo>
                                <a:pt x="1598" y="780"/>
                                <a:pt x="1602" y="776"/>
                                <a:pt x="1602" y="771"/>
                              </a:cubicBezTo>
                              <a:cubicBezTo>
                                <a:pt x="1602" y="766"/>
                                <a:pt x="1598" y="762"/>
                                <a:pt x="1594" y="762"/>
                              </a:cubicBezTo>
                              <a:cubicBezTo>
                                <a:pt x="1589" y="762"/>
                                <a:pt x="1585" y="766"/>
                                <a:pt x="1585" y="771"/>
                              </a:cubicBezTo>
                              <a:cubicBezTo>
                                <a:pt x="1585" y="776"/>
                                <a:pt x="1589" y="780"/>
                                <a:pt x="1594" y="780"/>
                              </a:cubicBezTo>
                              <a:close/>
                              <a:moveTo>
                                <a:pt x="1689" y="771"/>
                              </a:moveTo>
                              <a:cubicBezTo>
                                <a:pt x="1689" y="766"/>
                                <a:pt x="1685" y="762"/>
                                <a:pt x="1680" y="762"/>
                              </a:cubicBezTo>
                              <a:cubicBezTo>
                                <a:pt x="1676" y="762"/>
                                <a:pt x="1672" y="766"/>
                                <a:pt x="1672" y="771"/>
                              </a:cubicBezTo>
                              <a:cubicBezTo>
                                <a:pt x="1672" y="776"/>
                                <a:pt x="1676" y="780"/>
                                <a:pt x="1680" y="780"/>
                              </a:cubicBezTo>
                              <a:cubicBezTo>
                                <a:pt x="1685" y="780"/>
                                <a:pt x="1689" y="776"/>
                                <a:pt x="1689" y="771"/>
                              </a:cubicBezTo>
                              <a:close/>
                              <a:moveTo>
                                <a:pt x="1941" y="780"/>
                              </a:moveTo>
                              <a:cubicBezTo>
                                <a:pt x="1946" y="780"/>
                                <a:pt x="1950" y="776"/>
                                <a:pt x="1950" y="771"/>
                              </a:cubicBezTo>
                              <a:cubicBezTo>
                                <a:pt x="1950" y="766"/>
                                <a:pt x="1946" y="762"/>
                                <a:pt x="1941" y="762"/>
                              </a:cubicBezTo>
                              <a:cubicBezTo>
                                <a:pt x="1936" y="762"/>
                                <a:pt x="1932" y="766"/>
                                <a:pt x="1932" y="771"/>
                              </a:cubicBezTo>
                              <a:cubicBezTo>
                                <a:pt x="1932" y="776"/>
                                <a:pt x="1936" y="780"/>
                                <a:pt x="1941" y="780"/>
                              </a:cubicBezTo>
                              <a:close/>
                              <a:moveTo>
                                <a:pt x="2340" y="771"/>
                              </a:moveTo>
                              <a:cubicBezTo>
                                <a:pt x="2340" y="766"/>
                                <a:pt x="2336" y="762"/>
                                <a:pt x="2332" y="762"/>
                              </a:cubicBezTo>
                              <a:cubicBezTo>
                                <a:pt x="2327" y="762"/>
                                <a:pt x="2323" y="766"/>
                                <a:pt x="2323" y="771"/>
                              </a:cubicBezTo>
                              <a:cubicBezTo>
                                <a:pt x="2323" y="776"/>
                                <a:pt x="2327" y="780"/>
                                <a:pt x="2332" y="780"/>
                              </a:cubicBezTo>
                              <a:cubicBezTo>
                                <a:pt x="2336" y="780"/>
                                <a:pt x="2340" y="776"/>
                                <a:pt x="2340" y="771"/>
                              </a:cubicBezTo>
                              <a:close/>
                              <a:moveTo>
                                <a:pt x="2366" y="771"/>
                              </a:moveTo>
                              <a:cubicBezTo>
                                <a:pt x="2366" y="776"/>
                                <a:pt x="2370" y="780"/>
                                <a:pt x="2375" y="780"/>
                              </a:cubicBezTo>
                              <a:cubicBezTo>
                                <a:pt x="2377" y="780"/>
                                <a:pt x="2380" y="779"/>
                                <a:pt x="2381" y="777"/>
                              </a:cubicBezTo>
                              <a:cubicBezTo>
                                <a:pt x="2381" y="765"/>
                                <a:pt x="2381" y="765"/>
                                <a:pt x="2381" y="765"/>
                              </a:cubicBezTo>
                              <a:cubicBezTo>
                                <a:pt x="2380" y="763"/>
                                <a:pt x="2377" y="762"/>
                                <a:pt x="2375" y="762"/>
                              </a:cubicBezTo>
                              <a:cubicBezTo>
                                <a:pt x="2370" y="762"/>
                                <a:pt x="2366" y="766"/>
                                <a:pt x="2366" y="771"/>
                              </a:cubicBezTo>
                              <a:close/>
                              <a:moveTo>
                                <a:pt x="74" y="806"/>
                              </a:moveTo>
                              <a:cubicBezTo>
                                <a:pt x="69" y="806"/>
                                <a:pt x="65" y="810"/>
                                <a:pt x="65" y="814"/>
                              </a:cubicBezTo>
                              <a:cubicBezTo>
                                <a:pt x="65" y="819"/>
                                <a:pt x="69" y="823"/>
                                <a:pt x="74" y="823"/>
                              </a:cubicBezTo>
                              <a:cubicBezTo>
                                <a:pt x="79" y="823"/>
                                <a:pt x="83" y="819"/>
                                <a:pt x="83" y="814"/>
                              </a:cubicBezTo>
                              <a:cubicBezTo>
                                <a:pt x="83" y="810"/>
                                <a:pt x="79" y="806"/>
                                <a:pt x="74" y="806"/>
                              </a:cubicBezTo>
                              <a:close/>
                              <a:moveTo>
                                <a:pt x="161" y="806"/>
                              </a:moveTo>
                              <a:cubicBezTo>
                                <a:pt x="156" y="806"/>
                                <a:pt x="152" y="810"/>
                                <a:pt x="152" y="814"/>
                              </a:cubicBezTo>
                              <a:cubicBezTo>
                                <a:pt x="152" y="819"/>
                                <a:pt x="156" y="823"/>
                                <a:pt x="161" y="823"/>
                              </a:cubicBezTo>
                              <a:cubicBezTo>
                                <a:pt x="166" y="823"/>
                                <a:pt x="170" y="819"/>
                                <a:pt x="170" y="814"/>
                              </a:cubicBezTo>
                              <a:cubicBezTo>
                                <a:pt x="170" y="810"/>
                                <a:pt x="166" y="806"/>
                                <a:pt x="161" y="806"/>
                              </a:cubicBezTo>
                              <a:close/>
                              <a:moveTo>
                                <a:pt x="343" y="814"/>
                              </a:moveTo>
                              <a:cubicBezTo>
                                <a:pt x="343" y="810"/>
                                <a:pt x="339" y="806"/>
                                <a:pt x="335" y="806"/>
                              </a:cubicBezTo>
                              <a:cubicBezTo>
                                <a:pt x="330" y="806"/>
                                <a:pt x="326" y="810"/>
                                <a:pt x="326" y="814"/>
                              </a:cubicBezTo>
                              <a:cubicBezTo>
                                <a:pt x="326" y="819"/>
                                <a:pt x="330" y="823"/>
                                <a:pt x="335" y="823"/>
                              </a:cubicBezTo>
                              <a:cubicBezTo>
                                <a:pt x="339" y="823"/>
                                <a:pt x="343" y="819"/>
                                <a:pt x="343" y="814"/>
                              </a:cubicBezTo>
                              <a:close/>
                              <a:moveTo>
                                <a:pt x="378" y="806"/>
                              </a:moveTo>
                              <a:cubicBezTo>
                                <a:pt x="373" y="806"/>
                                <a:pt x="369" y="810"/>
                                <a:pt x="369" y="814"/>
                              </a:cubicBezTo>
                              <a:cubicBezTo>
                                <a:pt x="369" y="819"/>
                                <a:pt x="373" y="823"/>
                                <a:pt x="378" y="823"/>
                              </a:cubicBezTo>
                              <a:cubicBezTo>
                                <a:pt x="383" y="823"/>
                                <a:pt x="387" y="819"/>
                                <a:pt x="387" y="814"/>
                              </a:cubicBezTo>
                              <a:cubicBezTo>
                                <a:pt x="387" y="810"/>
                                <a:pt x="383" y="806"/>
                                <a:pt x="378" y="806"/>
                              </a:cubicBezTo>
                              <a:close/>
                              <a:moveTo>
                                <a:pt x="430" y="814"/>
                              </a:moveTo>
                              <a:cubicBezTo>
                                <a:pt x="430" y="810"/>
                                <a:pt x="426" y="806"/>
                                <a:pt x="421" y="806"/>
                              </a:cubicBezTo>
                              <a:cubicBezTo>
                                <a:pt x="417" y="806"/>
                                <a:pt x="413" y="810"/>
                                <a:pt x="413" y="814"/>
                              </a:cubicBezTo>
                              <a:cubicBezTo>
                                <a:pt x="413" y="819"/>
                                <a:pt x="417" y="823"/>
                                <a:pt x="421" y="823"/>
                              </a:cubicBezTo>
                              <a:cubicBezTo>
                                <a:pt x="426" y="823"/>
                                <a:pt x="430" y="819"/>
                                <a:pt x="430" y="814"/>
                              </a:cubicBezTo>
                              <a:close/>
                              <a:moveTo>
                                <a:pt x="465" y="806"/>
                              </a:moveTo>
                              <a:cubicBezTo>
                                <a:pt x="460" y="806"/>
                                <a:pt x="456" y="810"/>
                                <a:pt x="456" y="814"/>
                              </a:cubicBezTo>
                              <a:cubicBezTo>
                                <a:pt x="456" y="819"/>
                                <a:pt x="460" y="823"/>
                                <a:pt x="465" y="823"/>
                              </a:cubicBezTo>
                              <a:cubicBezTo>
                                <a:pt x="470" y="823"/>
                                <a:pt x="473" y="819"/>
                                <a:pt x="473" y="814"/>
                              </a:cubicBezTo>
                              <a:cubicBezTo>
                                <a:pt x="473" y="810"/>
                                <a:pt x="470" y="806"/>
                                <a:pt x="465" y="806"/>
                              </a:cubicBezTo>
                              <a:close/>
                              <a:moveTo>
                                <a:pt x="517" y="814"/>
                              </a:moveTo>
                              <a:cubicBezTo>
                                <a:pt x="517" y="810"/>
                                <a:pt x="513" y="806"/>
                                <a:pt x="508" y="806"/>
                              </a:cubicBezTo>
                              <a:cubicBezTo>
                                <a:pt x="503" y="806"/>
                                <a:pt x="499" y="810"/>
                                <a:pt x="499" y="814"/>
                              </a:cubicBezTo>
                              <a:cubicBezTo>
                                <a:pt x="499" y="819"/>
                                <a:pt x="503" y="823"/>
                                <a:pt x="508" y="823"/>
                              </a:cubicBezTo>
                              <a:cubicBezTo>
                                <a:pt x="513" y="823"/>
                                <a:pt x="517" y="819"/>
                                <a:pt x="517" y="814"/>
                              </a:cubicBezTo>
                              <a:close/>
                              <a:moveTo>
                                <a:pt x="760" y="814"/>
                              </a:moveTo>
                              <a:cubicBezTo>
                                <a:pt x="760" y="819"/>
                                <a:pt x="764" y="823"/>
                                <a:pt x="769" y="823"/>
                              </a:cubicBezTo>
                              <a:cubicBezTo>
                                <a:pt x="773" y="823"/>
                                <a:pt x="777" y="819"/>
                                <a:pt x="777" y="814"/>
                              </a:cubicBezTo>
                              <a:cubicBezTo>
                                <a:pt x="777" y="810"/>
                                <a:pt x="773" y="806"/>
                                <a:pt x="769" y="806"/>
                              </a:cubicBezTo>
                              <a:cubicBezTo>
                                <a:pt x="764" y="806"/>
                                <a:pt x="760" y="810"/>
                                <a:pt x="760" y="814"/>
                              </a:cubicBezTo>
                              <a:close/>
                              <a:moveTo>
                                <a:pt x="1125" y="814"/>
                              </a:moveTo>
                              <a:cubicBezTo>
                                <a:pt x="1125" y="810"/>
                                <a:pt x="1121" y="806"/>
                                <a:pt x="1116" y="806"/>
                              </a:cubicBezTo>
                              <a:cubicBezTo>
                                <a:pt x="1111" y="806"/>
                                <a:pt x="1107" y="810"/>
                                <a:pt x="1107" y="814"/>
                              </a:cubicBezTo>
                              <a:cubicBezTo>
                                <a:pt x="1107" y="819"/>
                                <a:pt x="1111" y="823"/>
                                <a:pt x="1116" y="823"/>
                              </a:cubicBezTo>
                              <a:cubicBezTo>
                                <a:pt x="1121" y="823"/>
                                <a:pt x="1125" y="819"/>
                                <a:pt x="1125" y="814"/>
                              </a:cubicBezTo>
                              <a:close/>
                              <a:moveTo>
                                <a:pt x="1420" y="806"/>
                              </a:moveTo>
                              <a:cubicBezTo>
                                <a:pt x="1415" y="806"/>
                                <a:pt x="1411" y="810"/>
                                <a:pt x="1411" y="814"/>
                              </a:cubicBezTo>
                              <a:cubicBezTo>
                                <a:pt x="1411" y="819"/>
                                <a:pt x="1415" y="823"/>
                                <a:pt x="1420" y="823"/>
                              </a:cubicBezTo>
                              <a:cubicBezTo>
                                <a:pt x="1425" y="823"/>
                                <a:pt x="1429" y="819"/>
                                <a:pt x="1429" y="814"/>
                              </a:cubicBezTo>
                              <a:cubicBezTo>
                                <a:pt x="1429" y="810"/>
                                <a:pt x="1425" y="806"/>
                                <a:pt x="1420" y="806"/>
                              </a:cubicBezTo>
                              <a:close/>
                              <a:moveTo>
                                <a:pt x="1507" y="806"/>
                              </a:moveTo>
                              <a:cubicBezTo>
                                <a:pt x="1502" y="806"/>
                                <a:pt x="1498" y="810"/>
                                <a:pt x="1498" y="814"/>
                              </a:cubicBezTo>
                              <a:cubicBezTo>
                                <a:pt x="1498" y="819"/>
                                <a:pt x="1502" y="823"/>
                                <a:pt x="1507" y="823"/>
                              </a:cubicBezTo>
                              <a:cubicBezTo>
                                <a:pt x="1512" y="823"/>
                                <a:pt x="1515" y="819"/>
                                <a:pt x="1515" y="814"/>
                              </a:cubicBezTo>
                              <a:cubicBezTo>
                                <a:pt x="1515" y="810"/>
                                <a:pt x="1512" y="806"/>
                                <a:pt x="1507" y="806"/>
                              </a:cubicBezTo>
                              <a:close/>
                              <a:moveTo>
                                <a:pt x="1542" y="814"/>
                              </a:moveTo>
                              <a:cubicBezTo>
                                <a:pt x="1542" y="819"/>
                                <a:pt x="1545" y="823"/>
                                <a:pt x="1550" y="823"/>
                              </a:cubicBezTo>
                              <a:cubicBezTo>
                                <a:pt x="1555" y="823"/>
                                <a:pt x="1559" y="819"/>
                                <a:pt x="1559" y="814"/>
                              </a:cubicBezTo>
                              <a:cubicBezTo>
                                <a:pt x="1559" y="810"/>
                                <a:pt x="1555" y="806"/>
                                <a:pt x="1550" y="806"/>
                              </a:cubicBezTo>
                              <a:cubicBezTo>
                                <a:pt x="1545" y="806"/>
                                <a:pt x="1542" y="810"/>
                                <a:pt x="1542" y="814"/>
                              </a:cubicBezTo>
                              <a:close/>
                              <a:moveTo>
                                <a:pt x="1811" y="823"/>
                              </a:moveTo>
                              <a:cubicBezTo>
                                <a:pt x="1815" y="823"/>
                                <a:pt x="1819" y="819"/>
                                <a:pt x="1819" y="814"/>
                              </a:cubicBezTo>
                              <a:cubicBezTo>
                                <a:pt x="1819" y="810"/>
                                <a:pt x="1815" y="806"/>
                                <a:pt x="1811" y="806"/>
                              </a:cubicBezTo>
                              <a:cubicBezTo>
                                <a:pt x="1806" y="806"/>
                                <a:pt x="1802" y="810"/>
                                <a:pt x="1802" y="814"/>
                              </a:cubicBezTo>
                              <a:cubicBezTo>
                                <a:pt x="1802" y="819"/>
                                <a:pt x="1806" y="823"/>
                                <a:pt x="1811" y="823"/>
                              </a:cubicBezTo>
                              <a:close/>
                              <a:moveTo>
                                <a:pt x="1845" y="814"/>
                              </a:moveTo>
                              <a:cubicBezTo>
                                <a:pt x="1845" y="819"/>
                                <a:pt x="1849" y="823"/>
                                <a:pt x="1854" y="823"/>
                              </a:cubicBezTo>
                              <a:cubicBezTo>
                                <a:pt x="1859" y="823"/>
                                <a:pt x="1863" y="819"/>
                                <a:pt x="1863" y="814"/>
                              </a:cubicBezTo>
                              <a:cubicBezTo>
                                <a:pt x="1863" y="810"/>
                                <a:pt x="1859" y="806"/>
                                <a:pt x="1854" y="806"/>
                              </a:cubicBezTo>
                              <a:cubicBezTo>
                                <a:pt x="1849" y="806"/>
                                <a:pt x="1845" y="810"/>
                                <a:pt x="1845" y="814"/>
                              </a:cubicBezTo>
                              <a:close/>
                              <a:moveTo>
                                <a:pt x="2019" y="814"/>
                              </a:moveTo>
                              <a:cubicBezTo>
                                <a:pt x="2019" y="819"/>
                                <a:pt x="2023" y="823"/>
                                <a:pt x="2028" y="823"/>
                              </a:cubicBezTo>
                              <a:cubicBezTo>
                                <a:pt x="2033" y="823"/>
                                <a:pt x="2036" y="819"/>
                                <a:pt x="2036" y="814"/>
                              </a:cubicBezTo>
                              <a:cubicBezTo>
                                <a:pt x="2036" y="810"/>
                                <a:pt x="2033" y="806"/>
                                <a:pt x="2028" y="806"/>
                              </a:cubicBezTo>
                              <a:cubicBezTo>
                                <a:pt x="2023" y="806"/>
                                <a:pt x="2019" y="810"/>
                                <a:pt x="2019" y="814"/>
                              </a:cubicBezTo>
                              <a:close/>
                              <a:moveTo>
                                <a:pt x="2063" y="814"/>
                              </a:moveTo>
                              <a:cubicBezTo>
                                <a:pt x="2063" y="819"/>
                                <a:pt x="2066" y="823"/>
                                <a:pt x="2071" y="823"/>
                              </a:cubicBezTo>
                              <a:cubicBezTo>
                                <a:pt x="2076" y="823"/>
                                <a:pt x="2080" y="819"/>
                                <a:pt x="2080" y="814"/>
                              </a:cubicBezTo>
                              <a:cubicBezTo>
                                <a:pt x="2080" y="810"/>
                                <a:pt x="2076" y="806"/>
                                <a:pt x="2071" y="806"/>
                              </a:cubicBezTo>
                              <a:cubicBezTo>
                                <a:pt x="2066" y="806"/>
                                <a:pt x="2063" y="810"/>
                                <a:pt x="2063" y="814"/>
                              </a:cubicBezTo>
                              <a:close/>
                              <a:moveTo>
                                <a:pt x="2115" y="823"/>
                              </a:moveTo>
                              <a:cubicBezTo>
                                <a:pt x="2119" y="823"/>
                                <a:pt x="2123" y="819"/>
                                <a:pt x="2123" y="814"/>
                              </a:cubicBezTo>
                              <a:cubicBezTo>
                                <a:pt x="2123" y="810"/>
                                <a:pt x="2119" y="806"/>
                                <a:pt x="2115" y="806"/>
                              </a:cubicBezTo>
                              <a:cubicBezTo>
                                <a:pt x="2110" y="806"/>
                                <a:pt x="2106" y="810"/>
                                <a:pt x="2106" y="814"/>
                              </a:cubicBezTo>
                              <a:cubicBezTo>
                                <a:pt x="2106" y="819"/>
                                <a:pt x="2110" y="823"/>
                                <a:pt x="2115" y="823"/>
                              </a:cubicBezTo>
                              <a:close/>
                              <a:moveTo>
                                <a:pt x="2167" y="814"/>
                              </a:moveTo>
                              <a:cubicBezTo>
                                <a:pt x="2167" y="810"/>
                                <a:pt x="2163" y="806"/>
                                <a:pt x="2158" y="806"/>
                              </a:cubicBezTo>
                              <a:cubicBezTo>
                                <a:pt x="2153" y="806"/>
                                <a:pt x="2149" y="810"/>
                                <a:pt x="2149" y="814"/>
                              </a:cubicBezTo>
                              <a:cubicBezTo>
                                <a:pt x="2149" y="819"/>
                                <a:pt x="2153" y="823"/>
                                <a:pt x="2158" y="823"/>
                              </a:cubicBezTo>
                              <a:cubicBezTo>
                                <a:pt x="2163" y="823"/>
                                <a:pt x="2167" y="819"/>
                                <a:pt x="2167" y="814"/>
                              </a:cubicBezTo>
                              <a:close/>
                              <a:moveTo>
                                <a:pt x="2210" y="814"/>
                              </a:moveTo>
                              <a:cubicBezTo>
                                <a:pt x="2210" y="810"/>
                                <a:pt x="2206" y="806"/>
                                <a:pt x="2201" y="806"/>
                              </a:cubicBezTo>
                              <a:cubicBezTo>
                                <a:pt x="2197" y="806"/>
                                <a:pt x="2193" y="810"/>
                                <a:pt x="2193" y="814"/>
                              </a:cubicBezTo>
                              <a:cubicBezTo>
                                <a:pt x="2193" y="819"/>
                                <a:pt x="2197" y="823"/>
                                <a:pt x="2201" y="823"/>
                              </a:cubicBezTo>
                              <a:cubicBezTo>
                                <a:pt x="2206" y="823"/>
                                <a:pt x="2210" y="819"/>
                                <a:pt x="2210" y="814"/>
                              </a:cubicBezTo>
                              <a:close/>
                              <a:moveTo>
                                <a:pt x="369" y="858"/>
                              </a:moveTo>
                              <a:cubicBezTo>
                                <a:pt x="369" y="863"/>
                                <a:pt x="373" y="866"/>
                                <a:pt x="378" y="866"/>
                              </a:cubicBezTo>
                              <a:cubicBezTo>
                                <a:pt x="383" y="866"/>
                                <a:pt x="387" y="863"/>
                                <a:pt x="387" y="858"/>
                              </a:cubicBezTo>
                              <a:cubicBezTo>
                                <a:pt x="387" y="853"/>
                                <a:pt x="383" y="849"/>
                                <a:pt x="378" y="849"/>
                              </a:cubicBezTo>
                              <a:cubicBezTo>
                                <a:pt x="373" y="849"/>
                                <a:pt x="369" y="853"/>
                                <a:pt x="369" y="858"/>
                              </a:cubicBezTo>
                              <a:close/>
                              <a:moveTo>
                                <a:pt x="421" y="866"/>
                              </a:moveTo>
                              <a:cubicBezTo>
                                <a:pt x="426" y="866"/>
                                <a:pt x="430" y="863"/>
                                <a:pt x="430" y="858"/>
                              </a:cubicBezTo>
                              <a:cubicBezTo>
                                <a:pt x="430" y="853"/>
                                <a:pt x="426" y="849"/>
                                <a:pt x="421" y="849"/>
                              </a:cubicBezTo>
                              <a:cubicBezTo>
                                <a:pt x="417" y="849"/>
                                <a:pt x="413" y="853"/>
                                <a:pt x="413" y="858"/>
                              </a:cubicBezTo>
                              <a:cubicBezTo>
                                <a:pt x="413" y="863"/>
                                <a:pt x="417" y="866"/>
                                <a:pt x="421" y="866"/>
                              </a:cubicBezTo>
                              <a:close/>
                              <a:moveTo>
                                <a:pt x="465" y="849"/>
                              </a:moveTo>
                              <a:cubicBezTo>
                                <a:pt x="460" y="849"/>
                                <a:pt x="456" y="853"/>
                                <a:pt x="456" y="858"/>
                              </a:cubicBezTo>
                              <a:cubicBezTo>
                                <a:pt x="456" y="863"/>
                                <a:pt x="460" y="866"/>
                                <a:pt x="465" y="866"/>
                              </a:cubicBezTo>
                              <a:cubicBezTo>
                                <a:pt x="470" y="866"/>
                                <a:pt x="473" y="863"/>
                                <a:pt x="473" y="858"/>
                              </a:cubicBezTo>
                              <a:cubicBezTo>
                                <a:pt x="473" y="853"/>
                                <a:pt x="470" y="849"/>
                                <a:pt x="465" y="849"/>
                              </a:cubicBezTo>
                              <a:close/>
                              <a:moveTo>
                                <a:pt x="560" y="858"/>
                              </a:moveTo>
                              <a:cubicBezTo>
                                <a:pt x="560" y="853"/>
                                <a:pt x="556" y="849"/>
                                <a:pt x="552" y="849"/>
                              </a:cubicBezTo>
                              <a:cubicBezTo>
                                <a:pt x="547" y="849"/>
                                <a:pt x="543" y="853"/>
                                <a:pt x="543" y="858"/>
                              </a:cubicBezTo>
                              <a:cubicBezTo>
                                <a:pt x="543" y="863"/>
                                <a:pt x="547" y="866"/>
                                <a:pt x="552" y="866"/>
                              </a:cubicBezTo>
                              <a:cubicBezTo>
                                <a:pt x="556" y="866"/>
                                <a:pt x="560" y="863"/>
                                <a:pt x="560" y="858"/>
                              </a:cubicBezTo>
                              <a:close/>
                              <a:moveTo>
                                <a:pt x="638" y="849"/>
                              </a:moveTo>
                              <a:cubicBezTo>
                                <a:pt x="634" y="849"/>
                                <a:pt x="630" y="853"/>
                                <a:pt x="630" y="858"/>
                              </a:cubicBezTo>
                              <a:cubicBezTo>
                                <a:pt x="630" y="863"/>
                                <a:pt x="634" y="866"/>
                                <a:pt x="638" y="866"/>
                              </a:cubicBezTo>
                              <a:cubicBezTo>
                                <a:pt x="643" y="866"/>
                                <a:pt x="647" y="863"/>
                                <a:pt x="647" y="858"/>
                              </a:cubicBezTo>
                              <a:cubicBezTo>
                                <a:pt x="647" y="853"/>
                                <a:pt x="643" y="849"/>
                                <a:pt x="638" y="849"/>
                              </a:cubicBezTo>
                              <a:close/>
                              <a:moveTo>
                                <a:pt x="725" y="866"/>
                              </a:moveTo>
                              <a:cubicBezTo>
                                <a:pt x="730" y="866"/>
                                <a:pt x="734" y="863"/>
                                <a:pt x="734" y="858"/>
                              </a:cubicBezTo>
                              <a:cubicBezTo>
                                <a:pt x="734" y="853"/>
                                <a:pt x="730" y="849"/>
                                <a:pt x="725" y="849"/>
                              </a:cubicBezTo>
                              <a:cubicBezTo>
                                <a:pt x="720" y="849"/>
                                <a:pt x="717" y="853"/>
                                <a:pt x="717" y="858"/>
                              </a:cubicBezTo>
                              <a:cubicBezTo>
                                <a:pt x="717" y="863"/>
                                <a:pt x="720" y="866"/>
                                <a:pt x="725" y="866"/>
                              </a:cubicBezTo>
                              <a:close/>
                              <a:moveTo>
                                <a:pt x="899" y="849"/>
                              </a:moveTo>
                              <a:cubicBezTo>
                                <a:pt x="894" y="849"/>
                                <a:pt x="890" y="853"/>
                                <a:pt x="890" y="858"/>
                              </a:cubicBezTo>
                              <a:cubicBezTo>
                                <a:pt x="890" y="863"/>
                                <a:pt x="894" y="866"/>
                                <a:pt x="899" y="866"/>
                              </a:cubicBezTo>
                              <a:cubicBezTo>
                                <a:pt x="904" y="866"/>
                                <a:pt x="908" y="863"/>
                                <a:pt x="908" y="858"/>
                              </a:cubicBezTo>
                              <a:cubicBezTo>
                                <a:pt x="908" y="853"/>
                                <a:pt x="904" y="849"/>
                                <a:pt x="899" y="849"/>
                              </a:cubicBezTo>
                              <a:close/>
                              <a:moveTo>
                                <a:pt x="1021" y="858"/>
                              </a:moveTo>
                              <a:cubicBezTo>
                                <a:pt x="1021" y="863"/>
                                <a:pt x="1024" y="866"/>
                                <a:pt x="1029" y="866"/>
                              </a:cubicBezTo>
                              <a:cubicBezTo>
                                <a:pt x="1034" y="866"/>
                                <a:pt x="1038" y="863"/>
                                <a:pt x="1038" y="858"/>
                              </a:cubicBezTo>
                              <a:cubicBezTo>
                                <a:pt x="1038" y="853"/>
                                <a:pt x="1034" y="849"/>
                                <a:pt x="1029" y="849"/>
                              </a:cubicBezTo>
                              <a:cubicBezTo>
                                <a:pt x="1024" y="849"/>
                                <a:pt x="1021" y="853"/>
                                <a:pt x="1021" y="858"/>
                              </a:cubicBezTo>
                              <a:close/>
                              <a:moveTo>
                                <a:pt x="1507" y="849"/>
                              </a:moveTo>
                              <a:cubicBezTo>
                                <a:pt x="1502" y="849"/>
                                <a:pt x="1498" y="853"/>
                                <a:pt x="1498" y="858"/>
                              </a:cubicBezTo>
                              <a:cubicBezTo>
                                <a:pt x="1498" y="863"/>
                                <a:pt x="1502" y="866"/>
                                <a:pt x="1507" y="866"/>
                              </a:cubicBezTo>
                              <a:cubicBezTo>
                                <a:pt x="1512" y="866"/>
                                <a:pt x="1515" y="863"/>
                                <a:pt x="1515" y="858"/>
                              </a:cubicBezTo>
                              <a:cubicBezTo>
                                <a:pt x="1515" y="853"/>
                                <a:pt x="1512" y="849"/>
                                <a:pt x="1507" y="849"/>
                              </a:cubicBezTo>
                              <a:close/>
                              <a:moveTo>
                                <a:pt x="74" y="910"/>
                              </a:moveTo>
                              <a:cubicBezTo>
                                <a:pt x="79" y="910"/>
                                <a:pt x="83" y="906"/>
                                <a:pt x="83" y="901"/>
                              </a:cubicBezTo>
                              <a:cubicBezTo>
                                <a:pt x="83" y="896"/>
                                <a:pt x="79" y="893"/>
                                <a:pt x="74" y="893"/>
                              </a:cubicBezTo>
                              <a:cubicBezTo>
                                <a:pt x="69" y="893"/>
                                <a:pt x="65" y="896"/>
                                <a:pt x="65" y="901"/>
                              </a:cubicBezTo>
                              <a:cubicBezTo>
                                <a:pt x="65" y="906"/>
                                <a:pt x="69" y="910"/>
                                <a:pt x="74" y="910"/>
                              </a:cubicBezTo>
                              <a:close/>
                              <a:moveTo>
                                <a:pt x="465" y="893"/>
                              </a:moveTo>
                              <a:cubicBezTo>
                                <a:pt x="460" y="893"/>
                                <a:pt x="456" y="896"/>
                                <a:pt x="456" y="901"/>
                              </a:cubicBezTo>
                              <a:cubicBezTo>
                                <a:pt x="456" y="906"/>
                                <a:pt x="460" y="910"/>
                                <a:pt x="465" y="910"/>
                              </a:cubicBezTo>
                              <a:cubicBezTo>
                                <a:pt x="470" y="910"/>
                                <a:pt x="473" y="906"/>
                                <a:pt x="473" y="901"/>
                              </a:cubicBezTo>
                              <a:cubicBezTo>
                                <a:pt x="473" y="896"/>
                                <a:pt x="470" y="893"/>
                                <a:pt x="465" y="893"/>
                              </a:cubicBezTo>
                              <a:close/>
                              <a:moveTo>
                                <a:pt x="630" y="901"/>
                              </a:moveTo>
                              <a:cubicBezTo>
                                <a:pt x="630" y="906"/>
                                <a:pt x="634" y="910"/>
                                <a:pt x="638" y="910"/>
                              </a:cubicBezTo>
                              <a:cubicBezTo>
                                <a:pt x="643" y="910"/>
                                <a:pt x="647" y="906"/>
                                <a:pt x="647" y="901"/>
                              </a:cubicBezTo>
                              <a:cubicBezTo>
                                <a:pt x="647" y="896"/>
                                <a:pt x="643" y="893"/>
                                <a:pt x="638" y="893"/>
                              </a:cubicBezTo>
                              <a:cubicBezTo>
                                <a:pt x="634" y="893"/>
                                <a:pt x="630" y="896"/>
                                <a:pt x="630" y="901"/>
                              </a:cubicBezTo>
                              <a:close/>
                              <a:moveTo>
                                <a:pt x="725" y="910"/>
                              </a:moveTo>
                              <a:cubicBezTo>
                                <a:pt x="730" y="910"/>
                                <a:pt x="734" y="906"/>
                                <a:pt x="734" y="901"/>
                              </a:cubicBezTo>
                              <a:cubicBezTo>
                                <a:pt x="734" y="896"/>
                                <a:pt x="730" y="893"/>
                                <a:pt x="725" y="893"/>
                              </a:cubicBezTo>
                              <a:cubicBezTo>
                                <a:pt x="720" y="893"/>
                                <a:pt x="717" y="896"/>
                                <a:pt x="717" y="901"/>
                              </a:cubicBezTo>
                              <a:cubicBezTo>
                                <a:pt x="717" y="906"/>
                                <a:pt x="720" y="910"/>
                                <a:pt x="725" y="910"/>
                              </a:cubicBezTo>
                              <a:close/>
                              <a:moveTo>
                                <a:pt x="856" y="893"/>
                              </a:moveTo>
                              <a:cubicBezTo>
                                <a:pt x="851" y="893"/>
                                <a:pt x="847" y="896"/>
                                <a:pt x="847" y="901"/>
                              </a:cubicBezTo>
                              <a:cubicBezTo>
                                <a:pt x="847" y="906"/>
                                <a:pt x="851" y="910"/>
                                <a:pt x="856" y="910"/>
                              </a:cubicBezTo>
                              <a:cubicBezTo>
                                <a:pt x="860" y="910"/>
                                <a:pt x="864" y="906"/>
                                <a:pt x="864" y="901"/>
                              </a:cubicBezTo>
                              <a:cubicBezTo>
                                <a:pt x="864" y="896"/>
                                <a:pt x="860" y="893"/>
                                <a:pt x="856" y="893"/>
                              </a:cubicBezTo>
                              <a:close/>
                              <a:moveTo>
                                <a:pt x="890" y="901"/>
                              </a:moveTo>
                              <a:cubicBezTo>
                                <a:pt x="890" y="906"/>
                                <a:pt x="894" y="910"/>
                                <a:pt x="899" y="910"/>
                              </a:cubicBezTo>
                              <a:cubicBezTo>
                                <a:pt x="904" y="910"/>
                                <a:pt x="908" y="906"/>
                                <a:pt x="908" y="901"/>
                              </a:cubicBezTo>
                              <a:cubicBezTo>
                                <a:pt x="908" y="896"/>
                                <a:pt x="904" y="893"/>
                                <a:pt x="899" y="893"/>
                              </a:cubicBezTo>
                              <a:cubicBezTo>
                                <a:pt x="894" y="893"/>
                                <a:pt x="890" y="896"/>
                                <a:pt x="890" y="901"/>
                              </a:cubicBezTo>
                              <a:close/>
                              <a:moveTo>
                                <a:pt x="1246" y="910"/>
                              </a:moveTo>
                              <a:cubicBezTo>
                                <a:pt x="1251" y="910"/>
                                <a:pt x="1255" y="906"/>
                                <a:pt x="1255" y="901"/>
                              </a:cubicBezTo>
                              <a:cubicBezTo>
                                <a:pt x="1255" y="896"/>
                                <a:pt x="1251" y="893"/>
                                <a:pt x="1246" y="893"/>
                              </a:cubicBezTo>
                              <a:cubicBezTo>
                                <a:pt x="1241" y="893"/>
                                <a:pt x="1238" y="896"/>
                                <a:pt x="1238" y="901"/>
                              </a:cubicBezTo>
                              <a:cubicBezTo>
                                <a:pt x="1238" y="906"/>
                                <a:pt x="1241" y="910"/>
                                <a:pt x="1246" y="910"/>
                              </a:cubicBezTo>
                              <a:close/>
                              <a:moveTo>
                                <a:pt x="1420" y="893"/>
                              </a:moveTo>
                              <a:cubicBezTo>
                                <a:pt x="1415" y="893"/>
                                <a:pt x="1411" y="896"/>
                                <a:pt x="1411" y="901"/>
                              </a:cubicBezTo>
                              <a:cubicBezTo>
                                <a:pt x="1411" y="906"/>
                                <a:pt x="1415" y="910"/>
                                <a:pt x="1420" y="910"/>
                              </a:cubicBezTo>
                              <a:cubicBezTo>
                                <a:pt x="1425" y="910"/>
                                <a:pt x="1429" y="906"/>
                                <a:pt x="1429" y="901"/>
                              </a:cubicBezTo>
                              <a:cubicBezTo>
                                <a:pt x="1429" y="896"/>
                                <a:pt x="1425" y="893"/>
                                <a:pt x="1420" y="893"/>
                              </a:cubicBezTo>
                              <a:close/>
                              <a:moveTo>
                                <a:pt x="1733" y="901"/>
                              </a:moveTo>
                              <a:cubicBezTo>
                                <a:pt x="1733" y="896"/>
                                <a:pt x="1729" y="893"/>
                                <a:pt x="1724" y="893"/>
                              </a:cubicBezTo>
                              <a:cubicBezTo>
                                <a:pt x="1719" y="893"/>
                                <a:pt x="1715" y="896"/>
                                <a:pt x="1715" y="901"/>
                              </a:cubicBezTo>
                              <a:cubicBezTo>
                                <a:pt x="1715" y="906"/>
                                <a:pt x="1719" y="910"/>
                                <a:pt x="1724" y="910"/>
                              </a:cubicBezTo>
                              <a:cubicBezTo>
                                <a:pt x="1729" y="910"/>
                                <a:pt x="1733" y="906"/>
                                <a:pt x="1733" y="901"/>
                              </a:cubicBezTo>
                              <a:close/>
                              <a:moveTo>
                                <a:pt x="2063" y="901"/>
                              </a:moveTo>
                              <a:cubicBezTo>
                                <a:pt x="2063" y="906"/>
                                <a:pt x="2066" y="910"/>
                                <a:pt x="2071" y="910"/>
                              </a:cubicBezTo>
                              <a:cubicBezTo>
                                <a:pt x="2076" y="910"/>
                                <a:pt x="2080" y="906"/>
                                <a:pt x="2080" y="901"/>
                              </a:cubicBezTo>
                              <a:cubicBezTo>
                                <a:pt x="2080" y="896"/>
                                <a:pt x="2076" y="893"/>
                                <a:pt x="2071" y="893"/>
                              </a:cubicBezTo>
                              <a:cubicBezTo>
                                <a:pt x="2066" y="893"/>
                                <a:pt x="2063" y="896"/>
                                <a:pt x="2063" y="901"/>
                              </a:cubicBezTo>
                              <a:close/>
                              <a:moveTo>
                                <a:pt x="2115" y="910"/>
                              </a:moveTo>
                              <a:cubicBezTo>
                                <a:pt x="2119" y="910"/>
                                <a:pt x="2123" y="906"/>
                                <a:pt x="2123" y="901"/>
                              </a:cubicBezTo>
                              <a:cubicBezTo>
                                <a:pt x="2123" y="896"/>
                                <a:pt x="2119" y="893"/>
                                <a:pt x="2115" y="893"/>
                              </a:cubicBezTo>
                              <a:cubicBezTo>
                                <a:pt x="2110" y="893"/>
                                <a:pt x="2106" y="896"/>
                                <a:pt x="2106" y="901"/>
                              </a:cubicBezTo>
                              <a:cubicBezTo>
                                <a:pt x="2106" y="906"/>
                                <a:pt x="2110" y="910"/>
                                <a:pt x="2115" y="910"/>
                              </a:cubicBezTo>
                              <a:close/>
                              <a:moveTo>
                                <a:pt x="31" y="936"/>
                              </a:moveTo>
                              <a:cubicBezTo>
                                <a:pt x="26" y="936"/>
                                <a:pt x="22" y="940"/>
                                <a:pt x="22" y="945"/>
                              </a:cubicBezTo>
                              <a:cubicBezTo>
                                <a:pt x="22" y="949"/>
                                <a:pt x="26" y="953"/>
                                <a:pt x="31" y="953"/>
                              </a:cubicBezTo>
                              <a:cubicBezTo>
                                <a:pt x="35" y="953"/>
                                <a:pt x="39" y="949"/>
                                <a:pt x="39" y="945"/>
                              </a:cubicBezTo>
                              <a:cubicBezTo>
                                <a:pt x="39" y="940"/>
                                <a:pt x="35" y="936"/>
                                <a:pt x="31" y="936"/>
                              </a:cubicBezTo>
                              <a:close/>
                              <a:moveTo>
                                <a:pt x="248" y="953"/>
                              </a:moveTo>
                              <a:cubicBezTo>
                                <a:pt x="252" y="953"/>
                                <a:pt x="256" y="949"/>
                                <a:pt x="256" y="945"/>
                              </a:cubicBezTo>
                              <a:cubicBezTo>
                                <a:pt x="256" y="940"/>
                                <a:pt x="252" y="936"/>
                                <a:pt x="248" y="936"/>
                              </a:cubicBezTo>
                              <a:cubicBezTo>
                                <a:pt x="243" y="936"/>
                                <a:pt x="239" y="940"/>
                                <a:pt x="239" y="945"/>
                              </a:cubicBezTo>
                              <a:cubicBezTo>
                                <a:pt x="239" y="949"/>
                                <a:pt x="243" y="953"/>
                                <a:pt x="248" y="953"/>
                              </a:cubicBezTo>
                              <a:close/>
                              <a:moveTo>
                                <a:pt x="282" y="945"/>
                              </a:moveTo>
                              <a:cubicBezTo>
                                <a:pt x="282" y="949"/>
                                <a:pt x="286" y="953"/>
                                <a:pt x="291" y="953"/>
                              </a:cubicBezTo>
                              <a:cubicBezTo>
                                <a:pt x="296" y="953"/>
                                <a:pt x="300" y="949"/>
                                <a:pt x="300" y="945"/>
                              </a:cubicBezTo>
                              <a:cubicBezTo>
                                <a:pt x="300" y="940"/>
                                <a:pt x="296" y="936"/>
                                <a:pt x="291" y="936"/>
                              </a:cubicBezTo>
                              <a:cubicBezTo>
                                <a:pt x="286" y="936"/>
                                <a:pt x="282" y="940"/>
                                <a:pt x="282" y="945"/>
                              </a:cubicBezTo>
                              <a:close/>
                              <a:moveTo>
                                <a:pt x="378" y="953"/>
                              </a:moveTo>
                              <a:cubicBezTo>
                                <a:pt x="383" y="953"/>
                                <a:pt x="387" y="949"/>
                                <a:pt x="387" y="945"/>
                              </a:cubicBezTo>
                              <a:cubicBezTo>
                                <a:pt x="387" y="940"/>
                                <a:pt x="383" y="936"/>
                                <a:pt x="378" y="936"/>
                              </a:cubicBezTo>
                              <a:cubicBezTo>
                                <a:pt x="373" y="936"/>
                                <a:pt x="369" y="940"/>
                                <a:pt x="369" y="945"/>
                              </a:cubicBezTo>
                              <a:cubicBezTo>
                                <a:pt x="369" y="949"/>
                                <a:pt x="373" y="953"/>
                                <a:pt x="378" y="953"/>
                              </a:cubicBezTo>
                              <a:close/>
                              <a:moveTo>
                                <a:pt x="517" y="945"/>
                              </a:moveTo>
                              <a:cubicBezTo>
                                <a:pt x="517" y="940"/>
                                <a:pt x="513" y="936"/>
                                <a:pt x="508" y="936"/>
                              </a:cubicBezTo>
                              <a:cubicBezTo>
                                <a:pt x="503" y="936"/>
                                <a:pt x="499" y="940"/>
                                <a:pt x="499" y="945"/>
                              </a:cubicBezTo>
                              <a:cubicBezTo>
                                <a:pt x="499" y="949"/>
                                <a:pt x="503" y="953"/>
                                <a:pt x="508" y="953"/>
                              </a:cubicBezTo>
                              <a:cubicBezTo>
                                <a:pt x="513" y="953"/>
                                <a:pt x="517" y="949"/>
                                <a:pt x="517" y="945"/>
                              </a:cubicBezTo>
                              <a:close/>
                              <a:moveTo>
                                <a:pt x="673" y="945"/>
                              </a:moveTo>
                              <a:cubicBezTo>
                                <a:pt x="673" y="949"/>
                                <a:pt x="677" y="953"/>
                                <a:pt x="682" y="953"/>
                              </a:cubicBezTo>
                              <a:cubicBezTo>
                                <a:pt x="687" y="953"/>
                                <a:pt x="691" y="949"/>
                                <a:pt x="691" y="945"/>
                              </a:cubicBezTo>
                              <a:cubicBezTo>
                                <a:pt x="691" y="940"/>
                                <a:pt x="687" y="936"/>
                                <a:pt x="682" y="936"/>
                              </a:cubicBezTo>
                              <a:cubicBezTo>
                                <a:pt x="677" y="936"/>
                                <a:pt x="673" y="940"/>
                                <a:pt x="673" y="945"/>
                              </a:cubicBezTo>
                              <a:close/>
                              <a:moveTo>
                                <a:pt x="725" y="953"/>
                              </a:moveTo>
                              <a:cubicBezTo>
                                <a:pt x="730" y="953"/>
                                <a:pt x="734" y="949"/>
                                <a:pt x="734" y="945"/>
                              </a:cubicBezTo>
                              <a:cubicBezTo>
                                <a:pt x="734" y="940"/>
                                <a:pt x="730" y="936"/>
                                <a:pt x="725" y="936"/>
                              </a:cubicBezTo>
                              <a:cubicBezTo>
                                <a:pt x="720" y="936"/>
                                <a:pt x="717" y="940"/>
                                <a:pt x="717" y="945"/>
                              </a:cubicBezTo>
                              <a:cubicBezTo>
                                <a:pt x="717" y="949"/>
                                <a:pt x="720" y="953"/>
                                <a:pt x="725" y="953"/>
                              </a:cubicBezTo>
                              <a:close/>
                              <a:moveTo>
                                <a:pt x="856" y="936"/>
                              </a:moveTo>
                              <a:cubicBezTo>
                                <a:pt x="851" y="936"/>
                                <a:pt x="847" y="940"/>
                                <a:pt x="847" y="945"/>
                              </a:cubicBezTo>
                              <a:cubicBezTo>
                                <a:pt x="847" y="949"/>
                                <a:pt x="851" y="953"/>
                                <a:pt x="856" y="953"/>
                              </a:cubicBezTo>
                              <a:cubicBezTo>
                                <a:pt x="860" y="953"/>
                                <a:pt x="864" y="949"/>
                                <a:pt x="864" y="945"/>
                              </a:cubicBezTo>
                              <a:cubicBezTo>
                                <a:pt x="864" y="940"/>
                                <a:pt x="860" y="936"/>
                                <a:pt x="856" y="936"/>
                              </a:cubicBezTo>
                              <a:close/>
                              <a:moveTo>
                                <a:pt x="899" y="953"/>
                              </a:moveTo>
                              <a:cubicBezTo>
                                <a:pt x="904" y="953"/>
                                <a:pt x="908" y="949"/>
                                <a:pt x="908" y="945"/>
                              </a:cubicBezTo>
                              <a:cubicBezTo>
                                <a:pt x="908" y="940"/>
                                <a:pt x="904" y="936"/>
                                <a:pt x="899" y="936"/>
                              </a:cubicBezTo>
                              <a:cubicBezTo>
                                <a:pt x="894" y="936"/>
                                <a:pt x="890" y="940"/>
                                <a:pt x="890" y="945"/>
                              </a:cubicBezTo>
                              <a:cubicBezTo>
                                <a:pt x="890" y="949"/>
                                <a:pt x="894" y="953"/>
                                <a:pt x="899" y="953"/>
                              </a:cubicBezTo>
                              <a:close/>
                              <a:moveTo>
                                <a:pt x="1029" y="936"/>
                              </a:moveTo>
                              <a:cubicBezTo>
                                <a:pt x="1024" y="936"/>
                                <a:pt x="1021" y="940"/>
                                <a:pt x="1021" y="945"/>
                              </a:cubicBezTo>
                              <a:cubicBezTo>
                                <a:pt x="1021" y="949"/>
                                <a:pt x="1024" y="953"/>
                                <a:pt x="1029" y="953"/>
                              </a:cubicBezTo>
                              <a:cubicBezTo>
                                <a:pt x="1034" y="953"/>
                                <a:pt x="1038" y="949"/>
                                <a:pt x="1038" y="945"/>
                              </a:cubicBezTo>
                              <a:cubicBezTo>
                                <a:pt x="1038" y="940"/>
                                <a:pt x="1034" y="936"/>
                                <a:pt x="1029" y="936"/>
                              </a:cubicBezTo>
                              <a:close/>
                              <a:moveTo>
                                <a:pt x="1064" y="945"/>
                              </a:moveTo>
                              <a:cubicBezTo>
                                <a:pt x="1064" y="949"/>
                                <a:pt x="1068" y="953"/>
                                <a:pt x="1073" y="953"/>
                              </a:cubicBezTo>
                              <a:cubicBezTo>
                                <a:pt x="1077" y="953"/>
                                <a:pt x="1081" y="949"/>
                                <a:pt x="1081" y="945"/>
                              </a:cubicBezTo>
                              <a:cubicBezTo>
                                <a:pt x="1081" y="940"/>
                                <a:pt x="1077" y="936"/>
                                <a:pt x="1073" y="936"/>
                              </a:cubicBezTo>
                              <a:cubicBezTo>
                                <a:pt x="1068" y="936"/>
                                <a:pt x="1064" y="940"/>
                                <a:pt x="1064" y="945"/>
                              </a:cubicBezTo>
                              <a:close/>
                              <a:moveTo>
                                <a:pt x="1151" y="945"/>
                              </a:moveTo>
                              <a:cubicBezTo>
                                <a:pt x="1151" y="949"/>
                                <a:pt x="1155" y="953"/>
                                <a:pt x="1159" y="953"/>
                              </a:cubicBezTo>
                              <a:cubicBezTo>
                                <a:pt x="1164" y="953"/>
                                <a:pt x="1168" y="949"/>
                                <a:pt x="1168" y="945"/>
                              </a:cubicBezTo>
                              <a:cubicBezTo>
                                <a:pt x="1168" y="940"/>
                                <a:pt x="1164" y="936"/>
                                <a:pt x="1159" y="936"/>
                              </a:cubicBezTo>
                              <a:cubicBezTo>
                                <a:pt x="1155" y="936"/>
                                <a:pt x="1151" y="940"/>
                                <a:pt x="1151" y="945"/>
                              </a:cubicBezTo>
                              <a:close/>
                              <a:moveTo>
                                <a:pt x="1246" y="953"/>
                              </a:moveTo>
                              <a:cubicBezTo>
                                <a:pt x="1251" y="953"/>
                                <a:pt x="1255" y="949"/>
                                <a:pt x="1255" y="945"/>
                              </a:cubicBezTo>
                              <a:cubicBezTo>
                                <a:pt x="1255" y="940"/>
                                <a:pt x="1251" y="936"/>
                                <a:pt x="1246" y="936"/>
                              </a:cubicBezTo>
                              <a:cubicBezTo>
                                <a:pt x="1242" y="936"/>
                                <a:pt x="1238" y="940"/>
                                <a:pt x="1238" y="945"/>
                              </a:cubicBezTo>
                              <a:cubicBezTo>
                                <a:pt x="1238" y="949"/>
                                <a:pt x="1242" y="953"/>
                                <a:pt x="1246" y="953"/>
                              </a:cubicBezTo>
                              <a:close/>
                              <a:moveTo>
                                <a:pt x="1498" y="945"/>
                              </a:moveTo>
                              <a:cubicBezTo>
                                <a:pt x="1498" y="949"/>
                                <a:pt x="1502" y="953"/>
                                <a:pt x="1507" y="953"/>
                              </a:cubicBezTo>
                              <a:cubicBezTo>
                                <a:pt x="1512" y="953"/>
                                <a:pt x="1515" y="949"/>
                                <a:pt x="1515" y="945"/>
                              </a:cubicBezTo>
                              <a:cubicBezTo>
                                <a:pt x="1515" y="940"/>
                                <a:pt x="1512" y="936"/>
                                <a:pt x="1507" y="936"/>
                              </a:cubicBezTo>
                              <a:cubicBezTo>
                                <a:pt x="1502" y="936"/>
                                <a:pt x="1498" y="940"/>
                                <a:pt x="1498" y="945"/>
                              </a:cubicBezTo>
                              <a:close/>
                              <a:moveTo>
                                <a:pt x="1559" y="945"/>
                              </a:moveTo>
                              <a:cubicBezTo>
                                <a:pt x="1559" y="940"/>
                                <a:pt x="1555" y="936"/>
                                <a:pt x="1550" y="936"/>
                              </a:cubicBezTo>
                              <a:cubicBezTo>
                                <a:pt x="1545" y="936"/>
                                <a:pt x="1542" y="940"/>
                                <a:pt x="1542" y="945"/>
                              </a:cubicBezTo>
                              <a:cubicBezTo>
                                <a:pt x="1542" y="949"/>
                                <a:pt x="1545" y="953"/>
                                <a:pt x="1550" y="953"/>
                              </a:cubicBezTo>
                              <a:cubicBezTo>
                                <a:pt x="1555" y="953"/>
                                <a:pt x="1559" y="949"/>
                                <a:pt x="1559" y="945"/>
                              </a:cubicBezTo>
                              <a:close/>
                              <a:moveTo>
                                <a:pt x="1628" y="945"/>
                              </a:moveTo>
                              <a:cubicBezTo>
                                <a:pt x="1628" y="949"/>
                                <a:pt x="1632" y="953"/>
                                <a:pt x="1637" y="953"/>
                              </a:cubicBezTo>
                              <a:cubicBezTo>
                                <a:pt x="1642" y="953"/>
                                <a:pt x="1646" y="949"/>
                                <a:pt x="1646" y="945"/>
                              </a:cubicBezTo>
                              <a:cubicBezTo>
                                <a:pt x="1646" y="940"/>
                                <a:pt x="1642" y="936"/>
                                <a:pt x="1637" y="936"/>
                              </a:cubicBezTo>
                              <a:cubicBezTo>
                                <a:pt x="1632" y="936"/>
                                <a:pt x="1628" y="940"/>
                                <a:pt x="1628" y="945"/>
                              </a:cubicBezTo>
                              <a:close/>
                              <a:moveTo>
                                <a:pt x="1776" y="945"/>
                              </a:moveTo>
                              <a:cubicBezTo>
                                <a:pt x="1776" y="940"/>
                                <a:pt x="1772" y="936"/>
                                <a:pt x="1767" y="936"/>
                              </a:cubicBezTo>
                              <a:cubicBezTo>
                                <a:pt x="1763" y="936"/>
                                <a:pt x="1759" y="940"/>
                                <a:pt x="1759" y="945"/>
                              </a:cubicBezTo>
                              <a:cubicBezTo>
                                <a:pt x="1759" y="949"/>
                                <a:pt x="1763" y="953"/>
                                <a:pt x="1767" y="953"/>
                              </a:cubicBezTo>
                              <a:cubicBezTo>
                                <a:pt x="1772" y="953"/>
                                <a:pt x="1776" y="949"/>
                                <a:pt x="1776" y="945"/>
                              </a:cubicBezTo>
                              <a:close/>
                              <a:moveTo>
                                <a:pt x="1811" y="936"/>
                              </a:moveTo>
                              <a:cubicBezTo>
                                <a:pt x="1806" y="936"/>
                                <a:pt x="1802" y="940"/>
                                <a:pt x="1802" y="945"/>
                              </a:cubicBezTo>
                              <a:cubicBezTo>
                                <a:pt x="1802" y="949"/>
                                <a:pt x="1806" y="953"/>
                                <a:pt x="1811" y="953"/>
                              </a:cubicBezTo>
                              <a:cubicBezTo>
                                <a:pt x="1815" y="953"/>
                                <a:pt x="1819" y="949"/>
                                <a:pt x="1819" y="945"/>
                              </a:cubicBezTo>
                              <a:cubicBezTo>
                                <a:pt x="1819" y="940"/>
                                <a:pt x="1815" y="936"/>
                                <a:pt x="1811" y="936"/>
                              </a:cubicBezTo>
                              <a:close/>
                              <a:moveTo>
                                <a:pt x="1906" y="945"/>
                              </a:moveTo>
                              <a:cubicBezTo>
                                <a:pt x="1906" y="940"/>
                                <a:pt x="1902" y="936"/>
                                <a:pt x="1898" y="936"/>
                              </a:cubicBezTo>
                              <a:cubicBezTo>
                                <a:pt x="1893" y="936"/>
                                <a:pt x="1889" y="940"/>
                                <a:pt x="1889" y="945"/>
                              </a:cubicBezTo>
                              <a:cubicBezTo>
                                <a:pt x="1889" y="949"/>
                                <a:pt x="1893" y="953"/>
                                <a:pt x="1898" y="953"/>
                              </a:cubicBezTo>
                              <a:cubicBezTo>
                                <a:pt x="1902" y="953"/>
                                <a:pt x="1906" y="949"/>
                                <a:pt x="1906" y="945"/>
                              </a:cubicBezTo>
                              <a:close/>
                              <a:moveTo>
                                <a:pt x="1984" y="953"/>
                              </a:moveTo>
                              <a:cubicBezTo>
                                <a:pt x="1989" y="953"/>
                                <a:pt x="1993" y="949"/>
                                <a:pt x="1993" y="945"/>
                              </a:cubicBezTo>
                              <a:cubicBezTo>
                                <a:pt x="1993" y="940"/>
                                <a:pt x="1989" y="936"/>
                                <a:pt x="1984" y="936"/>
                              </a:cubicBezTo>
                              <a:cubicBezTo>
                                <a:pt x="1980" y="936"/>
                                <a:pt x="1976" y="940"/>
                                <a:pt x="1976" y="945"/>
                              </a:cubicBezTo>
                              <a:cubicBezTo>
                                <a:pt x="1976" y="949"/>
                                <a:pt x="1980" y="953"/>
                                <a:pt x="1984" y="953"/>
                              </a:cubicBezTo>
                              <a:close/>
                              <a:moveTo>
                                <a:pt x="2115" y="953"/>
                              </a:moveTo>
                              <a:cubicBezTo>
                                <a:pt x="2119" y="953"/>
                                <a:pt x="2123" y="949"/>
                                <a:pt x="2123" y="945"/>
                              </a:cubicBezTo>
                              <a:cubicBezTo>
                                <a:pt x="2123" y="940"/>
                                <a:pt x="2119" y="936"/>
                                <a:pt x="2115" y="936"/>
                              </a:cubicBezTo>
                              <a:cubicBezTo>
                                <a:pt x="2110" y="936"/>
                                <a:pt x="2106" y="940"/>
                                <a:pt x="2106" y="945"/>
                              </a:cubicBezTo>
                              <a:cubicBezTo>
                                <a:pt x="2106" y="949"/>
                                <a:pt x="2110" y="953"/>
                                <a:pt x="2115" y="953"/>
                              </a:cubicBezTo>
                              <a:close/>
                              <a:moveTo>
                                <a:pt x="2288" y="936"/>
                              </a:moveTo>
                              <a:cubicBezTo>
                                <a:pt x="2284" y="936"/>
                                <a:pt x="2280" y="940"/>
                                <a:pt x="2280" y="945"/>
                              </a:cubicBezTo>
                              <a:cubicBezTo>
                                <a:pt x="2280" y="949"/>
                                <a:pt x="2284" y="953"/>
                                <a:pt x="2288" y="953"/>
                              </a:cubicBezTo>
                              <a:cubicBezTo>
                                <a:pt x="2293" y="953"/>
                                <a:pt x="2297" y="949"/>
                                <a:pt x="2297" y="945"/>
                              </a:cubicBezTo>
                              <a:cubicBezTo>
                                <a:pt x="2297" y="940"/>
                                <a:pt x="2293" y="936"/>
                                <a:pt x="2288" y="936"/>
                              </a:cubicBezTo>
                              <a:close/>
                              <a:moveTo>
                                <a:pt x="2332" y="936"/>
                              </a:moveTo>
                              <a:cubicBezTo>
                                <a:pt x="2327" y="936"/>
                                <a:pt x="2323" y="940"/>
                                <a:pt x="2323" y="945"/>
                              </a:cubicBezTo>
                              <a:cubicBezTo>
                                <a:pt x="2323" y="949"/>
                                <a:pt x="2327" y="953"/>
                                <a:pt x="2332" y="953"/>
                              </a:cubicBezTo>
                              <a:cubicBezTo>
                                <a:pt x="2336" y="953"/>
                                <a:pt x="2340" y="949"/>
                                <a:pt x="2340" y="945"/>
                              </a:cubicBezTo>
                              <a:cubicBezTo>
                                <a:pt x="2340" y="940"/>
                                <a:pt x="2336" y="936"/>
                                <a:pt x="2332" y="936"/>
                              </a:cubicBezTo>
                              <a:close/>
                              <a:moveTo>
                                <a:pt x="74" y="997"/>
                              </a:moveTo>
                              <a:cubicBezTo>
                                <a:pt x="79" y="997"/>
                                <a:pt x="83" y="993"/>
                                <a:pt x="83" y="988"/>
                              </a:cubicBezTo>
                              <a:cubicBezTo>
                                <a:pt x="83" y="983"/>
                                <a:pt x="79" y="979"/>
                                <a:pt x="74" y="979"/>
                              </a:cubicBezTo>
                              <a:cubicBezTo>
                                <a:pt x="69" y="979"/>
                                <a:pt x="65" y="983"/>
                                <a:pt x="65" y="988"/>
                              </a:cubicBezTo>
                              <a:cubicBezTo>
                                <a:pt x="65" y="993"/>
                                <a:pt x="69" y="997"/>
                                <a:pt x="74" y="997"/>
                              </a:cubicBezTo>
                              <a:close/>
                              <a:moveTo>
                                <a:pt x="161" y="997"/>
                              </a:moveTo>
                              <a:cubicBezTo>
                                <a:pt x="166" y="997"/>
                                <a:pt x="170" y="993"/>
                                <a:pt x="170" y="988"/>
                              </a:cubicBezTo>
                              <a:cubicBezTo>
                                <a:pt x="170" y="983"/>
                                <a:pt x="166" y="979"/>
                                <a:pt x="161" y="979"/>
                              </a:cubicBezTo>
                              <a:cubicBezTo>
                                <a:pt x="156" y="979"/>
                                <a:pt x="152" y="983"/>
                                <a:pt x="152" y="988"/>
                              </a:cubicBezTo>
                              <a:cubicBezTo>
                                <a:pt x="152" y="993"/>
                                <a:pt x="156" y="997"/>
                                <a:pt x="161" y="997"/>
                              </a:cubicBezTo>
                              <a:close/>
                              <a:moveTo>
                                <a:pt x="248" y="979"/>
                              </a:moveTo>
                              <a:cubicBezTo>
                                <a:pt x="243" y="979"/>
                                <a:pt x="239" y="983"/>
                                <a:pt x="239" y="988"/>
                              </a:cubicBezTo>
                              <a:cubicBezTo>
                                <a:pt x="239" y="993"/>
                                <a:pt x="243" y="997"/>
                                <a:pt x="248" y="997"/>
                              </a:cubicBezTo>
                              <a:cubicBezTo>
                                <a:pt x="252" y="997"/>
                                <a:pt x="256" y="993"/>
                                <a:pt x="256" y="988"/>
                              </a:cubicBezTo>
                              <a:cubicBezTo>
                                <a:pt x="256" y="983"/>
                                <a:pt x="252" y="979"/>
                                <a:pt x="248" y="979"/>
                              </a:cubicBezTo>
                              <a:close/>
                              <a:moveTo>
                                <a:pt x="378" y="979"/>
                              </a:moveTo>
                              <a:cubicBezTo>
                                <a:pt x="373" y="979"/>
                                <a:pt x="369" y="983"/>
                                <a:pt x="369" y="988"/>
                              </a:cubicBezTo>
                              <a:cubicBezTo>
                                <a:pt x="369" y="993"/>
                                <a:pt x="373" y="997"/>
                                <a:pt x="378" y="997"/>
                              </a:cubicBezTo>
                              <a:cubicBezTo>
                                <a:pt x="383" y="997"/>
                                <a:pt x="387" y="993"/>
                                <a:pt x="387" y="988"/>
                              </a:cubicBezTo>
                              <a:cubicBezTo>
                                <a:pt x="387" y="983"/>
                                <a:pt x="383" y="979"/>
                                <a:pt x="378" y="979"/>
                              </a:cubicBezTo>
                              <a:close/>
                              <a:moveTo>
                                <a:pt x="473" y="988"/>
                              </a:moveTo>
                              <a:cubicBezTo>
                                <a:pt x="473" y="983"/>
                                <a:pt x="470" y="979"/>
                                <a:pt x="465" y="979"/>
                              </a:cubicBezTo>
                              <a:cubicBezTo>
                                <a:pt x="460" y="979"/>
                                <a:pt x="456" y="983"/>
                                <a:pt x="456" y="988"/>
                              </a:cubicBezTo>
                              <a:cubicBezTo>
                                <a:pt x="456" y="993"/>
                                <a:pt x="460" y="997"/>
                                <a:pt x="465" y="997"/>
                              </a:cubicBezTo>
                              <a:cubicBezTo>
                                <a:pt x="470" y="997"/>
                                <a:pt x="473" y="993"/>
                                <a:pt x="473" y="988"/>
                              </a:cubicBezTo>
                              <a:close/>
                              <a:moveTo>
                                <a:pt x="552" y="997"/>
                              </a:moveTo>
                              <a:cubicBezTo>
                                <a:pt x="556" y="997"/>
                                <a:pt x="560" y="993"/>
                                <a:pt x="560" y="988"/>
                              </a:cubicBezTo>
                              <a:cubicBezTo>
                                <a:pt x="560" y="983"/>
                                <a:pt x="556" y="979"/>
                                <a:pt x="552" y="979"/>
                              </a:cubicBezTo>
                              <a:cubicBezTo>
                                <a:pt x="547" y="979"/>
                                <a:pt x="543" y="983"/>
                                <a:pt x="543" y="988"/>
                              </a:cubicBezTo>
                              <a:cubicBezTo>
                                <a:pt x="543" y="993"/>
                                <a:pt x="547" y="997"/>
                                <a:pt x="552" y="997"/>
                              </a:cubicBezTo>
                              <a:close/>
                              <a:moveTo>
                                <a:pt x="630" y="988"/>
                              </a:moveTo>
                              <a:cubicBezTo>
                                <a:pt x="630" y="993"/>
                                <a:pt x="634" y="997"/>
                                <a:pt x="638" y="997"/>
                              </a:cubicBezTo>
                              <a:cubicBezTo>
                                <a:pt x="643" y="997"/>
                                <a:pt x="647" y="993"/>
                                <a:pt x="647" y="988"/>
                              </a:cubicBezTo>
                              <a:cubicBezTo>
                                <a:pt x="647" y="983"/>
                                <a:pt x="643" y="979"/>
                                <a:pt x="638" y="979"/>
                              </a:cubicBezTo>
                              <a:cubicBezTo>
                                <a:pt x="634" y="979"/>
                                <a:pt x="630" y="983"/>
                                <a:pt x="630" y="988"/>
                              </a:cubicBezTo>
                              <a:close/>
                              <a:moveTo>
                                <a:pt x="899" y="997"/>
                              </a:moveTo>
                              <a:cubicBezTo>
                                <a:pt x="904" y="997"/>
                                <a:pt x="908" y="993"/>
                                <a:pt x="908" y="988"/>
                              </a:cubicBezTo>
                              <a:cubicBezTo>
                                <a:pt x="908" y="983"/>
                                <a:pt x="904" y="979"/>
                                <a:pt x="899" y="979"/>
                              </a:cubicBezTo>
                              <a:cubicBezTo>
                                <a:pt x="894" y="979"/>
                                <a:pt x="890" y="983"/>
                                <a:pt x="890" y="988"/>
                              </a:cubicBezTo>
                              <a:cubicBezTo>
                                <a:pt x="890" y="993"/>
                                <a:pt x="894" y="997"/>
                                <a:pt x="899" y="997"/>
                              </a:cubicBezTo>
                              <a:close/>
                              <a:moveTo>
                                <a:pt x="977" y="988"/>
                              </a:moveTo>
                              <a:cubicBezTo>
                                <a:pt x="977" y="993"/>
                                <a:pt x="981" y="997"/>
                                <a:pt x="986" y="997"/>
                              </a:cubicBezTo>
                              <a:cubicBezTo>
                                <a:pt x="991" y="997"/>
                                <a:pt x="994" y="993"/>
                                <a:pt x="994" y="988"/>
                              </a:cubicBezTo>
                              <a:cubicBezTo>
                                <a:pt x="994" y="983"/>
                                <a:pt x="991" y="979"/>
                                <a:pt x="986" y="979"/>
                              </a:cubicBezTo>
                              <a:cubicBezTo>
                                <a:pt x="981" y="979"/>
                                <a:pt x="977" y="983"/>
                                <a:pt x="977" y="988"/>
                              </a:cubicBezTo>
                              <a:close/>
                              <a:moveTo>
                                <a:pt x="1021" y="988"/>
                              </a:moveTo>
                              <a:cubicBezTo>
                                <a:pt x="1021" y="993"/>
                                <a:pt x="1024" y="997"/>
                                <a:pt x="1029" y="997"/>
                              </a:cubicBezTo>
                              <a:cubicBezTo>
                                <a:pt x="1034" y="997"/>
                                <a:pt x="1038" y="993"/>
                                <a:pt x="1038" y="988"/>
                              </a:cubicBezTo>
                              <a:cubicBezTo>
                                <a:pt x="1038" y="983"/>
                                <a:pt x="1034" y="979"/>
                                <a:pt x="1029" y="979"/>
                              </a:cubicBezTo>
                              <a:cubicBezTo>
                                <a:pt x="1024" y="979"/>
                                <a:pt x="1021" y="983"/>
                                <a:pt x="1021" y="988"/>
                              </a:cubicBezTo>
                              <a:close/>
                              <a:moveTo>
                                <a:pt x="1550" y="997"/>
                              </a:moveTo>
                              <a:cubicBezTo>
                                <a:pt x="1555" y="997"/>
                                <a:pt x="1559" y="993"/>
                                <a:pt x="1559" y="988"/>
                              </a:cubicBezTo>
                              <a:cubicBezTo>
                                <a:pt x="1559" y="983"/>
                                <a:pt x="1555" y="979"/>
                                <a:pt x="1550" y="979"/>
                              </a:cubicBezTo>
                              <a:cubicBezTo>
                                <a:pt x="1545" y="979"/>
                                <a:pt x="1542" y="983"/>
                                <a:pt x="1542" y="988"/>
                              </a:cubicBezTo>
                              <a:cubicBezTo>
                                <a:pt x="1542" y="993"/>
                                <a:pt x="1545" y="997"/>
                                <a:pt x="1550" y="997"/>
                              </a:cubicBezTo>
                              <a:close/>
                              <a:moveTo>
                                <a:pt x="1594" y="979"/>
                              </a:moveTo>
                              <a:cubicBezTo>
                                <a:pt x="1589" y="979"/>
                                <a:pt x="1585" y="983"/>
                                <a:pt x="1585" y="988"/>
                              </a:cubicBezTo>
                              <a:cubicBezTo>
                                <a:pt x="1585" y="993"/>
                                <a:pt x="1589" y="997"/>
                                <a:pt x="1594" y="997"/>
                              </a:cubicBezTo>
                              <a:cubicBezTo>
                                <a:pt x="1598" y="997"/>
                                <a:pt x="1602" y="993"/>
                                <a:pt x="1602" y="988"/>
                              </a:cubicBezTo>
                              <a:cubicBezTo>
                                <a:pt x="1602" y="983"/>
                                <a:pt x="1598" y="979"/>
                                <a:pt x="1594" y="979"/>
                              </a:cubicBezTo>
                              <a:close/>
                              <a:moveTo>
                                <a:pt x="1984" y="997"/>
                              </a:moveTo>
                              <a:cubicBezTo>
                                <a:pt x="1989" y="997"/>
                                <a:pt x="1993" y="993"/>
                                <a:pt x="1993" y="988"/>
                              </a:cubicBezTo>
                              <a:cubicBezTo>
                                <a:pt x="1993" y="983"/>
                                <a:pt x="1989" y="979"/>
                                <a:pt x="1984" y="979"/>
                              </a:cubicBezTo>
                              <a:cubicBezTo>
                                <a:pt x="1980" y="979"/>
                                <a:pt x="1976" y="983"/>
                                <a:pt x="1976" y="988"/>
                              </a:cubicBezTo>
                              <a:cubicBezTo>
                                <a:pt x="1976" y="993"/>
                                <a:pt x="1980" y="997"/>
                                <a:pt x="1984" y="997"/>
                              </a:cubicBezTo>
                              <a:close/>
                              <a:moveTo>
                                <a:pt x="2115" y="997"/>
                              </a:moveTo>
                              <a:cubicBezTo>
                                <a:pt x="2119" y="997"/>
                                <a:pt x="2123" y="993"/>
                                <a:pt x="2123" y="988"/>
                              </a:cubicBezTo>
                              <a:cubicBezTo>
                                <a:pt x="2123" y="983"/>
                                <a:pt x="2119" y="979"/>
                                <a:pt x="2115" y="979"/>
                              </a:cubicBezTo>
                              <a:cubicBezTo>
                                <a:pt x="2110" y="979"/>
                                <a:pt x="2106" y="983"/>
                                <a:pt x="2106" y="988"/>
                              </a:cubicBezTo>
                              <a:cubicBezTo>
                                <a:pt x="2106" y="993"/>
                                <a:pt x="2110" y="997"/>
                                <a:pt x="2115" y="997"/>
                              </a:cubicBezTo>
                              <a:close/>
                              <a:moveTo>
                                <a:pt x="2158" y="997"/>
                              </a:moveTo>
                              <a:cubicBezTo>
                                <a:pt x="2163" y="997"/>
                                <a:pt x="2167" y="993"/>
                                <a:pt x="2167" y="988"/>
                              </a:cubicBezTo>
                              <a:cubicBezTo>
                                <a:pt x="2167" y="983"/>
                                <a:pt x="2163" y="979"/>
                                <a:pt x="2158" y="979"/>
                              </a:cubicBezTo>
                              <a:cubicBezTo>
                                <a:pt x="2153" y="979"/>
                                <a:pt x="2149" y="983"/>
                                <a:pt x="2149" y="988"/>
                              </a:cubicBezTo>
                              <a:cubicBezTo>
                                <a:pt x="2149" y="993"/>
                                <a:pt x="2153" y="997"/>
                                <a:pt x="2158" y="997"/>
                              </a:cubicBezTo>
                              <a:close/>
                              <a:moveTo>
                                <a:pt x="2245" y="979"/>
                              </a:moveTo>
                              <a:cubicBezTo>
                                <a:pt x="2240" y="979"/>
                                <a:pt x="2236" y="983"/>
                                <a:pt x="2236" y="988"/>
                              </a:cubicBezTo>
                              <a:cubicBezTo>
                                <a:pt x="2236" y="993"/>
                                <a:pt x="2240" y="997"/>
                                <a:pt x="2245" y="997"/>
                              </a:cubicBezTo>
                              <a:cubicBezTo>
                                <a:pt x="2250" y="997"/>
                                <a:pt x="2254" y="993"/>
                                <a:pt x="2254" y="988"/>
                              </a:cubicBezTo>
                              <a:cubicBezTo>
                                <a:pt x="2254" y="983"/>
                                <a:pt x="2250" y="979"/>
                                <a:pt x="2245" y="979"/>
                              </a:cubicBezTo>
                              <a:close/>
                              <a:moveTo>
                                <a:pt x="2366" y="988"/>
                              </a:moveTo>
                              <a:cubicBezTo>
                                <a:pt x="2366" y="993"/>
                                <a:pt x="2370" y="997"/>
                                <a:pt x="2375" y="997"/>
                              </a:cubicBezTo>
                              <a:cubicBezTo>
                                <a:pt x="2377" y="997"/>
                                <a:pt x="2380" y="996"/>
                                <a:pt x="2381" y="994"/>
                              </a:cubicBezTo>
                              <a:cubicBezTo>
                                <a:pt x="2381" y="982"/>
                                <a:pt x="2381" y="982"/>
                                <a:pt x="2381" y="982"/>
                              </a:cubicBezTo>
                              <a:cubicBezTo>
                                <a:pt x="2380" y="980"/>
                                <a:pt x="2377" y="979"/>
                                <a:pt x="2375" y="979"/>
                              </a:cubicBezTo>
                              <a:cubicBezTo>
                                <a:pt x="2370" y="979"/>
                                <a:pt x="2366" y="983"/>
                                <a:pt x="2366" y="988"/>
                              </a:cubicBezTo>
                              <a:close/>
                              <a:moveTo>
                                <a:pt x="74" y="1023"/>
                              </a:moveTo>
                              <a:cubicBezTo>
                                <a:pt x="69" y="1023"/>
                                <a:pt x="65" y="1027"/>
                                <a:pt x="65" y="1031"/>
                              </a:cubicBezTo>
                              <a:cubicBezTo>
                                <a:pt x="65" y="1036"/>
                                <a:pt x="69" y="1040"/>
                                <a:pt x="74" y="1040"/>
                              </a:cubicBezTo>
                              <a:cubicBezTo>
                                <a:pt x="79" y="1040"/>
                                <a:pt x="83" y="1036"/>
                                <a:pt x="83" y="1031"/>
                              </a:cubicBezTo>
                              <a:cubicBezTo>
                                <a:pt x="83" y="1027"/>
                                <a:pt x="79" y="1023"/>
                                <a:pt x="74" y="1023"/>
                              </a:cubicBezTo>
                              <a:close/>
                              <a:moveTo>
                                <a:pt x="421" y="1023"/>
                              </a:moveTo>
                              <a:cubicBezTo>
                                <a:pt x="417" y="1023"/>
                                <a:pt x="413" y="1027"/>
                                <a:pt x="413" y="1031"/>
                              </a:cubicBezTo>
                              <a:cubicBezTo>
                                <a:pt x="413" y="1036"/>
                                <a:pt x="417" y="1040"/>
                                <a:pt x="421" y="1040"/>
                              </a:cubicBezTo>
                              <a:cubicBezTo>
                                <a:pt x="426" y="1040"/>
                                <a:pt x="430" y="1036"/>
                                <a:pt x="430" y="1031"/>
                              </a:cubicBezTo>
                              <a:cubicBezTo>
                                <a:pt x="430" y="1027"/>
                                <a:pt x="426" y="1023"/>
                                <a:pt x="421" y="1023"/>
                              </a:cubicBezTo>
                              <a:close/>
                              <a:moveTo>
                                <a:pt x="552" y="1040"/>
                              </a:moveTo>
                              <a:cubicBezTo>
                                <a:pt x="556" y="1040"/>
                                <a:pt x="560" y="1036"/>
                                <a:pt x="560" y="1031"/>
                              </a:cubicBezTo>
                              <a:cubicBezTo>
                                <a:pt x="560" y="1027"/>
                                <a:pt x="556" y="1023"/>
                                <a:pt x="552" y="1023"/>
                              </a:cubicBezTo>
                              <a:cubicBezTo>
                                <a:pt x="547" y="1023"/>
                                <a:pt x="543" y="1027"/>
                                <a:pt x="543" y="1031"/>
                              </a:cubicBezTo>
                              <a:cubicBezTo>
                                <a:pt x="543" y="1036"/>
                                <a:pt x="547" y="1040"/>
                                <a:pt x="552" y="1040"/>
                              </a:cubicBezTo>
                              <a:close/>
                              <a:moveTo>
                                <a:pt x="586" y="1031"/>
                              </a:moveTo>
                              <a:cubicBezTo>
                                <a:pt x="586" y="1036"/>
                                <a:pt x="590" y="1040"/>
                                <a:pt x="595" y="1040"/>
                              </a:cubicBezTo>
                              <a:cubicBezTo>
                                <a:pt x="600" y="1040"/>
                                <a:pt x="604" y="1036"/>
                                <a:pt x="604" y="1031"/>
                              </a:cubicBezTo>
                              <a:cubicBezTo>
                                <a:pt x="604" y="1027"/>
                                <a:pt x="600" y="1023"/>
                                <a:pt x="595" y="1023"/>
                              </a:cubicBezTo>
                              <a:cubicBezTo>
                                <a:pt x="590" y="1023"/>
                                <a:pt x="586" y="1027"/>
                                <a:pt x="586" y="1031"/>
                              </a:cubicBezTo>
                              <a:close/>
                              <a:moveTo>
                                <a:pt x="1029" y="1040"/>
                              </a:moveTo>
                              <a:cubicBezTo>
                                <a:pt x="1034" y="1040"/>
                                <a:pt x="1038" y="1036"/>
                                <a:pt x="1038" y="1031"/>
                              </a:cubicBezTo>
                              <a:cubicBezTo>
                                <a:pt x="1038" y="1027"/>
                                <a:pt x="1034" y="1023"/>
                                <a:pt x="1029" y="1023"/>
                              </a:cubicBezTo>
                              <a:cubicBezTo>
                                <a:pt x="1024" y="1023"/>
                                <a:pt x="1021" y="1027"/>
                                <a:pt x="1021" y="1031"/>
                              </a:cubicBezTo>
                              <a:cubicBezTo>
                                <a:pt x="1021" y="1036"/>
                                <a:pt x="1024" y="1040"/>
                                <a:pt x="1029" y="1040"/>
                              </a:cubicBezTo>
                              <a:close/>
                              <a:moveTo>
                                <a:pt x="1151" y="1031"/>
                              </a:moveTo>
                              <a:cubicBezTo>
                                <a:pt x="1151" y="1036"/>
                                <a:pt x="1155" y="1040"/>
                                <a:pt x="1159" y="1040"/>
                              </a:cubicBezTo>
                              <a:cubicBezTo>
                                <a:pt x="1164" y="1040"/>
                                <a:pt x="1168" y="1036"/>
                                <a:pt x="1168" y="1031"/>
                              </a:cubicBezTo>
                              <a:cubicBezTo>
                                <a:pt x="1168" y="1027"/>
                                <a:pt x="1164" y="1023"/>
                                <a:pt x="1159" y="1023"/>
                              </a:cubicBezTo>
                              <a:cubicBezTo>
                                <a:pt x="1155" y="1023"/>
                                <a:pt x="1151" y="1027"/>
                                <a:pt x="1151" y="1031"/>
                              </a:cubicBezTo>
                              <a:close/>
                              <a:moveTo>
                                <a:pt x="1420" y="1023"/>
                              </a:moveTo>
                              <a:cubicBezTo>
                                <a:pt x="1415" y="1023"/>
                                <a:pt x="1411" y="1027"/>
                                <a:pt x="1411" y="1031"/>
                              </a:cubicBezTo>
                              <a:cubicBezTo>
                                <a:pt x="1411" y="1036"/>
                                <a:pt x="1415" y="1040"/>
                                <a:pt x="1420" y="1040"/>
                              </a:cubicBezTo>
                              <a:cubicBezTo>
                                <a:pt x="1425" y="1040"/>
                                <a:pt x="1429" y="1036"/>
                                <a:pt x="1429" y="1031"/>
                              </a:cubicBezTo>
                              <a:cubicBezTo>
                                <a:pt x="1429" y="1027"/>
                                <a:pt x="1425" y="1023"/>
                                <a:pt x="1420" y="1023"/>
                              </a:cubicBezTo>
                              <a:close/>
                              <a:moveTo>
                                <a:pt x="1950" y="1031"/>
                              </a:moveTo>
                              <a:cubicBezTo>
                                <a:pt x="1950" y="1027"/>
                                <a:pt x="1946" y="1023"/>
                                <a:pt x="1941" y="1023"/>
                              </a:cubicBezTo>
                              <a:cubicBezTo>
                                <a:pt x="1936" y="1023"/>
                                <a:pt x="1932" y="1027"/>
                                <a:pt x="1932" y="1031"/>
                              </a:cubicBezTo>
                              <a:cubicBezTo>
                                <a:pt x="1932" y="1036"/>
                                <a:pt x="1936" y="1040"/>
                                <a:pt x="1941" y="1040"/>
                              </a:cubicBezTo>
                              <a:cubicBezTo>
                                <a:pt x="1946" y="1040"/>
                                <a:pt x="1950" y="1036"/>
                                <a:pt x="1950" y="1031"/>
                              </a:cubicBezTo>
                              <a:close/>
                              <a:moveTo>
                                <a:pt x="196" y="1075"/>
                              </a:moveTo>
                              <a:cubicBezTo>
                                <a:pt x="196" y="1080"/>
                                <a:pt x="199" y="1084"/>
                                <a:pt x="204" y="1084"/>
                              </a:cubicBezTo>
                              <a:cubicBezTo>
                                <a:pt x="209" y="1084"/>
                                <a:pt x="213" y="1080"/>
                                <a:pt x="213" y="1075"/>
                              </a:cubicBezTo>
                              <a:cubicBezTo>
                                <a:pt x="213" y="1070"/>
                                <a:pt x="209" y="1066"/>
                                <a:pt x="204" y="1066"/>
                              </a:cubicBezTo>
                              <a:cubicBezTo>
                                <a:pt x="199" y="1066"/>
                                <a:pt x="196" y="1070"/>
                                <a:pt x="196" y="1075"/>
                              </a:cubicBezTo>
                              <a:close/>
                              <a:moveTo>
                                <a:pt x="552" y="1084"/>
                              </a:moveTo>
                              <a:cubicBezTo>
                                <a:pt x="556" y="1084"/>
                                <a:pt x="560" y="1080"/>
                                <a:pt x="560" y="1075"/>
                              </a:cubicBezTo>
                              <a:cubicBezTo>
                                <a:pt x="560" y="1070"/>
                                <a:pt x="556" y="1066"/>
                                <a:pt x="552" y="1066"/>
                              </a:cubicBezTo>
                              <a:cubicBezTo>
                                <a:pt x="547" y="1066"/>
                                <a:pt x="543" y="1070"/>
                                <a:pt x="543" y="1075"/>
                              </a:cubicBezTo>
                              <a:cubicBezTo>
                                <a:pt x="543" y="1080"/>
                                <a:pt x="547" y="1084"/>
                                <a:pt x="552" y="1084"/>
                              </a:cubicBezTo>
                              <a:close/>
                              <a:moveTo>
                                <a:pt x="691" y="1075"/>
                              </a:moveTo>
                              <a:cubicBezTo>
                                <a:pt x="691" y="1070"/>
                                <a:pt x="687" y="1066"/>
                                <a:pt x="682" y="1066"/>
                              </a:cubicBezTo>
                              <a:cubicBezTo>
                                <a:pt x="677" y="1066"/>
                                <a:pt x="673" y="1070"/>
                                <a:pt x="673" y="1075"/>
                              </a:cubicBezTo>
                              <a:cubicBezTo>
                                <a:pt x="673" y="1080"/>
                                <a:pt x="677" y="1084"/>
                                <a:pt x="682" y="1084"/>
                              </a:cubicBezTo>
                              <a:cubicBezTo>
                                <a:pt x="687" y="1084"/>
                                <a:pt x="691" y="1080"/>
                                <a:pt x="691" y="1075"/>
                              </a:cubicBezTo>
                              <a:close/>
                              <a:moveTo>
                                <a:pt x="847" y="1075"/>
                              </a:moveTo>
                              <a:cubicBezTo>
                                <a:pt x="847" y="1080"/>
                                <a:pt x="851" y="1084"/>
                                <a:pt x="856" y="1084"/>
                              </a:cubicBezTo>
                              <a:cubicBezTo>
                                <a:pt x="860" y="1084"/>
                                <a:pt x="864" y="1080"/>
                                <a:pt x="864" y="1075"/>
                              </a:cubicBezTo>
                              <a:cubicBezTo>
                                <a:pt x="864" y="1070"/>
                                <a:pt x="860" y="1066"/>
                                <a:pt x="856" y="1066"/>
                              </a:cubicBezTo>
                              <a:cubicBezTo>
                                <a:pt x="851" y="1066"/>
                                <a:pt x="847" y="1070"/>
                                <a:pt x="847" y="1075"/>
                              </a:cubicBezTo>
                              <a:close/>
                              <a:moveTo>
                                <a:pt x="951" y="1075"/>
                              </a:moveTo>
                              <a:cubicBezTo>
                                <a:pt x="951" y="1070"/>
                                <a:pt x="947" y="1066"/>
                                <a:pt x="942" y="1066"/>
                              </a:cubicBezTo>
                              <a:cubicBezTo>
                                <a:pt x="938" y="1066"/>
                                <a:pt x="934" y="1070"/>
                                <a:pt x="934" y="1075"/>
                              </a:cubicBezTo>
                              <a:cubicBezTo>
                                <a:pt x="934" y="1080"/>
                                <a:pt x="938" y="1084"/>
                                <a:pt x="942" y="1084"/>
                              </a:cubicBezTo>
                              <a:cubicBezTo>
                                <a:pt x="947" y="1084"/>
                                <a:pt x="951" y="1080"/>
                                <a:pt x="951" y="1075"/>
                              </a:cubicBezTo>
                              <a:close/>
                              <a:moveTo>
                                <a:pt x="1029" y="1084"/>
                              </a:moveTo>
                              <a:cubicBezTo>
                                <a:pt x="1034" y="1084"/>
                                <a:pt x="1038" y="1080"/>
                                <a:pt x="1038" y="1075"/>
                              </a:cubicBezTo>
                              <a:cubicBezTo>
                                <a:pt x="1038" y="1070"/>
                                <a:pt x="1034" y="1066"/>
                                <a:pt x="1029" y="1066"/>
                              </a:cubicBezTo>
                              <a:cubicBezTo>
                                <a:pt x="1024" y="1066"/>
                                <a:pt x="1021" y="1070"/>
                                <a:pt x="1021" y="1075"/>
                              </a:cubicBezTo>
                              <a:cubicBezTo>
                                <a:pt x="1021" y="1080"/>
                                <a:pt x="1024" y="1084"/>
                                <a:pt x="1029" y="1084"/>
                              </a:cubicBezTo>
                              <a:close/>
                              <a:moveTo>
                                <a:pt x="1081" y="1075"/>
                              </a:moveTo>
                              <a:cubicBezTo>
                                <a:pt x="1081" y="1070"/>
                                <a:pt x="1077" y="1066"/>
                                <a:pt x="1073" y="1066"/>
                              </a:cubicBezTo>
                              <a:cubicBezTo>
                                <a:pt x="1068" y="1066"/>
                                <a:pt x="1064" y="1070"/>
                                <a:pt x="1064" y="1075"/>
                              </a:cubicBezTo>
                              <a:cubicBezTo>
                                <a:pt x="1064" y="1080"/>
                                <a:pt x="1068" y="1084"/>
                                <a:pt x="1073" y="1084"/>
                              </a:cubicBezTo>
                              <a:cubicBezTo>
                                <a:pt x="1077" y="1084"/>
                                <a:pt x="1081" y="1080"/>
                                <a:pt x="1081" y="1075"/>
                              </a:cubicBezTo>
                              <a:close/>
                              <a:moveTo>
                                <a:pt x="1333" y="1066"/>
                              </a:moveTo>
                              <a:cubicBezTo>
                                <a:pt x="1328" y="1066"/>
                                <a:pt x="1324" y="1070"/>
                                <a:pt x="1324" y="1075"/>
                              </a:cubicBezTo>
                              <a:cubicBezTo>
                                <a:pt x="1324" y="1080"/>
                                <a:pt x="1328" y="1084"/>
                                <a:pt x="1333" y="1084"/>
                              </a:cubicBezTo>
                              <a:cubicBezTo>
                                <a:pt x="1338" y="1084"/>
                                <a:pt x="1342" y="1080"/>
                                <a:pt x="1342" y="1075"/>
                              </a:cubicBezTo>
                              <a:cubicBezTo>
                                <a:pt x="1342" y="1070"/>
                                <a:pt x="1338" y="1066"/>
                                <a:pt x="1333" y="1066"/>
                              </a:cubicBezTo>
                              <a:close/>
                              <a:moveTo>
                                <a:pt x="1420" y="1066"/>
                              </a:moveTo>
                              <a:cubicBezTo>
                                <a:pt x="1415" y="1066"/>
                                <a:pt x="1411" y="1070"/>
                                <a:pt x="1411" y="1075"/>
                              </a:cubicBezTo>
                              <a:cubicBezTo>
                                <a:pt x="1411" y="1080"/>
                                <a:pt x="1415" y="1084"/>
                                <a:pt x="1420" y="1084"/>
                              </a:cubicBezTo>
                              <a:cubicBezTo>
                                <a:pt x="1425" y="1084"/>
                                <a:pt x="1429" y="1080"/>
                                <a:pt x="1429" y="1075"/>
                              </a:cubicBezTo>
                              <a:cubicBezTo>
                                <a:pt x="1429" y="1070"/>
                                <a:pt x="1425" y="1066"/>
                                <a:pt x="1420" y="1066"/>
                              </a:cubicBezTo>
                              <a:close/>
                              <a:moveTo>
                                <a:pt x="1542" y="1075"/>
                              </a:moveTo>
                              <a:cubicBezTo>
                                <a:pt x="1542" y="1080"/>
                                <a:pt x="1545" y="1084"/>
                                <a:pt x="1550" y="1084"/>
                              </a:cubicBezTo>
                              <a:cubicBezTo>
                                <a:pt x="1555" y="1084"/>
                                <a:pt x="1559" y="1080"/>
                                <a:pt x="1559" y="1075"/>
                              </a:cubicBezTo>
                              <a:cubicBezTo>
                                <a:pt x="1559" y="1070"/>
                                <a:pt x="1555" y="1066"/>
                                <a:pt x="1550" y="1066"/>
                              </a:cubicBezTo>
                              <a:cubicBezTo>
                                <a:pt x="1545" y="1066"/>
                                <a:pt x="1542" y="1070"/>
                                <a:pt x="1542" y="1075"/>
                              </a:cubicBezTo>
                              <a:close/>
                              <a:moveTo>
                                <a:pt x="1646" y="1075"/>
                              </a:moveTo>
                              <a:cubicBezTo>
                                <a:pt x="1646" y="1070"/>
                                <a:pt x="1642" y="1066"/>
                                <a:pt x="1637" y="1066"/>
                              </a:cubicBezTo>
                              <a:cubicBezTo>
                                <a:pt x="1632" y="1066"/>
                                <a:pt x="1628" y="1070"/>
                                <a:pt x="1628" y="1075"/>
                              </a:cubicBezTo>
                              <a:cubicBezTo>
                                <a:pt x="1628" y="1080"/>
                                <a:pt x="1632" y="1084"/>
                                <a:pt x="1637" y="1084"/>
                              </a:cubicBezTo>
                              <a:cubicBezTo>
                                <a:pt x="1642" y="1084"/>
                                <a:pt x="1646" y="1080"/>
                                <a:pt x="1646" y="1075"/>
                              </a:cubicBezTo>
                              <a:close/>
                              <a:moveTo>
                                <a:pt x="1819" y="1075"/>
                              </a:moveTo>
                              <a:cubicBezTo>
                                <a:pt x="1819" y="1070"/>
                                <a:pt x="1815" y="1066"/>
                                <a:pt x="1811" y="1066"/>
                              </a:cubicBezTo>
                              <a:cubicBezTo>
                                <a:pt x="1806" y="1066"/>
                                <a:pt x="1802" y="1070"/>
                                <a:pt x="1802" y="1075"/>
                              </a:cubicBezTo>
                              <a:cubicBezTo>
                                <a:pt x="1802" y="1080"/>
                                <a:pt x="1806" y="1084"/>
                                <a:pt x="1811" y="1084"/>
                              </a:cubicBezTo>
                              <a:cubicBezTo>
                                <a:pt x="1815" y="1084"/>
                                <a:pt x="1819" y="1080"/>
                                <a:pt x="1819" y="1075"/>
                              </a:cubicBezTo>
                              <a:close/>
                              <a:moveTo>
                                <a:pt x="2106" y="1075"/>
                              </a:moveTo>
                              <a:cubicBezTo>
                                <a:pt x="2106" y="1080"/>
                                <a:pt x="2110" y="1084"/>
                                <a:pt x="2115" y="1084"/>
                              </a:cubicBezTo>
                              <a:cubicBezTo>
                                <a:pt x="2119" y="1084"/>
                                <a:pt x="2123" y="1080"/>
                                <a:pt x="2123" y="1075"/>
                              </a:cubicBezTo>
                              <a:cubicBezTo>
                                <a:pt x="2123" y="1070"/>
                                <a:pt x="2119" y="1066"/>
                                <a:pt x="2115" y="1066"/>
                              </a:cubicBezTo>
                              <a:cubicBezTo>
                                <a:pt x="2110" y="1066"/>
                                <a:pt x="2106" y="1070"/>
                                <a:pt x="2106" y="1075"/>
                              </a:cubicBezTo>
                              <a:close/>
                              <a:moveTo>
                                <a:pt x="2158" y="1066"/>
                              </a:moveTo>
                              <a:cubicBezTo>
                                <a:pt x="2153" y="1066"/>
                                <a:pt x="2149" y="1070"/>
                                <a:pt x="2149" y="1075"/>
                              </a:cubicBezTo>
                              <a:cubicBezTo>
                                <a:pt x="2149" y="1080"/>
                                <a:pt x="2153" y="1084"/>
                                <a:pt x="2158" y="1084"/>
                              </a:cubicBezTo>
                              <a:cubicBezTo>
                                <a:pt x="2163" y="1084"/>
                                <a:pt x="2167" y="1080"/>
                                <a:pt x="2167" y="1075"/>
                              </a:cubicBezTo>
                              <a:cubicBezTo>
                                <a:pt x="2167" y="1070"/>
                                <a:pt x="2163" y="1066"/>
                                <a:pt x="2158" y="1066"/>
                              </a:cubicBezTo>
                              <a:close/>
                              <a:moveTo>
                                <a:pt x="378" y="1110"/>
                              </a:moveTo>
                              <a:cubicBezTo>
                                <a:pt x="373" y="1110"/>
                                <a:pt x="369" y="1114"/>
                                <a:pt x="369" y="1118"/>
                              </a:cubicBezTo>
                              <a:cubicBezTo>
                                <a:pt x="369" y="1123"/>
                                <a:pt x="373" y="1127"/>
                                <a:pt x="378" y="1127"/>
                              </a:cubicBezTo>
                              <a:cubicBezTo>
                                <a:pt x="383" y="1127"/>
                                <a:pt x="387" y="1123"/>
                                <a:pt x="387" y="1118"/>
                              </a:cubicBezTo>
                              <a:cubicBezTo>
                                <a:pt x="387" y="1114"/>
                                <a:pt x="383" y="1110"/>
                                <a:pt x="378" y="1110"/>
                              </a:cubicBezTo>
                              <a:close/>
                              <a:moveTo>
                                <a:pt x="421" y="1110"/>
                              </a:moveTo>
                              <a:cubicBezTo>
                                <a:pt x="417" y="1110"/>
                                <a:pt x="413" y="1114"/>
                                <a:pt x="413" y="1118"/>
                              </a:cubicBezTo>
                              <a:cubicBezTo>
                                <a:pt x="413" y="1123"/>
                                <a:pt x="417" y="1127"/>
                                <a:pt x="421" y="1127"/>
                              </a:cubicBezTo>
                              <a:cubicBezTo>
                                <a:pt x="426" y="1127"/>
                                <a:pt x="430" y="1123"/>
                                <a:pt x="430" y="1118"/>
                              </a:cubicBezTo>
                              <a:cubicBezTo>
                                <a:pt x="430" y="1114"/>
                                <a:pt x="426" y="1110"/>
                                <a:pt x="421" y="1110"/>
                              </a:cubicBezTo>
                              <a:close/>
                              <a:moveTo>
                                <a:pt x="647" y="1118"/>
                              </a:moveTo>
                              <a:cubicBezTo>
                                <a:pt x="647" y="1114"/>
                                <a:pt x="643" y="1110"/>
                                <a:pt x="638" y="1110"/>
                              </a:cubicBezTo>
                              <a:cubicBezTo>
                                <a:pt x="634" y="1110"/>
                                <a:pt x="630" y="1114"/>
                                <a:pt x="630" y="1118"/>
                              </a:cubicBezTo>
                              <a:cubicBezTo>
                                <a:pt x="630" y="1123"/>
                                <a:pt x="634" y="1127"/>
                                <a:pt x="638" y="1127"/>
                              </a:cubicBezTo>
                              <a:cubicBezTo>
                                <a:pt x="643" y="1127"/>
                                <a:pt x="647" y="1123"/>
                                <a:pt x="647" y="1118"/>
                              </a:cubicBezTo>
                              <a:close/>
                              <a:moveTo>
                                <a:pt x="1324" y="1118"/>
                              </a:moveTo>
                              <a:cubicBezTo>
                                <a:pt x="1324" y="1123"/>
                                <a:pt x="1328" y="1127"/>
                                <a:pt x="1333" y="1127"/>
                              </a:cubicBezTo>
                              <a:cubicBezTo>
                                <a:pt x="1338" y="1127"/>
                                <a:pt x="1342" y="1123"/>
                                <a:pt x="1342" y="1118"/>
                              </a:cubicBezTo>
                              <a:cubicBezTo>
                                <a:pt x="1342" y="1114"/>
                                <a:pt x="1338" y="1110"/>
                                <a:pt x="1333" y="1110"/>
                              </a:cubicBezTo>
                              <a:cubicBezTo>
                                <a:pt x="1328" y="1110"/>
                                <a:pt x="1324" y="1114"/>
                                <a:pt x="1324" y="1118"/>
                              </a:cubicBezTo>
                              <a:close/>
                              <a:moveTo>
                                <a:pt x="1420" y="1110"/>
                              </a:moveTo>
                              <a:cubicBezTo>
                                <a:pt x="1415" y="1110"/>
                                <a:pt x="1411" y="1114"/>
                                <a:pt x="1411" y="1118"/>
                              </a:cubicBezTo>
                              <a:cubicBezTo>
                                <a:pt x="1411" y="1123"/>
                                <a:pt x="1415" y="1127"/>
                                <a:pt x="1420" y="1127"/>
                              </a:cubicBezTo>
                              <a:cubicBezTo>
                                <a:pt x="1425" y="1127"/>
                                <a:pt x="1429" y="1123"/>
                                <a:pt x="1429" y="1118"/>
                              </a:cubicBezTo>
                              <a:cubicBezTo>
                                <a:pt x="1429" y="1114"/>
                                <a:pt x="1425" y="1110"/>
                                <a:pt x="1420" y="1110"/>
                              </a:cubicBezTo>
                              <a:close/>
                              <a:moveTo>
                                <a:pt x="1498" y="1118"/>
                              </a:moveTo>
                              <a:cubicBezTo>
                                <a:pt x="1498" y="1123"/>
                                <a:pt x="1502" y="1127"/>
                                <a:pt x="1507" y="1127"/>
                              </a:cubicBezTo>
                              <a:cubicBezTo>
                                <a:pt x="1512" y="1127"/>
                                <a:pt x="1515" y="1123"/>
                                <a:pt x="1515" y="1118"/>
                              </a:cubicBezTo>
                              <a:cubicBezTo>
                                <a:pt x="1515" y="1114"/>
                                <a:pt x="1512" y="1110"/>
                                <a:pt x="1507" y="1110"/>
                              </a:cubicBezTo>
                              <a:cubicBezTo>
                                <a:pt x="1502" y="1110"/>
                                <a:pt x="1498" y="1114"/>
                                <a:pt x="1498" y="1118"/>
                              </a:cubicBezTo>
                              <a:close/>
                              <a:moveTo>
                                <a:pt x="1594" y="1110"/>
                              </a:moveTo>
                              <a:cubicBezTo>
                                <a:pt x="1589" y="1110"/>
                                <a:pt x="1585" y="1114"/>
                                <a:pt x="1585" y="1118"/>
                              </a:cubicBezTo>
                              <a:cubicBezTo>
                                <a:pt x="1585" y="1123"/>
                                <a:pt x="1589" y="1127"/>
                                <a:pt x="1594" y="1127"/>
                              </a:cubicBezTo>
                              <a:cubicBezTo>
                                <a:pt x="1598" y="1127"/>
                                <a:pt x="1602" y="1123"/>
                                <a:pt x="1602" y="1118"/>
                              </a:cubicBezTo>
                              <a:cubicBezTo>
                                <a:pt x="1602" y="1114"/>
                                <a:pt x="1598" y="1110"/>
                                <a:pt x="1594" y="1110"/>
                              </a:cubicBezTo>
                              <a:close/>
                              <a:moveTo>
                                <a:pt x="1906" y="1118"/>
                              </a:moveTo>
                              <a:cubicBezTo>
                                <a:pt x="1906" y="1114"/>
                                <a:pt x="1902" y="1110"/>
                                <a:pt x="1898" y="1110"/>
                              </a:cubicBezTo>
                              <a:cubicBezTo>
                                <a:pt x="1893" y="1110"/>
                                <a:pt x="1889" y="1114"/>
                                <a:pt x="1889" y="1118"/>
                              </a:cubicBezTo>
                              <a:cubicBezTo>
                                <a:pt x="1889" y="1123"/>
                                <a:pt x="1893" y="1127"/>
                                <a:pt x="1898" y="1127"/>
                              </a:cubicBezTo>
                              <a:cubicBezTo>
                                <a:pt x="1902" y="1127"/>
                                <a:pt x="1906" y="1123"/>
                                <a:pt x="1906" y="1118"/>
                              </a:cubicBezTo>
                              <a:close/>
                              <a:moveTo>
                                <a:pt x="2245" y="1127"/>
                              </a:moveTo>
                              <a:cubicBezTo>
                                <a:pt x="2250" y="1127"/>
                                <a:pt x="2254" y="1123"/>
                                <a:pt x="2254" y="1118"/>
                              </a:cubicBezTo>
                              <a:cubicBezTo>
                                <a:pt x="2254" y="1114"/>
                                <a:pt x="2250" y="1110"/>
                                <a:pt x="2245" y="1110"/>
                              </a:cubicBezTo>
                              <a:cubicBezTo>
                                <a:pt x="2240" y="1110"/>
                                <a:pt x="2236" y="1114"/>
                                <a:pt x="2236" y="1118"/>
                              </a:cubicBezTo>
                              <a:cubicBezTo>
                                <a:pt x="2236" y="1123"/>
                                <a:pt x="2240" y="1127"/>
                                <a:pt x="2245" y="1127"/>
                              </a:cubicBezTo>
                              <a:close/>
                              <a:moveTo>
                                <a:pt x="117" y="1170"/>
                              </a:moveTo>
                              <a:cubicBezTo>
                                <a:pt x="122" y="1170"/>
                                <a:pt x="126" y="1167"/>
                                <a:pt x="126" y="1162"/>
                              </a:cubicBezTo>
                              <a:cubicBezTo>
                                <a:pt x="126" y="1157"/>
                                <a:pt x="122" y="1153"/>
                                <a:pt x="117" y="1153"/>
                              </a:cubicBezTo>
                              <a:cubicBezTo>
                                <a:pt x="113" y="1153"/>
                                <a:pt x="109" y="1157"/>
                                <a:pt x="109" y="1162"/>
                              </a:cubicBezTo>
                              <a:cubicBezTo>
                                <a:pt x="109" y="1167"/>
                                <a:pt x="113" y="1170"/>
                                <a:pt x="117" y="1170"/>
                              </a:cubicBezTo>
                              <a:close/>
                              <a:moveTo>
                                <a:pt x="369" y="1162"/>
                              </a:moveTo>
                              <a:cubicBezTo>
                                <a:pt x="369" y="1167"/>
                                <a:pt x="373" y="1170"/>
                                <a:pt x="378" y="1170"/>
                              </a:cubicBezTo>
                              <a:cubicBezTo>
                                <a:pt x="383" y="1170"/>
                                <a:pt x="387" y="1167"/>
                                <a:pt x="387" y="1162"/>
                              </a:cubicBezTo>
                              <a:cubicBezTo>
                                <a:pt x="387" y="1157"/>
                                <a:pt x="383" y="1153"/>
                                <a:pt x="378" y="1153"/>
                              </a:cubicBezTo>
                              <a:cubicBezTo>
                                <a:pt x="373" y="1153"/>
                                <a:pt x="369" y="1157"/>
                                <a:pt x="369" y="1162"/>
                              </a:cubicBezTo>
                              <a:close/>
                              <a:moveTo>
                                <a:pt x="421" y="1153"/>
                              </a:moveTo>
                              <a:cubicBezTo>
                                <a:pt x="417" y="1153"/>
                                <a:pt x="413" y="1157"/>
                                <a:pt x="413" y="1162"/>
                              </a:cubicBezTo>
                              <a:cubicBezTo>
                                <a:pt x="413" y="1167"/>
                                <a:pt x="417" y="1170"/>
                                <a:pt x="421" y="1170"/>
                              </a:cubicBezTo>
                              <a:cubicBezTo>
                                <a:pt x="426" y="1170"/>
                                <a:pt x="430" y="1167"/>
                                <a:pt x="430" y="1162"/>
                              </a:cubicBezTo>
                              <a:cubicBezTo>
                                <a:pt x="430" y="1157"/>
                                <a:pt x="426" y="1153"/>
                                <a:pt x="421" y="1153"/>
                              </a:cubicBezTo>
                              <a:close/>
                              <a:moveTo>
                                <a:pt x="604" y="1162"/>
                              </a:moveTo>
                              <a:cubicBezTo>
                                <a:pt x="604" y="1157"/>
                                <a:pt x="600" y="1153"/>
                                <a:pt x="595" y="1153"/>
                              </a:cubicBezTo>
                              <a:cubicBezTo>
                                <a:pt x="590" y="1153"/>
                                <a:pt x="586" y="1157"/>
                                <a:pt x="586" y="1162"/>
                              </a:cubicBezTo>
                              <a:cubicBezTo>
                                <a:pt x="586" y="1167"/>
                                <a:pt x="590" y="1170"/>
                                <a:pt x="595" y="1170"/>
                              </a:cubicBezTo>
                              <a:cubicBezTo>
                                <a:pt x="600" y="1170"/>
                                <a:pt x="604" y="1167"/>
                                <a:pt x="604" y="1162"/>
                              </a:cubicBezTo>
                              <a:close/>
                              <a:moveTo>
                                <a:pt x="734" y="1162"/>
                              </a:moveTo>
                              <a:cubicBezTo>
                                <a:pt x="734" y="1157"/>
                                <a:pt x="730" y="1153"/>
                                <a:pt x="725" y="1153"/>
                              </a:cubicBezTo>
                              <a:cubicBezTo>
                                <a:pt x="720" y="1153"/>
                                <a:pt x="717" y="1157"/>
                                <a:pt x="717" y="1162"/>
                              </a:cubicBezTo>
                              <a:cubicBezTo>
                                <a:pt x="717" y="1167"/>
                                <a:pt x="720" y="1170"/>
                                <a:pt x="725" y="1170"/>
                              </a:cubicBezTo>
                              <a:cubicBezTo>
                                <a:pt x="730" y="1170"/>
                                <a:pt x="734" y="1167"/>
                                <a:pt x="734" y="1162"/>
                              </a:cubicBezTo>
                              <a:close/>
                              <a:moveTo>
                                <a:pt x="821" y="1162"/>
                              </a:moveTo>
                              <a:cubicBezTo>
                                <a:pt x="821" y="1157"/>
                                <a:pt x="817" y="1153"/>
                                <a:pt x="812" y="1153"/>
                              </a:cubicBezTo>
                              <a:cubicBezTo>
                                <a:pt x="807" y="1153"/>
                                <a:pt x="803" y="1157"/>
                                <a:pt x="803" y="1162"/>
                              </a:cubicBezTo>
                              <a:cubicBezTo>
                                <a:pt x="803" y="1167"/>
                                <a:pt x="807" y="1170"/>
                                <a:pt x="812" y="1170"/>
                              </a:cubicBezTo>
                              <a:cubicBezTo>
                                <a:pt x="817" y="1170"/>
                                <a:pt x="821" y="1167"/>
                                <a:pt x="821" y="1162"/>
                              </a:cubicBezTo>
                              <a:close/>
                              <a:moveTo>
                                <a:pt x="934" y="1162"/>
                              </a:moveTo>
                              <a:cubicBezTo>
                                <a:pt x="934" y="1167"/>
                                <a:pt x="938" y="1170"/>
                                <a:pt x="942" y="1170"/>
                              </a:cubicBezTo>
                              <a:cubicBezTo>
                                <a:pt x="947" y="1170"/>
                                <a:pt x="951" y="1167"/>
                                <a:pt x="951" y="1162"/>
                              </a:cubicBezTo>
                              <a:cubicBezTo>
                                <a:pt x="951" y="1157"/>
                                <a:pt x="947" y="1153"/>
                                <a:pt x="942" y="1153"/>
                              </a:cubicBezTo>
                              <a:cubicBezTo>
                                <a:pt x="938" y="1153"/>
                                <a:pt x="934" y="1157"/>
                                <a:pt x="934" y="1162"/>
                              </a:cubicBezTo>
                              <a:close/>
                              <a:moveTo>
                                <a:pt x="1377" y="1170"/>
                              </a:moveTo>
                              <a:cubicBezTo>
                                <a:pt x="1381" y="1170"/>
                                <a:pt x="1385" y="1166"/>
                                <a:pt x="1385" y="1162"/>
                              </a:cubicBezTo>
                              <a:cubicBezTo>
                                <a:pt x="1385" y="1157"/>
                                <a:pt x="1381" y="1153"/>
                                <a:pt x="1377" y="1153"/>
                              </a:cubicBezTo>
                              <a:cubicBezTo>
                                <a:pt x="1372" y="1153"/>
                                <a:pt x="1368" y="1157"/>
                                <a:pt x="1368" y="1162"/>
                              </a:cubicBezTo>
                              <a:cubicBezTo>
                                <a:pt x="1368" y="1166"/>
                                <a:pt x="1372" y="1170"/>
                                <a:pt x="1377" y="1170"/>
                              </a:cubicBezTo>
                              <a:close/>
                              <a:moveTo>
                                <a:pt x="1420" y="1153"/>
                              </a:moveTo>
                              <a:cubicBezTo>
                                <a:pt x="1415" y="1153"/>
                                <a:pt x="1411" y="1157"/>
                                <a:pt x="1411" y="1162"/>
                              </a:cubicBezTo>
                              <a:cubicBezTo>
                                <a:pt x="1411" y="1167"/>
                                <a:pt x="1415" y="1170"/>
                                <a:pt x="1420" y="1170"/>
                              </a:cubicBezTo>
                              <a:cubicBezTo>
                                <a:pt x="1425" y="1170"/>
                                <a:pt x="1429" y="1167"/>
                                <a:pt x="1429" y="1162"/>
                              </a:cubicBezTo>
                              <a:cubicBezTo>
                                <a:pt x="1429" y="1157"/>
                                <a:pt x="1425" y="1153"/>
                                <a:pt x="1420" y="1153"/>
                              </a:cubicBezTo>
                              <a:close/>
                              <a:moveTo>
                                <a:pt x="1733" y="1162"/>
                              </a:moveTo>
                              <a:cubicBezTo>
                                <a:pt x="1733" y="1157"/>
                                <a:pt x="1729" y="1153"/>
                                <a:pt x="1724" y="1153"/>
                              </a:cubicBezTo>
                              <a:cubicBezTo>
                                <a:pt x="1719" y="1153"/>
                                <a:pt x="1715" y="1157"/>
                                <a:pt x="1715" y="1162"/>
                              </a:cubicBezTo>
                              <a:cubicBezTo>
                                <a:pt x="1715" y="1167"/>
                                <a:pt x="1719" y="1170"/>
                                <a:pt x="1724" y="1170"/>
                              </a:cubicBezTo>
                              <a:cubicBezTo>
                                <a:pt x="1729" y="1170"/>
                                <a:pt x="1733" y="1167"/>
                                <a:pt x="1733" y="1162"/>
                              </a:cubicBezTo>
                              <a:close/>
                              <a:moveTo>
                                <a:pt x="1863" y="1162"/>
                              </a:moveTo>
                              <a:cubicBezTo>
                                <a:pt x="1863" y="1157"/>
                                <a:pt x="1859" y="1153"/>
                                <a:pt x="1854" y="1153"/>
                              </a:cubicBezTo>
                              <a:cubicBezTo>
                                <a:pt x="1849" y="1153"/>
                                <a:pt x="1845" y="1157"/>
                                <a:pt x="1845" y="1162"/>
                              </a:cubicBezTo>
                              <a:cubicBezTo>
                                <a:pt x="1845" y="1167"/>
                                <a:pt x="1849" y="1170"/>
                                <a:pt x="1854" y="1170"/>
                              </a:cubicBezTo>
                              <a:cubicBezTo>
                                <a:pt x="1859" y="1170"/>
                                <a:pt x="1863" y="1167"/>
                                <a:pt x="1863" y="1162"/>
                              </a:cubicBezTo>
                              <a:close/>
                              <a:moveTo>
                                <a:pt x="1993" y="1162"/>
                              </a:moveTo>
                              <a:cubicBezTo>
                                <a:pt x="1993" y="1157"/>
                                <a:pt x="1989" y="1153"/>
                                <a:pt x="1984" y="1153"/>
                              </a:cubicBezTo>
                              <a:cubicBezTo>
                                <a:pt x="1980" y="1153"/>
                                <a:pt x="1976" y="1157"/>
                                <a:pt x="1976" y="1162"/>
                              </a:cubicBezTo>
                              <a:cubicBezTo>
                                <a:pt x="1976" y="1167"/>
                                <a:pt x="1980" y="1170"/>
                                <a:pt x="1984" y="1170"/>
                              </a:cubicBezTo>
                              <a:cubicBezTo>
                                <a:pt x="1989" y="1170"/>
                                <a:pt x="1993" y="1167"/>
                                <a:pt x="1993" y="1162"/>
                              </a:cubicBezTo>
                              <a:close/>
                              <a:moveTo>
                                <a:pt x="2028" y="1153"/>
                              </a:moveTo>
                              <a:cubicBezTo>
                                <a:pt x="2023" y="1153"/>
                                <a:pt x="2019" y="1157"/>
                                <a:pt x="2019" y="1162"/>
                              </a:cubicBezTo>
                              <a:cubicBezTo>
                                <a:pt x="2019" y="1167"/>
                                <a:pt x="2023" y="1170"/>
                                <a:pt x="2028" y="1170"/>
                              </a:cubicBezTo>
                              <a:cubicBezTo>
                                <a:pt x="2033" y="1170"/>
                                <a:pt x="2036" y="1167"/>
                                <a:pt x="2036" y="1162"/>
                              </a:cubicBezTo>
                              <a:cubicBezTo>
                                <a:pt x="2036" y="1157"/>
                                <a:pt x="2033" y="1153"/>
                                <a:pt x="2028" y="1153"/>
                              </a:cubicBezTo>
                              <a:close/>
                              <a:moveTo>
                                <a:pt x="2158" y="1170"/>
                              </a:moveTo>
                              <a:cubicBezTo>
                                <a:pt x="2163" y="1170"/>
                                <a:pt x="2167" y="1167"/>
                                <a:pt x="2167" y="1162"/>
                              </a:cubicBezTo>
                              <a:cubicBezTo>
                                <a:pt x="2167" y="1157"/>
                                <a:pt x="2163" y="1153"/>
                                <a:pt x="2158" y="1153"/>
                              </a:cubicBezTo>
                              <a:cubicBezTo>
                                <a:pt x="2153" y="1153"/>
                                <a:pt x="2149" y="1157"/>
                                <a:pt x="2149" y="1162"/>
                              </a:cubicBezTo>
                              <a:cubicBezTo>
                                <a:pt x="2149" y="1167"/>
                                <a:pt x="2153" y="1170"/>
                                <a:pt x="2158" y="1170"/>
                              </a:cubicBezTo>
                              <a:close/>
                              <a:moveTo>
                                <a:pt x="2288" y="1170"/>
                              </a:moveTo>
                              <a:cubicBezTo>
                                <a:pt x="2293" y="1170"/>
                                <a:pt x="2297" y="1167"/>
                                <a:pt x="2297" y="1162"/>
                              </a:cubicBezTo>
                              <a:cubicBezTo>
                                <a:pt x="2297" y="1157"/>
                                <a:pt x="2293" y="1153"/>
                                <a:pt x="2288" y="1153"/>
                              </a:cubicBezTo>
                              <a:cubicBezTo>
                                <a:pt x="2284" y="1153"/>
                                <a:pt x="2280" y="1157"/>
                                <a:pt x="2280" y="1162"/>
                              </a:cubicBezTo>
                              <a:cubicBezTo>
                                <a:pt x="2280" y="1167"/>
                                <a:pt x="2284" y="1170"/>
                                <a:pt x="2288" y="1170"/>
                              </a:cubicBezTo>
                              <a:close/>
                              <a:moveTo>
                                <a:pt x="2332" y="1170"/>
                              </a:moveTo>
                              <a:cubicBezTo>
                                <a:pt x="2336" y="1170"/>
                                <a:pt x="2340" y="1167"/>
                                <a:pt x="2340" y="1162"/>
                              </a:cubicBezTo>
                              <a:cubicBezTo>
                                <a:pt x="2340" y="1157"/>
                                <a:pt x="2336" y="1153"/>
                                <a:pt x="2332" y="1153"/>
                              </a:cubicBezTo>
                              <a:cubicBezTo>
                                <a:pt x="2327" y="1153"/>
                                <a:pt x="2323" y="1157"/>
                                <a:pt x="2323" y="1162"/>
                              </a:cubicBezTo>
                              <a:cubicBezTo>
                                <a:pt x="2323" y="1167"/>
                                <a:pt x="2327" y="1170"/>
                                <a:pt x="2332" y="1170"/>
                              </a:cubicBezTo>
                              <a:close/>
                              <a:moveTo>
                                <a:pt x="170" y="1205"/>
                              </a:moveTo>
                              <a:cubicBezTo>
                                <a:pt x="170" y="1200"/>
                                <a:pt x="166" y="1196"/>
                                <a:pt x="161" y="1196"/>
                              </a:cubicBezTo>
                              <a:cubicBezTo>
                                <a:pt x="156" y="1196"/>
                                <a:pt x="152" y="1200"/>
                                <a:pt x="152" y="1205"/>
                              </a:cubicBezTo>
                              <a:cubicBezTo>
                                <a:pt x="152" y="1210"/>
                                <a:pt x="156" y="1214"/>
                                <a:pt x="161" y="1214"/>
                              </a:cubicBezTo>
                              <a:cubicBezTo>
                                <a:pt x="166" y="1214"/>
                                <a:pt x="170" y="1210"/>
                                <a:pt x="170" y="1205"/>
                              </a:cubicBezTo>
                              <a:close/>
                              <a:moveTo>
                                <a:pt x="326" y="1205"/>
                              </a:moveTo>
                              <a:cubicBezTo>
                                <a:pt x="326" y="1210"/>
                                <a:pt x="330" y="1214"/>
                                <a:pt x="335" y="1214"/>
                              </a:cubicBezTo>
                              <a:cubicBezTo>
                                <a:pt x="339" y="1214"/>
                                <a:pt x="343" y="1210"/>
                                <a:pt x="343" y="1205"/>
                              </a:cubicBezTo>
                              <a:cubicBezTo>
                                <a:pt x="343" y="1200"/>
                                <a:pt x="339" y="1196"/>
                                <a:pt x="335" y="1196"/>
                              </a:cubicBezTo>
                              <a:cubicBezTo>
                                <a:pt x="330" y="1196"/>
                                <a:pt x="326" y="1200"/>
                                <a:pt x="326" y="1205"/>
                              </a:cubicBezTo>
                              <a:close/>
                              <a:moveTo>
                                <a:pt x="499" y="1205"/>
                              </a:moveTo>
                              <a:cubicBezTo>
                                <a:pt x="499" y="1210"/>
                                <a:pt x="503" y="1214"/>
                                <a:pt x="508" y="1214"/>
                              </a:cubicBezTo>
                              <a:cubicBezTo>
                                <a:pt x="513" y="1214"/>
                                <a:pt x="517" y="1210"/>
                                <a:pt x="517" y="1205"/>
                              </a:cubicBezTo>
                              <a:cubicBezTo>
                                <a:pt x="517" y="1200"/>
                                <a:pt x="513" y="1196"/>
                                <a:pt x="508" y="1196"/>
                              </a:cubicBezTo>
                              <a:cubicBezTo>
                                <a:pt x="503" y="1196"/>
                                <a:pt x="499" y="1200"/>
                                <a:pt x="499" y="1205"/>
                              </a:cubicBezTo>
                              <a:close/>
                              <a:moveTo>
                                <a:pt x="595" y="1214"/>
                              </a:moveTo>
                              <a:cubicBezTo>
                                <a:pt x="600" y="1214"/>
                                <a:pt x="604" y="1210"/>
                                <a:pt x="604" y="1205"/>
                              </a:cubicBezTo>
                              <a:cubicBezTo>
                                <a:pt x="604" y="1200"/>
                                <a:pt x="600" y="1196"/>
                                <a:pt x="595" y="1196"/>
                              </a:cubicBezTo>
                              <a:cubicBezTo>
                                <a:pt x="590" y="1196"/>
                                <a:pt x="586" y="1200"/>
                                <a:pt x="586" y="1205"/>
                              </a:cubicBezTo>
                              <a:cubicBezTo>
                                <a:pt x="586" y="1210"/>
                                <a:pt x="590" y="1214"/>
                                <a:pt x="595" y="1214"/>
                              </a:cubicBezTo>
                              <a:close/>
                              <a:moveTo>
                                <a:pt x="673" y="1205"/>
                              </a:moveTo>
                              <a:cubicBezTo>
                                <a:pt x="673" y="1210"/>
                                <a:pt x="677" y="1214"/>
                                <a:pt x="682" y="1214"/>
                              </a:cubicBezTo>
                              <a:cubicBezTo>
                                <a:pt x="687" y="1214"/>
                                <a:pt x="691" y="1210"/>
                                <a:pt x="691" y="1205"/>
                              </a:cubicBezTo>
                              <a:cubicBezTo>
                                <a:pt x="691" y="1200"/>
                                <a:pt x="687" y="1196"/>
                                <a:pt x="682" y="1196"/>
                              </a:cubicBezTo>
                              <a:cubicBezTo>
                                <a:pt x="677" y="1196"/>
                                <a:pt x="673" y="1200"/>
                                <a:pt x="673" y="1205"/>
                              </a:cubicBezTo>
                              <a:close/>
                              <a:moveTo>
                                <a:pt x="994" y="1205"/>
                              </a:moveTo>
                              <a:cubicBezTo>
                                <a:pt x="994" y="1200"/>
                                <a:pt x="991" y="1196"/>
                                <a:pt x="986" y="1196"/>
                              </a:cubicBezTo>
                              <a:cubicBezTo>
                                <a:pt x="981" y="1196"/>
                                <a:pt x="977" y="1200"/>
                                <a:pt x="977" y="1205"/>
                              </a:cubicBezTo>
                              <a:cubicBezTo>
                                <a:pt x="977" y="1210"/>
                                <a:pt x="981" y="1214"/>
                                <a:pt x="986" y="1214"/>
                              </a:cubicBezTo>
                              <a:cubicBezTo>
                                <a:pt x="991" y="1214"/>
                                <a:pt x="994" y="1210"/>
                                <a:pt x="994" y="1205"/>
                              </a:cubicBezTo>
                              <a:close/>
                              <a:moveTo>
                                <a:pt x="1038" y="1205"/>
                              </a:moveTo>
                              <a:cubicBezTo>
                                <a:pt x="1038" y="1200"/>
                                <a:pt x="1034" y="1196"/>
                                <a:pt x="1029" y="1196"/>
                              </a:cubicBezTo>
                              <a:cubicBezTo>
                                <a:pt x="1024" y="1196"/>
                                <a:pt x="1021" y="1200"/>
                                <a:pt x="1021" y="1205"/>
                              </a:cubicBezTo>
                              <a:cubicBezTo>
                                <a:pt x="1021" y="1210"/>
                                <a:pt x="1024" y="1214"/>
                                <a:pt x="1029" y="1214"/>
                              </a:cubicBezTo>
                              <a:cubicBezTo>
                                <a:pt x="1034" y="1214"/>
                                <a:pt x="1038" y="1210"/>
                                <a:pt x="1038" y="1205"/>
                              </a:cubicBezTo>
                              <a:close/>
                              <a:moveTo>
                                <a:pt x="1194" y="1205"/>
                              </a:moveTo>
                              <a:cubicBezTo>
                                <a:pt x="1194" y="1210"/>
                                <a:pt x="1198" y="1214"/>
                                <a:pt x="1203" y="1214"/>
                              </a:cubicBezTo>
                              <a:cubicBezTo>
                                <a:pt x="1208" y="1214"/>
                                <a:pt x="1212" y="1210"/>
                                <a:pt x="1212" y="1205"/>
                              </a:cubicBezTo>
                              <a:cubicBezTo>
                                <a:pt x="1212" y="1200"/>
                                <a:pt x="1208" y="1196"/>
                                <a:pt x="1203" y="1196"/>
                              </a:cubicBezTo>
                              <a:cubicBezTo>
                                <a:pt x="1198" y="1196"/>
                                <a:pt x="1194" y="1200"/>
                                <a:pt x="1194" y="1205"/>
                              </a:cubicBezTo>
                              <a:close/>
                              <a:moveTo>
                                <a:pt x="1255" y="1205"/>
                              </a:moveTo>
                              <a:cubicBezTo>
                                <a:pt x="1255" y="1200"/>
                                <a:pt x="1251" y="1196"/>
                                <a:pt x="1246" y="1196"/>
                              </a:cubicBezTo>
                              <a:cubicBezTo>
                                <a:pt x="1241" y="1196"/>
                                <a:pt x="1238" y="1200"/>
                                <a:pt x="1238" y="1205"/>
                              </a:cubicBezTo>
                              <a:cubicBezTo>
                                <a:pt x="1238" y="1210"/>
                                <a:pt x="1241" y="1214"/>
                                <a:pt x="1246" y="1214"/>
                              </a:cubicBezTo>
                              <a:cubicBezTo>
                                <a:pt x="1251" y="1214"/>
                                <a:pt x="1255" y="1210"/>
                                <a:pt x="1255" y="1205"/>
                              </a:cubicBezTo>
                              <a:close/>
                              <a:moveTo>
                                <a:pt x="1290" y="1214"/>
                              </a:moveTo>
                              <a:cubicBezTo>
                                <a:pt x="1294" y="1214"/>
                                <a:pt x="1298" y="1210"/>
                                <a:pt x="1298" y="1205"/>
                              </a:cubicBezTo>
                              <a:cubicBezTo>
                                <a:pt x="1298" y="1200"/>
                                <a:pt x="1294" y="1196"/>
                                <a:pt x="1290" y="1196"/>
                              </a:cubicBezTo>
                              <a:cubicBezTo>
                                <a:pt x="1285" y="1196"/>
                                <a:pt x="1281" y="1200"/>
                                <a:pt x="1281" y="1205"/>
                              </a:cubicBezTo>
                              <a:cubicBezTo>
                                <a:pt x="1281" y="1210"/>
                                <a:pt x="1285" y="1214"/>
                                <a:pt x="1290" y="1214"/>
                              </a:cubicBezTo>
                              <a:close/>
                              <a:moveTo>
                                <a:pt x="1594" y="1196"/>
                              </a:moveTo>
                              <a:cubicBezTo>
                                <a:pt x="1589" y="1196"/>
                                <a:pt x="1585" y="1200"/>
                                <a:pt x="1585" y="1205"/>
                              </a:cubicBezTo>
                              <a:cubicBezTo>
                                <a:pt x="1585" y="1210"/>
                                <a:pt x="1589" y="1214"/>
                                <a:pt x="1594" y="1214"/>
                              </a:cubicBezTo>
                              <a:cubicBezTo>
                                <a:pt x="1598" y="1214"/>
                                <a:pt x="1602" y="1210"/>
                                <a:pt x="1602" y="1205"/>
                              </a:cubicBezTo>
                              <a:cubicBezTo>
                                <a:pt x="1602" y="1200"/>
                                <a:pt x="1598" y="1196"/>
                                <a:pt x="1594" y="1196"/>
                              </a:cubicBezTo>
                              <a:close/>
                              <a:moveTo>
                                <a:pt x="1689" y="1205"/>
                              </a:moveTo>
                              <a:cubicBezTo>
                                <a:pt x="1689" y="1200"/>
                                <a:pt x="1685" y="1196"/>
                                <a:pt x="1680" y="1196"/>
                              </a:cubicBezTo>
                              <a:cubicBezTo>
                                <a:pt x="1676" y="1196"/>
                                <a:pt x="1672" y="1200"/>
                                <a:pt x="1672" y="1205"/>
                              </a:cubicBezTo>
                              <a:cubicBezTo>
                                <a:pt x="1672" y="1210"/>
                                <a:pt x="1676" y="1214"/>
                                <a:pt x="1680" y="1214"/>
                              </a:cubicBezTo>
                              <a:cubicBezTo>
                                <a:pt x="1685" y="1214"/>
                                <a:pt x="1689" y="1210"/>
                                <a:pt x="1689" y="1205"/>
                              </a:cubicBezTo>
                              <a:close/>
                              <a:moveTo>
                                <a:pt x="1898" y="1196"/>
                              </a:moveTo>
                              <a:cubicBezTo>
                                <a:pt x="1893" y="1196"/>
                                <a:pt x="1889" y="1200"/>
                                <a:pt x="1889" y="1205"/>
                              </a:cubicBezTo>
                              <a:cubicBezTo>
                                <a:pt x="1889" y="1210"/>
                                <a:pt x="1893" y="1214"/>
                                <a:pt x="1898" y="1214"/>
                              </a:cubicBezTo>
                              <a:cubicBezTo>
                                <a:pt x="1902" y="1214"/>
                                <a:pt x="1906" y="1210"/>
                                <a:pt x="1906" y="1205"/>
                              </a:cubicBezTo>
                              <a:cubicBezTo>
                                <a:pt x="1906" y="1200"/>
                                <a:pt x="1902" y="1196"/>
                                <a:pt x="1898" y="1196"/>
                              </a:cubicBezTo>
                              <a:close/>
                              <a:moveTo>
                                <a:pt x="2019" y="1205"/>
                              </a:moveTo>
                              <a:cubicBezTo>
                                <a:pt x="2019" y="1210"/>
                                <a:pt x="2023" y="1214"/>
                                <a:pt x="2028" y="1214"/>
                              </a:cubicBezTo>
                              <a:cubicBezTo>
                                <a:pt x="2033" y="1214"/>
                                <a:pt x="2036" y="1210"/>
                                <a:pt x="2036" y="1205"/>
                              </a:cubicBezTo>
                              <a:cubicBezTo>
                                <a:pt x="2036" y="1200"/>
                                <a:pt x="2033" y="1196"/>
                                <a:pt x="2028" y="1196"/>
                              </a:cubicBezTo>
                              <a:cubicBezTo>
                                <a:pt x="2023" y="1196"/>
                                <a:pt x="2019" y="1200"/>
                                <a:pt x="2019" y="1205"/>
                              </a:cubicBezTo>
                              <a:close/>
                              <a:moveTo>
                                <a:pt x="2123" y="1205"/>
                              </a:moveTo>
                              <a:cubicBezTo>
                                <a:pt x="2123" y="1200"/>
                                <a:pt x="2119" y="1196"/>
                                <a:pt x="2115" y="1196"/>
                              </a:cubicBezTo>
                              <a:cubicBezTo>
                                <a:pt x="2110" y="1196"/>
                                <a:pt x="2106" y="1200"/>
                                <a:pt x="2106" y="1205"/>
                              </a:cubicBezTo>
                              <a:cubicBezTo>
                                <a:pt x="2106" y="1210"/>
                                <a:pt x="2110" y="1214"/>
                                <a:pt x="2115" y="1214"/>
                              </a:cubicBezTo>
                              <a:cubicBezTo>
                                <a:pt x="2119" y="1214"/>
                                <a:pt x="2123" y="1210"/>
                                <a:pt x="2123" y="1205"/>
                              </a:cubicBezTo>
                              <a:close/>
                              <a:moveTo>
                                <a:pt x="31" y="1240"/>
                              </a:moveTo>
                              <a:cubicBezTo>
                                <a:pt x="26" y="1240"/>
                                <a:pt x="22" y="1244"/>
                                <a:pt x="22" y="1249"/>
                              </a:cubicBezTo>
                              <a:cubicBezTo>
                                <a:pt x="22" y="1253"/>
                                <a:pt x="26" y="1257"/>
                                <a:pt x="31" y="1257"/>
                              </a:cubicBezTo>
                              <a:cubicBezTo>
                                <a:pt x="35" y="1257"/>
                                <a:pt x="39" y="1253"/>
                                <a:pt x="39" y="1249"/>
                              </a:cubicBezTo>
                              <a:cubicBezTo>
                                <a:pt x="39" y="1244"/>
                                <a:pt x="35" y="1240"/>
                                <a:pt x="31" y="1240"/>
                              </a:cubicBezTo>
                              <a:close/>
                              <a:moveTo>
                                <a:pt x="213" y="1249"/>
                              </a:moveTo>
                              <a:cubicBezTo>
                                <a:pt x="213" y="1244"/>
                                <a:pt x="209" y="1240"/>
                                <a:pt x="204" y="1240"/>
                              </a:cubicBezTo>
                              <a:cubicBezTo>
                                <a:pt x="199" y="1240"/>
                                <a:pt x="196" y="1244"/>
                                <a:pt x="196" y="1249"/>
                              </a:cubicBezTo>
                              <a:cubicBezTo>
                                <a:pt x="196" y="1253"/>
                                <a:pt x="199" y="1257"/>
                                <a:pt x="204" y="1257"/>
                              </a:cubicBezTo>
                              <a:cubicBezTo>
                                <a:pt x="209" y="1257"/>
                                <a:pt x="213" y="1253"/>
                                <a:pt x="213" y="1249"/>
                              </a:cubicBezTo>
                              <a:close/>
                              <a:moveTo>
                                <a:pt x="421" y="1240"/>
                              </a:moveTo>
                              <a:cubicBezTo>
                                <a:pt x="417" y="1240"/>
                                <a:pt x="413" y="1244"/>
                                <a:pt x="413" y="1249"/>
                              </a:cubicBezTo>
                              <a:cubicBezTo>
                                <a:pt x="413" y="1253"/>
                                <a:pt x="417" y="1257"/>
                                <a:pt x="421" y="1257"/>
                              </a:cubicBezTo>
                              <a:cubicBezTo>
                                <a:pt x="426" y="1257"/>
                                <a:pt x="430" y="1253"/>
                                <a:pt x="430" y="1249"/>
                              </a:cubicBezTo>
                              <a:cubicBezTo>
                                <a:pt x="430" y="1244"/>
                                <a:pt x="426" y="1240"/>
                                <a:pt x="421" y="1240"/>
                              </a:cubicBezTo>
                              <a:close/>
                              <a:moveTo>
                                <a:pt x="456" y="1249"/>
                              </a:moveTo>
                              <a:cubicBezTo>
                                <a:pt x="456" y="1253"/>
                                <a:pt x="460" y="1257"/>
                                <a:pt x="465" y="1257"/>
                              </a:cubicBezTo>
                              <a:cubicBezTo>
                                <a:pt x="470" y="1257"/>
                                <a:pt x="473" y="1253"/>
                                <a:pt x="473" y="1249"/>
                              </a:cubicBezTo>
                              <a:cubicBezTo>
                                <a:pt x="473" y="1244"/>
                                <a:pt x="470" y="1240"/>
                                <a:pt x="465" y="1240"/>
                              </a:cubicBezTo>
                              <a:cubicBezTo>
                                <a:pt x="460" y="1240"/>
                                <a:pt x="456" y="1244"/>
                                <a:pt x="456" y="1249"/>
                              </a:cubicBezTo>
                              <a:close/>
                              <a:moveTo>
                                <a:pt x="638" y="1240"/>
                              </a:moveTo>
                              <a:cubicBezTo>
                                <a:pt x="634" y="1240"/>
                                <a:pt x="630" y="1244"/>
                                <a:pt x="630" y="1249"/>
                              </a:cubicBezTo>
                              <a:cubicBezTo>
                                <a:pt x="630" y="1253"/>
                                <a:pt x="634" y="1257"/>
                                <a:pt x="638" y="1257"/>
                              </a:cubicBezTo>
                              <a:cubicBezTo>
                                <a:pt x="643" y="1257"/>
                                <a:pt x="647" y="1253"/>
                                <a:pt x="647" y="1249"/>
                              </a:cubicBezTo>
                              <a:cubicBezTo>
                                <a:pt x="647" y="1244"/>
                                <a:pt x="643" y="1240"/>
                                <a:pt x="638" y="1240"/>
                              </a:cubicBezTo>
                              <a:close/>
                              <a:moveTo>
                                <a:pt x="760" y="1249"/>
                              </a:moveTo>
                              <a:cubicBezTo>
                                <a:pt x="760" y="1253"/>
                                <a:pt x="764" y="1257"/>
                                <a:pt x="769" y="1257"/>
                              </a:cubicBezTo>
                              <a:cubicBezTo>
                                <a:pt x="773" y="1257"/>
                                <a:pt x="777" y="1253"/>
                                <a:pt x="777" y="1249"/>
                              </a:cubicBezTo>
                              <a:cubicBezTo>
                                <a:pt x="777" y="1244"/>
                                <a:pt x="773" y="1240"/>
                                <a:pt x="769" y="1240"/>
                              </a:cubicBezTo>
                              <a:cubicBezTo>
                                <a:pt x="764" y="1240"/>
                                <a:pt x="760" y="1244"/>
                                <a:pt x="760" y="1249"/>
                              </a:cubicBezTo>
                              <a:close/>
                              <a:moveTo>
                                <a:pt x="864" y="1249"/>
                              </a:moveTo>
                              <a:cubicBezTo>
                                <a:pt x="864" y="1244"/>
                                <a:pt x="860" y="1240"/>
                                <a:pt x="856" y="1240"/>
                              </a:cubicBezTo>
                              <a:cubicBezTo>
                                <a:pt x="851" y="1240"/>
                                <a:pt x="847" y="1244"/>
                                <a:pt x="847" y="1249"/>
                              </a:cubicBezTo>
                              <a:cubicBezTo>
                                <a:pt x="847" y="1253"/>
                                <a:pt x="851" y="1257"/>
                                <a:pt x="856" y="1257"/>
                              </a:cubicBezTo>
                              <a:cubicBezTo>
                                <a:pt x="860" y="1257"/>
                                <a:pt x="864" y="1253"/>
                                <a:pt x="864" y="1249"/>
                              </a:cubicBezTo>
                              <a:close/>
                              <a:moveTo>
                                <a:pt x="1064" y="1249"/>
                              </a:moveTo>
                              <a:cubicBezTo>
                                <a:pt x="1064" y="1253"/>
                                <a:pt x="1068" y="1257"/>
                                <a:pt x="1073" y="1257"/>
                              </a:cubicBezTo>
                              <a:cubicBezTo>
                                <a:pt x="1077" y="1257"/>
                                <a:pt x="1081" y="1253"/>
                                <a:pt x="1081" y="1249"/>
                              </a:cubicBezTo>
                              <a:cubicBezTo>
                                <a:pt x="1081" y="1244"/>
                                <a:pt x="1077" y="1240"/>
                                <a:pt x="1073" y="1240"/>
                              </a:cubicBezTo>
                              <a:cubicBezTo>
                                <a:pt x="1068" y="1240"/>
                                <a:pt x="1064" y="1244"/>
                                <a:pt x="1064" y="1249"/>
                              </a:cubicBezTo>
                              <a:close/>
                              <a:moveTo>
                                <a:pt x="1377" y="1257"/>
                              </a:moveTo>
                              <a:cubicBezTo>
                                <a:pt x="1381" y="1257"/>
                                <a:pt x="1385" y="1253"/>
                                <a:pt x="1385" y="1249"/>
                              </a:cubicBezTo>
                              <a:cubicBezTo>
                                <a:pt x="1385" y="1244"/>
                                <a:pt x="1381" y="1240"/>
                                <a:pt x="1377" y="1240"/>
                              </a:cubicBezTo>
                              <a:cubicBezTo>
                                <a:pt x="1372" y="1240"/>
                                <a:pt x="1368" y="1244"/>
                                <a:pt x="1368" y="1249"/>
                              </a:cubicBezTo>
                              <a:cubicBezTo>
                                <a:pt x="1368" y="1253"/>
                                <a:pt x="1372" y="1257"/>
                                <a:pt x="1377" y="1257"/>
                              </a:cubicBezTo>
                              <a:close/>
                              <a:moveTo>
                                <a:pt x="1628" y="1249"/>
                              </a:moveTo>
                              <a:cubicBezTo>
                                <a:pt x="1628" y="1253"/>
                                <a:pt x="1632" y="1257"/>
                                <a:pt x="1637" y="1257"/>
                              </a:cubicBezTo>
                              <a:cubicBezTo>
                                <a:pt x="1642" y="1257"/>
                                <a:pt x="1646" y="1253"/>
                                <a:pt x="1646" y="1249"/>
                              </a:cubicBezTo>
                              <a:cubicBezTo>
                                <a:pt x="1646" y="1244"/>
                                <a:pt x="1642" y="1240"/>
                                <a:pt x="1637" y="1240"/>
                              </a:cubicBezTo>
                              <a:cubicBezTo>
                                <a:pt x="1632" y="1240"/>
                                <a:pt x="1628" y="1244"/>
                                <a:pt x="1628" y="1249"/>
                              </a:cubicBezTo>
                              <a:close/>
                              <a:moveTo>
                                <a:pt x="1776" y="1249"/>
                              </a:moveTo>
                              <a:cubicBezTo>
                                <a:pt x="1776" y="1244"/>
                                <a:pt x="1772" y="1240"/>
                                <a:pt x="1767" y="1240"/>
                              </a:cubicBezTo>
                              <a:cubicBezTo>
                                <a:pt x="1763" y="1240"/>
                                <a:pt x="1759" y="1244"/>
                                <a:pt x="1759" y="1249"/>
                              </a:cubicBezTo>
                              <a:cubicBezTo>
                                <a:pt x="1759" y="1253"/>
                                <a:pt x="1763" y="1257"/>
                                <a:pt x="1767" y="1257"/>
                              </a:cubicBezTo>
                              <a:cubicBezTo>
                                <a:pt x="1772" y="1257"/>
                                <a:pt x="1776" y="1253"/>
                                <a:pt x="1776" y="1249"/>
                              </a:cubicBezTo>
                              <a:close/>
                              <a:moveTo>
                                <a:pt x="1845" y="1249"/>
                              </a:moveTo>
                              <a:cubicBezTo>
                                <a:pt x="1845" y="1253"/>
                                <a:pt x="1849" y="1257"/>
                                <a:pt x="1854" y="1257"/>
                              </a:cubicBezTo>
                              <a:cubicBezTo>
                                <a:pt x="1859" y="1257"/>
                                <a:pt x="1863" y="1253"/>
                                <a:pt x="1863" y="1249"/>
                              </a:cubicBezTo>
                              <a:cubicBezTo>
                                <a:pt x="1863" y="1244"/>
                                <a:pt x="1859" y="1240"/>
                                <a:pt x="1854" y="1240"/>
                              </a:cubicBezTo>
                              <a:cubicBezTo>
                                <a:pt x="1849" y="1240"/>
                                <a:pt x="1845" y="1244"/>
                                <a:pt x="1845" y="1249"/>
                              </a:cubicBezTo>
                              <a:close/>
                              <a:moveTo>
                                <a:pt x="1950" y="1249"/>
                              </a:moveTo>
                              <a:cubicBezTo>
                                <a:pt x="1950" y="1244"/>
                                <a:pt x="1946" y="1240"/>
                                <a:pt x="1941" y="1240"/>
                              </a:cubicBezTo>
                              <a:cubicBezTo>
                                <a:pt x="1936" y="1240"/>
                                <a:pt x="1932" y="1244"/>
                                <a:pt x="1932" y="1249"/>
                              </a:cubicBezTo>
                              <a:cubicBezTo>
                                <a:pt x="1932" y="1253"/>
                                <a:pt x="1936" y="1257"/>
                                <a:pt x="1941" y="1257"/>
                              </a:cubicBezTo>
                              <a:cubicBezTo>
                                <a:pt x="1946" y="1257"/>
                                <a:pt x="1950" y="1253"/>
                                <a:pt x="1950" y="1249"/>
                              </a:cubicBezTo>
                              <a:close/>
                              <a:moveTo>
                                <a:pt x="1993" y="1249"/>
                              </a:moveTo>
                              <a:cubicBezTo>
                                <a:pt x="1993" y="1244"/>
                                <a:pt x="1989" y="1240"/>
                                <a:pt x="1984" y="1240"/>
                              </a:cubicBezTo>
                              <a:cubicBezTo>
                                <a:pt x="1980" y="1240"/>
                                <a:pt x="1976" y="1244"/>
                                <a:pt x="1976" y="1249"/>
                              </a:cubicBezTo>
                              <a:cubicBezTo>
                                <a:pt x="1976" y="1253"/>
                                <a:pt x="1980" y="1257"/>
                                <a:pt x="1984" y="1257"/>
                              </a:cubicBezTo>
                              <a:cubicBezTo>
                                <a:pt x="1989" y="1257"/>
                                <a:pt x="1993" y="1253"/>
                                <a:pt x="1993" y="1249"/>
                              </a:cubicBezTo>
                              <a:close/>
                              <a:moveTo>
                                <a:pt x="2115" y="1257"/>
                              </a:moveTo>
                              <a:cubicBezTo>
                                <a:pt x="2119" y="1257"/>
                                <a:pt x="2123" y="1253"/>
                                <a:pt x="2123" y="1249"/>
                              </a:cubicBezTo>
                              <a:cubicBezTo>
                                <a:pt x="2123" y="1244"/>
                                <a:pt x="2119" y="1240"/>
                                <a:pt x="2115" y="1240"/>
                              </a:cubicBezTo>
                              <a:cubicBezTo>
                                <a:pt x="2110" y="1240"/>
                                <a:pt x="2106" y="1244"/>
                                <a:pt x="2106" y="1249"/>
                              </a:cubicBezTo>
                              <a:cubicBezTo>
                                <a:pt x="2106" y="1253"/>
                                <a:pt x="2110" y="1257"/>
                                <a:pt x="2115" y="1257"/>
                              </a:cubicBezTo>
                              <a:close/>
                              <a:moveTo>
                                <a:pt x="2288" y="1240"/>
                              </a:moveTo>
                              <a:cubicBezTo>
                                <a:pt x="2284" y="1240"/>
                                <a:pt x="2280" y="1244"/>
                                <a:pt x="2280" y="1249"/>
                              </a:cubicBezTo>
                              <a:cubicBezTo>
                                <a:pt x="2280" y="1253"/>
                                <a:pt x="2284" y="1257"/>
                                <a:pt x="2288" y="1257"/>
                              </a:cubicBezTo>
                              <a:cubicBezTo>
                                <a:pt x="2293" y="1257"/>
                                <a:pt x="2297" y="1253"/>
                                <a:pt x="2297" y="1249"/>
                              </a:cubicBezTo>
                              <a:cubicBezTo>
                                <a:pt x="2297" y="1244"/>
                                <a:pt x="2293" y="1240"/>
                                <a:pt x="2288" y="1240"/>
                              </a:cubicBezTo>
                              <a:close/>
                              <a:moveTo>
                                <a:pt x="117" y="1301"/>
                              </a:moveTo>
                              <a:cubicBezTo>
                                <a:pt x="122" y="1301"/>
                                <a:pt x="126" y="1297"/>
                                <a:pt x="126" y="1292"/>
                              </a:cubicBezTo>
                              <a:cubicBezTo>
                                <a:pt x="126" y="1287"/>
                                <a:pt x="122" y="1283"/>
                                <a:pt x="117" y="1283"/>
                              </a:cubicBezTo>
                              <a:cubicBezTo>
                                <a:pt x="113" y="1283"/>
                                <a:pt x="109" y="1287"/>
                                <a:pt x="109" y="1292"/>
                              </a:cubicBezTo>
                              <a:cubicBezTo>
                                <a:pt x="109" y="1297"/>
                                <a:pt x="113" y="1301"/>
                                <a:pt x="117" y="1301"/>
                              </a:cubicBezTo>
                              <a:close/>
                              <a:moveTo>
                                <a:pt x="369" y="1292"/>
                              </a:moveTo>
                              <a:cubicBezTo>
                                <a:pt x="369" y="1297"/>
                                <a:pt x="373" y="1301"/>
                                <a:pt x="378" y="1301"/>
                              </a:cubicBezTo>
                              <a:cubicBezTo>
                                <a:pt x="383" y="1301"/>
                                <a:pt x="387" y="1297"/>
                                <a:pt x="387" y="1292"/>
                              </a:cubicBezTo>
                              <a:cubicBezTo>
                                <a:pt x="387" y="1287"/>
                                <a:pt x="383" y="1283"/>
                                <a:pt x="378" y="1283"/>
                              </a:cubicBezTo>
                              <a:cubicBezTo>
                                <a:pt x="373" y="1283"/>
                                <a:pt x="369" y="1287"/>
                                <a:pt x="369" y="1292"/>
                              </a:cubicBezTo>
                              <a:close/>
                              <a:moveTo>
                                <a:pt x="421" y="1283"/>
                              </a:moveTo>
                              <a:cubicBezTo>
                                <a:pt x="417" y="1283"/>
                                <a:pt x="413" y="1287"/>
                                <a:pt x="413" y="1292"/>
                              </a:cubicBezTo>
                              <a:cubicBezTo>
                                <a:pt x="413" y="1297"/>
                                <a:pt x="417" y="1301"/>
                                <a:pt x="421" y="1301"/>
                              </a:cubicBezTo>
                              <a:cubicBezTo>
                                <a:pt x="426" y="1301"/>
                                <a:pt x="430" y="1297"/>
                                <a:pt x="430" y="1292"/>
                              </a:cubicBezTo>
                              <a:cubicBezTo>
                                <a:pt x="430" y="1287"/>
                                <a:pt x="426" y="1283"/>
                                <a:pt x="421" y="1283"/>
                              </a:cubicBezTo>
                              <a:close/>
                              <a:moveTo>
                                <a:pt x="812" y="1301"/>
                              </a:moveTo>
                              <a:cubicBezTo>
                                <a:pt x="817" y="1301"/>
                                <a:pt x="821" y="1297"/>
                                <a:pt x="821" y="1292"/>
                              </a:cubicBezTo>
                              <a:cubicBezTo>
                                <a:pt x="821" y="1287"/>
                                <a:pt x="817" y="1283"/>
                                <a:pt x="812" y="1283"/>
                              </a:cubicBezTo>
                              <a:cubicBezTo>
                                <a:pt x="807" y="1283"/>
                                <a:pt x="803" y="1287"/>
                                <a:pt x="803" y="1292"/>
                              </a:cubicBezTo>
                              <a:cubicBezTo>
                                <a:pt x="803" y="1297"/>
                                <a:pt x="807" y="1301"/>
                                <a:pt x="812" y="1301"/>
                              </a:cubicBezTo>
                              <a:close/>
                              <a:moveTo>
                                <a:pt x="856" y="1301"/>
                              </a:moveTo>
                              <a:cubicBezTo>
                                <a:pt x="860" y="1301"/>
                                <a:pt x="864" y="1297"/>
                                <a:pt x="864" y="1292"/>
                              </a:cubicBezTo>
                              <a:cubicBezTo>
                                <a:pt x="864" y="1287"/>
                                <a:pt x="860" y="1283"/>
                                <a:pt x="856" y="1283"/>
                              </a:cubicBezTo>
                              <a:cubicBezTo>
                                <a:pt x="851" y="1283"/>
                                <a:pt x="847" y="1287"/>
                                <a:pt x="847" y="1292"/>
                              </a:cubicBezTo>
                              <a:cubicBezTo>
                                <a:pt x="847" y="1297"/>
                                <a:pt x="851" y="1301"/>
                                <a:pt x="856" y="1301"/>
                              </a:cubicBezTo>
                              <a:close/>
                              <a:moveTo>
                                <a:pt x="1021" y="1292"/>
                              </a:moveTo>
                              <a:cubicBezTo>
                                <a:pt x="1021" y="1297"/>
                                <a:pt x="1024" y="1301"/>
                                <a:pt x="1029" y="1301"/>
                              </a:cubicBezTo>
                              <a:cubicBezTo>
                                <a:pt x="1034" y="1301"/>
                                <a:pt x="1038" y="1297"/>
                                <a:pt x="1038" y="1292"/>
                              </a:cubicBezTo>
                              <a:cubicBezTo>
                                <a:pt x="1038" y="1287"/>
                                <a:pt x="1034" y="1283"/>
                                <a:pt x="1029" y="1283"/>
                              </a:cubicBezTo>
                              <a:cubicBezTo>
                                <a:pt x="1024" y="1283"/>
                                <a:pt x="1021" y="1287"/>
                                <a:pt x="1021" y="1292"/>
                              </a:cubicBezTo>
                              <a:close/>
                              <a:moveTo>
                                <a:pt x="1290" y="1301"/>
                              </a:moveTo>
                              <a:cubicBezTo>
                                <a:pt x="1294" y="1301"/>
                                <a:pt x="1298" y="1297"/>
                                <a:pt x="1298" y="1292"/>
                              </a:cubicBezTo>
                              <a:cubicBezTo>
                                <a:pt x="1298" y="1287"/>
                                <a:pt x="1294" y="1283"/>
                                <a:pt x="1290" y="1283"/>
                              </a:cubicBezTo>
                              <a:cubicBezTo>
                                <a:pt x="1285" y="1283"/>
                                <a:pt x="1281" y="1287"/>
                                <a:pt x="1281" y="1292"/>
                              </a:cubicBezTo>
                              <a:cubicBezTo>
                                <a:pt x="1281" y="1297"/>
                                <a:pt x="1285" y="1301"/>
                                <a:pt x="1290" y="1301"/>
                              </a:cubicBezTo>
                              <a:close/>
                              <a:moveTo>
                                <a:pt x="1377" y="1283"/>
                              </a:moveTo>
                              <a:cubicBezTo>
                                <a:pt x="1372" y="1283"/>
                                <a:pt x="1368" y="1287"/>
                                <a:pt x="1368" y="1292"/>
                              </a:cubicBezTo>
                              <a:cubicBezTo>
                                <a:pt x="1368" y="1297"/>
                                <a:pt x="1372" y="1301"/>
                                <a:pt x="1377" y="1301"/>
                              </a:cubicBezTo>
                              <a:cubicBezTo>
                                <a:pt x="1381" y="1301"/>
                                <a:pt x="1385" y="1297"/>
                                <a:pt x="1385" y="1292"/>
                              </a:cubicBezTo>
                              <a:cubicBezTo>
                                <a:pt x="1385" y="1287"/>
                                <a:pt x="1381" y="1283"/>
                                <a:pt x="1377" y="1283"/>
                              </a:cubicBezTo>
                              <a:close/>
                              <a:moveTo>
                                <a:pt x="1429" y="1292"/>
                              </a:moveTo>
                              <a:cubicBezTo>
                                <a:pt x="1429" y="1287"/>
                                <a:pt x="1425" y="1283"/>
                                <a:pt x="1420" y="1283"/>
                              </a:cubicBezTo>
                              <a:cubicBezTo>
                                <a:pt x="1415" y="1283"/>
                                <a:pt x="1411" y="1287"/>
                                <a:pt x="1411" y="1292"/>
                              </a:cubicBezTo>
                              <a:cubicBezTo>
                                <a:pt x="1411" y="1297"/>
                                <a:pt x="1415" y="1301"/>
                                <a:pt x="1420" y="1301"/>
                              </a:cubicBezTo>
                              <a:cubicBezTo>
                                <a:pt x="1425" y="1301"/>
                                <a:pt x="1429" y="1297"/>
                                <a:pt x="1429" y="1292"/>
                              </a:cubicBezTo>
                              <a:close/>
                              <a:moveTo>
                                <a:pt x="1689" y="1292"/>
                              </a:moveTo>
                              <a:cubicBezTo>
                                <a:pt x="1689" y="1287"/>
                                <a:pt x="1685" y="1283"/>
                                <a:pt x="1680" y="1283"/>
                              </a:cubicBezTo>
                              <a:cubicBezTo>
                                <a:pt x="1676" y="1283"/>
                                <a:pt x="1672" y="1287"/>
                                <a:pt x="1672" y="1292"/>
                              </a:cubicBezTo>
                              <a:cubicBezTo>
                                <a:pt x="1672" y="1297"/>
                                <a:pt x="1676" y="1301"/>
                                <a:pt x="1680" y="1301"/>
                              </a:cubicBezTo>
                              <a:cubicBezTo>
                                <a:pt x="1685" y="1301"/>
                                <a:pt x="1689" y="1297"/>
                                <a:pt x="1689" y="1292"/>
                              </a:cubicBezTo>
                              <a:close/>
                              <a:moveTo>
                                <a:pt x="1733" y="1292"/>
                              </a:moveTo>
                              <a:cubicBezTo>
                                <a:pt x="1733" y="1287"/>
                                <a:pt x="1729" y="1283"/>
                                <a:pt x="1724" y="1283"/>
                              </a:cubicBezTo>
                              <a:cubicBezTo>
                                <a:pt x="1719" y="1283"/>
                                <a:pt x="1715" y="1287"/>
                                <a:pt x="1715" y="1292"/>
                              </a:cubicBezTo>
                              <a:cubicBezTo>
                                <a:pt x="1715" y="1297"/>
                                <a:pt x="1719" y="1301"/>
                                <a:pt x="1724" y="1301"/>
                              </a:cubicBezTo>
                              <a:cubicBezTo>
                                <a:pt x="1729" y="1301"/>
                                <a:pt x="1733" y="1297"/>
                                <a:pt x="1733" y="1292"/>
                              </a:cubicBezTo>
                              <a:close/>
                              <a:moveTo>
                                <a:pt x="1898" y="1283"/>
                              </a:moveTo>
                              <a:cubicBezTo>
                                <a:pt x="1893" y="1283"/>
                                <a:pt x="1889" y="1287"/>
                                <a:pt x="1889" y="1292"/>
                              </a:cubicBezTo>
                              <a:cubicBezTo>
                                <a:pt x="1889" y="1297"/>
                                <a:pt x="1893" y="1301"/>
                                <a:pt x="1898" y="1301"/>
                              </a:cubicBezTo>
                              <a:cubicBezTo>
                                <a:pt x="1902" y="1301"/>
                                <a:pt x="1906" y="1297"/>
                                <a:pt x="1906" y="1292"/>
                              </a:cubicBezTo>
                              <a:cubicBezTo>
                                <a:pt x="1906" y="1287"/>
                                <a:pt x="1902" y="1283"/>
                                <a:pt x="1898" y="1283"/>
                              </a:cubicBezTo>
                              <a:close/>
                              <a:moveTo>
                                <a:pt x="1984" y="1301"/>
                              </a:moveTo>
                              <a:cubicBezTo>
                                <a:pt x="1989" y="1301"/>
                                <a:pt x="1993" y="1297"/>
                                <a:pt x="1993" y="1292"/>
                              </a:cubicBezTo>
                              <a:cubicBezTo>
                                <a:pt x="1993" y="1287"/>
                                <a:pt x="1989" y="1283"/>
                                <a:pt x="1984" y="1283"/>
                              </a:cubicBezTo>
                              <a:cubicBezTo>
                                <a:pt x="1980" y="1283"/>
                                <a:pt x="1976" y="1287"/>
                                <a:pt x="1976" y="1292"/>
                              </a:cubicBezTo>
                              <a:cubicBezTo>
                                <a:pt x="1976" y="1297"/>
                                <a:pt x="1980" y="1301"/>
                                <a:pt x="1984" y="1301"/>
                              </a:cubicBezTo>
                              <a:close/>
                              <a:moveTo>
                                <a:pt x="2201" y="1301"/>
                              </a:moveTo>
                              <a:cubicBezTo>
                                <a:pt x="2206" y="1301"/>
                                <a:pt x="2210" y="1297"/>
                                <a:pt x="2210" y="1292"/>
                              </a:cubicBezTo>
                              <a:cubicBezTo>
                                <a:pt x="2210" y="1287"/>
                                <a:pt x="2206" y="1283"/>
                                <a:pt x="2201" y="1283"/>
                              </a:cubicBezTo>
                              <a:cubicBezTo>
                                <a:pt x="2197" y="1283"/>
                                <a:pt x="2193" y="1287"/>
                                <a:pt x="2193" y="1292"/>
                              </a:cubicBezTo>
                              <a:cubicBezTo>
                                <a:pt x="2193" y="1297"/>
                                <a:pt x="2197" y="1301"/>
                                <a:pt x="2201" y="1301"/>
                              </a:cubicBezTo>
                              <a:close/>
                              <a:moveTo>
                                <a:pt x="74" y="1344"/>
                              </a:moveTo>
                              <a:cubicBezTo>
                                <a:pt x="79" y="1344"/>
                                <a:pt x="83" y="1340"/>
                                <a:pt x="83" y="1335"/>
                              </a:cubicBezTo>
                              <a:cubicBezTo>
                                <a:pt x="83" y="1331"/>
                                <a:pt x="79" y="1327"/>
                                <a:pt x="74" y="1327"/>
                              </a:cubicBezTo>
                              <a:cubicBezTo>
                                <a:pt x="69" y="1327"/>
                                <a:pt x="65" y="1331"/>
                                <a:pt x="65" y="1335"/>
                              </a:cubicBezTo>
                              <a:cubicBezTo>
                                <a:pt x="65" y="1340"/>
                                <a:pt x="69" y="1344"/>
                                <a:pt x="74" y="1344"/>
                              </a:cubicBezTo>
                              <a:close/>
                              <a:moveTo>
                                <a:pt x="117" y="1327"/>
                              </a:moveTo>
                              <a:cubicBezTo>
                                <a:pt x="113" y="1327"/>
                                <a:pt x="109" y="1331"/>
                                <a:pt x="109" y="1335"/>
                              </a:cubicBezTo>
                              <a:cubicBezTo>
                                <a:pt x="109" y="1340"/>
                                <a:pt x="113" y="1344"/>
                                <a:pt x="117" y="1344"/>
                              </a:cubicBezTo>
                              <a:cubicBezTo>
                                <a:pt x="122" y="1344"/>
                                <a:pt x="126" y="1340"/>
                                <a:pt x="126" y="1335"/>
                              </a:cubicBezTo>
                              <a:cubicBezTo>
                                <a:pt x="126" y="1331"/>
                                <a:pt x="122" y="1327"/>
                                <a:pt x="117" y="1327"/>
                              </a:cubicBezTo>
                              <a:close/>
                              <a:moveTo>
                                <a:pt x="300" y="1335"/>
                              </a:moveTo>
                              <a:cubicBezTo>
                                <a:pt x="300" y="1331"/>
                                <a:pt x="296" y="1327"/>
                                <a:pt x="291" y="1327"/>
                              </a:cubicBezTo>
                              <a:cubicBezTo>
                                <a:pt x="286" y="1327"/>
                                <a:pt x="282" y="1331"/>
                                <a:pt x="282" y="1335"/>
                              </a:cubicBezTo>
                              <a:cubicBezTo>
                                <a:pt x="282" y="1340"/>
                                <a:pt x="286" y="1344"/>
                                <a:pt x="291" y="1344"/>
                              </a:cubicBezTo>
                              <a:cubicBezTo>
                                <a:pt x="296" y="1344"/>
                                <a:pt x="300" y="1340"/>
                                <a:pt x="300" y="1335"/>
                              </a:cubicBezTo>
                              <a:close/>
                              <a:moveTo>
                                <a:pt x="421" y="1327"/>
                              </a:moveTo>
                              <a:cubicBezTo>
                                <a:pt x="417" y="1327"/>
                                <a:pt x="413" y="1331"/>
                                <a:pt x="413" y="1335"/>
                              </a:cubicBezTo>
                              <a:cubicBezTo>
                                <a:pt x="413" y="1340"/>
                                <a:pt x="417" y="1344"/>
                                <a:pt x="421" y="1344"/>
                              </a:cubicBezTo>
                              <a:cubicBezTo>
                                <a:pt x="426" y="1344"/>
                                <a:pt x="430" y="1340"/>
                                <a:pt x="430" y="1335"/>
                              </a:cubicBezTo>
                              <a:cubicBezTo>
                                <a:pt x="430" y="1331"/>
                                <a:pt x="426" y="1327"/>
                                <a:pt x="421" y="1327"/>
                              </a:cubicBezTo>
                              <a:close/>
                              <a:moveTo>
                                <a:pt x="630" y="1335"/>
                              </a:moveTo>
                              <a:cubicBezTo>
                                <a:pt x="630" y="1340"/>
                                <a:pt x="634" y="1344"/>
                                <a:pt x="638" y="1344"/>
                              </a:cubicBezTo>
                              <a:cubicBezTo>
                                <a:pt x="643" y="1344"/>
                                <a:pt x="647" y="1340"/>
                                <a:pt x="647" y="1335"/>
                              </a:cubicBezTo>
                              <a:cubicBezTo>
                                <a:pt x="647" y="1331"/>
                                <a:pt x="643" y="1327"/>
                                <a:pt x="638" y="1327"/>
                              </a:cubicBezTo>
                              <a:cubicBezTo>
                                <a:pt x="634" y="1327"/>
                                <a:pt x="630" y="1331"/>
                                <a:pt x="630" y="1335"/>
                              </a:cubicBezTo>
                              <a:close/>
                              <a:moveTo>
                                <a:pt x="934" y="1335"/>
                              </a:moveTo>
                              <a:cubicBezTo>
                                <a:pt x="934" y="1340"/>
                                <a:pt x="938" y="1344"/>
                                <a:pt x="942" y="1344"/>
                              </a:cubicBezTo>
                              <a:cubicBezTo>
                                <a:pt x="947" y="1344"/>
                                <a:pt x="951" y="1340"/>
                                <a:pt x="951" y="1335"/>
                              </a:cubicBezTo>
                              <a:cubicBezTo>
                                <a:pt x="951" y="1331"/>
                                <a:pt x="947" y="1327"/>
                                <a:pt x="942" y="1327"/>
                              </a:cubicBezTo>
                              <a:cubicBezTo>
                                <a:pt x="938" y="1327"/>
                                <a:pt x="934" y="1331"/>
                                <a:pt x="934" y="1335"/>
                              </a:cubicBezTo>
                              <a:close/>
                              <a:moveTo>
                                <a:pt x="977" y="1335"/>
                              </a:moveTo>
                              <a:cubicBezTo>
                                <a:pt x="977" y="1340"/>
                                <a:pt x="981" y="1344"/>
                                <a:pt x="986" y="1344"/>
                              </a:cubicBezTo>
                              <a:cubicBezTo>
                                <a:pt x="991" y="1344"/>
                                <a:pt x="994" y="1340"/>
                                <a:pt x="994" y="1335"/>
                              </a:cubicBezTo>
                              <a:cubicBezTo>
                                <a:pt x="994" y="1331"/>
                                <a:pt x="991" y="1327"/>
                                <a:pt x="986" y="1327"/>
                              </a:cubicBezTo>
                              <a:cubicBezTo>
                                <a:pt x="981" y="1327"/>
                                <a:pt x="977" y="1331"/>
                                <a:pt x="977" y="1335"/>
                              </a:cubicBezTo>
                              <a:close/>
                              <a:moveTo>
                                <a:pt x="1125" y="1335"/>
                              </a:moveTo>
                              <a:cubicBezTo>
                                <a:pt x="1125" y="1331"/>
                                <a:pt x="1121" y="1327"/>
                                <a:pt x="1116" y="1327"/>
                              </a:cubicBezTo>
                              <a:cubicBezTo>
                                <a:pt x="1111" y="1327"/>
                                <a:pt x="1107" y="1331"/>
                                <a:pt x="1107" y="1335"/>
                              </a:cubicBezTo>
                              <a:cubicBezTo>
                                <a:pt x="1107" y="1340"/>
                                <a:pt x="1111" y="1344"/>
                                <a:pt x="1116" y="1344"/>
                              </a:cubicBezTo>
                              <a:cubicBezTo>
                                <a:pt x="1121" y="1344"/>
                                <a:pt x="1125" y="1340"/>
                                <a:pt x="1125" y="1335"/>
                              </a:cubicBezTo>
                              <a:close/>
                              <a:moveTo>
                                <a:pt x="1290" y="1344"/>
                              </a:moveTo>
                              <a:cubicBezTo>
                                <a:pt x="1294" y="1344"/>
                                <a:pt x="1298" y="1340"/>
                                <a:pt x="1298" y="1335"/>
                              </a:cubicBezTo>
                              <a:cubicBezTo>
                                <a:pt x="1298" y="1331"/>
                                <a:pt x="1294" y="1327"/>
                                <a:pt x="1290" y="1327"/>
                              </a:cubicBezTo>
                              <a:cubicBezTo>
                                <a:pt x="1285" y="1327"/>
                                <a:pt x="1281" y="1331"/>
                                <a:pt x="1281" y="1335"/>
                              </a:cubicBezTo>
                              <a:cubicBezTo>
                                <a:pt x="1281" y="1340"/>
                                <a:pt x="1285" y="1344"/>
                                <a:pt x="1290" y="1344"/>
                              </a:cubicBezTo>
                              <a:close/>
                              <a:moveTo>
                                <a:pt x="1463" y="1327"/>
                              </a:moveTo>
                              <a:cubicBezTo>
                                <a:pt x="1459" y="1327"/>
                                <a:pt x="1455" y="1331"/>
                                <a:pt x="1455" y="1335"/>
                              </a:cubicBezTo>
                              <a:cubicBezTo>
                                <a:pt x="1455" y="1340"/>
                                <a:pt x="1459" y="1344"/>
                                <a:pt x="1463" y="1344"/>
                              </a:cubicBezTo>
                              <a:cubicBezTo>
                                <a:pt x="1468" y="1344"/>
                                <a:pt x="1472" y="1340"/>
                                <a:pt x="1472" y="1335"/>
                              </a:cubicBezTo>
                              <a:cubicBezTo>
                                <a:pt x="1472" y="1331"/>
                                <a:pt x="1468" y="1327"/>
                                <a:pt x="1463" y="1327"/>
                              </a:cubicBezTo>
                              <a:close/>
                              <a:moveTo>
                                <a:pt x="1680" y="1344"/>
                              </a:moveTo>
                              <a:cubicBezTo>
                                <a:pt x="1685" y="1344"/>
                                <a:pt x="1689" y="1340"/>
                                <a:pt x="1689" y="1335"/>
                              </a:cubicBezTo>
                              <a:cubicBezTo>
                                <a:pt x="1689" y="1331"/>
                                <a:pt x="1685" y="1327"/>
                                <a:pt x="1680" y="1327"/>
                              </a:cubicBezTo>
                              <a:cubicBezTo>
                                <a:pt x="1676" y="1327"/>
                                <a:pt x="1672" y="1331"/>
                                <a:pt x="1672" y="1335"/>
                              </a:cubicBezTo>
                              <a:cubicBezTo>
                                <a:pt x="1672" y="1340"/>
                                <a:pt x="1676" y="1344"/>
                                <a:pt x="1680" y="1344"/>
                              </a:cubicBezTo>
                              <a:close/>
                              <a:moveTo>
                                <a:pt x="1863" y="1335"/>
                              </a:moveTo>
                              <a:cubicBezTo>
                                <a:pt x="1863" y="1331"/>
                                <a:pt x="1859" y="1327"/>
                                <a:pt x="1854" y="1327"/>
                              </a:cubicBezTo>
                              <a:cubicBezTo>
                                <a:pt x="1849" y="1327"/>
                                <a:pt x="1845" y="1331"/>
                                <a:pt x="1845" y="1335"/>
                              </a:cubicBezTo>
                              <a:cubicBezTo>
                                <a:pt x="1845" y="1340"/>
                                <a:pt x="1849" y="1344"/>
                                <a:pt x="1854" y="1344"/>
                              </a:cubicBezTo>
                              <a:cubicBezTo>
                                <a:pt x="1859" y="1344"/>
                                <a:pt x="1863" y="1340"/>
                                <a:pt x="1863" y="1335"/>
                              </a:cubicBezTo>
                              <a:close/>
                              <a:moveTo>
                                <a:pt x="1889" y="1335"/>
                              </a:moveTo>
                              <a:cubicBezTo>
                                <a:pt x="1889" y="1340"/>
                                <a:pt x="1893" y="1344"/>
                                <a:pt x="1898" y="1344"/>
                              </a:cubicBezTo>
                              <a:cubicBezTo>
                                <a:pt x="1902" y="1344"/>
                                <a:pt x="1906" y="1340"/>
                                <a:pt x="1906" y="1335"/>
                              </a:cubicBezTo>
                              <a:cubicBezTo>
                                <a:pt x="1906" y="1331"/>
                                <a:pt x="1902" y="1327"/>
                                <a:pt x="1898" y="1327"/>
                              </a:cubicBezTo>
                              <a:cubicBezTo>
                                <a:pt x="1893" y="1327"/>
                                <a:pt x="1889" y="1331"/>
                                <a:pt x="1889" y="1335"/>
                              </a:cubicBezTo>
                              <a:close/>
                              <a:moveTo>
                                <a:pt x="1932" y="1335"/>
                              </a:moveTo>
                              <a:cubicBezTo>
                                <a:pt x="1932" y="1340"/>
                                <a:pt x="1936" y="1344"/>
                                <a:pt x="1941" y="1344"/>
                              </a:cubicBezTo>
                              <a:cubicBezTo>
                                <a:pt x="1946" y="1344"/>
                                <a:pt x="1950" y="1340"/>
                                <a:pt x="1950" y="1335"/>
                              </a:cubicBezTo>
                              <a:cubicBezTo>
                                <a:pt x="1950" y="1331"/>
                                <a:pt x="1946" y="1327"/>
                                <a:pt x="1941" y="1327"/>
                              </a:cubicBezTo>
                              <a:cubicBezTo>
                                <a:pt x="1936" y="1327"/>
                                <a:pt x="1932" y="1331"/>
                                <a:pt x="1932" y="1335"/>
                              </a:cubicBezTo>
                              <a:close/>
                              <a:moveTo>
                                <a:pt x="2158" y="1344"/>
                              </a:moveTo>
                              <a:cubicBezTo>
                                <a:pt x="2163" y="1344"/>
                                <a:pt x="2167" y="1340"/>
                                <a:pt x="2167" y="1335"/>
                              </a:cubicBezTo>
                              <a:cubicBezTo>
                                <a:pt x="2167" y="1331"/>
                                <a:pt x="2163" y="1327"/>
                                <a:pt x="2158" y="1327"/>
                              </a:cubicBezTo>
                              <a:cubicBezTo>
                                <a:pt x="2153" y="1327"/>
                                <a:pt x="2149" y="1331"/>
                                <a:pt x="2149" y="1335"/>
                              </a:cubicBezTo>
                              <a:cubicBezTo>
                                <a:pt x="2149" y="1340"/>
                                <a:pt x="2153" y="1344"/>
                                <a:pt x="2158" y="1344"/>
                              </a:cubicBezTo>
                              <a:close/>
                              <a:moveTo>
                                <a:pt x="2201" y="1327"/>
                              </a:moveTo>
                              <a:cubicBezTo>
                                <a:pt x="2197" y="1327"/>
                                <a:pt x="2193" y="1331"/>
                                <a:pt x="2193" y="1335"/>
                              </a:cubicBezTo>
                              <a:cubicBezTo>
                                <a:pt x="2193" y="1340"/>
                                <a:pt x="2197" y="1344"/>
                                <a:pt x="2201" y="1344"/>
                              </a:cubicBezTo>
                              <a:cubicBezTo>
                                <a:pt x="2206" y="1344"/>
                                <a:pt x="2210" y="1340"/>
                                <a:pt x="2210" y="1335"/>
                              </a:cubicBezTo>
                              <a:cubicBezTo>
                                <a:pt x="2210" y="1331"/>
                                <a:pt x="2206" y="1327"/>
                                <a:pt x="2201" y="1327"/>
                              </a:cubicBezTo>
                              <a:close/>
                              <a:moveTo>
                                <a:pt x="291" y="1387"/>
                              </a:moveTo>
                              <a:cubicBezTo>
                                <a:pt x="296" y="1387"/>
                                <a:pt x="300" y="1384"/>
                                <a:pt x="300" y="1379"/>
                              </a:cubicBezTo>
                              <a:cubicBezTo>
                                <a:pt x="300" y="1374"/>
                                <a:pt x="296" y="1370"/>
                                <a:pt x="291" y="1370"/>
                              </a:cubicBezTo>
                              <a:cubicBezTo>
                                <a:pt x="286" y="1370"/>
                                <a:pt x="282" y="1374"/>
                                <a:pt x="282" y="1379"/>
                              </a:cubicBezTo>
                              <a:cubicBezTo>
                                <a:pt x="282" y="1384"/>
                                <a:pt x="286" y="1387"/>
                                <a:pt x="291" y="1387"/>
                              </a:cubicBezTo>
                              <a:close/>
                              <a:moveTo>
                                <a:pt x="691" y="1379"/>
                              </a:moveTo>
                              <a:cubicBezTo>
                                <a:pt x="691" y="1374"/>
                                <a:pt x="687" y="1370"/>
                                <a:pt x="682" y="1370"/>
                              </a:cubicBezTo>
                              <a:cubicBezTo>
                                <a:pt x="677" y="1370"/>
                                <a:pt x="673" y="1374"/>
                                <a:pt x="673" y="1379"/>
                              </a:cubicBezTo>
                              <a:cubicBezTo>
                                <a:pt x="673" y="1384"/>
                                <a:pt x="677" y="1387"/>
                                <a:pt x="682" y="1387"/>
                              </a:cubicBezTo>
                              <a:cubicBezTo>
                                <a:pt x="687" y="1387"/>
                                <a:pt x="691" y="1384"/>
                                <a:pt x="691" y="1379"/>
                              </a:cubicBezTo>
                              <a:close/>
                              <a:moveTo>
                                <a:pt x="908" y="1379"/>
                              </a:moveTo>
                              <a:cubicBezTo>
                                <a:pt x="908" y="1374"/>
                                <a:pt x="904" y="1370"/>
                                <a:pt x="899" y="1370"/>
                              </a:cubicBezTo>
                              <a:cubicBezTo>
                                <a:pt x="894" y="1370"/>
                                <a:pt x="890" y="1374"/>
                                <a:pt x="890" y="1379"/>
                              </a:cubicBezTo>
                              <a:cubicBezTo>
                                <a:pt x="890" y="1384"/>
                                <a:pt x="894" y="1387"/>
                                <a:pt x="899" y="1387"/>
                              </a:cubicBezTo>
                              <a:cubicBezTo>
                                <a:pt x="904" y="1387"/>
                                <a:pt x="908" y="1384"/>
                                <a:pt x="908" y="1379"/>
                              </a:cubicBezTo>
                              <a:close/>
                              <a:moveTo>
                                <a:pt x="1515" y="1379"/>
                              </a:moveTo>
                              <a:cubicBezTo>
                                <a:pt x="1515" y="1374"/>
                                <a:pt x="1512" y="1370"/>
                                <a:pt x="1507" y="1370"/>
                              </a:cubicBezTo>
                              <a:cubicBezTo>
                                <a:pt x="1502" y="1370"/>
                                <a:pt x="1498" y="1374"/>
                                <a:pt x="1498" y="1379"/>
                              </a:cubicBezTo>
                              <a:cubicBezTo>
                                <a:pt x="1498" y="1384"/>
                                <a:pt x="1502" y="1387"/>
                                <a:pt x="1507" y="1387"/>
                              </a:cubicBezTo>
                              <a:cubicBezTo>
                                <a:pt x="1512" y="1387"/>
                                <a:pt x="1515" y="1384"/>
                                <a:pt x="1515" y="1379"/>
                              </a:cubicBezTo>
                              <a:close/>
                              <a:moveTo>
                                <a:pt x="1550" y="1370"/>
                              </a:moveTo>
                              <a:cubicBezTo>
                                <a:pt x="1545" y="1370"/>
                                <a:pt x="1542" y="1374"/>
                                <a:pt x="1542" y="1379"/>
                              </a:cubicBezTo>
                              <a:cubicBezTo>
                                <a:pt x="1542" y="1384"/>
                                <a:pt x="1545" y="1387"/>
                                <a:pt x="1550" y="1387"/>
                              </a:cubicBezTo>
                              <a:cubicBezTo>
                                <a:pt x="1555" y="1387"/>
                                <a:pt x="1559" y="1384"/>
                                <a:pt x="1559" y="1379"/>
                              </a:cubicBezTo>
                              <a:cubicBezTo>
                                <a:pt x="1559" y="1374"/>
                                <a:pt x="1555" y="1370"/>
                                <a:pt x="1550" y="1370"/>
                              </a:cubicBezTo>
                              <a:close/>
                              <a:moveTo>
                                <a:pt x="2245" y="1387"/>
                              </a:moveTo>
                              <a:cubicBezTo>
                                <a:pt x="2250" y="1387"/>
                                <a:pt x="2254" y="1384"/>
                                <a:pt x="2254" y="1379"/>
                              </a:cubicBezTo>
                              <a:cubicBezTo>
                                <a:pt x="2254" y="1374"/>
                                <a:pt x="2250" y="1370"/>
                                <a:pt x="2245" y="1370"/>
                              </a:cubicBezTo>
                              <a:cubicBezTo>
                                <a:pt x="2240" y="1370"/>
                                <a:pt x="2236" y="1374"/>
                                <a:pt x="2236" y="1379"/>
                              </a:cubicBezTo>
                              <a:cubicBezTo>
                                <a:pt x="2236" y="1384"/>
                                <a:pt x="2240" y="1387"/>
                                <a:pt x="2245" y="1387"/>
                              </a:cubicBezTo>
                              <a:close/>
                              <a:moveTo>
                                <a:pt x="117" y="1414"/>
                              </a:moveTo>
                              <a:cubicBezTo>
                                <a:pt x="113" y="1414"/>
                                <a:pt x="109" y="1417"/>
                                <a:pt x="109" y="1422"/>
                              </a:cubicBezTo>
                              <a:cubicBezTo>
                                <a:pt x="109" y="1427"/>
                                <a:pt x="113" y="1431"/>
                                <a:pt x="117" y="1431"/>
                              </a:cubicBezTo>
                              <a:cubicBezTo>
                                <a:pt x="122" y="1431"/>
                                <a:pt x="126" y="1427"/>
                                <a:pt x="126" y="1422"/>
                              </a:cubicBezTo>
                              <a:cubicBezTo>
                                <a:pt x="126" y="1417"/>
                                <a:pt x="122" y="1414"/>
                                <a:pt x="117" y="1414"/>
                              </a:cubicBezTo>
                              <a:close/>
                              <a:moveTo>
                                <a:pt x="465" y="1431"/>
                              </a:moveTo>
                              <a:cubicBezTo>
                                <a:pt x="470" y="1431"/>
                                <a:pt x="473" y="1427"/>
                                <a:pt x="473" y="1422"/>
                              </a:cubicBezTo>
                              <a:cubicBezTo>
                                <a:pt x="473" y="1417"/>
                                <a:pt x="470" y="1414"/>
                                <a:pt x="465" y="1414"/>
                              </a:cubicBezTo>
                              <a:cubicBezTo>
                                <a:pt x="460" y="1414"/>
                                <a:pt x="456" y="1417"/>
                                <a:pt x="456" y="1422"/>
                              </a:cubicBezTo>
                              <a:cubicBezTo>
                                <a:pt x="456" y="1427"/>
                                <a:pt x="460" y="1431"/>
                                <a:pt x="465" y="1431"/>
                              </a:cubicBezTo>
                              <a:close/>
                              <a:moveTo>
                                <a:pt x="543" y="1422"/>
                              </a:moveTo>
                              <a:cubicBezTo>
                                <a:pt x="543" y="1427"/>
                                <a:pt x="547" y="1431"/>
                                <a:pt x="552" y="1431"/>
                              </a:cubicBezTo>
                              <a:cubicBezTo>
                                <a:pt x="556" y="1431"/>
                                <a:pt x="560" y="1427"/>
                                <a:pt x="560" y="1422"/>
                              </a:cubicBezTo>
                              <a:cubicBezTo>
                                <a:pt x="560" y="1417"/>
                                <a:pt x="556" y="1414"/>
                                <a:pt x="552" y="1414"/>
                              </a:cubicBezTo>
                              <a:cubicBezTo>
                                <a:pt x="547" y="1414"/>
                                <a:pt x="543" y="1417"/>
                                <a:pt x="543" y="1422"/>
                              </a:cubicBezTo>
                              <a:close/>
                              <a:moveTo>
                                <a:pt x="977" y="1422"/>
                              </a:moveTo>
                              <a:cubicBezTo>
                                <a:pt x="977" y="1427"/>
                                <a:pt x="981" y="1431"/>
                                <a:pt x="986" y="1431"/>
                              </a:cubicBezTo>
                              <a:cubicBezTo>
                                <a:pt x="991" y="1431"/>
                                <a:pt x="994" y="1427"/>
                                <a:pt x="994" y="1422"/>
                              </a:cubicBezTo>
                              <a:cubicBezTo>
                                <a:pt x="994" y="1417"/>
                                <a:pt x="991" y="1414"/>
                                <a:pt x="986" y="1414"/>
                              </a:cubicBezTo>
                              <a:cubicBezTo>
                                <a:pt x="981" y="1414"/>
                                <a:pt x="977" y="1417"/>
                                <a:pt x="977" y="1422"/>
                              </a:cubicBezTo>
                              <a:close/>
                              <a:moveTo>
                                <a:pt x="1168" y="1422"/>
                              </a:moveTo>
                              <a:cubicBezTo>
                                <a:pt x="1168" y="1417"/>
                                <a:pt x="1164" y="1414"/>
                                <a:pt x="1159" y="1414"/>
                              </a:cubicBezTo>
                              <a:cubicBezTo>
                                <a:pt x="1155" y="1414"/>
                                <a:pt x="1151" y="1417"/>
                                <a:pt x="1151" y="1422"/>
                              </a:cubicBezTo>
                              <a:cubicBezTo>
                                <a:pt x="1151" y="1427"/>
                                <a:pt x="1155" y="1431"/>
                                <a:pt x="1159" y="1431"/>
                              </a:cubicBezTo>
                              <a:cubicBezTo>
                                <a:pt x="1164" y="1431"/>
                                <a:pt x="1168" y="1427"/>
                                <a:pt x="1168" y="1422"/>
                              </a:cubicBezTo>
                              <a:close/>
                              <a:moveTo>
                                <a:pt x="1203" y="1431"/>
                              </a:moveTo>
                              <a:cubicBezTo>
                                <a:pt x="1208" y="1431"/>
                                <a:pt x="1212" y="1427"/>
                                <a:pt x="1212" y="1422"/>
                              </a:cubicBezTo>
                              <a:cubicBezTo>
                                <a:pt x="1212" y="1417"/>
                                <a:pt x="1208" y="1414"/>
                                <a:pt x="1203" y="1414"/>
                              </a:cubicBezTo>
                              <a:cubicBezTo>
                                <a:pt x="1198" y="1414"/>
                                <a:pt x="1194" y="1417"/>
                                <a:pt x="1194" y="1422"/>
                              </a:cubicBezTo>
                              <a:cubicBezTo>
                                <a:pt x="1194" y="1427"/>
                                <a:pt x="1198" y="1431"/>
                                <a:pt x="1203" y="1431"/>
                              </a:cubicBezTo>
                              <a:close/>
                              <a:moveTo>
                                <a:pt x="1255" y="1422"/>
                              </a:moveTo>
                              <a:cubicBezTo>
                                <a:pt x="1255" y="1417"/>
                                <a:pt x="1251" y="1414"/>
                                <a:pt x="1246" y="1414"/>
                              </a:cubicBezTo>
                              <a:cubicBezTo>
                                <a:pt x="1241" y="1414"/>
                                <a:pt x="1238" y="1417"/>
                                <a:pt x="1238" y="1422"/>
                              </a:cubicBezTo>
                              <a:cubicBezTo>
                                <a:pt x="1238" y="1427"/>
                                <a:pt x="1241" y="1431"/>
                                <a:pt x="1246" y="1431"/>
                              </a:cubicBezTo>
                              <a:cubicBezTo>
                                <a:pt x="1251" y="1431"/>
                                <a:pt x="1255" y="1427"/>
                                <a:pt x="1255" y="1422"/>
                              </a:cubicBezTo>
                              <a:close/>
                              <a:moveTo>
                                <a:pt x="1463" y="1414"/>
                              </a:moveTo>
                              <a:cubicBezTo>
                                <a:pt x="1459" y="1414"/>
                                <a:pt x="1455" y="1417"/>
                                <a:pt x="1455" y="1422"/>
                              </a:cubicBezTo>
                              <a:cubicBezTo>
                                <a:pt x="1455" y="1427"/>
                                <a:pt x="1459" y="1431"/>
                                <a:pt x="1463" y="1431"/>
                              </a:cubicBezTo>
                              <a:cubicBezTo>
                                <a:pt x="1468" y="1431"/>
                                <a:pt x="1472" y="1427"/>
                                <a:pt x="1472" y="1422"/>
                              </a:cubicBezTo>
                              <a:cubicBezTo>
                                <a:pt x="1472" y="1417"/>
                                <a:pt x="1468" y="1414"/>
                                <a:pt x="1463" y="1414"/>
                              </a:cubicBezTo>
                              <a:close/>
                              <a:moveTo>
                                <a:pt x="1550" y="1414"/>
                              </a:moveTo>
                              <a:cubicBezTo>
                                <a:pt x="1545" y="1414"/>
                                <a:pt x="1542" y="1417"/>
                                <a:pt x="1542" y="1422"/>
                              </a:cubicBezTo>
                              <a:cubicBezTo>
                                <a:pt x="1542" y="1427"/>
                                <a:pt x="1545" y="1431"/>
                                <a:pt x="1550" y="1431"/>
                              </a:cubicBezTo>
                              <a:cubicBezTo>
                                <a:pt x="1555" y="1431"/>
                                <a:pt x="1559" y="1427"/>
                                <a:pt x="1559" y="1422"/>
                              </a:cubicBezTo>
                              <a:cubicBezTo>
                                <a:pt x="1559" y="1417"/>
                                <a:pt x="1555" y="1414"/>
                                <a:pt x="1550" y="1414"/>
                              </a:cubicBezTo>
                              <a:close/>
                              <a:moveTo>
                                <a:pt x="1602" y="1422"/>
                              </a:moveTo>
                              <a:cubicBezTo>
                                <a:pt x="1602" y="1417"/>
                                <a:pt x="1598" y="1414"/>
                                <a:pt x="1594" y="1414"/>
                              </a:cubicBezTo>
                              <a:cubicBezTo>
                                <a:pt x="1589" y="1414"/>
                                <a:pt x="1585" y="1417"/>
                                <a:pt x="1585" y="1422"/>
                              </a:cubicBezTo>
                              <a:cubicBezTo>
                                <a:pt x="1585" y="1427"/>
                                <a:pt x="1589" y="1431"/>
                                <a:pt x="1594" y="1431"/>
                              </a:cubicBezTo>
                              <a:cubicBezTo>
                                <a:pt x="1598" y="1431"/>
                                <a:pt x="1602" y="1427"/>
                                <a:pt x="1602" y="1422"/>
                              </a:cubicBezTo>
                              <a:close/>
                              <a:moveTo>
                                <a:pt x="1672" y="1422"/>
                              </a:moveTo>
                              <a:cubicBezTo>
                                <a:pt x="1672" y="1427"/>
                                <a:pt x="1676" y="1431"/>
                                <a:pt x="1680" y="1431"/>
                              </a:cubicBezTo>
                              <a:cubicBezTo>
                                <a:pt x="1685" y="1431"/>
                                <a:pt x="1689" y="1427"/>
                                <a:pt x="1689" y="1422"/>
                              </a:cubicBezTo>
                              <a:cubicBezTo>
                                <a:pt x="1689" y="1417"/>
                                <a:pt x="1685" y="1414"/>
                                <a:pt x="1680" y="1414"/>
                              </a:cubicBezTo>
                              <a:cubicBezTo>
                                <a:pt x="1676" y="1414"/>
                                <a:pt x="1672" y="1417"/>
                                <a:pt x="1672" y="1422"/>
                              </a:cubicBezTo>
                              <a:close/>
                              <a:moveTo>
                                <a:pt x="1863" y="1422"/>
                              </a:moveTo>
                              <a:cubicBezTo>
                                <a:pt x="1863" y="1417"/>
                                <a:pt x="1859" y="1414"/>
                                <a:pt x="1854" y="1414"/>
                              </a:cubicBezTo>
                              <a:cubicBezTo>
                                <a:pt x="1849" y="1414"/>
                                <a:pt x="1845" y="1417"/>
                                <a:pt x="1845" y="1422"/>
                              </a:cubicBezTo>
                              <a:cubicBezTo>
                                <a:pt x="1845" y="1427"/>
                                <a:pt x="1849" y="1431"/>
                                <a:pt x="1854" y="1431"/>
                              </a:cubicBezTo>
                              <a:cubicBezTo>
                                <a:pt x="1859" y="1431"/>
                                <a:pt x="1863" y="1427"/>
                                <a:pt x="1863" y="1422"/>
                              </a:cubicBezTo>
                              <a:close/>
                              <a:moveTo>
                                <a:pt x="1906" y="1422"/>
                              </a:moveTo>
                              <a:cubicBezTo>
                                <a:pt x="1906" y="1417"/>
                                <a:pt x="1902" y="1414"/>
                                <a:pt x="1898" y="1414"/>
                              </a:cubicBezTo>
                              <a:cubicBezTo>
                                <a:pt x="1893" y="1414"/>
                                <a:pt x="1889" y="1417"/>
                                <a:pt x="1889" y="1422"/>
                              </a:cubicBezTo>
                              <a:cubicBezTo>
                                <a:pt x="1889" y="1427"/>
                                <a:pt x="1893" y="1431"/>
                                <a:pt x="1898" y="1431"/>
                              </a:cubicBezTo>
                              <a:cubicBezTo>
                                <a:pt x="1902" y="1431"/>
                                <a:pt x="1906" y="1427"/>
                                <a:pt x="1906" y="1422"/>
                              </a:cubicBezTo>
                              <a:close/>
                              <a:moveTo>
                                <a:pt x="2245" y="1414"/>
                              </a:moveTo>
                              <a:cubicBezTo>
                                <a:pt x="2240" y="1414"/>
                                <a:pt x="2236" y="1417"/>
                                <a:pt x="2236" y="1422"/>
                              </a:cubicBezTo>
                              <a:cubicBezTo>
                                <a:pt x="2236" y="1427"/>
                                <a:pt x="2240" y="1431"/>
                                <a:pt x="2245" y="1431"/>
                              </a:cubicBezTo>
                              <a:cubicBezTo>
                                <a:pt x="2250" y="1431"/>
                                <a:pt x="2254" y="1427"/>
                                <a:pt x="2254" y="1422"/>
                              </a:cubicBezTo>
                              <a:cubicBezTo>
                                <a:pt x="2254" y="1417"/>
                                <a:pt x="2250" y="1414"/>
                                <a:pt x="2245" y="1414"/>
                              </a:cubicBezTo>
                              <a:close/>
                              <a:moveTo>
                                <a:pt x="2288" y="1431"/>
                              </a:moveTo>
                              <a:cubicBezTo>
                                <a:pt x="2293" y="1431"/>
                                <a:pt x="2297" y="1427"/>
                                <a:pt x="2297" y="1422"/>
                              </a:cubicBezTo>
                              <a:cubicBezTo>
                                <a:pt x="2297" y="1417"/>
                                <a:pt x="2293" y="1414"/>
                                <a:pt x="2288" y="1414"/>
                              </a:cubicBezTo>
                              <a:cubicBezTo>
                                <a:pt x="2284" y="1414"/>
                                <a:pt x="2280" y="1417"/>
                                <a:pt x="2280" y="1422"/>
                              </a:cubicBezTo>
                              <a:cubicBezTo>
                                <a:pt x="2280" y="1427"/>
                                <a:pt x="2284" y="1431"/>
                                <a:pt x="2288" y="1431"/>
                              </a:cubicBezTo>
                              <a:close/>
                              <a:moveTo>
                                <a:pt x="2332" y="1431"/>
                              </a:moveTo>
                              <a:cubicBezTo>
                                <a:pt x="2336" y="1431"/>
                                <a:pt x="2340" y="1427"/>
                                <a:pt x="2340" y="1422"/>
                              </a:cubicBezTo>
                              <a:cubicBezTo>
                                <a:pt x="2340" y="1417"/>
                                <a:pt x="2336" y="1414"/>
                                <a:pt x="2332" y="1414"/>
                              </a:cubicBezTo>
                              <a:cubicBezTo>
                                <a:pt x="2327" y="1414"/>
                                <a:pt x="2323" y="1417"/>
                                <a:pt x="2323" y="1422"/>
                              </a:cubicBezTo>
                              <a:cubicBezTo>
                                <a:pt x="2323" y="1427"/>
                                <a:pt x="2327" y="1431"/>
                                <a:pt x="2332" y="1431"/>
                              </a:cubicBezTo>
                              <a:close/>
                              <a:moveTo>
                                <a:pt x="2366" y="1422"/>
                              </a:moveTo>
                              <a:cubicBezTo>
                                <a:pt x="2366" y="1427"/>
                                <a:pt x="2370" y="1431"/>
                                <a:pt x="2375" y="1431"/>
                              </a:cubicBezTo>
                              <a:cubicBezTo>
                                <a:pt x="2377" y="1431"/>
                                <a:pt x="2380" y="1430"/>
                                <a:pt x="2381" y="1428"/>
                              </a:cubicBezTo>
                              <a:cubicBezTo>
                                <a:pt x="2381" y="1416"/>
                                <a:pt x="2381" y="1416"/>
                                <a:pt x="2381" y="1416"/>
                              </a:cubicBezTo>
                              <a:cubicBezTo>
                                <a:pt x="2380" y="1414"/>
                                <a:pt x="2377" y="1414"/>
                                <a:pt x="2375" y="1414"/>
                              </a:cubicBezTo>
                              <a:cubicBezTo>
                                <a:pt x="2370" y="1414"/>
                                <a:pt x="2366" y="1417"/>
                                <a:pt x="2366" y="1422"/>
                              </a:cubicBezTo>
                              <a:close/>
                              <a:moveTo>
                                <a:pt x="213" y="1466"/>
                              </a:moveTo>
                              <a:cubicBezTo>
                                <a:pt x="213" y="1461"/>
                                <a:pt x="209" y="1457"/>
                                <a:pt x="204" y="1457"/>
                              </a:cubicBezTo>
                              <a:cubicBezTo>
                                <a:pt x="199" y="1457"/>
                                <a:pt x="196" y="1461"/>
                                <a:pt x="196" y="1466"/>
                              </a:cubicBezTo>
                              <a:cubicBezTo>
                                <a:pt x="196" y="1470"/>
                                <a:pt x="199" y="1474"/>
                                <a:pt x="204" y="1474"/>
                              </a:cubicBezTo>
                              <a:cubicBezTo>
                                <a:pt x="209" y="1474"/>
                                <a:pt x="213" y="1470"/>
                                <a:pt x="213" y="1466"/>
                              </a:cubicBezTo>
                              <a:close/>
                              <a:moveTo>
                                <a:pt x="291" y="1474"/>
                              </a:moveTo>
                              <a:cubicBezTo>
                                <a:pt x="296" y="1474"/>
                                <a:pt x="300" y="1470"/>
                                <a:pt x="300" y="1466"/>
                              </a:cubicBezTo>
                              <a:cubicBezTo>
                                <a:pt x="300" y="1461"/>
                                <a:pt x="296" y="1457"/>
                                <a:pt x="291" y="1457"/>
                              </a:cubicBezTo>
                              <a:cubicBezTo>
                                <a:pt x="286" y="1457"/>
                                <a:pt x="282" y="1461"/>
                                <a:pt x="282" y="1466"/>
                              </a:cubicBezTo>
                              <a:cubicBezTo>
                                <a:pt x="282" y="1470"/>
                                <a:pt x="286" y="1474"/>
                                <a:pt x="291" y="1474"/>
                              </a:cubicBezTo>
                              <a:close/>
                              <a:moveTo>
                                <a:pt x="465" y="1457"/>
                              </a:moveTo>
                              <a:cubicBezTo>
                                <a:pt x="460" y="1457"/>
                                <a:pt x="456" y="1461"/>
                                <a:pt x="456" y="1466"/>
                              </a:cubicBezTo>
                              <a:cubicBezTo>
                                <a:pt x="456" y="1470"/>
                                <a:pt x="460" y="1474"/>
                                <a:pt x="465" y="1474"/>
                              </a:cubicBezTo>
                              <a:cubicBezTo>
                                <a:pt x="470" y="1474"/>
                                <a:pt x="473" y="1470"/>
                                <a:pt x="473" y="1466"/>
                              </a:cubicBezTo>
                              <a:cubicBezTo>
                                <a:pt x="473" y="1461"/>
                                <a:pt x="470" y="1457"/>
                                <a:pt x="465" y="1457"/>
                              </a:cubicBezTo>
                              <a:close/>
                              <a:moveTo>
                                <a:pt x="586" y="1466"/>
                              </a:moveTo>
                              <a:cubicBezTo>
                                <a:pt x="586" y="1470"/>
                                <a:pt x="590" y="1474"/>
                                <a:pt x="595" y="1474"/>
                              </a:cubicBezTo>
                              <a:cubicBezTo>
                                <a:pt x="600" y="1474"/>
                                <a:pt x="604" y="1470"/>
                                <a:pt x="604" y="1466"/>
                              </a:cubicBezTo>
                              <a:cubicBezTo>
                                <a:pt x="604" y="1461"/>
                                <a:pt x="600" y="1457"/>
                                <a:pt x="595" y="1457"/>
                              </a:cubicBezTo>
                              <a:cubicBezTo>
                                <a:pt x="590" y="1457"/>
                                <a:pt x="586" y="1461"/>
                                <a:pt x="586" y="1466"/>
                              </a:cubicBezTo>
                              <a:close/>
                              <a:moveTo>
                                <a:pt x="691" y="1466"/>
                              </a:moveTo>
                              <a:cubicBezTo>
                                <a:pt x="691" y="1461"/>
                                <a:pt x="687" y="1457"/>
                                <a:pt x="682" y="1457"/>
                              </a:cubicBezTo>
                              <a:cubicBezTo>
                                <a:pt x="677" y="1457"/>
                                <a:pt x="673" y="1461"/>
                                <a:pt x="673" y="1466"/>
                              </a:cubicBezTo>
                              <a:cubicBezTo>
                                <a:pt x="673" y="1470"/>
                                <a:pt x="677" y="1474"/>
                                <a:pt x="682" y="1474"/>
                              </a:cubicBezTo>
                              <a:cubicBezTo>
                                <a:pt x="687" y="1474"/>
                                <a:pt x="691" y="1470"/>
                                <a:pt x="691" y="1466"/>
                              </a:cubicBezTo>
                              <a:close/>
                              <a:moveTo>
                                <a:pt x="734" y="1466"/>
                              </a:moveTo>
                              <a:cubicBezTo>
                                <a:pt x="734" y="1461"/>
                                <a:pt x="730" y="1457"/>
                                <a:pt x="725" y="1457"/>
                              </a:cubicBezTo>
                              <a:cubicBezTo>
                                <a:pt x="720" y="1457"/>
                                <a:pt x="717" y="1461"/>
                                <a:pt x="717" y="1466"/>
                              </a:cubicBezTo>
                              <a:cubicBezTo>
                                <a:pt x="717" y="1470"/>
                                <a:pt x="720" y="1474"/>
                                <a:pt x="725" y="1474"/>
                              </a:cubicBezTo>
                              <a:cubicBezTo>
                                <a:pt x="730" y="1474"/>
                                <a:pt x="734" y="1470"/>
                                <a:pt x="734" y="1466"/>
                              </a:cubicBezTo>
                              <a:close/>
                              <a:moveTo>
                                <a:pt x="821" y="1466"/>
                              </a:moveTo>
                              <a:cubicBezTo>
                                <a:pt x="821" y="1461"/>
                                <a:pt x="817" y="1457"/>
                                <a:pt x="812" y="1457"/>
                              </a:cubicBezTo>
                              <a:cubicBezTo>
                                <a:pt x="807" y="1457"/>
                                <a:pt x="803" y="1461"/>
                                <a:pt x="803" y="1466"/>
                              </a:cubicBezTo>
                              <a:cubicBezTo>
                                <a:pt x="803" y="1470"/>
                                <a:pt x="807" y="1474"/>
                                <a:pt x="812" y="1474"/>
                              </a:cubicBezTo>
                              <a:cubicBezTo>
                                <a:pt x="817" y="1474"/>
                                <a:pt x="821" y="1470"/>
                                <a:pt x="821" y="1466"/>
                              </a:cubicBezTo>
                              <a:close/>
                              <a:moveTo>
                                <a:pt x="1064" y="1466"/>
                              </a:moveTo>
                              <a:cubicBezTo>
                                <a:pt x="1064" y="1470"/>
                                <a:pt x="1068" y="1474"/>
                                <a:pt x="1073" y="1474"/>
                              </a:cubicBezTo>
                              <a:cubicBezTo>
                                <a:pt x="1077" y="1474"/>
                                <a:pt x="1081" y="1470"/>
                                <a:pt x="1081" y="1466"/>
                              </a:cubicBezTo>
                              <a:cubicBezTo>
                                <a:pt x="1081" y="1461"/>
                                <a:pt x="1077" y="1457"/>
                                <a:pt x="1073" y="1457"/>
                              </a:cubicBezTo>
                              <a:cubicBezTo>
                                <a:pt x="1068" y="1457"/>
                                <a:pt x="1064" y="1461"/>
                                <a:pt x="1064" y="1466"/>
                              </a:cubicBezTo>
                              <a:close/>
                              <a:moveTo>
                                <a:pt x="1159" y="1474"/>
                              </a:moveTo>
                              <a:cubicBezTo>
                                <a:pt x="1164" y="1474"/>
                                <a:pt x="1168" y="1470"/>
                                <a:pt x="1168" y="1466"/>
                              </a:cubicBezTo>
                              <a:cubicBezTo>
                                <a:pt x="1168" y="1461"/>
                                <a:pt x="1164" y="1457"/>
                                <a:pt x="1159" y="1457"/>
                              </a:cubicBezTo>
                              <a:cubicBezTo>
                                <a:pt x="1155" y="1457"/>
                                <a:pt x="1151" y="1461"/>
                                <a:pt x="1151" y="1466"/>
                              </a:cubicBezTo>
                              <a:cubicBezTo>
                                <a:pt x="1151" y="1470"/>
                                <a:pt x="1155" y="1474"/>
                                <a:pt x="1159" y="1474"/>
                              </a:cubicBezTo>
                              <a:close/>
                              <a:moveTo>
                                <a:pt x="1203" y="1474"/>
                              </a:moveTo>
                              <a:cubicBezTo>
                                <a:pt x="1208" y="1474"/>
                                <a:pt x="1212" y="1470"/>
                                <a:pt x="1212" y="1466"/>
                              </a:cubicBezTo>
                              <a:cubicBezTo>
                                <a:pt x="1212" y="1461"/>
                                <a:pt x="1208" y="1457"/>
                                <a:pt x="1203" y="1457"/>
                              </a:cubicBezTo>
                              <a:cubicBezTo>
                                <a:pt x="1198" y="1457"/>
                                <a:pt x="1194" y="1461"/>
                                <a:pt x="1194" y="1466"/>
                              </a:cubicBezTo>
                              <a:cubicBezTo>
                                <a:pt x="1194" y="1470"/>
                                <a:pt x="1198" y="1474"/>
                                <a:pt x="1203" y="1474"/>
                              </a:cubicBezTo>
                              <a:close/>
                              <a:moveTo>
                                <a:pt x="1455" y="1466"/>
                              </a:moveTo>
                              <a:cubicBezTo>
                                <a:pt x="1455" y="1470"/>
                                <a:pt x="1459" y="1474"/>
                                <a:pt x="1463" y="1474"/>
                              </a:cubicBezTo>
                              <a:cubicBezTo>
                                <a:pt x="1468" y="1474"/>
                                <a:pt x="1472" y="1470"/>
                                <a:pt x="1472" y="1466"/>
                              </a:cubicBezTo>
                              <a:cubicBezTo>
                                <a:pt x="1472" y="1461"/>
                                <a:pt x="1468" y="1457"/>
                                <a:pt x="1463" y="1457"/>
                              </a:cubicBezTo>
                              <a:cubicBezTo>
                                <a:pt x="1459" y="1457"/>
                                <a:pt x="1455" y="1461"/>
                                <a:pt x="1455" y="1466"/>
                              </a:cubicBezTo>
                              <a:close/>
                              <a:moveTo>
                                <a:pt x="1550" y="1457"/>
                              </a:moveTo>
                              <a:cubicBezTo>
                                <a:pt x="1545" y="1457"/>
                                <a:pt x="1542" y="1461"/>
                                <a:pt x="1542" y="1466"/>
                              </a:cubicBezTo>
                              <a:cubicBezTo>
                                <a:pt x="1542" y="1470"/>
                                <a:pt x="1545" y="1474"/>
                                <a:pt x="1550" y="1474"/>
                              </a:cubicBezTo>
                              <a:cubicBezTo>
                                <a:pt x="1555" y="1474"/>
                                <a:pt x="1559" y="1470"/>
                                <a:pt x="1559" y="1466"/>
                              </a:cubicBezTo>
                              <a:cubicBezTo>
                                <a:pt x="1559" y="1461"/>
                                <a:pt x="1555" y="1457"/>
                                <a:pt x="1550" y="1457"/>
                              </a:cubicBezTo>
                              <a:close/>
                              <a:moveTo>
                                <a:pt x="1628" y="1466"/>
                              </a:moveTo>
                              <a:cubicBezTo>
                                <a:pt x="1628" y="1470"/>
                                <a:pt x="1632" y="1474"/>
                                <a:pt x="1637" y="1474"/>
                              </a:cubicBezTo>
                              <a:cubicBezTo>
                                <a:pt x="1642" y="1474"/>
                                <a:pt x="1646" y="1470"/>
                                <a:pt x="1646" y="1466"/>
                              </a:cubicBezTo>
                              <a:cubicBezTo>
                                <a:pt x="1646" y="1461"/>
                                <a:pt x="1642" y="1457"/>
                                <a:pt x="1637" y="1457"/>
                              </a:cubicBezTo>
                              <a:cubicBezTo>
                                <a:pt x="1632" y="1457"/>
                                <a:pt x="1628" y="1461"/>
                                <a:pt x="1628" y="1466"/>
                              </a:cubicBezTo>
                              <a:close/>
                              <a:moveTo>
                                <a:pt x="1950" y="1466"/>
                              </a:moveTo>
                              <a:cubicBezTo>
                                <a:pt x="1950" y="1461"/>
                                <a:pt x="1946" y="1457"/>
                                <a:pt x="1941" y="1457"/>
                              </a:cubicBezTo>
                              <a:cubicBezTo>
                                <a:pt x="1936" y="1457"/>
                                <a:pt x="1932" y="1461"/>
                                <a:pt x="1932" y="1466"/>
                              </a:cubicBezTo>
                              <a:cubicBezTo>
                                <a:pt x="1932" y="1470"/>
                                <a:pt x="1936" y="1474"/>
                                <a:pt x="1941" y="1474"/>
                              </a:cubicBezTo>
                              <a:cubicBezTo>
                                <a:pt x="1946" y="1474"/>
                                <a:pt x="1950" y="1470"/>
                                <a:pt x="1950" y="1466"/>
                              </a:cubicBezTo>
                              <a:close/>
                              <a:moveTo>
                                <a:pt x="2123" y="1466"/>
                              </a:moveTo>
                              <a:cubicBezTo>
                                <a:pt x="2123" y="1461"/>
                                <a:pt x="2119" y="1457"/>
                                <a:pt x="2115" y="1457"/>
                              </a:cubicBezTo>
                              <a:cubicBezTo>
                                <a:pt x="2110" y="1457"/>
                                <a:pt x="2106" y="1461"/>
                                <a:pt x="2106" y="1466"/>
                              </a:cubicBezTo>
                              <a:cubicBezTo>
                                <a:pt x="2106" y="1470"/>
                                <a:pt x="2110" y="1474"/>
                                <a:pt x="2115" y="1474"/>
                              </a:cubicBezTo>
                              <a:cubicBezTo>
                                <a:pt x="2119" y="1474"/>
                                <a:pt x="2123" y="1470"/>
                                <a:pt x="2123" y="1466"/>
                              </a:cubicBezTo>
                              <a:close/>
                              <a:moveTo>
                                <a:pt x="291" y="1518"/>
                              </a:moveTo>
                              <a:cubicBezTo>
                                <a:pt x="296" y="1518"/>
                                <a:pt x="300" y="1514"/>
                                <a:pt x="300" y="1509"/>
                              </a:cubicBezTo>
                              <a:cubicBezTo>
                                <a:pt x="300" y="1504"/>
                                <a:pt x="296" y="1500"/>
                                <a:pt x="291" y="1500"/>
                              </a:cubicBezTo>
                              <a:cubicBezTo>
                                <a:pt x="286" y="1500"/>
                                <a:pt x="282" y="1504"/>
                                <a:pt x="282" y="1509"/>
                              </a:cubicBezTo>
                              <a:cubicBezTo>
                                <a:pt x="282" y="1514"/>
                                <a:pt x="286" y="1518"/>
                                <a:pt x="291" y="1518"/>
                              </a:cubicBezTo>
                              <a:close/>
                              <a:moveTo>
                                <a:pt x="378" y="1500"/>
                              </a:moveTo>
                              <a:cubicBezTo>
                                <a:pt x="373" y="1500"/>
                                <a:pt x="369" y="1504"/>
                                <a:pt x="369" y="1509"/>
                              </a:cubicBezTo>
                              <a:cubicBezTo>
                                <a:pt x="369" y="1514"/>
                                <a:pt x="373" y="1518"/>
                                <a:pt x="378" y="1518"/>
                              </a:cubicBezTo>
                              <a:cubicBezTo>
                                <a:pt x="383" y="1518"/>
                                <a:pt x="387" y="1514"/>
                                <a:pt x="387" y="1509"/>
                              </a:cubicBezTo>
                              <a:cubicBezTo>
                                <a:pt x="387" y="1504"/>
                                <a:pt x="383" y="1500"/>
                                <a:pt x="378" y="1500"/>
                              </a:cubicBezTo>
                              <a:close/>
                              <a:moveTo>
                                <a:pt x="465" y="1500"/>
                              </a:moveTo>
                              <a:cubicBezTo>
                                <a:pt x="460" y="1500"/>
                                <a:pt x="456" y="1504"/>
                                <a:pt x="456" y="1509"/>
                              </a:cubicBezTo>
                              <a:cubicBezTo>
                                <a:pt x="456" y="1514"/>
                                <a:pt x="460" y="1518"/>
                                <a:pt x="465" y="1518"/>
                              </a:cubicBezTo>
                              <a:cubicBezTo>
                                <a:pt x="470" y="1518"/>
                                <a:pt x="473" y="1514"/>
                                <a:pt x="473" y="1509"/>
                              </a:cubicBezTo>
                              <a:cubicBezTo>
                                <a:pt x="473" y="1504"/>
                                <a:pt x="470" y="1500"/>
                                <a:pt x="465" y="1500"/>
                              </a:cubicBezTo>
                              <a:close/>
                              <a:moveTo>
                                <a:pt x="517" y="1509"/>
                              </a:moveTo>
                              <a:cubicBezTo>
                                <a:pt x="517" y="1504"/>
                                <a:pt x="513" y="1500"/>
                                <a:pt x="508" y="1500"/>
                              </a:cubicBezTo>
                              <a:cubicBezTo>
                                <a:pt x="503" y="1500"/>
                                <a:pt x="499" y="1504"/>
                                <a:pt x="499" y="1509"/>
                              </a:cubicBezTo>
                              <a:cubicBezTo>
                                <a:pt x="499" y="1514"/>
                                <a:pt x="503" y="1518"/>
                                <a:pt x="508" y="1518"/>
                              </a:cubicBezTo>
                              <a:cubicBezTo>
                                <a:pt x="513" y="1518"/>
                                <a:pt x="517" y="1514"/>
                                <a:pt x="517" y="1509"/>
                              </a:cubicBezTo>
                              <a:close/>
                              <a:moveTo>
                                <a:pt x="847" y="1509"/>
                              </a:moveTo>
                              <a:cubicBezTo>
                                <a:pt x="847" y="1514"/>
                                <a:pt x="851" y="1518"/>
                                <a:pt x="856" y="1518"/>
                              </a:cubicBezTo>
                              <a:cubicBezTo>
                                <a:pt x="860" y="1518"/>
                                <a:pt x="864" y="1514"/>
                                <a:pt x="864" y="1509"/>
                              </a:cubicBezTo>
                              <a:cubicBezTo>
                                <a:pt x="864" y="1504"/>
                                <a:pt x="860" y="1500"/>
                                <a:pt x="856" y="1500"/>
                              </a:cubicBezTo>
                              <a:cubicBezTo>
                                <a:pt x="851" y="1500"/>
                                <a:pt x="847" y="1504"/>
                                <a:pt x="847" y="1509"/>
                              </a:cubicBezTo>
                              <a:close/>
                              <a:moveTo>
                                <a:pt x="951" y="1509"/>
                              </a:moveTo>
                              <a:cubicBezTo>
                                <a:pt x="951" y="1504"/>
                                <a:pt x="947" y="1500"/>
                                <a:pt x="942" y="1500"/>
                              </a:cubicBezTo>
                              <a:cubicBezTo>
                                <a:pt x="938" y="1500"/>
                                <a:pt x="934" y="1504"/>
                                <a:pt x="934" y="1509"/>
                              </a:cubicBezTo>
                              <a:cubicBezTo>
                                <a:pt x="934" y="1514"/>
                                <a:pt x="938" y="1518"/>
                                <a:pt x="942" y="1518"/>
                              </a:cubicBezTo>
                              <a:cubicBezTo>
                                <a:pt x="947" y="1518"/>
                                <a:pt x="951" y="1514"/>
                                <a:pt x="951" y="1509"/>
                              </a:cubicBezTo>
                              <a:close/>
                              <a:moveTo>
                                <a:pt x="994" y="1509"/>
                              </a:moveTo>
                              <a:cubicBezTo>
                                <a:pt x="994" y="1504"/>
                                <a:pt x="991" y="1500"/>
                                <a:pt x="986" y="1500"/>
                              </a:cubicBezTo>
                              <a:cubicBezTo>
                                <a:pt x="981" y="1500"/>
                                <a:pt x="977" y="1504"/>
                                <a:pt x="977" y="1509"/>
                              </a:cubicBezTo>
                              <a:cubicBezTo>
                                <a:pt x="977" y="1514"/>
                                <a:pt x="981" y="1518"/>
                                <a:pt x="986" y="1518"/>
                              </a:cubicBezTo>
                              <a:cubicBezTo>
                                <a:pt x="991" y="1518"/>
                                <a:pt x="994" y="1514"/>
                                <a:pt x="994" y="1509"/>
                              </a:cubicBezTo>
                              <a:close/>
                              <a:moveTo>
                                <a:pt x="1203" y="1518"/>
                              </a:moveTo>
                              <a:cubicBezTo>
                                <a:pt x="1208" y="1518"/>
                                <a:pt x="1212" y="1514"/>
                                <a:pt x="1212" y="1509"/>
                              </a:cubicBezTo>
                              <a:cubicBezTo>
                                <a:pt x="1212" y="1504"/>
                                <a:pt x="1208" y="1500"/>
                                <a:pt x="1203" y="1500"/>
                              </a:cubicBezTo>
                              <a:cubicBezTo>
                                <a:pt x="1198" y="1500"/>
                                <a:pt x="1194" y="1504"/>
                                <a:pt x="1194" y="1509"/>
                              </a:cubicBezTo>
                              <a:cubicBezTo>
                                <a:pt x="1194" y="1514"/>
                                <a:pt x="1198" y="1518"/>
                                <a:pt x="1203" y="1518"/>
                              </a:cubicBezTo>
                              <a:close/>
                              <a:moveTo>
                                <a:pt x="1246" y="1518"/>
                              </a:moveTo>
                              <a:cubicBezTo>
                                <a:pt x="1251" y="1518"/>
                                <a:pt x="1255" y="1514"/>
                                <a:pt x="1255" y="1509"/>
                              </a:cubicBezTo>
                              <a:cubicBezTo>
                                <a:pt x="1255" y="1504"/>
                                <a:pt x="1251" y="1500"/>
                                <a:pt x="1246" y="1500"/>
                              </a:cubicBezTo>
                              <a:cubicBezTo>
                                <a:pt x="1242" y="1500"/>
                                <a:pt x="1238" y="1504"/>
                                <a:pt x="1238" y="1509"/>
                              </a:cubicBezTo>
                              <a:cubicBezTo>
                                <a:pt x="1238" y="1514"/>
                                <a:pt x="1242" y="1518"/>
                                <a:pt x="1246" y="1518"/>
                              </a:cubicBezTo>
                              <a:close/>
                              <a:moveTo>
                                <a:pt x="1368" y="1509"/>
                              </a:moveTo>
                              <a:cubicBezTo>
                                <a:pt x="1368" y="1514"/>
                                <a:pt x="1372" y="1518"/>
                                <a:pt x="1377" y="1518"/>
                              </a:cubicBezTo>
                              <a:cubicBezTo>
                                <a:pt x="1381" y="1518"/>
                                <a:pt x="1385" y="1514"/>
                                <a:pt x="1385" y="1509"/>
                              </a:cubicBezTo>
                              <a:cubicBezTo>
                                <a:pt x="1385" y="1504"/>
                                <a:pt x="1381" y="1500"/>
                                <a:pt x="1377" y="1500"/>
                              </a:cubicBezTo>
                              <a:cubicBezTo>
                                <a:pt x="1372" y="1500"/>
                                <a:pt x="1368" y="1504"/>
                                <a:pt x="1368" y="1509"/>
                              </a:cubicBezTo>
                              <a:close/>
                              <a:moveTo>
                                <a:pt x="1819" y="1509"/>
                              </a:moveTo>
                              <a:cubicBezTo>
                                <a:pt x="1819" y="1504"/>
                                <a:pt x="1815" y="1500"/>
                                <a:pt x="1811" y="1500"/>
                              </a:cubicBezTo>
                              <a:cubicBezTo>
                                <a:pt x="1806" y="1500"/>
                                <a:pt x="1802" y="1504"/>
                                <a:pt x="1802" y="1509"/>
                              </a:cubicBezTo>
                              <a:cubicBezTo>
                                <a:pt x="1802" y="1514"/>
                                <a:pt x="1806" y="1518"/>
                                <a:pt x="1811" y="1518"/>
                              </a:cubicBezTo>
                              <a:cubicBezTo>
                                <a:pt x="1815" y="1518"/>
                                <a:pt x="1819" y="1514"/>
                                <a:pt x="1819" y="1509"/>
                              </a:cubicBezTo>
                              <a:close/>
                              <a:moveTo>
                                <a:pt x="1941" y="1518"/>
                              </a:moveTo>
                              <a:cubicBezTo>
                                <a:pt x="1946" y="1518"/>
                                <a:pt x="1950" y="1514"/>
                                <a:pt x="1950" y="1509"/>
                              </a:cubicBezTo>
                              <a:cubicBezTo>
                                <a:pt x="1950" y="1504"/>
                                <a:pt x="1946" y="1500"/>
                                <a:pt x="1941" y="1500"/>
                              </a:cubicBezTo>
                              <a:cubicBezTo>
                                <a:pt x="1936" y="1500"/>
                                <a:pt x="1932" y="1504"/>
                                <a:pt x="1932" y="1509"/>
                              </a:cubicBezTo>
                              <a:cubicBezTo>
                                <a:pt x="1932" y="1514"/>
                                <a:pt x="1936" y="1518"/>
                                <a:pt x="1941" y="1518"/>
                              </a:cubicBezTo>
                              <a:close/>
                              <a:moveTo>
                                <a:pt x="2028" y="1500"/>
                              </a:moveTo>
                              <a:cubicBezTo>
                                <a:pt x="2023" y="1500"/>
                                <a:pt x="2019" y="1504"/>
                                <a:pt x="2019" y="1509"/>
                              </a:cubicBezTo>
                              <a:cubicBezTo>
                                <a:pt x="2019" y="1514"/>
                                <a:pt x="2023" y="1518"/>
                                <a:pt x="2028" y="1518"/>
                              </a:cubicBezTo>
                              <a:cubicBezTo>
                                <a:pt x="2033" y="1518"/>
                                <a:pt x="2036" y="1514"/>
                                <a:pt x="2036" y="1509"/>
                              </a:cubicBezTo>
                              <a:cubicBezTo>
                                <a:pt x="2036" y="1504"/>
                                <a:pt x="2033" y="1500"/>
                                <a:pt x="2028" y="1500"/>
                              </a:cubicBezTo>
                              <a:close/>
                              <a:moveTo>
                                <a:pt x="2167" y="1509"/>
                              </a:moveTo>
                              <a:cubicBezTo>
                                <a:pt x="2167" y="1504"/>
                                <a:pt x="2163" y="1500"/>
                                <a:pt x="2158" y="1500"/>
                              </a:cubicBezTo>
                              <a:cubicBezTo>
                                <a:pt x="2153" y="1500"/>
                                <a:pt x="2149" y="1504"/>
                                <a:pt x="2149" y="1509"/>
                              </a:cubicBezTo>
                              <a:cubicBezTo>
                                <a:pt x="2149" y="1514"/>
                                <a:pt x="2153" y="1518"/>
                                <a:pt x="2158" y="1518"/>
                              </a:cubicBezTo>
                              <a:cubicBezTo>
                                <a:pt x="2163" y="1518"/>
                                <a:pt x="2167" y="1514"/>
                                <a:pt x="2167" y="1509"/>
                              </a:cubicBezTo>
                              <a:close/>
                              <a:moveTo>
                                <a:pt x="2332" y="1500"/>
                              </a:moveTo>
                              <a:cubicBezTo>
                                <a:pt x="2327" y="1500"/>
                                <a:pt x="2323" y="1504"/>
                                <a:pt x="2323" y="1509"/>
                              </a:cubicBezTo>
                              <a:cubicBezTo>
                                <a:pt x="2323" y="1514"/>
                                <a:pt x="2327" y="1518"/>
                                <a:pt x="2332" y="1518"/>
                              </a:cubicBezTo>
                              <a:cubicBezTo>
                                <a:pt x="2336" y="1518"/>
                                <a:pt x="2340" y="1514"/>
                                <a:pt x="2340" y="1509"/>
                              </a:cubicBezTo>
                              <a:cubicBezTo>
                                <a:pt x="2340" y="1504"/>
                                <a:pt x="2336" y="1500"/>
                                <a:pt x="2332" y="1500"/>
                              </a:cubicBezTo>
                              <a:close/>
                              <a:moveTo>
                                <a:pt x="31" y="1561"/>
                              </a:moveTo>
                              <a:cubicBezTo>
                                <a:pt x="35" y="1561"/>
                                <a:pt x="39" y="1557"/>
                                <a:pt x="39" y="1552"/>
                              </a:cubicBezTo>
                              <a:cubicBezTo>
                                <a:pt x="39" y="1548"/>
                                <a:pt x="35" y="1544"/>
                                <a:pt x="31" y="1544"/>
                              </a:cubicBezTo>
                              <a:cubicBezTo>
                                <a:pt x="26" y="1544"/>
                                <a:pt x="22" y="1548"/>
                                <a:pt x="22" y="1552"/>
                              </a:cubicBezTo>
                              <a:cubicBezTo>
                                <a:pt x="22" y="1557"/>
                                <a:pt x="26" y="1561"/>
                                <a:pt x="31" y="1561"/>
                              </a:cubicBezTo>
                              <a:close/>
                              <a:moveTo>
                                <a:pt x="204" y="1544"/>
                              </a:moveTo>
                              <a:cubicBezTo>
                                <a:pt x="199" y="1544"/>
                                <a:pt x="196" y="1548"/>
                                <a:pt x="196" y="1552"/>
                              </a:cubicBezTo>
                              <a:cubicBezTo>
                                <a:pt x="196" y="1557"/>
                                <a:pt x="199" y="1561"/>
                                <a:pt x="204" y="1561"/>
                              </a:cubicBezTo>
                              <a:cubicBezTo>
                                <a:pt x="209" y="1561"/>
                                <a:pt x="213" y="1557"/>
                                <a:pt x="213" y="1552"/>
                              </a:cubicBezTo>
                              <a:cubicBezTo>
                                <a:pt x="213" y="1548"/>
                                <a:pt x="209" y="1544"/>
                                <a:pt x="204" y="1544"/>
                              </a:cubicBezTo>
                              <a:close/>
                              <a:moveTo>
                                <a:pt x="335" y="1561"/>
                              </a:moveTo>
                              <a:cubicBezTo>
                                <a:pt x="339" y="1561"/>
                                <a:pt x="343" y="1557"/>
                                <a:pt x="343" y="1552"/>
                              </a:cubicBezTo>
                              <a:cubicBezTo>
                                <a:pt x="343" y="1548"/>
                                <a:pt x="339" y="1544"/>
                                <a:pt x="335" y="1544"/>
                              </a:cubicBezTo>
                              <a:cubicBezTo>
                                <a:pt x="330" y="1544"/>
                                <a:pt x="326" y="1548"/>
                                <a:pt x="326" y="1552"/>
                              </a:cubicBezTo>
                              <a:cubicBezTo>
                                <a:pt x="326" y="1557"/>
                                <a:pt x="330" y="1561"/>
                                <a:pt x="335" y="1561"/>
                              </a:cubicBezTo>
                              <a:close/>
                              <a:moveTo>
                                <a:pt x="508" y="1561"/>
                              </a:moveTo>
                              <a:cubicBezTo>
                                <a:pt x="513" y="1561"/>
                                <a:pt x="517" y="1557"/>
                                <a:pt x="517" y="1552"/>
                              </a:cubicBezTo>
                              <a:cubicBezTo>
                                <a:pt x="517" y="1548"/>
                                <a:pt x="513" y="1544"/>
                                <a:pt x="508" y="1544"/>
                              </a:cubicBezTo>
                              <a:cubicBezTo>
                                <a:pt x="503" y="1544"/>
                                <a:pt x="499" y="1548"/>
                                <a:pt x="499" y="1552"/>
                              </a:cubicBezTo>
                              <a:cubicBezTo>
                                <a:pt x="499" y="1557"/>
                                <a:pt x="503" y="1561"/>
                                <a:pt x="508" y="1561"/>
                              </a:cubicBezTo>
                              <a:close/>
                              <a:moveTo>
                                <a:pt x="560" y="1552"/>
                              </a:moveTo>
                              <a:cubicBezTo>
                                <a:pt x="560" y="1548"/>
                                <a:pt x="556" y="1544"/>
                                <a:pt x="552" y="1544"/>
                              </a:cubicBezTo>
                              <a:cubicBezTo>
                                <a:pt x="547" y="1544"/>
                                <a:pt x="543" y="1548"/>
                                <a:pt x="543" y="1552"/>
                              </a:cubicBezTo>
                              <a:cubicBezTo>
                                <a:pt x="543" y="1557"/>
                                <a:pt x="547" y="1561"/>
                                <a:pt x="552" y="1561"/>
                              </a:cubicBezTo>
                              <a:cubicBezTo>
                                <a:pt x="556" y="1561"/>
                                <a:pt x="560" y="1557"/>
                                <a:pt x="560" y="1552"/>
                              </a:cubicBezTo>
                              <a:close/>
                              <a:moveTo>
                                <a:pt x="734" y="1552"/>
                              </a:moveTo>
                              <a:cubicBezTo>
                                <a:pt x="734" y="1548"/>
                                <a:pt x="730" y="1544"/>
                                <a:pt x="725" y="1544"/>
                              </a:cubicBezTo>
                              <a:cubicBezTo>
                                <a:pt x="720" y="1544"/>
                                <a:pt x="717" y="1548"/>
                                <a:pt x="717" y="1552"/>
                              </a:cubicBezTo>
                              <a:cubicBezTo>
                                <a:pt x="717" y="1557"/>
                                <a:pt x="720" y="1561"/>
                                <a:pt x="725" y="1561"/>
                              </a:cubicBezTo>
                              <a:cubicBezTo>
                                <a:pt x="730" y="1561"/>
                                <a:pt x="734" y="1557"/>
                                <a:pt x="734" y="1552"/>
                              </a:cubicBezTo>
                              <a:close/>
                              <a:moveTo>
                                <a:pt x="760" y="1552"/>
                              </a:moveTo>
                              <a:cubicBezTo>
                                <a:pt x="760" y="1557"/>
                                <a:pt x="764" y="1561"/>
                                <a:pt x="769" y="1561"/>
                              </a:cubicBezTo>
                              <a:cubicBezTo>
                                <a:pt x="773" y="1561"/>
                                <a:pt x="777" y="1557"/>
                                <a:pt x="777" y="1552"/>
                              </a:cubicBezTo>
                              <a:cubicBezTo>
                                <a:pt x="777" y="1548"/>
                                <a:pt x="773" y="1544"/>
                                <a:pt x="769" y="1544"/>
                              </a:cubicBezTo>
                              <a:cubicBezTo>
                                <a:pt x="764" y="1544"/>
                                <a:pt x="760" y="1548"/>
                                <a:pt x="760" y="1552"/>
                              </a:cubicBezTo>
                              <a:close/>
                              <a:moveTo>
                                <a:pt x="1203" y="1544"/>
                              </a:moveTo>
                              <a:cubicBezTo>
                                <a:pt x="1198" y="1544"/>
                                <a:pt x="1194" y="1548"/>
                                <a:pt x="1194" y="1552"/>
                              </a:cubicBezTo>
                              <a:cubicBezTo>
                                <a:pt x="1194" y="1557"/>
                                <a:pt x="1198" y="1561"/>
                                <a:pt x="1203" y="1561"/>
                              </a:cubicBezTo>
                              <a:cubicBezTo>
                                <a:pt x="1208" y="1561"/>
                                <a:pt x="1212" y="1557"/>
                                <a:pt x="1212" y="1552"/>
                              </a:cubicBezTo>
                              <a:cubicBezTo>
                                <a:pt x="1212" y="1548"/>
                                <a:pt x="1208" y="1544"/>
                                <a:pt x="1203" y="1544"/>
                              </a:cubicBezTo>
                              <a:close/>
                              <a:moveTo>
                                <a:pt x="1733" y="1552"/>
                              </a:moveTo>
                              <a:cubicBezTo>
                                <a:pt x="1733" y="1548"/>
                                <a:pt x="1729" y="1544"/>
                                <a:pt x="1724" y="1544"/>
                              </a:cubicBezTo>
                              <a:cubicBezTo>
                                <a:pt x="1719" y="1544"/>
                                <a:pt x="1715" y="1548"/>
                                <a:pt x="1715" y="1552"/>
                              </a:cubicBezTo>
                              <a:cubicBezTo>
                                <a:pt x="1715" y="1557"/>
                                <a:pt x="1719" y="1561"/>
                                <a:pt x="1724" y="1561"/>
                              </a:cubicBezTo>
                              <a:cubicBezTo>
                                <a:pt x="1729" y="1561"/>
                                <a:pt x="1733" y="1557"/>
                                <a:pt x="1733" y="1552"/>
                              </a:cubicBezTo>
                              <a:close/>
                              <a:moveTo>
                                <a:pt x="1776" y="1552"/>
                              </a:moveTo>
                              <a:cubicBezTo>
                                <a:pt x="1776" y="1548"/>
                                <a:pt x="1772" y="1544"/>
                                <a:pt x="1767" y="1544"/>
                              </a:cubicBezTo>
                              <a:cubicBezTo>
                                <a:pt x="1763" y="1544"/>
                                <a:pt x="1759" y="1548"/>
                                <a:pt x="1759" y="1552"/>
                              </a:cubicBezTo>
                              <a:cubicBezTo>
                                <a:pt x="1759" y="1557"/>
                                <a:pt x="1763" y="1561"/>
                                <a:pt x="1767" y="1561"/>
                              </a:cubicBezTo>
                              <a:cubicBezTo>
                                <a:pt x="1772" y="1561"/>
                                <a:pt x="1776" y="1557"/>
                                <a:pt x="1776" y="1552"/>
                              </a:cubicBezTo>
                              <a:close/>
                              <a:moveTo>
                                <a:pt x="1845" y="1552"/>
                              </a:moveTo>
                              <a:cubicBezTo>
                                <a:pt x="1845" y="1557"/>
                                <a:pt x="1849" y="1561"/>
                                <a:pt x="1854" y="1561"/>
                              </a:cubicBezTo>
                              <a:cubicBezTo>
                                <a:pt x="1859" y="1561"/>
                                <a:pt x="1863" y="1557"/>
                                <a:pt x="1863" y="1552"/>
                              </a:cubicBezTo>
                              <a:cubicBezTo>
                                <a:pt x="1863" y="1548"/>
                                <a:pt x="1859" y="1544"/>
                                <a:pt x="1854" y="1544"/>
                              </a:cubicBezTo>
                              <a:cubicBezTo>
                                <a:pt x="1849" y="1544"/>
                                <a:pt x="1845" y="1548"/>
                                <a:pt x="1845" y="1552"/>
                              </a:cubicBezTo>
                              <a:close/>
                              <a:moveTo>
                                <a:pt x="2019" y="1552"/>
                              </a:moveTo>
                              <a:cubicBezTo>
                                <a:pt x="2019" y="1557"/>
                                <a:pt x="2023" y="1561"/>
                                <a:pt x="2028" y="1561"/>
                              </a:cubicBezTo>
                              <a:cubicBezTo>
                                <a:pt x="2033" y="1561"/>
                                <a:pt x="2036" y="1557"/>
                                <a:pt x="2036" y="1552"/>
                              </a:cubicBezTo>
                              <a:cubicBezTo>
                                <a:pt x="2036" y="1548"/>
                                <a:pt x="2033" y="1544"/>
                                <a:pt x="2028" y="1544"/>
                              </a:cubicBezTo>
                              <a:cubicBezTo>
                                <a:pt x="2023" y="1544"/>
                                <a:pt x="2019" y="1548"/>
                                <a:pt x="2019" y="1552"/>
                              </a:cubicBezTo>
                              <a:close/>
                              <a:moveTo>
                                <a:pt x="2366" y="1552"/>
                              </a:moveTo>
                              <a:cubicBezTo>
                                <a:pt x="2366" y="1557"/>
                                <a:pt x="2370" y="1561"/>
                                <a:pt x="2375" y="1561"/>
                              </a:cubicBezTo>
                              <a:cubicBezTo>
                                <a:pt x="2377" y="1561"/>
                                <a:pt x="2380" y="1560"/>
                                <a:pt x="2381" y="1559"/>
                              </a:cubicBezTo>
                              <a:cubicBezTo>
                                <a:pt x="2381" y="1546"/>
                                <a:pt x="2381" y="1546"/>
                                <a:pt x="2381" y="1546"/>
                              </a:cubicBezTo>
                              <a:cubicBezTo>
                                <a:pt x="2380" y="1545"/>
                                <a:pt x="2377" y="1544"/>
                                <a:pt x="2375" y="1544"/>
                              </a:cubicBezTo>
                              <a:cubicBezTo>
                                <a:pt x="2370" y="1544"/>
                                <a:pt x="2366" y="1548"/>
                                <a:pt x="2366" y="1552"/>
                              </a:cubicBezTo>
                              <a:close/>
                              <a:moveTo>
                                <a:pt x="31" y="1587"/>
                              </a:moveTo>
                              <a:cubicBezTo>
                                <a:pt x="26" y="1587"/>
                                <a:pt x="22" y="1591"/>
                                <a:pt x="22" y="1596"/>
                              </a:cubicBezTo>
                              <a:cubicBezTo>
                                <a:pt x="22" y="1601"/>
                                <a:pt x="26" y="1605"/>
                                <a:pt x="31" y="1605"/>
                              </a:cubicBezTo>
                              <a:cubicBezTo>
                                <a:pt x="35" y="1605"/>
                                <a:pt x="39" y="1601"/>
                                <a:pt x="39" y="1596"/>
                              </a:cubicBezTo>
                              <a:cubicBezTo>
                                <a:pt x="39" y="1591"/>
                                <a:pt x="35" y="1587"/>
                                <a:pt x="31" y="1587"/>
                              </a:cubicBezTo>
                              <a:close/>
                              <a:moveTo>
                                <a:pt x="74" y="1587"/>
                              </a:moveTo>
                              <a:cubicBezTo>
                                <a:pt x="69" y="1587"/>
                                <a:pt x="65" y="1591"/>
                                <a:pt x="65" y="1596"/>
                              </a:cubicBezTo>
                              <a:cubicBezTo>
                                <a:pt x="65" y="1601"/>
                                <a:pt x="69" y="1605"/>
                                <a:pt x="74" y="1605"/>
                              </a:cubicBezTo>
                              <a:cubicBezTo>
                                <a:pt x="79" y="1605"/>
                                <a:pt x="83" y="1601"/>
                                <a:pt x="83" y="1596"/>
                              </a:cubicBezTo>
                              <a:cubicBezTo>
                                <a:pt x="83" y="1591"/>
                                <a:pt x="79" y="1587"/>
                                <a:pt x="74" y="1587"/>
                              </a:cubicBezTo>
                              <a:close/>
                              <a:moveTo>
                                <a:pt x="335" y="1587"/>
                              </a:moveTo>
                              <a:cubicBezTo>
                                <a:pt x="330" y="1587"/>
                                <a:pt x="326" y="1591"/>
                                <a:pt x="326" y="1596"/>
                              </a:cubicBezTo>
                              <a:cubicBezTo>
                                <a:pt x="326" y="1601"/>
                                <a:pt x="330" y="1605"/>
                                <a:pt x="335" y="1605"/>
                              </a:cubicBezTo>
                              <a:cubicBezTo>
                                <a:pt x="339" y="1605"/>
                                <a:pt x="343" y="1601"/>
                                <a:pt x="343" y="1596"/>
                              </a:cubicBezTo>
                              <a:cubicBezTo>
                                <a:pt x="343" y="1591"/>
                                <a:pt x="339" y="1587"/>
                                <a:pt x="335" y="1587"/>
                              </a:cubicBezTo>
                              <a:close/>
                              <a:moveTo>
                                <a:pt x="552" y="1605"/>
                              </a:moveTo>
                              <a:cubicBezTo>
                                <a:pt x="556" y="1605"/>
                                <a:pt x="560" y="1601"/>
                                <a:pt x="560" y="1596"/>
                              </a:cubicBezTo>
                              <a:cubicBezTo>
                                <a:pt x="560" y="1591"/>
                                <a:pt x="556" y="1587"/>
                                <a:pt x="552" y="1587"/>
                              </a:cubicBezTo>
                              <a:cubicBezTo>
                                <a:pt x="547" y="1587"/>
                                <a:pt x="543" y="1591"/>
                                <a:pt x="543" y="1596"/>
                              </a:cubicBezTo>
                              <a:cubicBezTo>
                                <a:pt x="543" y="1601"/>
                                <a:pt x="547" y="1605"/>
                                <a:pt x="552" y="1605"/>
                              </a:cubicBezTo>
                              <a:close/>
                              <a:moveTo>
                                <a:pt x="847" y="1596"/>
                              </a:moveTo>
                              <a:cubicBezTo>
                                <a:pt x="847" y="1601"/>
                                <a:pt x="851" y="1605"/>
                                <a:pt x="856" y="1605"/>
                              </a:cubicBezTo>
                              <a:cubicBezTo>
                                <a:pt x="860" y="1605"/>
                                <a:pt x="864" y="1601"/>
                                <a:pt x="864" y="1596"/>
                              </a:cubicBezTo>
                              <a:cubicBezTo>
                                <a:pt x="864" y="1591"/>
                                <a:pt x="860" y="1587"/>
                                <a:pt x="856" y="1587"/>
                              </a:cubicBezTo>
                              <a:cubicBezTo>
                                <a:pt x="851" y="1587"/>
                                <a:pt x="847" y="1591"/>
                                <a:pt x="847" y="1596"/>
                              </a:cubicBezTo>
                              <a:close/>
                              <a:moveTo>
                                <a:pt x="908" y="1596"/>
                              </a:moveTo>
                              <a:cubicBezTo>
                                <a:pt x="908" y="1591"/>
                                <a:pt x="904" y="1587"/>
                                <a:pt x="899" y="1587"/>
                              </a:cubicBezTo>
                              <a:cubicBezTo>
                                <a:pt x="894" y="1587"/>
                                <a:pt x="890" y="1591"/>
                                <a:pt x="890" y="1596"/>
                              </a:cubicBezTo>
                              <a:cubicBezTo>
                                <a:pt x="890" y="1601"/>
                                <a:pt x="894" y="1605"/>
                                <a:pt x="899" y="1605"/>
                              </a:cubicBezTo>
                              <a:cubicBezTo>
                                <a:pt x="904" y="1605"/>
                                <a:pt x="908" y="1601"/>
                                <a:pt x="908" y="1596"/>
                              </a:cubicBezTo>
                              <a:close/>
                              <a:moveTo>
                                <a:pt x="1194" y="1596"/>
                              </a:moveTo>
                              <a:cubicBezTo>
                                <a:pt x="1194" y="1601"/>
                                <a:pt x="1198" y="1605"/>
                                <a:pt x="1203" y="1605"/>
                              </a:cubicBezTo>
                              <a:cubicBezTo>
                                <a:pt x="1208" y="1605"/>
                                <a:pt x="1212" y="1601"/>
                                <a:pt x="1212" y="1596"/>
                              </a:cubicBezTo>
                              <a:cubicBezTo>
                                <a:pt x="1212" y="1591"/>
                                <a:pt x="1208" y="1587"/>
                                <a:pt x="1203" y="1587"/>
                              </a:cubicBezTo>
                              <a:cubicBezTo>
                                <a:pt x="1198" y="1587"/>
                                <a:pt x="1194" y="1591"/>
                                <a:pt x="1194" y="1596"/>
                              </a:cubicBezTo>
                              <a:close/>
                              <a:moveTo>
                                <a:pt x="1342" y="1596"/>
                              </a:moveTo>
                              <a:cubicBezTo>
                                <a:pt x="1342" y="1591"/>
                                <a:pt x="1338" y="1587"/>
                                <a:pt x="1333" y="1587"/>
                              </a:cubicBezTo>
                              <a:cubicBezTo>
                                <a:pt x="1328" y="1587"/>
                                <a:pt x="1324" y="1591"/>
                                <a:pt x="1324" y="1596"/>
                              </a:cubicBezTo>
                              <a:cubicBezTo>
                                <a:pt x="1324" y="1601"/>
                                <a:pt x="1328" y="1605"/>
                                <a:pt x="1333" y="1605"/>
                              </a:cubicBezTo>
                              <a:cubicBezTo>
                                <a:pt x="1338" y="1605"/>
                                <a:pt x="1342" y="1601"/>
                                <a:pt x="1342" y="1596"/>
                              </a:cubicBezTo>
                              <a:close/>
                              <a:moveTo>
                                <a:pt x="1385" y="1596"/>
                              </a:moveTo>
                              <a:cubicBezTo>
                                <a:pt x="1385" y="1591"/>
                                <a:pt x="1381" y="1587"/>
                                <a:pt x="1377" y="1587"/>
                              </a:cubicBezTo>
                              <a:cubicBezTo>
                                <a:pt x="1372" y="1587"/>
                                <a:pt x="1368" y="1591"/>
                                <a:pt x="1368" y="1596"/>
                              </a:cubicBezTo>
                              <a:cubicBezTo>
                                <a:pt x="1368" y="1601"/>
                                <a:pt x="1372" y="1605"/>
                                <a:pt x="1377" y="1605"/>
                              </a:cubicBezTo>
                              <a:cubicBezTo>
                                <a:pt x="1381" y="1605"/>
                                <a:pt x="1385" y="1601"/>
                                <a:pt x="1385" y="1596"/>
                              </a:cubicBezTo>
                              <a:close/>
                              <a:moveTo>
                                <a:pt x="1498" y="1596"/>
                              </a:moveTo>
                              <a:cubicBezTo>
                                <a:pt x="1498" y="1601"/>
                                <a:pt x="1502" y="1605"/>
                                <a:pt x="1507" y="1605"/>
                              </a:cubicBezTo>
                              <a:cubicBezTo>
                                <a:pt x="1512" y="1605"/>
                                <a:pt x="1515" y="1601"/>
                                <a:pt x="1515" y="1596"/>
                              </a:cubicBezTo>
                              <a:cubicBezTo>
                                <a:pt x="1515" y="1591"/>
                                <a:pt x="1512" y="1587"/>
                                <a:pt x="1507" y="1587"/>
                              </a:cubicBezTo>
                              <a:cubicBezTo>
                                <a:pt x="1502" y="1587"/>
                                <a:pt x="1498" y="1591"/>
                                <a:pt x="1498" y="1596"/>
                              </a:cubicBezTo>
                              <a:close/>
                              <a:moveTo>
                                <a:pt x="1767" y="1605"/>
                              </a:moveTo>
                              <a:cubicBezTo>
                                <a:pt x="1772" y="1605"/>
                                <a:pt x="1776" y="1601"/>
                                <a:pt x="1776" y="1596"/>
                              </a:cubicBezTo>
                              <a:cubicBezTo>
                                <a:pt x="1776" y="1591"/>
                                <a:pt x="1772" y="1587"/>
                                <a:pt x="1767" y="1587"/>
                              </a:cubicBezTo>
                              <a:cubicBezTo>
                                <a:pt x="1763" y="1587"/>
                                <a:pt x="1759" y="1591"/>
                                <a:pt x="1759" y="1596"/>
                              </a:cubicBezTo>
                              <a:cubicBezTo>
                                <a:pt x="1759" y="1601"/>
                                <a:pt x="1763" y="1605"/>
                                <a:pt x="1767" y="1605"/>
                              </a:cubicBezTo>
                              <a:close/>
                              <a:moveTo>
                                <a:pt x="1819" y="1596"/>
                              </a:moveTo>
                              <a:cubicBezTo>
                                <a:pt x="1819" y="1591"/>
                                <a:pt x="1815" y="1587"/>
                                <a:pt x="1811" y="1587"/>
                              </a:cubicBezTo>
                              <a:cubicBezTo>
                                <a:pt x="1806" y="1587"/>
                                <a:pt x="1802" y="1591"/>
                                <a:pt x="1802" y="1596"/>
                              </a:cubicBezTo>
                              <a:cubicBezTo>
                                <a:pt x="1802" y="1601"/>
                                <a:pt x="1806" y="1605"/>
                                <a:pt x="1811" y="1605"/>
                              </a:cubicBezTo>
                              <a:cubicBezTo>
                                <a:pt x="1815" y="1605"/>
                                <a:pt x="1819" y="1601"/>
                                <a:pt x="1819" y="1596"/>
                              </a:cubicBezTo>
                              <a:close/>
                              <a:moveTo>
                                <a:pt x="2071" y="1587"/>
                              </a:moveTo>
                              <a:cubicBezTo>
                                <a:pt x="2066" y="1587"/>
                                <a:pt x="2063" y="1591"/>
                                <a:pt x="2063" y="1596"/>
                              </a:cubicBezTo>
                              <a:cubicBezTo>
                                <a:pt x="2063" y="1601"/>
                                <a:pt x="2066" y="1605"/>
                                <a:pt x="2071" y="1605"/>
                              </a:cubicBezTo>
                              <a:cubicBezTo>
                                <a:pt x="2076" y="1605"/>
                                <a:pt x="2080" y="1601"/>
                                <a:pt x="2080" y="1596"/>
                              </a:cubicBezTo>
                              <a:cubicBezTo>
                                <a:pt x="2080" y="1591"/>
                                <a:pt x="2076" y="1587"/>
                                <a:pt x="2071" y="1587"/>
                              </a:cubicBezTo>
                              <a:close/>
                              <a:moveTo>
                                <a:pt x="117" y="1648"/>
                              </a:moveTo>
                              <a:cubicBezTo>
                                <a:pt x="122" y="1648"/>
                                <a:pt x="126" y="1644"/>
                                <a:pt x="126" y="1639"/>
                              </a:cubicBezTo>
                              <a:cubicBezTo>
                                <a:pt x="126" y="1635"/>
                                <a:pt x="122" y="1631"/>
                                <a:pt x="117" y="1631"/>
                              </a:cubicBezTo>
                              <a:cubicBezTo>
                                <a:pt x="113" y="1631"/>
                                <a:pt x="109" y="1635"/>
                                <a:pt x="109" y="1639"/>
                              </a:cubicBezTo>
                              <a:cubicBezTo>
                                <a:pt x="109" y="1644"/>
                                <a:pt x="113" y="1648"/>
                                <a:pt x="117" y="1648"/>
                              </a:cubicBezTo>
                              <a:close/>
                              <a:moveTo>
                                <a:pt x="291" y="1631"/>
                              </a:moveTo>
                              <a:cubicBezTo>
                                <a:pt x="286" y="1631"/>
                                <a:pt x="282" y="1635"/>
                                <a:pt x="282" y="1639"/>
                              </a:cubicBezTo>
                              <a:cubicBezTo>
                                <a:pt x="282" y="1644"/>
                                <a:pt x="286" y="1648"/>
                                <a:pt x="291" y="1648"/>
                              </a:cubicBezTo>
                              <a:cubicBezTo>
                                <a:pt x="296" y="1648"/>
                                <a:pt x="300" y="1644"/>
                                <a:pt x="300" y="1639"/>
                              </a:cubicBezTo>
                              <a:cubicBezTo>
                                <a:pt x="300" y="1635"/>
                                <a:pt x="296" y="1631"/>
                                <a:pt x="291" y="1631"/>
                              </a:cubicBezTo>
                              <a:close/>
                              <a:moveTo>
                                <a:pt x="430" y="1639"/>
                              </a:moveTo>
                              <a:cubicBezTo>
                                <a:pt x="430" y="1635"/>
                                <a:pt x="426" y="1631"/>
                                <a:pt x="421" y="1631"/>
                              </a:cubicBezTo>
                              <a:cubicBezTo>
                                <a:pt x="417" y="1631"/>
                                <a:pt x="413" y="1635"/>
                                <a:pt x="413" y="1639"/>
                              </a:cubicBezTo>
                              <a:cubicBezTo>
                                <a:pt x="413" y="1644"/>
                                <a:pt x="417" y="1648"/>
                                <a:pt x="421" y="1648"/>
                              </a:cubicBezTo>
                              <a:cubicBezTo>
                                <a:pt x="426" y="1648"/>
                                <a:pt x="430" y="1644"/>
                                <a:pt x="430" y="1639"/>
                              </a:cubicBezTo>
                              <a:close/>
                              <a:moveTo>
                                <a:pt x="586" y="1639"/>
                              </a:moveTo>
                              <a:cubicBezTo>
                                <a:pt x="586" y="1644"/>
                                <a:pt x="590" y="1648"/>
                                <a:pt x="595" y="1648"/>
                              </a:cubicBezTo>
                              <a:cubicBezTo>
                                <a:pt x="600" y="1648"/>
                                <a:pt x="604" y="1644"/>
                                <a:pt x="604" y="1639"/>
                              </a:cubicBezTo>
                              <a:cubicBezTo>
                                <a:pt x="604" y="1635"/>
                                <a:pt x="600" y="1631"/>
                                <a:pt x="595" y="1631"/>
                              </a:cubicBezTo>
                              <a:cubicBezTo>
                                <a:pt x="590" y="1631"/>
                                <a:pt x="586" y="1635"/>
                                <a:pt x="586" y="1639"/>
                              </a:cubicBezTo>
                              <a:close/>
                              <a:moveTo>
                                <a:pt x="725" y="1648"/>
                              </a:moveTo>
                              <a:cubicBezTo>
                                <a:pt x="730" y="1648"/>
                                <a:pt x="734" y="1644"/>
                                <a:pt x="734" y="1639"/>
                              </a:cubicBezTo>
                              <a:cubicBezTo>
                                <a:pt x="734" y="1635"/>
                                <a:pt x="730" y="1631"/>
                                <a:pt x="725" y="1631"/>
                              </a:cubicBezTo>
                              <a:cubicBezTo>
                                <a:pt x="720" y="1631"/>
                                <a:pt x="717" y="1635"/>
                                <a:pt x="717" y="1639"/>
                              </a:cubicBezTo>
                              <a:cubicBezTo>
                                <a:pt x="717" y="1644"/>
                                <a:pt x="720" y="1648"/>
                                <a:pt x="725" y="1648"/>
                              </a:cubicBezTo>
                              <a:close/>
                              <a:moveTo>
                                <a:pt x="951" y="1639"/>
                              </a:moveTo>
                              <a:cubicBezTo>
                                <a:pt x="951" y="1635"/>
                                <a:pt x="947" y="1631"/>
                                <a:pt x="942" y="1631"/>
                              </a:cubicBezTo>
                              <a:cubicBezTo>
                                <a:pt x="938" y="1631"/>
                                <a:pt x="934" y="1635"/>
                                <a:pt x="934" y="1639"/>
                              </a:cubicBezTo>
                              <a:cubicBezTo>
                                <a:pt x="934" y="1644"/>
                                <a:pt x="938" y="1648"/>
                                <a:pt x="942" y="1648"/>
                              </a:cubicBezTo>
                              <a:cubicBezTo>
                                <a:pt x="947" y="1648"/>
                                <a:pt x="951" y="1644"/>
                                <a:pt x="951" y="1639"/>
                              </a:cubicBezTo>
                              <a:close/>
                              <a:moveTo>
                                <a:pt x="1107" y="1639"/>
                              </a:moveTo>
                              <a:cubicBezTo>
                                <a:pt x="1107" y="1644"/>
                                <a:pt x="1111" y="1648"/>
                                <a:pt x="1116" y="1648"/>
                              </a:cubicBezTo>
                              <a:cubicBezTo>
                                <a:pt x="1121" y="1648"/>
                                <a:pt x="1125" y="1644"/>
                                <a:pt x="1125" y="1639"/>
                              </a:cubicBezTo>
                              <a:cubicBezTo>
                                <a:pt x="1125" y="1635"/>
                                <a:pt x="1121" y="1631"/>
                                <a:pt x="1116" y="1631"/>
                              </a:cubicBezTo>
                              <a:cubicBezTo>
                                <a:pt x="1111" y="1631"/>
                                <a:pt x="1107" y="1635"/>
                                <a:pt x="1107" y="1639"/>
                              </a:cubicBezTo>
                              <a:close/>
                              <a:moveTo>
                                <a:pt x="1281" y="1639"/>
                              </a:moveTo>
                              <a:cubicBezTo>
                                <a:pt x="1281" y="1644"/>
                                <a:pt x="1285" y="1648"/>
                                <a:pt x="1290" y="1648"/>
                              </a:cubicBezTo>
                              <a:cubicBezTo>
                                <a:pt x="1294" y="1648"/>
                                <a:pt x="1298" y="1644"/>
                                <a:pt x="1298" y="1639"/>
                              </a:cubicBezTo>
                              <a:cubicBezTo>
                                <a:pt x="1298" y="1635"/>
                                <a:pt x="1294" y="1631"/>
                                <a:pt x="1290" y="1631"/>
                              </a:cubicBezTo>
                              <a:cubicBezTo>
                                <a:pt x="1285" y="1631"/>
                                <a:pt x="1281" y="1635"/>
                                <a:pt x="1281" y="1639"/>
                              </a:cubicBezTo>
                              <a:close/>
                              <a:moveTo>
                                <a:pt x="1411" y="1639"/>
                              </a:moveTo>
                              <a:cubicBezTo>
                                <a:pt x="1411" y="1644"/>
                                <a:pt x="1415" y="1648"/>
                                <a:pt x="1420" y="1648"/>
                              </a:cubicBezTo>
                              <a:cubicBezTo>
                                <a:pt x="1425" y="1648"/>
                                <a:pt x="1429" y="1644"/>
                                <a:pt x="1429" y="1639"/>
                              </a:cubicBezTo>
                              <a:cubicBezTo>
                                <a:pt x="1429" y="1635"/>
                                <a:pt x="1425" y="1631"/>
                                <a:pt x="1420" y="1631"/>
                              </a:cubicBezTo>
                              <a:cubicBezTo>
                                <a:pt x="1415" y="1631"/>
                                <a:pt x="1411" y="1635"/>
                                <a:pt x="1411" y="1639"/>
                              </a:cubicBezTo>
                              <a:close/>
                              <a:moveTo>
                                <a:pt x="1542" y="1639"/>
                              </a:moveTo>
                              <a:cubicBezTo>
                                <a:pt x="1542" y="1644"/>
                                <a:pt x="1545" y="1648"/>
                                <a:pt x="1550" y="1648"/>
                              </a:cubicBezTo>
                              <a:cubicBezTo>
                                <a:pt x="1555" y="1648"/>
                                <a:pt x="1559" y="1644"/>
                                <a:pt x="1559" y="1639"/>
                              </a:cubicBezTo>
                              <a:cubicBezTo>
                                <a:pt x="1559" y="1635"/>
                                <a:pt x="1555" y="1631"/>
                                <a:pt x="1550" y="1631"/>
                              </a:cubicBezTo>
                              <a:cubicBezTo>
                                <a:pt x="1545" y="1631"/>
                                <a:pt x="1542" y="1635"/>
                                <a:pt x="1542" y="1639"/>
                              </a:cubicBezTo>
                              <a:close/>
                              <a:moveTo>
                                <a:pt x="1715" y="1639"/>
                              </a:moveTo>
                              <a:cubicBezTo>
                                <a:pt x="1715" y="1644"/>
                                <a:pt x="1719" y="1648"/>
                                <a:pt x="1724" y="1648"/>
                              </a:cubicBezTo>
                              <a:cubicBezTo>
                                <a:pt x="1729" y="1648"/>
                                <a:pt x="1733" y="1644"/>
                                <a:pt x="1733" y="1639"/>
                              </a:cubicBezTo>
                              <a:cubicBezTo>
                                <a:pt x="1733" y="1635"/>
                                <a:pt x="1729" y="1631"/>
                                <a:pt x="1724" y="1631"/>
                              </a:cubicBezTo>
                              <a:cubicBezTo>
                                <a:pt x="1719" y="1631"/>
                                <a:pt x="1715" y="1635"/>
                                <a:pt x="1715" y="1639"/>
                              </a:cubicBezTo>
                              <a:close/>
                              <a:moveTo>
                                <a:pt x="1767" y="1648"/>
                              </a:moveTo>
                              <a:cubicBezTo>
                                <a:pt x="1772" y="1648"/>
                                <a:pt x="1776" y="1644"/>
                                <a:pt x="1776" y="1639"/>
                              </a:cubicBezTo>
                              <a:cubicBezTo>
                                <a:pt x="1776" y="1635"/>
                                <a:pt x="1772" y="1631"/>
                                <a:pt x="1767" y="1631"/>
                              </a:cubicBezTo>
                              <a:cubicBezTo>
                                <a:pt x="1763" y="1631"/>
                                <a:pt x="1759" y="1635"/>
                                <a:pt x="1759" y="1639"/>
                              </a:cubicBezTo>
                              <a:cubicBezTo>
                                <a:pt x="1759" y="1644"/>
                                <a:pt x="1763" y="1648"/>
                                <a:pt x="1767" y="1648"/>
                              </a:cubicBezTo>
                              <a:close/>
                              <a:moveTo>
                                <a:pt x="1941" y="1648"/>
                              </a:moveTo>
                              <a:cubicBezTo>
                                <a:pt x="1946" y="1648"/>
                                <a:pt x="1950" y="1644"/>
                                <a:pt x="1950" y="1639"/>
                              </a:cubicBezTo>
                              <a:cubicBezTo>
                                <a:pt x="1950" y="1635"/>
                                <a:pt x="1946" y="1631"/>
                                <a:pt x="1941" y="1631"/>
                              </a:cubicBezTo>
                              <a:cubicBezTo>
                                <a:pt x="1936" y="1631"/>
                                <a:pt x="1932" y="1635"/>
                                <a:pt x="1932" y="1639"/>
                              </a:cubicBezTo>
                              <a:cubicBezTo>
                                <a:pt x="1932" y="1644"/>
                                <a:pt x="1936" y="1648"/>
                                <a:pt x="1941" y="1648"/>
                              </a:cubicBezTo>
                              <a:close/>
                              <a:moveTo>
                                <a:pt x="2036" y="1639"/>
                              </a:moveTo>
                              <a:cubicBezTo>
                                <a:pt x="2036" y="1635"/>
                                <a:pt x="2033" y="1631"/>
                                <a:pt x="2028" y="1631"/>
                              </a:cubicBezTo>
                              <a:cubicBezTo>
                                <a:pt x="2023" y="1631"/>
                                <a:pt x="2019" y="1635"/>
                                <a:pt x="2019" y="1639"/>
                              </a:cubicBezTo>
                              <a:cubicBezTo>
                                <a:pt x="2019" y="1644"/>
                                <a:pt x="2023" y="1648"/>
                                <a:pt x="2028" y="1648"/>
                              </a:cubicBezTo>
                              <a:cubicBezTo>
                                <a:pt x="2033" y="1648"/>
                                <a:pt x="2036" y="1644"/>
                                <a:pt x="2036" y="1639"/>
                              </a:cubicBezTo>
                              <a:close/>
                              <a:moveTo>
                                <a:pt x="2063" y="1639"/>
                              </a:moveTo>
                              <a:cubicBezTo>
                                <a:pt x="2063" y="1644"/>
                                <a:pt x="2066" y="1648"/>
                                <a:pt x="2071" y="1648"/>
                              </a:cubicBezTo>
                              <a:cubicBezTo>
                                <a:pt x="2076" y="1648"/>
                                <a:pt x="2080" y="1644"/>
                                <a:pt x="2080" y="1639"/>
                              </a:cubicBezTo>
                              <a:cubicBezTo>
                                <a:pt x="2080" y="1635"/>
                                <a:pt x="2076" y="1631"/>
                                <a:pt x="2071" y="1631"/>
                              </a:cubicBezTo>
                              <a:cubicBezTo>
                                <a:pt x="2066" y="1631"/>
                                <a:pt x="2063" y="1635"/>
                                <a:pt x="2063" y="1639"/>
                              </a:cubicBezTo>
                              <a:close/>
                              <a:moveTo>
                                <a:pt x="2332" y="1648"/>
                              </a:moveTo>
                              <a:cubicBezTo>
                                <a:pt x="2336" y="1648"/>
                                <a:pt x="2340" y="1644"/>
                                <a:pt x="2340" y="1639"/>
                              </a:cubicBezTo>
                              <a:cubicBezTo>
                                <a:pt x="2340" y="1635"/>
                                <a:pt x="2336" y="1631"/>
                                <a:pt x="2332" y="1631"/>
                              </a:cubicBezTo>
                              <a:cubicBezTo>
                                <a:pt x="2327" y="1631"/>
                                <a:pt x="2323" y="1635"/>
                                <a:pt x="2323" y="1639"/>
                              </a:cubicBezTo>
                              <a:cubicBezTo>
                                <a:pt x="2323" y="1644"/>
                                <a:pt x="2327" y="1648"/>
                                <a:pt x="2332" y="1648"/>
                              </a:cubicBezTo>
                              <a:close/>
                              <a:moveTo>
                                <a:pt x="378" y="1691"/>
                              </a:moveTo>
                              <a:cubicBezTo>
                                <a:pt x="383" y="1691"/>
                                <a:pt x="387" y="1688"/>
                                <a:pt x="387" y="1683"/>
                              </a:cubicBezTo>
                              <a:cubicBezTo>
                                <a:pt x="387" y="1678"/>
                                <a:pt x="383" y="1674"/>
                                <a:pt x="378" y="1674"/>
                              </a:cubicBezTo>
                              <a:cubicBezTo>
                                <a:pt x="373" y="1674"/>
                                <a:pt x="369" y="1678"/>
                                <a:pt x="369" y="1683"/>
                              </a:cubicBezTo>
                              <a:cubicBezTo>
                                <a:pt x="369" y="1688"/>
                                <a:pt x="373" y="1691"/>
                                <a:pt x="378" y="1691"/>
                              </a:cubicBezTo>
                              <a:close/>
                              <a:moveTo>
                                <a:pt x="543" y="1683"/>
                              </a:moveTo>
                              <a:cubicBezTo>
                                <a:pt x="543" y="1688"/>
                                <a:pt x="547" y="1691"/>
                                <a:pt x="552" y="1691"/>
                              </a:cubicBezTo>
                              <a:cubicBezTo>
                                <a:pt x="556" y="1691"/>
                                <a:pt x="560" y="1688"/>
                                <a:pt x="560" y="1683"/>
                              </a:cubicBezTo>
                              <a:cubicBezTo>
                                <a:pt x="560" y="1678"/>
                                <a:pt x="556" y="1674"/>
                                <a:pt x="552" y="1674"/>
                              </a:cubicBezTo>
                              <a:cubicBezTo>
                                <a:pt x="547" y="1674"/>
                                <a:pt x="543" y="1678"/>
                                <a:pt x="543" y="1683"/>
                              </a:cubicBezTo>
                              <a:close/>
                              <a:moveTo>
                                <a:pt x="691" y="1683"/>
                              </a:moveTo>
                              <a:cubicBezTo>
                                <a:pt x="691" y="1678"/>
                                <a:pt x="687" y="1674"/>
                                <a:pt x="682" y="1674"/>
                              </a:cubicBezTo>
                              <a:cubicBezTo>
                                <a:pt x="677" y="1674"/>
                                <a:pt x="673" y="1678"/>
                                <a:pt x="673" y="1683"/>
                              </a:cubicBezTo>
                              <a:cubicBezTo>
                                <a:pt x="673" y="1688"/>
                                <a:pt x="677" y="1691"/>
                                <a:pt x="682" y="1691"/>
                              </a:cubicBezTo>
                              <a:cubicBezTo>
                                <a:pt x="687" y="1691"/>
                                <a:pt x="691" y="1688"/>
                                <a:pt x="691" y="1683"/>
                              </a:cubicBezTo>
                              <a:close/>
                              <a:moveTo>
                                <a:pt x="725" y="1691"/>
                              </a:moveTo>
                              <a:cubicBezTo>
                                <a:pt x="730" y="1691"/>
                                <a:pt x="734" y="1688"/>
                                <a:pt x="734" y="1683"/>
                              </a:cubicBezTo>
                              <a:cubicBezTo>
                                <a:pt x="734" y="1678"/>
                                <a:pt x="730" y="1674"/>
                                <a:pt x="725" y="1674"/>
                              </a:cubicBezTo>
                              <a:cubicBezTo>
                                <a:pt x="720" y="1674"/>
                                <a:pt x="717" y="1678"/>
                                <a:pt x="717" y="1683"/>
                              </a:cubicBezTo>
                              <a:cubicBezTo>
                                <a:pt x="717" y="1688"/>
                                <a:pt x="720" y="1691"/>
                                <a:pt x="725" y="1691"/>
                              </a:cubicBezTo>
                              <a:close/>
                              <a:moveTo>
                                <a:pt x="760" y="1683"/>
                              </a:moveTo>
                              <a:cubicBezTo>
                                <a:pt x="760" y="1688"/>
                                <a:pt x="764" y="1691"/>
                                <a:pt x="769" y="1691"/>
                              </a:cubicBezTo>
                              <a:cubicBezTo>
                                <a:pt x="773" y="1691"/>
                                <a:pt x="777" y="1688"/>
                                <a:pt x="777" y="1683"/>
                              </a:cubicBezTo>
                              <a:cubicBezTo>
                                <a:pt x="777" y="1678"/>
                                <a:pt x="773" y="1674"/>
                                <a:pt x="769" y="1674"/>
                              </a:cubicBezTo>
                              <a:cubicBezTo>
                                <a:pt x="764" y="1674"/>
                                <a:pt x="760" y="1678"/>
                                <a:pt x="760" y="1683"/>
                              </a:cubicBezTo>
                              <a:close/>
                              <a:moveTo>
                                <a:pt x="908" y="1683"/>
                              </a:moveTo>
                              <a:cubicBezTo>
                                <a:pt x="908" y="1678"/>
                                <a:pt x="904" y="1674"/>
                                <a:pt x="899" y="1674"/>
                              </a:cubicBezTo>
                              <a:cubicBezTo>
                                <a:pt x="894" y="1674"/>
                                <a:pt x="890" y="1678"/>
                                <a:pt x="890" y="1683"/>
                              </a:cubicBezTo>
                              <a:cubicBezTo>
                                <a:pt x="890" y="1688"/>
                                <a:pt x="894" y="1691"/>
                                <a:pt x="899" y="1691"/>
                              </a:cubicBezTo>
                              <a:cubicBezTo>
                                <a:pt x="904" y="1691"/>
                                <a:pt x="908" y="1688"/>
                                <a:pt x="908" y="1683"/>
                              </a:cubicBezTo>
                              <a:close/>
                              <a:moveTo>
                                <a:pt x="1168" y="1683"/>
                              </a:moveTo>
                              <a:cubicBezTo>
                                <a:pt x="1168" y="1678"/>
                                <a:pt x="1164" y="1674"/>
                                <a:pt x="1159" y="1674"/>
                              </a:cubicBezTo>
                              <a:cubicBezTo>
                                <a:pt x="1155" y="1674"/>
                                <a:pt x="1151" y="1678"/>
                                <a:pt x="1151" y="1683"/>
                              </a:cubicBezTo>
                              <a:cubicBezTo>
                                <a:pt x="1151" y="1688"/>
                                <a:pt x="1155" y="1691"/>
                                <a:pt x="1159" y="1691"/>
                              </a:cubicBezTo>
                              <a:cubicBezTo>
                                <a:pt x="1164" y="1691"/>
                                <a:pt x="1168" y="1688"/>
                                <a:pt x="1168" y="1683"/>
                              </a:cubicBezTo>
                              <a:close/>
                              <a:moveTo>
                                <a:pt x="1194" y="1683"/>
                              </a:moveTo>
                              <a:cubicBezTo>
                                <a:pt x="1194" y="1688"/>
                                <a:pt x="1198" y="1691"/>
                                <a:pt x="1203" y="1691"/>
                              </a:cubicBezTo>
                              <a:cubicBezTo>
                                <a:pt x="1208" y="1691"/>
                                <a:pt x="1212" y="1688"/>
                                <a:pt x="1212" y="1683"/>
                              </a:cubicBezTo>
                              <a:cubicBezTo>
                                <a:pt x="1212" y="1678"/>
                                <a:pt x="1208" y="1674"/>
                                <a:pt x="1203" y="1674"/>
                              </a:cubicBezTo>
                              <a:cubicBezTo>
                                <a:pt x="1198" y="1674"/>
                                <a:pt x="1194" y="1678"/>
                                <a:pt x="1194" y="1683"/>
                              </a:cubicBezTo>
                              <a:close/>
                              <a:moveTo>
                                <a:pt x="1368" y="1683"/>
                              </a:moveTo>
                              <a:cubicBezTo>
                                <a:pt x="1368" y="1688"/>
                                <a:pt x="1372" y="1691"/>
                                <a:pt x="1377" y="1691"/>
                              </a:cubicBezTo>
                              <a:cubicBezTo>
                                <a:pt x="1381" y="1691"/>
                                <a:pt x="1385" y="1688"/>
                                <a:pt x="1385" y="1683"/>
                              </a:cubicBezTo>
                              <a:cubicBezTo>
                                <a:pt x="1385" y="1678"/>
                                <a:pt x="1381" y="1674"/>
                                <a:pt x="1377" y="1674"/>
                              </a:cubicBezTo>
                              <a:cubicBezTo>
                                <a:pt x="1372" y="1674"/>
                                <a:pt x="1368" y="1678"/>
                                <a:pt x="1368" y="1683"/>
                              </a:cubicBezTo>
                              <a:close/>
                              <a:moveTo>
                                <a:pt x="1455" y="1683"/>
                              </a:moveTo>
                              <a:cubicBezTo>
                                <a:pt x="1455" y="1688"/>
                                <a:pt x="1459" y="1691"/>
                                <a:pt x="1463" y="1691"/>
                              </a:cubicBezTo>
                              <a:cubicBezTo>
                                <a:pt x="1468" y="1691"/>
                                <a:pt x="1472" y="1688"/>
                                <a:pt x="1472" y="1683"/>
                              </a:cubicBezTo>
                              <a:cubicBezTo>
                                <a:pt x="1472" y="1678"/>
                                <a:pt x="1468" y="1674"/>
                                <a:pt x="1463" y="1674"/>
                              </a:cubicBezTo>
                              <a:cubicBezTo>
                                <a:pt x="1459" y="1674"/>
                                <a:pt x="1455" y="1678"/>
                                <a:pt x="1455" y="1683"/>
                              </a:cubicBezTo>
                              <a:close/>
                              <a:moveTo>
                                <a:pt x="1628" y="1683"/>
                              </a:moveTo>
                              <a:cubicBezTo>
                                <a:pt x="1628" y="1688"/>
                                <a:pt x="1632" y="1691"/>
                                <a:pt x="1637" y="1691"/>
                              </a:cubicBezTo>
                              <a:cubicBezTo>
                                <a:pt x="1642" y="1691"/>
                                <a:pt x="1646" y="1688"/>
                                <a:pt x="1646" y="1683"/>
                              </a:cubicBezTo>
                              <a:cubicBezTo>
                                <a:pt x="1646" y="1678"/>
                                <a:pt x="1642" y="1674"/>
                                <a:pt x="1637" y="1674"/>
                              </a:cubicBezTo>
                              <a:cubicBezTo>
                                <a:pt x="1632" y="1674"/>
                                <a:pt x="1628" y="1678"/>
                                <a:pt x="1628" y="1683"/>
                              </a:cubicBezTo>
                              <a:close/>
                              <a:moveTo>
                                <a:pt x="1680" y="1674"/>
                              </a:moveTo>
                              <a:cubicBezTo>
                                <a:pt x="1676" y="1674"/>
                                <a:pt x="1672" y="1678"/>
                                <a:pt x="1672" y="1683"/>
                              </a:cubicBezTo>
                              <a:cubicBezTo>
                                <a:pt x="1672" y="1688"/>
                                <a:pt x="1676" y="1691"/>
                                <a:pt x="1680" y="1691"/>
                              </a:cubicBezTo>
                              <a:cubicBezTo>
                                <a:pt x="1685" y="1691"/>
                                <a:pt x="1689" y="1688"/>
                                <a:pt x="1689" y="1683"/>
                              </a:cubicBezTo>
                              <a:cubicBezTo>
                                <a:pt x="1689" y="1678"/>
                                <a:pt x="1685" y="1674"/>
                                <a:pt x="1680" y="1674"/>
                              </a:cubicBezTo>
                              <a:close/>
                              <a:moveTo>
                                <a:pt x="1802" y="1683"/>
                              </a:moveTo>
                              <a:cubicBezTo>
                                <a:pt x="1802" y="1688"/>
                                <a:pt x="1806" y="1691"/>
                                <a:pt x="1811" y="1691"/>
                              </a:cubicBezTo>
                              <a:cubicBezTo>
                                <a:pt x="1815" y="1691"/>
                                <a:pt x="1819" y="1688"/>
                                <a:pt x="1819" y="1683"/>
                              </a:cubicBezTo>
                              <a:cubicBezTo>
                                <a:pt x="1819" y="1678"/>
                                <a:pt x="1815" y="1674"/>
                                <a:pt x="1811" y="1674"/>
                              </a:cubicBezTo>
                              <a:cubicBezTo>
                                <a:pt x="1806" y="1674"/>
                                <a:pt x="1802" y="1678"/>
                                <a:pt x="1802" y="1683"/>
                              </a:cubicBezTo>
                              <a:close/>
                              <a:moveTo>
                                <a:pt x="2332" y="1674"/>
                              </a:moveTo>
                              <a:cubicBezTo>
                                <a:pt x="2327" y="1674"/>
                                <a:pt x="2323" y="1678"/>
                                <a:pt x="2323" y="1683"/>
                              </a:cubicBezTo>
                              <a:cubicBezTo>
                                <a:pt x="2323" y="1688"/>
                                <a:pt x="2327" y="1691"/>
                                <a:pt x="2332" y="1691"/>
                              </a:cubicBezTo>
                              <a:cubicBezTo>
                                <a:pt x="2336" y="1691"/>
                                <a:pt x="2340" y="1688"/>
                                <a:pt x="2340" y="1683"/>
                              </a:cubicBezTo>
                              <a:cubicBezTo>
                                <a:pt x="2340" y="1678"/>
                                <a:pt x="2336" y="1674"/>
                                <a:pt x="2332" y="1674"/>
                              </a:cubicBezTo>
                              <a:close/>
                              <a:moveTo>
                                <a:pt x="2366" y="1683"/>
                              </a:moveTo>
                              <a:cubicBezTo>
                                <a:pt x="2366" y="1688"/>
                                <a:pt x="2370" y="1691"/>
                                <a:pt x="2375" y="1691"/>
                              </a:cubicBezTo>
                              <a:cubicBezTo>
                                <a:pt x="2377" y="1691"/>
                                <a:pt x="2380" y="1690"/>
                                <a:pt x="2381" y="1689"/>
                              </a:cubicBezTo>
                              <a:cubicBezTo>
                                <a:pt x="2381" y="1676"/>
                                <a:pt x="2381" y="1676"/>
                                <a:pt x="2381" y="1676"/>
                              </a:cubicBezTo>
                              <a:cubicBezTo>
                                <a:pt x="2380" y="1675"/>
                                <a:pt x="2377" y="1674"/>
                                <a:pt x="2375" y="1674"/>
                              </a:cubicBezTo>
                              <a:cubicBezTo>
                                <a:pt x="2370" y="1674"/>
                                <a:pt x="2366" y="1678"/>
                                <a:pt x="2366" y="1683"/>
                              </a:cubicBezTo>
                              <a:close/>
                              <a:moveTo>
                                <a:pt x="117" y="1735"/>
                              </a:moveTo>
                              <a:cubicBezTo>
                                <a:pt x="122" y="1735"/>
                                <a:pt x="126" y="1731"/>
                                <a:pt x="126" y="1726"/>
                              </a:cubicBezTo>
                              <a:cubicBezTo>
                                <a:pt x="126" y="1721"/>
                                <a:pt x="122" y="1717"/>
                                <a:pt x="117" y="1717"/>
                              </a:cubicBezTo>
                              <a:cubicBezTo>
                                <a:pt x="113" y="1717"/>
                                <a:pt x="109" y="1721"/>
                                <a:pt x="109" y="1726"/>
                              </a:cubicBezTo>
                              <a:cubicBezTo>
                                <a:pt x="109" y="1731"/>
                                <a:pt x="113" y="1735"/>
                                <a:pt x="117" y="1735"/>
                              </a:cubicBezTo>
                              <a:close/>
                              <a:moveTo>
                                <a:pt x="335" y="1735"/>
                              </a:moveTo>
                              <a:cubicBezTo>
                                <a:pt x="339" y="1735"/>
                                <a:pt x="343" y="1731"/>
                                <a:pt x="343" y="1726"/>
                              </a:cubicBezTo>
                              <a:cubicBezTo>
                                <a:pt x="343" y="1721"/>
                                <a:pt x="339" y="1717"/>
                                <a:pt x="335" y="1717"/>
                              </a:cubicBezTo>
                              <a:cubicBezTo>
                                <a:pt x="330" y="1717"/>
                                <a:pt x="326" y="1721"/>
                                <a:pt x="326" y="1726"/>
                              </a:cubicBezTo>
                              <a:cubicBezTo>
                                <a:pt x="326" y="1731"/>
                                <a:pt x="330" y="1735"/>
                                <a:pt x="335" y="1735"/>
                              </a:cubicBezTo>
                              <a:close/>
                              <a:moveTo>
                                <a:pt x="465" y="1717"/>
                              </a:moveTo>
                              <a:cubicBezTo>
                                <a:pt x="460" y="1717"/>
                                <a:pt x="456" y="1721"/>
                                <a:pt x="456" y="1726"/>
                              </a:cubicBezTo>
                              <a:cubicBezTo>
                                <a:pt x="456" y="1731"/>
                                <a:pt x="460" y="1735"/>
                                <a:pt x="465" y="1735"/>
                              </a:cubicBezTo>
                              <a:cubicBezTo>
                                <a:pt x="470" y="1735"/>
                                <a:pt x="473" y="1731"/>
                                <a:pt x="473" y="1726"/>
                              </a:cubicBezTo>
                              <a:cubicBezTo>
                                <a:pt x="473" y="1721"/>
                                <a:pt x="470" y="1717"/>
                                <a:pt x="465" y="1717"/>
                              </a:cubicBezTo>
                              <a:close/>
                              <a:moveTo>
                                <a:pt x="604" y="1726"/>
                              </a:moveTo>
                              <a:cubicBezTo>
                                <a:pt x="604" y="1721"/>
                                <a:pt x="600" y="1717"/>
                                <a:pt x="595" y="1717"/>
                              </a:cubicBezTo>
                              <a:cubicBezTo>
                                <a:pt x="590" y="1717"/>
                                <a:pt x="586" y="1721"/>
                                <a:pt x="586" y="1726"/>
                              </a:cubicBezTo>
                              <a:cubicBezTo>
                                <a:pt x="586" y="1731"/>
                                <a:pt x="590" y="1735"/>
                                <a:pt x="595" y="1735"/>
                              </a:cubicBezTo>
                              <a:cubicBezTo>
                                <a:pt x="600" y="1735"/>
                                <a:pt x="604" y="1731"/>
                                <a:pt x="604" y="1726"/>
                              </a:cubicBezTo>
                              <a:close/>
                              <a:moveTo>
                                <a:pt x="682" y="1735"/>
                              </a:moveTo>
                              <a:cubicBezTo>
                                <a:pt x="687" y="1735"/>
                                <a:pt x="691" y="1731"/>
                                <a:pt x="691" y="1726"/>
                              </a:cubicBezTo>
                              <a:cubicBezTo>
                                <a:pt x="691" y="1721"/>
                                <a:pt x="687" y="1717"/>
                                <a:pt x="682" y="1717"/>
                              </a:cubicBezTo>
                              <a:cubicBezTo>
                                <a:pt x="677" y="1717"/>
                                <a:pt x="673" y="1721"/>
                                <a:pt x="673" y="1726"/>
                              </a:cubicBezTo>
                              <a:cubicBezTo>
                                <a:pt x="673" y="1731"/>
                                <a:pt x="677" y="1735"/>
                                <a:pt x="682" y="1735"/>
                              </a:cubicBezTo>
                              <a:close/>
                              <a:moveTo>
                                <a:pt x="864" y="1726"/>
                              </a:moveTo>
                              <a:cubicBezTo>
                                <a:pt x="864" y="1721"/>
                                <a:pt x="860" y="1717"/>
                                <a:pt x="856" y="1717"/>
                              </a:cubicBezTo>
                              <a:cubicBezTo>
                                <a:pt x="851" y="1717"/>
                                <a:pt x="847" y="1721"/>
                                <a:pt x="847" y="1726"/>
                              </a:cubicBezTo>
                              <a:cubicBezTo>
                                <a:pt x="847" y="1731"/>
                                <a:pt x="851" y="1735"/>
                                <a:pt x="856" y="1735"/>
                              </a:cubicBezTo>
                              <a:cubicBezTo>
                                <a:pt x="860" y="1735"/>
                                <a:pt x="864" y="1731"/>
                                <a:pt x="864" y="1726"/>
                              </a:cubicBezTo>
                              <a:close/>
                              <a:moveTo>
                                <a:pt x="899" y="1735"/>
                              </a:moveTo>
                              <a:cubicBezTo>
                                <a:pt x="904" y="1735"/>
                                <a:pt x="908" y="1731"/>
                                <a:pt x="908" y="1726"/>
                              </a:cubicBezTo>
                              <a:cubicBezTo>
                                <a:pt x="908" y="1721"/>
                                <a:pt x="904" y="1717"/>
                                <a:pt x="899" y="1717"/>
                              </a:cubicBezTo>
                              <a:cubicBezTo>
                                <a:pt x="894" y="1717"/>
                                <a:pt x="890" y="1721"/>
                                <a:pt x="890" y="1726"/>
                              </a:cubicBezTo>
                              <a:cubicBezTo>
                                <a:pt x="890" y="1731"/>
                                <a:pt x="894" y="1735"/>
                                <a:pt x="899" y="1735"/>
                              </a:cubicBezTo>
                              <a:close/>
                              <a:moveTo>
                                <a:pt x="1159" y="1735"/>
                              </a:moveTo>
                              <a:cubicBezTo>
                                <a:pt x="1164" y="1735"/>
                                <a:pt x="1168" y="1731"/>
                                <a:pt x="1168" y="1726"/>
                              </a:cubicBezTo>
                              <a:cubicBezTo>
                                <a:pt x="1168" y="1721"/>
                                <a:pt x="1164" y="1717"/>
                                <a:pt x="1159" y="1717"/>
                              </a:cubicBezTo>
                              <a:cubicBezTo>
                                <a:pt x="1155" y="1717"/>
                                <a:pt x="1151" y="1721"/>
                                <a:pt x="1151" y="1726"/>
                              </a:cubicBezTo>
                              <a:cubicBezTo>
                                <a:pt x="1151" y="1731"/>
                                <a:pt x="1155" y="1735"/>
                                <a:pt x="1159" y="1735"/>
                              </a:cubicBezTo>
                              <a:close/>
                              <a:moveTo>
                                <a:pt x="1246" y="1717"/>
                              </a:moveTo>
                              <a:cubicBezTo>
                                <a:pt x="1241" y="1717"/>
                                <a:pt x="1238" y="1721"/>
                                <a:pt x="1238" y="1726"/>
                              </a:cubicBezTo>
                              <a:cubicBezTo>
                                <a:pt x="1238" y="1731"/>
                                <a:pt x="1241" y="1735"/>
                                <a:pt x="1246" y="1735"/>
                              </a:cubicBezTo>
                              <a:cubicBezTo>
                                <a:pt x="1251" y="1735"/>
                                <a:pt x="1255" y="1731"/>
                                <a:pt x="1255" y="1726"/>
                              </a:cubicBezTo>
                              <a:cubicBezTo>
                                <a:pt x="1255" y="1721"/>
                                <a:pt x="1251" y="1717"/>
                                <a:pt x="1246" y="1717"/>
                              </a:cubicBezTo>
                              <a:close/>
                              <a:moveTo>
                                <a:pt x="1550" y="1735"/>
                              </a:moveTo>
                              <a:cubicBezTo>
                                <a:pt x="1555" y="1735"/>
                                <a:pt x="1559" y="1731"/>
                                <a:pt x="1559" y="1726"/>
                              </a:cubicBezTo>
                              <a:cubicBezTo>
                                <a:pt x="1559" y="1721"/>
                                <a:pt x="1555" y="1717"/>
                                <a:pt x="1550" y="1717"/>
                              </a:cubicBezTo>
                              <a:cubicBezTo>
                                <a:pt x="1545" y="1717"/>
                                <a:pt x="1542" y="1721"/>
                                <a:pt x="1542" y="1726"/>
                              </a:cubicBezTo>
                              <a:cubicBezTo>
                                <a:pt x="1542" y="1731"/>
                                <a:pt x="1545" y="1735"/>
                                <a:pt x="1550" y="1735"/>
                              </a:cubicBezTo>
                              <a:close/>
                              <a:moveTo>
                                <a:pt x="1680" y="1717"/>
                              </a:moveTo>
                              <a:cubicBezTo>
                                <a:pt x="1676" y="1717"/>
                                <a:pt x="1672" y="1721"/>
                                <a:pt x="1672" y="1726"/>
                              </a:cubicBezTo>
                              <a:cubicBezTo>
                                <a:pt x="1672" y="1731"/>
                                <a:pt x="1676" y="1735"/>
                                <a:pt x="1680" y="1735"/>
                              </a:cubicBezTo>
                              <a:cubicBezTo>
                                <a:pt x="1685" y="1735"/>
                                <a:pt x="1689" y="1731"/>
                                <a:pt x="1689" y="1726"/>
                              </a:cubicBezTo>
                              <a:cubicBezTo>
                                <a:pt x="1689" y="1721"/>
                                <a:pt x="1685" y="1717"/>
                                <a:pt x="1680" y="1717"/>
                              </a:cubicBezTo>
                              <a:close/>
                              <a:moveTo>
                                <a:pt x="1733" y="1726"/>
                              </a:moveTo>
                              <a:cubicBezTo>
                                <a:pt x="1733" y="1721"/>
                                <a:pt x="1729" y="1717"/>
                                <a:pt x="1724" y="1717"/>
                              </a:cubicBezTo>
                              <a:cubicBezTo>
                                <a:pt x="1719" y="1717"/>
                                <a:pt x="1715" y="1721"/>
                                <a:pt x="1715" y="1726"/>
                              </a:cubicBezTo>
                              <a:cubicBezTo>
                                <a:pt x="1715" y="1731"/>
                                <a:pt x="1719" y="1735"/>
                                <a:pt x="1724" y="1735"/>
                              </a:cubicBezTo>
                              <a:cubicBezTo>
                                <a:pt x="1729" y="1735"/>
                                <a:pt x="1733" y="1731"/>
                                <a:pt x="1733" y="1726"/>
                              </a:cubicBezTo>
                              <a:close/>
                              <a:moveTo>
                                <a:pt x="1898" y="1717"/>
                              </a:moveTo>
                              <a:cubicBezTo>
                                <a:pt x="1893" y="1717"/>
                                <a:pt x="1889" y="1721"/>
                                <a:pt x="1889" y="1726"/>
                              </a:cubicBezTo>
                              <a:cubicBezTo>
                                <a:pt x="1889" y="1731"/>
                                <a:pt x="1893" y="1735"/>
                                <a:pt x="1898" y="1735"/>
                              </a:cubicBezTo>
                              <a:cubicBezTo>
                                <a:pt x="1902" y="1735"/>
                                <a:pt x="1906" y="1731"/>
                                <a:pt x="1906" y="1726"/>
                              </a:cubicBezTo>
                              <a:cubicBezTo>
                                <a:pt x="1906" y="1721"/>
                                <a:pt x="1902" y="1717"/>
                                <a:pt x="1898" y="1717"/>
                              </a:cubicBezTo>
                              <a:close/>
                              <a:moveTo>
                                <a:pt x="2019" y="1726"/>
                              </a:moveTo>
                              <a:cubicBezTo>
                                <a:pt x="2019" y="1731"/>
                                <a:pt x="2023" y="1735"/>
                                <a:pt x="2028" y="1735"/>
                              </a:cubicBezTo>
                              <a:cubicBezTo>
                                <a:pt x="2033" y="1735"/>
                                <a:pt x="2036" y="1731"/>
                                <a:pt x="2036" y="1726"/>
                              </a:cubicBezTo>
                              <a:cubicBezTo>
                                <a:pt x="2036" y="1721"/>
                                <a:pt x="2033" y="1717"/>
                                <a:pt x="2028" y="1717"/>
                              </a:cubicBezTo>
                              <a:cubicBezTo>
                                <a:pt x="2023" y="1717"/>
                                <a:pt x="2019" y="1721"/>
                                <a:pt x="2019" y="1726"/>
                              </a:cubicBezTo>
                              <a:close/>
                              <a:moveTo>
                                <a:pt x="31" y="1761"/>
                              </a:moveTo>
                              <a:cubicBezTo>
                                <a:pt x="26" y="1761"/>
                                <a:pt x="22" y="1765"/>
                                <a:pt x="22" y="1770"/>
                              </a:cubicBezTo>
                              <a:cubicBezTo>
                                <a:pt x="22" y="1774"/>
                                <a:pt x="26" y="1778"/>
                                <a:pt x="31" y="1778"/>
                              </a:cubicBezTo>
                              <a:cubicBezTo>
                                <a:pt x="35" y="1778"/>
                                <a:pt x="39" y="1774"/>
                                <a:pt x="39" y="1770"/>
                              </a:cubicBezTo>
                              <a:cubicBezTo>
                                <a:pt x="39" y="1765"/>
                                <a:pt x="35" y="1761"/>
                                <a:pt x="31" y="1761"/>
                              </a:cubicBezTo>
                              <a:close/>
                              <a:moveTo>
                                <a:pt x="161" y="1778"/>
                              </a:moveTo>
                              <a:cubicBezTo>
                                <a:pt x="166" y="1778"/>
                                <a:pt x="170" y="1774"/>
                                <a:pt x="170" y="1770"/>
                              </a:cubicBezTo>
                              <a:cubicBezTo>
                                <a:pt x="170" y="1765"/>
                                <a:pt x="166" y="1761"/>
                                <a:pt x="161" y="1761"/>
                              </a:cubicBezTo>
                              <a:cubicBezTo>
                                <a:pt x="156" y="1761"/>
                                <a:pt x="152" y="1765"/>
                                <a:pt x="152" y="1770"/>
                              </a:cubicBezTo>
                              <a:cubicBezTo>
                                <a:pt x="152" y="1774"/>
                                <a:pt x="156" y="1778"/>
                                <a:pt x="161" y="1778"/>
                              </a:cubicBezTo>
                              <a:close/>
                              <a:moveTo>
                                <a:pt x="465" y="1761"/>
                              </a:moveTo>
                              <a:cubicBezTo>
                                <a:pt x="460" y="1761"/>
                                <a:pt x="456" y="1765"/>
                                <a:pt x="456" y="1770"/>
                              </a:cubicBezTo>
                              <a:cubicBezTo>
                                <a:pt x="456" y="1774"/>
                                <a:pt x="460" y="1778"/>
                                <a:pt x="465" y="1778"/>
                              </a:cubicBezTo>
                              <a:cubicBezTo>
                                <a:pt x="470" y="1778"/>
                                <a:pt x="473" y="1774"/>
                                <a:pt x="473" y="1770"/>
                              </a:cubicBezTo>
                              <a:cubicBezTo>
                                <a:pt x="473" y="1765"/>
                                <a:pt x="470" y="1761"/>
                                <a:pt x="465" y="1761"/>
                              </a:cubicBezTo>
                              <a:close/>
                              <a:moveTo>
                                <a:pt x="517" y="1770"/>
                              </a:moveTo>
                              <a:cubicBezTo>
                                <a:pt x="517" y="1765"/>
                                <a:pt x="513" y="1761"/>
                                <a:pt x="508" y="1761"/>
                              </a:cubicBezTo>
                              <a:cubicBezTo>
                                <a:pt x="503" y="1761"/>
                                <a:pt x="499" y="1765"/>
                                <a:pt x="499" y="1770"/>
                              </a:cubicBezTo>
                              <a:cubicBezTo>
                                <a:pt x="499" y="1774"/>
                                <a:pt x="503" y="1778"/>
                                <a:pt x="508" y="1778"/>
                              </a:cubicBezTo>
                              <a:cubicBezTo>
                                <a:pt x="513" y="1778"/>
                                <a:pt x="517" y="1774"/>
                                <a:pt x="517" y="1770"/>
                              </a:cubicBezTo>
                              <a:close/>
                              <a:moveTo>
                                <a:pt x="803" y="1770"/>
                              </a:moveTo>
                              <a:cubicBezTo>
                                <a:pt x="803" y="1774"/>
                                <a:pt x="807" y="1778"/>
                                <a:pt x="812" y="1778"/>
                              </a:cubicBezTo>
                              <a:cubicBezTo>
                                <a:pt x="817" y="1778"/>
                                <a:pt x="821" y="1774"/>
                                <a:pt x="821" y="1770"/>
                              </a:cubicBezTo>
                              <a:cubicBezTo>
                                <a:pt x="821" y="1765"/>
                                <a:pt x="817" y="1761"/>
                                <a:pt x="812" y="1761"/>
                              </a:cubicBezTo>
                              <a:cubicBezTo>
                                <a:pt x="807" y="1761"/>
                                <a:pt x="803" y="1765"/>
                                <a:pt x="803" y="1770"/>
                              </a:cubicBezTo>
                              <a:close/>
                              <a:moveTo>
                                <a:pt x="856" y="1778"/>
                              </a:moveTo>
                              <a:cubicBezTo>
                                <a:pt x="860" y="1778"/>
                                <a:pt x="864" y="1774"/>
                                <a:pt x="864" y="1770"/>
                              </a:cubicBezTo>
                              <a:cubicBezTo>
                                <a:pt x="864" y="1765"/>
                                <a:pt x="860" y="1761"/>
                                <a:pt x="856" y="1761"/>
                              </a:cubicBezTo>
                              <a:cubicBezTo>
                                <a:pt x="851" y="1761"/>
                                <a:pt x="847" y="1765"/>
                                <a:pt x="847" y="1770"/>
                              </a:cubicBezTo>
                              <a:cubicBezTo>
                                <a:pt x="847" y="1774"/>
                                <a:pt x="851" y="1778"/>
                                <a:pt x="856" y="1778"/>
                              </a:cubicBezTo>
                              <a:close/>
                              <a:moveTo>
                                <a:pt x="977" y="1770"/>
                              </a:moveTo>
                              <a:cubicBezTo>
                                <a:pt x="977" y="1774"/>
                                <a:pt x="981" y="1778"/>
                                <a:pt x="986" y="1778"/>
                              </a:cubicBezTo>
                              <a:cubicBezTo>
                                <a:pt x="991" y="1778"/>
                                <a:pt x="994" y="1774"/>
                                <a:pt x="994" y="1770"/>
                              </a:cubicBezTo>
                              <a:cubicBezTo>
                                <a:pt x="994" y="1765"/>
                                <a:pt x="991" y="1761"/>
                                <a:pt x="986" y="1761"/>
                              </a:cubicBezTo>
                              <a:cubicBezTo>
                                <a:pt x="981" y="1761"/>
                                <a:pt x="977" y="1765"/>
                                <a:pt x="977" y="1770"/>
                              </a:cubicBezTo>
                              <a:close/>
                              <a:moveTo>
                                <a:pt x="1038" y="1770"/>
                              </a:moveTo>
                              <a:cubicBezTo>
                                <a:pt x="1038" y="1765"/>
                                <a:pt x="1034" y="1761"/>
                                <a:pt x="1029" y="1761"/>
                              </a:cubicBezTo>
                              <a:cubicBezTo>
                                <a:pt x="1024" y="1761"/>
                                <a:pt x="1021" y="1765"/>
                                <a:pt x="1021" y="1770"/>
                              </a:cubicBezTo>
                              <a:cubicBezTo>
                                <a:pt x="1021" y="1774"/>
                                <a:pt x="1024" y="1778"/>
                                <a:pt x="1029" y="1778"/>
                              </a:cubicBezTo>
                              <a:cubicBezTo>
                                <a:pt x="1034" y="1778"/>
                                <a:pt x="1038" y="1774"/>
                                <a:pt x="1038" y="1770"/>
                              </a:cubicBezTo>
                              <a:close/>
                              <a:moveTo>
                                <a:pt x="1238" y="1770"/>
                              </a:moveTo>
                              <a:cubicBezTo>
                                <a:pt x="1238" y="1774"/>
                                <a:pt x="1242" y="1778"/>
                                <a:pt x="1246" y="1778"/>
                              </a:cubicBezTo>
                              <a:cubicBezTo>
                                <a:pt x="1251" y="1778"/>
                                <a:pt x="1255" y="1774"/>
                                <a:pt x="1255" y="1770"/>
                              </a:cubicBezTo>
                              <a:cubicBezTo>
                                <a:pt x="1255" y="1765"/>
                                <a:pt x="1251" y="1761"/>
                                <a:pt x="1246" y="1761"/>
                              </a:cubicBezTo>
                              <a:cubicBezTo>
                                <a:pt x="1242" y="1761"/>
                                <a:pt x="1238" y="1765"/>
                                <a:pt x="1238" y="1770"/>
                              </a:cubicBezTo>
                              <a:close/>
                              <a:moveTo>
                                <a:pt x="1646" y="1770"/>
                              </a:moveTo>
                              <a:cubicBezTo>
                                <a:pt x="1646" y="1765"/>
                                <a:pt x="1642" y="1761"/>
                                <a:pt x="1637" y="1761"/>
                              </a:cubicBezTo>
                              <a:cubicBezTo>
                                <a:pt x="1632" y="1761"/>
                                <a:pt x="1628" y="1765"/>
                                <a:pt x="1628" y="1770"/>
                              </a:cubicBezTo>
                              <a:cubicBezTo>
                                <a:pt x="1628" y="1774"/>
                                <a:pt x="1632" y="1778"/>
                                <a:pt x="1637" y="1778"/>
                              </a:cubicBezTo>
                              <a:cubicBezTo>
                                <a:pt x="1642" y="1778"/>
                                <a:pt x="1646" y="1774"/>
                                <a:pt x="1646" y="1770"/>
                              </a:cubicBezTo>
                              <a:close/>
                              <a:moveTo>
                                <a:pt x="1680" y="1761"/>
                              </a:moveTo>
                              <a:cubicBezTo>
                                <a:pt x="1676" y="1761"/>
                                <a:pt x="1672" y="1765"/>
                                <a:pt x="1672" y="1770"/>
                              </a:cubicBezTo>
                              <a:cubicBezTo>
                                <a:pt x="1672" y="1774"/>
                                <a:pt x="1676" y="1778"/>
                                <a:pt x="1680" y="1778"/>
                              </a:cubicBezTo>
                              <a:cubicBezTo>
                                <a:pt x="1685" y="1778"/>
                                <a:pt x="1689" y="1774"/>
                                <a:pt x="1689" y="1770"/>
                              </a:cubicBezTo>
                              <a:cubicBezTo>
                                <a:pt x="1689" y="1765"/>
                                <a:pt x="1685" y="1761"/>
                                <a:pt x="1680" y="1761"/>
                              </a:cubicBezTo>
                              <a:close/>
                              <a:moveTo>
                                <a:pt x="1976" y="1770"/>
                              </a:moveTo>
                              <a:cubicBezTo>
                                <a:pt x="1976" y="1774"/>
                                <a:pt x="1980" y="1778"/>
                                <a:pt x="1984" y="1778"/>
                              </a:cubicBezTo>
                              <a:cubicBezTo>
                                <a:pt x="1989" y="1778"/>
                                <a:pt x="1993" y="1774"/>
                                <a:pt x="1993" y="1770"/>
                              </a:cubicBezTo>
                              <a:cubicBezTo>
                                <a:pt x="1993" y="1765"/>
                                <a:pt x="1989" y="1761"/>
                                <a:pt x="1984" y="1761"/>
                              </a:cubicBezTo>
                              <a:cubicBezTo>
                                <a:pt x="1980" y="1761"/>
                                <a:pt x="1976" y="1765"/>
                                <a:pt x="1976" y="1770"/>
                              </a:cubicBezTo>
                              <a:close/>
                              <a:moveTo>
                                <a:pt x="2245" y="1761"/>
                              </a:moveTo>
                              <a:cubicBezTo>
                                <a:pt x="2240" y="1761"/>
                                <a:pt x="2236" y="1765"/>
                                <a:pt x="2236" y="1770"/>
                              </a:cubicBezTo>
                              <a:cubicBezTo>
                                <a:pt x="2236" y="1774"/>
                                <a:pt x="2240" y="1778"/>
                                <a:pt x="2245" y="1778"/>
                              </a:cubicBezTo>
                              <a:cubicBezTo>
                                <a:pt x="2250" y="1778"/>
                                <a:pt x="2254" y="1774"/>
                                <a:pt x="2254" y="1770"/>
                              </a:cubicBezTo>
                              <a:cubicBezTo>
                                <a:pt x="2254" y="1765"/>
                                <a:pt x="2250" y="1761"/>
                                <a:pt x="2245" y="1761"/>
                              </a:cubicBezTo>
                              <a:close/>
                              <a:moveTo>
                                <a:pt x="2288" y="1761"/>
                              </a:moveTo>
                              <a:cubicBezTo>
                                <a:pt x="2284" y="1761"/>
                                <a:pt x="2280" y="1765"/>
                                <a:pt x="2280" y="1770"/>
                              </a:cubicBezTo>
                              <a:cubicBezTo>
                                <a:pt x="2280" y="1774"/>
                                <a:pt x="2284" y="1778"/>
                                <a:pt x="2288" y="1778"/>
                              </a:cubicBezTo>
                              <a:cubicBezTo>
                                <a:pt x="2293" y="1778"/>
                                <a:pt x="2297" y="1774"/>
                                <a:pt x="2297" y="1770"/>
                              </a:cubicBezTo>
                              <a:cubicBezTo>
                                <a:pt x="2297" y="1765"/>
                                <a:pt x="2293" y="1761"/>
                                <a:pt x="2288" y="1761"/>
                              </a:cubicBezTo>
                              <a:close/>
                              <a:moveTo>
                                <a:pt x="2366" y="1770"/>
                              </a:moveTo>
                              <a:cubicBezTo>
                                <a:pt x="2366" y="1774"/>
                                <a:pt x="2370" y="1778"/>
                                <a:pt x="2375" y="1778"/>
                              </a:cubicBezTo>
                              <a:cubicBezTo>
                                <a:pt x="2377" y="1778"/>
                                <a:pt x="2380" y="1777"/>
                                <a:pt x="2381" y="1776"/>
                              </a:cubicBezTo>
                              <a:cubicBezTo>
                                <a:pt x="2381" y="1763"/>
                                <a:pt x="2381" y="1763"/>
                                <a:pt x="2381" y="1763"/>
                              </a:cubicBezTo>
                              <a:cubicBezTo>
                                <a:pt x="2380" y="1762"/>
                                <a:pt x="2377" y="1761"/>
                                <a:pt x="2375" y="1761"/>
                              </a:cubicBezTo>
                              <a:cubicBezTo>
                                <a:pt x="2370" y="1761"/>
                                <a:pt x="2366" y="1765"/>
                                <a:pt x="2366" y="1770"/>
                              </a:cubicBezTo>
                              <a:close/>
                              <a:moveTo>
                                <a:pt x="74" y="1804"/>
                              </a:moveTo>
                              <a:cubicBezTo>
                                <a:pt x="69" y="1804"/>
                                <a:pt x="65" y="1808"/>
                                <a:pt x="65" y="1813"/>
                              </a:cubicBezTo>
                              <a:cubicBezTo>
                                <a:pt x="65" y="1818"/>
                                <a:pt x="69" y="1822"/>
                                <a:pt x="74" y="1822"/>
                              </a:cubicBezTo>
                              <a:cubicBezTo>
                                <a:pt x="79" y="1822"/>
                                <a:pt x="83" y="1818"/>
                                <a:pt x="83" y="1813"/>
                              </a:cubicBezTo>
                              <a:cubicBezTo>
                                <a:pt x="83" y="1808"/>
                                <a:pt x="79" y="1804"/>
                                <a:pt x="74" y="1804"/>
                              </a:cubicBezTo>
                              <a:close/>
                              <a:moveTo>
                                <a:pt x="117" y="1822"/>
                              </a:moveTo>
                              <a:cubicBezTo>
                                <a:pt x="122" y="1822"/>
                                <a:pt x="126" y="1818"/>
                                <a:pt x="126" y="1813"/>
                              </a:cubicBezTo>
                              <a:cubicBezTo>
                                <a:pt x="126" y="1808"/>
                                <a:pt x="122" y="1804"/>
                                <a:pt x="117" y="1804"/>
                              </a:cubicBezTo>
                              <a:cubicBezTo>
                                <a:pt x="113" y="1804"/>
                                <a:pt x="109" y="1808"/>
                                <a:pt x="109" y="1813"/>
                              </a:cubicBezTo>
                              <a:cubicBezTo>
                                <a:pt x="109" y="1818"/>
                                <a:pt x="113" y="1822"/>
                                <a:pt x="117" y="1822"/>
                              </a:cubicBezTo>
                              <a:close/>
                              <a:moveTo>
                                <a:pt x="248" y="1822"/>
                              </a:moveTo>
                              <a:cubicBezTo>
                                <a:pt x="252" y="1822"/>
                                <a:pt x="256" y="1818"/>
                                <a:pt x="256" y="1813"/>
                              </a:cubicBezTo>
                              <a:cubicBezTo>
                                <a:pt x="256" y="1808"/>
                                <a:pt x="252" y="1804"/>
                                <a:pt x="248" y="1804"/>
                              </a:cubicBezTo>
                              <a:cubicBezTo>
                                <a:pt x="243" y="1804"/>
                                <a:pt x="239" y="1808"/>
                                <a:pt x="239" y="1813"/>
                              </a:cubicBezTo>
                              <a:cubicBezTo>
                                <a:pt x="239" y="1818"/>
                                <a:pt x="243" y="1822"/>
                                <a:pt x="248" y="1822"/>
                              </a:cubicBezTo>
                              <a:close/>
                              <a:moveTo>
                                <a:pt x="387" y="1813"/>
                              </a:moveTo>
                              <a:cubicBezTo>
                                <a:pt x="387" y="1808"/>
                                <a:pt x="383" y="1804"/>
                                <a:pt x="378" y="1804"/>
                              </a:cubicBezTo>
                              <a:cubicBezTo>
                                <a:pt x="373" y="1804"/>
                                <a:pt x="369" y="1808"/>
                                <a:pt x="369" y="1813"/>
                              </a:cubicBezTo>
                              <a:cubicBezTo>
                                <a:pt x="369" y="1818"/>
                                <a:pt x="373" y="1822"/>
                                <a:pt x="378" y="1822"/>
                              </a:cubicBezTo>
                              <a:cubicBezTo>
                                <a:pt x="383" y="1822"/>
                                <a:pt x="387" y="1818"/>
                                <a:pt x="387" y="1813"/>
                              </a:cubicBezTo>
                              <a:close/>
                              <a:moveTo>
                                <a:pt x="456" y="1813"/>
                              </a:moveTo>
                              <a:cubicBezTo>
                                <a:pt x="456" y="1818"/>
                                <a:pt x="460" y="1822"/>
                                <a:pt x="465" y="1822"/>
                              </a:cubicBezTo>
                              <a:cubicBezTo>
                                <a:pt x="470" y="1822"/>
                                <a:pt x="473" y="1818"/>
                                <a:pt x="473" y="1813"/>
                              </a:cubicBezTo>
                              <a:cubicBezTo>
                                <a:pt x="473" y="1808"/>
                                <a:pt x="470" y="1804"/>
                                <a:pt x="465" y="1804"/>
                              </a:cubicBezTo>
                              <a:cubicBezTo>
                                <a:pt x="460" y="1804"/>
                                <a:pt x="456" y="1808"/>
                                <a:pt x="456" y="1813"/>
                              </a:cubicBezTo>
                              <a:close/>
                              <a:moveTo>
                                <a:pt x="1081" y="1813"/>
                              </a:moveTo>
                              <a:cubicBezTo>
                                <a:pt x="1081" y="1808"/>
                                <a:pt x="1077" y="1804"/>
                                <a:pt x="1073" y="1804"/>
                              </a:cubicBezTo>
                              <a:cubicBezTo>
                                <a:pt x="1068" y="1804"/>
                                <a:pt x="1064" y="1808"/>
                                <a:pt x="1064" y="1813"/>
                              </a:cubicBezTo>
                              <a:cubicBezTo>
                                <a:pt x="1064" y="1818"/>
                                <a:pt x="1068" y="1822"/>
                                <a:pt x="1073" y="1822"/>
                              </a:cubicBezTo>
                              <a:cubicBezTo>
                                <a:pt x="1077" y="1822"/>
                                <a:pt x="1081" y="1818"/>
                                <a:pt x="1081" y="1813"/>
                              </a:cubicBezTo>
                              <a:close/>
                              <a:moveTo>
                                <a:pt x="1194" y="1813"/>
                              </a:moveTo>
                              <a:cubicBezTo>
                                <a:pt x="1194" y="1818"/>
                                <a:pt x="1198" y="1822"/>
                                <a:pt x="1203" y="1822"/>
                              </a:cubicBezTo>
                              <a:cubicBezTo>
                                <a:pt x="1208" y="1822"/>
                                <a:pt x="1212" y="1818"/>
                                <a:pt x="1212" y="1813"/>
                              </a:cubicBezTo>
                              <a:cubicBezTo>
                                <a:pt x="1212" y="1808"/>
                                <a:pt x="1208" y="1804"/>
                                <a:pt x="1203" y="1804"/>
                              </a:cubicBezTo>
                              <a:cubicBezTo>
                                <a:pt x="1198" y="1804"/>
                                <a:pt x="1194" y="1808"/>
                                <a:pt x="1194" y="1813"/>
                              </a:cubicBezTo>
                              <a:close/>
                              <a:moveTo>
                                <a:pt x="1455" y="1813"/>
                              </a:moveTo>
                              <a:cubicBezTo>
                                <a:pt x="1455" y="1818"/>
                                <a:pt x="1459" y="1822"/>
                                <a:pt x="1463" y="1822"/>
                              </a:cubicBezTo>
                              <a:cubicBezTo>
                                <a:pt x="1468" y="1822"/>
                                <a:pt x="1472" y="1818"/>
                                <a:pt x="1472" y="1813"/>
                              </a:cubicBezTo>
                              <a:cubicBezTo>
                                <a:pt x="1472" y="1808"/>
                                <a:pt x="1468" y="1804"/>
                                <a:pt x="1463" y="1804"/>
                              </a:cubicBezTo>
                              <a:cubicBezTo>
                                <a:pt x="1459" y="1804"/>
                                <a:pt x="1455" y="1808"/>
                                <a:pt x="1455" y="1813"/>
                              </a:cubicBezTo>
                              <a:close/>
                              <a:moveTo>
                                <a:pt x="1542" y="1813"/>
                              </a:moveTo>
                              <a:cubicBezTo>
                                <a:pt x="1542" y="1818"/>
                                <a:pt x="1545" y="1822"/>
                                <a:pt x="1550" y="1822"/>
                              </a:cubicBezTo>
                              <a:cubicBezTo>
                                <a:pt x="1555" y="1822"/>
                                <a:pt x="1559" y="1818"/>
                                <a:pt x="1559" y="1813"/>
                              </a:cubicBezTo>
                              <a:cubicBezTo>
                                <a:pt x="1559" y="1808"/>
                                <a:pt x="1555" y="1804"/>
                                <a:pt x="1550" y="1804"/>
                              </a:cubicBezTo>
                              <a:cubicBezTo>
                                <a:pt x="1545" y="1804"/>
                                <a:pt x="1542" y="1808"/>
                                <a:pt x="1542" y="1813"/>
                              </a:cubicBezTo>
                              <a:close/>
                              <a:moveTo>
                                <a:pt x="1585" y="1813"/>
                              </a:moveTo>
                              <a:cubicBezTo>
                                <a:pt x="1585" y="1818"/>
                                <a:pt x="1589" y="1822"/>
                                <a:pt x="1594" y="1822"/>
                              </a:cubicBezTo>
                              <a:cubicBezTo>
                                <a:pt x="1598" y="1822"/>
                                <a:pt x="1602" y="1818"/>
                                <a:pt x="1602" y="1813"/>
                              </a:cubicBezTo>
                              <a:cubicBezTo>
                                <a:pt x="1602" y="1808"/>
                                <a:pt x="1598" y="1804"/>
                                <a:pt x="1594" y="1804"/>
                              </a:cubicBezTo>
                              <a:cubicBezTo>
                                <a:pt x="1589" y="1804"/>
                                <a:pt x="1585" y="1808"/>
                                <a:pt x="1585" y="1813"/>
                              </a:cubicBezTo>
                              <a:close/>
                              <a:moveTo>
                                <a:pt x="1637" y="1822"/>
                              </a:moveTo>
                              <a:cubicBezTo>
                                <a:pt x="1642" y="1822"/>
                                <a:pt x="1646" y="1818"/>
                                <a:pt x="1646" y="1813"/>
                              </a:cubicBezTo>
                              <a:cubicBezTo>
                                <a:pt x="1646" y="1808"/>
                                <a:pt x="1642" y="1804"/>
                                <a:pt x="1637" y="1804"/>
                              </a:cubicBezTo>
                              <a:cubicBezTo>
                                <a:pt x="1632" y="1804"/>
                                <a:pt x="1628" y="1808"/>
                                <a:pt x="1628" y="1813"/>
                              </a:cubicBezTo>
                              <a:cubicBezTo>
                                <a:pt x="1628" y="1818"/>
                                <a:pt x="1632" y="1822"/>
                                <a:pt x="1637" y="1822"/>
                              </a:cubicBezTo>
                              <a:close/>
                              <a:moveTo>
                                <a:pt x="1889" y="1813"/>
                              </a:moveTo>
                              <a:cubicBezTo>
                                <a:pt x="1889" y="1818"/>
                                <a:pt x="1893" y="1822"/>
                                <a:pt x="1898" y="1822"/>
                              </a:cubicBezTo>
                              <a:cubicBezTo>
                                <a:pt x="1902" y="1822"/>
                                <a:pt x="1906" y="1818"/>
                                <a:pt x="1906" y="1813"/>
                              </a:cubicBezTo>
                              <a:cubicBezTo>
                                <a:pt x="1906" y="1808"/>
                                <a:pt x="1902" y="1804"/>
                                <a:pt x="1898" y="1804"/>
                              </a:cubicBezTo>
                              <a:cubicBezTo>
                                <a:pt x="1893" y="1804"/>
                                <a:pt x="1889" y="1808"/>
                                <a:pt x="1889" y="1813"/>
                              </a:cubicBezTo>
                              <a:close/>
                              <a:moveTo>
                                <a:pt x="2036" y="1813"/>
                              </a:moveTo>
                              <a:cubicBezTo>
                                <a:pt x="2036" y="1808"/>
                                <a:pt x="2033" y="1804"/>
                                <a:pt x="2028" y="1804"/>
                              </a:cubicBezTo>
                              <a:cubicBezTo>
                                <a:pt x="2023" y="1804"/>
                                <a:pt x="2019" y="1808"/>
                                <a:pt x="2019" y="1813"/>
                              </a:cubicBezTo>
                              <a:cubicBezTo>
                                <a:pt x="2019" y="1818"/>
                                <a:pt x="2023" y="1822"/>
                                <a:pt x="2028" y="1822"/>
                              </a:cubicBezTo>
                              <a:cubicBezTo>
                                <a:pt x="2033" y="1822"/>
                                <a:pt x="2036" y="1818"/>
                                <a:pt x="2036" y="1813"/>
                              </a:cubicBezTo>
                              <a:close/>
                              <a:moveTo>
                                <a:pt x="117" y="1848"/>
                              </a:moveTo>
                              <a:cubicBezTo>
                                <a:pt x="113" y="1848"/>
                                <a:pt x="109" y="1852"/>
                                <a:pt x="109" y="1856"/>
                              </a:cubicBezTo>
                              <a:cubicBezTo>
                                <a:pt x="109" y="1861"/>
                                <a:pt x="113" y="1865"/>
                                <a:pt x="117" y="1865"/>
                              </a:cubicBezTo>
                              <a:cubicBezTo>
                                <a:pt x="122" y="1865"/>
                                <a:pt x="126" y="1861"/>
                                <a:pt x="126" y="1856"/>
                              </a:cubicBezTo>
                              <a:cubicBezTo>
                                <a:pt x="126" y="1852"/>
                                <a:pt x="122" y="1848"/>
                                <a:pt x="117" y="1848"/>
                              </a:cubicBezTo>
                              <a:close/>
                              <a:moveTo>
                                <a:pt x="204" y="1865"/>
                              </a:moveTo>
                              <a:cubicBezTo>
                                <a:pt x="209" y="1865"/>
                                <a:pt x="213" y="1861"/>
                                <a:pt x="213" y="1856"/>
                              </a:cubicBezTo>
                              <a:cubicBezTo>
                                <a:pt x="213" y="1852"/>
                                <a:pt x="209" y="1848"/>
                                <a:pt x="204" y="1848"/>
                              </a:cubicBezTo>
                              <a:cubicBezTo>
                                <a:pt x="199" y="1848"/>
                                <a:pt x="196" y="1852"/>
                                <a:pt x="196" y="1856"/>
                              </a:cubicBezTo>
                              <a:cubicBezTo>
                                <a:pt x="196" y="1861"/>
                                <a:pt x="199" y="1865"/>
                                <a:pt x="204" y="1865"/>
                              </a:cubicBezTo>
                              <a:close/>
                              <a:moveTo>
                                <a:pt x="300" y="1856"/>
                              </a:moveTo>
                              <a:cubicBezTo>
                                <a:pt x="300" y="1852"/>
                                <a:pt x="296" y="1848"/>
                                <a:pt x="291" y="1848"/>
                              </a:cubicBezTo>
                              <a:cubicBezTo>
                                <a:pt x="286" y="1848"/>
                                <a:pt x="282" y="1852"/>
                                <a:pt x="282" y="1856"/>
                              </a:cubicBezTo>
                              <a:cubicBezTo>
                                <a:pt x="282" y="1861"/>
                                <a:pt x="286" y="1865"/>
                                <a:pt x="291" y="1865"/>
                              </a:cubicBezTo>
                              <a:cubicBezTo>
                                <a:pt x="296" y="1865"/>
                                <a:pt x="300" y="1861"/>
                                <a:pt x="300" y="1856"/>
                              </a:cubicBezTo>
                              <a:close/>
                              <a:moveTo>
                                <a:pt x="335" y="1865"/>
                              </a:moveTo>
                              <a:cubicBezTo>
                                <a:pt x="339" y="1865"/>
                                <a:pt x="343" y="1861"/>
                                <a:pt x="343" y="1856"/>
                              </a:cubicBezTo>
                              <a:cubicBezTo>
                                <a:pt x="343" y="1852"/>
                                <a:pt x="339" y="1848"/>
                                <a:pt x="335" y="1848"/>
                              </a:cubicBezTo>
                              <a:cubicBezTo>
                                <a:pt x="330" y="1848"/>
                                <a:pt x="326" y="1852"/>
                                <a:pt x="326" y="1856"/>
                              </a:cubicBezTo>
                              <a:cubicBezTo>
                                <a:pt x="326" y="1861"/>
                                <a:pt x="330" y="1865"/>
                                <a:pt x="335" y="1865"/>
                              </a:cubicBezTo>
                              <a:close/>
                              <a:moveTo>
                                <a:pt x="430" y="1856"/>
                              </a:moveTo>
                              <a:cubicBezTo>
                                <a:pt x="430" y="1852"/>
                                <a:pt x="426" y="1848"/>
                                <a:pt x="421" y="1848"/>
                              </a:cubicBezTo>
                              <a:cubicBezTo>
                                <a:pt x="417" y="1848"/>
                                <a:pt x="413" y="1852"/>
                                <a:pt x="413" y="1856"/>
                              </a:cubicBezTo>
                              <a:cubicBezTo>
                                <a:pt x="413" y="1861"/>
                                <a:pt x="417" y="1865"/>
                                <a:pt x="421" y="1865"/>
                              </a:cubicBezTo>
                              <a:cubicBezTo>
                                <a:pt x="426" y="1865"/>
                                <a:pt x="430" y="1861"/>
                                <a:pt x="430" y="1856"/>
                              </a:cubicBezTo>
                              <a:close/>
                              <a:moveTo>
                                <a:pt x="499" y="1856"/>
                              </a:moveTo>
                              <a:cubicBezTo>
                                <a:pt x="499" y="1861"/>
                                <a:pt x="503" y="1865"/>
                                <a:pt x="508" y="1865"/>
                              </a:cubicBezTo>
                              <a:cubicBezTo>
                                <a:pt x="513" y="1865"/>
                                <a:pt x="517" y="1861"/>
                                <a:pt x="517" y="1856"/>
                              </a:cubicBezTo>
                              <a:cubicBezTo>
                                <a:pt x="517" y="1852"/>
                                <a:pt x="513" y="1848"/>
                                <a:pt x="508" y="1848"/>
                              </a:cubicBezTo>
                              <a:cubicBezTo>
                                <a:pt x="503" y="1848"/>
                                <a:pt x="499" y="1852"/>
                                <a:pt x="499" y="1856"/>
                              </a:cubicBezTo>
                              <a:close/>
                              <a:moveTo>
                                <a:pt x="725" y="1848"/>
                              </a:moveTo>
                              <a:cubicBezTo>
                                <a:pt x="720" y="1848"/>
                                <a:pt x="717" y="1852"/>
                                <a:pt x="717" y="1856"/>
                              </a:cubicBezTo>
                              <a:cubicBezTo>
                                <a:pt x="717" y="1861"/>
                                <a:pt x="720" y="1865"/>
                                <a:pt x="725" y="1865"/>
                              </a:cubicBezTo>
                              <a:cubicBezTo>
                                <a:pt x="730" y="1865"/>
                                <a:pt x="734" y="1861"/>
                                <a:pt x="734" y="1856"/>
                              </a:cubicBezTo>
                              <a:cubicBezTo>
                                <a:pt x="734" y="1852"/>
                                <a:pt x="730" y="1848"/>
                                <a:pt x="725" y="1848"/>
                              </a:cubicBezTo>
                              <a:close/>
                              <a:moveTo>
                                <a:pt x="1238" y="1856"/>
                              </a:moveTo>
                              <a:cubicBezTo>
                                <a:pt x="1238" y="1861"/>
                                <a:pt x="1242" y="1865"/>
                                <a:pt x="1246" y="1865"/>
                              </a:cubicBezTo>
                              <a:cubicBezTo>
                                <a:pt x="1251" y="1865"/>
                                <a:pt x="1255" y="1861"/>
                                <a:pt x="1255" y="1856"/>
                              </a:cubicBezTo>
                              <a:cubicBezTo>
                                <a:pt x="1255" y="1852"/>
                                <a:pt x="1251" y="1848"/>
                                <a:pt x="1246" y="1848"/>
                              </a:cubicBezTo>
                              <a:cubicBezTo>
                                <a:pt x="1242" y="1848"/>
                                <a:pt x="1238" y="1852"/>
                                <a:pt x="1238" y="1856"/>
                              </a:cubicBezTo>
                              <a:close/>
                              <a:moveTo>
                                <a:pt x="1733" y="1856"/>
                              </a:moveTo>
                              <a:cubicBezTo>
                                <a:pt x="1733" y="1852"/>
                                <a:pt x="1729" y="1848"/>
                                <a:pt x="1724" y="1848"/>
                              </a:cubicBezTo>
                              <a:cubicBezTo>
                                <a:pt x="1719" y="1848"/>
                                <a:pt x="1715" y="1852"/>
                                <a:pt x="1715" y="1856"/>
                              </a:cubicBezTo>
                              <a:cubicBezTo>
                                <a:pt x="1715" y="1861"/>
                                <a:pt x="1719" y="1865"/>
                                <a:pt x="1724" y="1865"/>
                              </a:cubicBezTo>
                              <a:cubicBezTo>
                                <a:pt x="1729" y="1865"/>
                                <a:pt x="1733" y="1861"/>
                                <a:pt x="1733" y="1856"/>
                              </a:cubicBezTo>
                              <a:close/>
                              <a:moveTo>
                                <a:pt x="1759" y="1856"/>
                              </a:moveTo>
                              <a:cubicBezTo>
                                <a:pt x="1759" y="1861"/>
                                <a:pt x="1763" y="1865"/>
                                <a:pt x="1767" y="1865"/>
                              </a:cubicBezTo>
                              <a:cubicBezTo>
                                <a:pt x="1772" y="1865"/>
                                <a:pt x="1776" y="1861"/>
                                <a:pt x="1776" y="1856"/>
                              </a:cubicBezTo>
                              <a:cubicBezTo>
                                <a:pt x="1776" y="1852"/>
                                <a:pt x="1772" y="1848"/>
                                <a:pt x="1767" y="1848"/>
                              </a:cubicBezTo>
                              <a:cubicBezTo>
                                <a:pt x="1763" y="1848"/>
                                <a:pt x="1759" y="1852"/>
                                <a:pt x="1759" y="1856"/>
                              </a:cubicBezTo>
                              <a:close/>
                              <a:moveTo>
                                <a:pt x="1941" y="1848"/>
                              </a:moveTo>
                              <a:cubicBezTo>
                                <a:pt x="1936" y="1848"/>
                                <a:pt x="1932" y="1852"/>
                                <a:pt x="1932" y="1856"/>
                              </a:cubicBezTo>
                              <a:cubicBezTo>
                                <a:pt x="1932" y="1861"/>
                                <a:pt x="1936" y="1865"/>
                                <a:pt x="1941" y="1865"/>
                              </a:cubicBezTo>
                              <a:cubicBezTo>
                                <a:pt x="1946" y="1865"/>
                                <a:pt x="1950" y="1861"/>
                                <a:pt x="1950" y="1856"/>
                              </a:cubicBezTo>
                              <a:cubicBezTo>
                                <a:pt x="1950" y="1852"/>
                                <a:pt x="1946" y="1848"/>
                                <a:pt x="1941" y="1848"/>
                              </a:cubicBezTo>
                              <a:close/>
                              <a:moveTo>
                                <a:pt x="2149" y="1856"/>
                              </a:moveTo>
                              <a:cubicBezTo>
                                <a:pt x="2149" y="1861"/>
                                <a:pt x="2153" y="1865"/>
                                <a:pt x="2158" y="1865"/>
                              </a:cubicBezTo>
                              <a:cubicBezTo>
                                <a:pt x="2163" y="1865"/>
                                <a:pt x="2167" y="1861"/>
                                <a:pt x="2167" y="1856"/>
                              </a:cubicBezTo>
                              <a:cubicBezTo>
                                <a:pt x="2167" y="1852"/>
                                <a:pt x="2163" y="1848"/>
                                <a:pt x="2158" y="1848"/>
                              </a:cubicBezTo>
                              <a:cubicBezTo>
                                <a:pt x="2153" y="1848"/>
                                <a:pt x="2149" y="1852"/>
                                <a:pt x="2149" y="1856"/>
                              </a:cubicBezTo>
                              <a:close/>
                              <a:moveTo>
                                <a:pt x="2366" y="1856"/>
                              </a:moveTo>
                              <a:cubicBezTo>
                                <a:pt x="2366" y="1861"/>
                                <a:pt x="2370" y="1865"/>
                                <a:pt x="2375" y="1865"/>
                              </a:cubicBezTo>
                              <a:cubicBezTo>
                                <a:pt x="2377" y="1865"/>
                                <a:pt x="2380" y="1864"/>
                                <a:pt x="2381" y="1863"/>
                              </a:cubicBezTo>
                              <a:cubicBezTo>
                                <a:pt x="2381" y="1850"/>
                                <a:pt x="2381" y="1850"/>
                                <a:pt x="2381" y="1850"/>
                              </a:cubicBezTo>
                              <a:cubicBezTo>
                                <a:pt x="2380" y="1849"/>
                                <a:pt x="2377" y="1848"/>
                                <a:pt x="2375" y="1848"/>
                              </a:cubicBezTo>
                              <a:cubicBezTo>
                                <a:pt x="2370" y="1848"/>
                                <a:pt x="2366" y="1852"/>
                                <a:pt x="2366" y="1856"/>
                              </a:cubicBezTo>
                              <a:close/>
                              <a:moveTo>
                                <a:pt x="117" y="1891"/>
                              </a:moveTo>
                              <a:cubicBezTo>
                                <a:pt x="113" y="1891"/>
                                <a:pt x="109" y="1895"/>
                                <a:pt x="109" y="1900"/>
                              </a:cubicBezTo>
                              <a:cubicBezTo>
                                <a:pt x="109" y="1905"/>
                                <a:pt x="113" y="1909"/>
                                <a:pt x="117" y="1909"/>
                              </a:cubicBezTo>
                              <a:cubicBezTo>
                                <a:pt x="122" y="1909"/>
                                <a:pt x="126" y="1905"/>
                                <a:pt x="126" y="1900"/>
                              </a:cubicBezTo>
                              <a:cubicBezTo>
                                <a:pt x="126" y="1895"/>
                                <a:pt x="122" y="1891"/>
                                <a:pt x="117" y="1891"/>
                              </a:cubicBezTo>
                              <a:close/>
                              <a:moveTo>
                                <a:pt x="291" y="1909"/>
                              </a:moveTo>
                              <a:cubicBezTo>
                                <a:pt x="296" y="1909"/>
                                <a:pt x="300" y="1905"/>
                                <a:pt x="300" y="1900"/>
                              </a:cubicBezTo>
                              <a:cubicBezTo>
                                <a:pt x="300" y="1895"/>
                                <a:pt x="296" y="1891"/>
                                <a:pt x="291" y="1891"/>
                              </a:cubicBezTo>
                              <a:cubicBezTo>
                                <a:pt x="286" y="1891"/>
                                <a:pt x="282" y="1895"/>
                                <a:pt x="282" y="1900"/>
                              </a:cubicBezTo>
                              <a:cubicBezTo>
                                <a:pt x="282" y="1905"/>
                                <a:pt x="286" y="1909"/>
                                <a:pt x="291" y="1909"/>
                              </a:cubicBezTo>
                              <a:close/>
                              <a:moveTo>
                                <a:pt x="335" y="1909"/>
                              </a:moveTo>
                              <a:cubicBezTo>
                                <a:pt x="339" y="1909"/>
                                <a:pt x="343" y="1905"/>
                                <a:pt x="343" y="1900"/>
                              </a:cubicBezTo>
                              <a:cubicBezTo>
                                <a:pt x="343" y="1895"/>
                                <a:pt x="339" y="1891"/>
                                <a:pt x="335" y="1891"/>
                              </a:cubicBezTo>
                              <a:cubicBezTo>
                                <a:pt x="330" y="1891"/>
                                <a:pt x="326" y="1895"/>
                                <a:pt x="326" y="1900"/>
                              </a:cubicBezTo>
                              <a:cubicBezTo>
                                <a:pt x="326" y="1905"/>
                                <a:pt x="330" y="1909"/>
                                <a:pt x="335" y="1909"/>
                              </a:cubicBezTo>
                              <a:close/>
                              <a:moveTo>
                                <a:pt x="421" y="1909"/>
                              </a:moveTo>
                              <a:cubicBezTo>
                                <a:pt x="426" y="1909"/>
                                <a:pt x="430" y="1905"/>
                                <a:pt x="430" y="1900"/>
                              </a:cubicBezTo>
                              <a:cubicBezTo>
                                <a:pt x="430" y="1895"/>
                                <a:pt x="426" y="1891"/>
                                <a:pt x="421" y="1891"/>
                              </a:cubicBezTo>
                              <a:cubicBezTo>
                                <a:pt x="417" y="1891"/>
                                <a:pt x="413" y="1895"/>
                                <a:pt x="413" y="1900"/>
                              </a:cubicBezTo>
                              <a:cubicBezTo>
                                <a:pt x="413" y="1905"/>
                                <a:pt x="417" y="1909"/>
                                <a:pt x="421" y="1909"/>
                              </a:cubicBezTo>
                              <a:close/>
                              <a:moveTo>
                                <a:pt x="560" y="1900"/>
                              </a:moveTo>
                              <a:cubicBezTo>
                                <a:pt x="560" y="1895"/>
                                <a:pt x="556" y="1891"/>
                                <a:pt x="552" y="1891"/>
                              </a:cubicBezTo>
                              <a:cubicBezTo>
                                <a:pt x="547" y="1891"/>
                                <a:pt x="543" y="1895"/>
                                <a:pt x="543" y="1900"/>
                              </a:cubicBezTo>
                              <a:cubicBezTo>
                                <a:pt x="543" y="1905"/>
                                <a:pt x="547" y="1909"/>
                                <a:pt x="552" y="1909"/>
                              </a:cubicBezTo>
                              <a:cubicBezTo>
                                <a:pt x="556" y="1909"/>
                                <a:pt x="560" y="1905"/>
                                <a:pt x="560" y="1900"/>
                              </a:cubicBezTo>
                              <a:close/>
                              <a:moveTo>
                                <a:pt x="630" y="1900"/>
                              </a:moveTo>
                              <a:cubicBezTo>
                                <a:pt x="630" y="1905"/>
                                <a:pt x="634" y="1909"/>
                                <a:pt x="638" y="1909"/>
                              </a:cubicBezTo>
                              <a:cubicBezTo>
                                <a:pt x="643" y="1909"/>
                                <a:pt x="647" y="1905"/>
                                <a:pt x="647" y="1900"/>
                              </a:cubicBezTo>
                              <a:cubicBezTo>
                                <a:pt x="647" y="1895"/>
                                <a:pt x="643" y="1891"/>
                                <a:pt x="638" y="1891"/>
                              </a:cubicBezTo>
                              <a:cubicBezTo>
                                <a:pt x="634" y="1891"/>
                                <a:pt x="630" y="1895"/>
                                <a:pt x="630" y="1900"/>
                              </a:cubicBezTo>
                              <a:close/>
                              <a:moveTo>
                                <a:pt x="691" y="1900"/>
                              </a:moveTo>
                              <a:cubicBezTo>
                                <a:pt x="691" y="1895"/>
                                <a:pt x="687" y="1891"/>
                                <a:pt x="682" y="1891"/>
                              </a:cubicBezTo>
                              <a:cubicBezTo>
                                <a:pt x="677" y="1891"/>
                                <a:pt x="673" y="1895"/>
                                <a:pt x="673" y="1900"/>
                              </a:cubicBezTo>
                              <a:cubicBezTo>
                                <a:pt x="673" y="1905"/>
                                <a:pt x="677" y="1909"/>
                                <a:pt x="682" y="1909"/>
                              </a:cubicBezTo>
                              <a:cubicBezTo>
                                <a:pt x="687" y="1909"/>
                                <a:pt x="691" y="1905"/>
                                <a:pt x="691" y="1900"/>
                              </a:cubicBezTo>
                              <a:close/>
                              <a:moveTo>
                                <a:pt x="717" y="1900"/>
                              </a:moveTo>
                              <a:cubicBezTo>
                                <a:pt x="717" y="1905"/>
                                <a:pt x="720" y="1909"/>
                                <a:pt x="725" y="1909"/>
                              </a:cubicBezTo>
                              <a:cubicBezTo>
                                <a:pt x="730" y="1909"/>
                                <a:pt x="734" y="1905"/>
                                <a:pt x="734" y="1900"/>
                              </a:cubicBezTo>
                              <a:cubicBezTo>
                                <a:pt x="734" y="1895"/>
                                <a:pt x="730" y="1891"/>
                                <a:pt x="725" y="1891"/>
                              </a:cubicBezTo>
                              <a:cubicBezTo>
                                <a:pt x="720" y="1891"/>
                                <a:pt x="717" y="1895"/>
                                <a:pt x="717" y="1900"/>
                              </a:cubicBezTo>
                              <a:close/>
                              <a:moveTo>
                                <a:pt x="1021" y="1900"/>
                              </a:moveTo>
                              <a:cubicBezTo>
                                <a:pt x="1021" y="1905"/>
                                <a:pt x="1024" y="1909"/>
                                <a:pt x="1029" y="1909"/>
                              </a:cubicBezTo>
                              <a:cubicBezTo>
                                <a:pt x="1034" y="1909"/>
                                <a:pt x="1038" y="1905"/>
                                <a:pt x="1038" y="1900"/>
                              </a:cubicBezTo>
                              <a:cubicBezTo>
                                <a:pt x="1038" y="1895"/>
                                <a:pt x="1034" y="1891"/>
                                <a:pt x="1029" y="1891"/>
                              </a:cubicBezTo>
                              <a:cubicBezTo>
                                <a:pt x="1024" y="1891"/>
                                <a:pt x="1021" y="1895"/>
                                <a:pt x="1021" y="1900"/>
                              </a:cubicBezTo>
                              <a:close/>
                              <a:moveTo>
                                <a:pt x="1168" y="1900"/>
                              </a:moveTo>
                              <a:cubicBezTo>
                                <a:pt x="1168" y="1895"/>
                                <a:pt x="1164" y="1891"/>
                                <a:pt x="1159" y="1891"/>
                              </a:cubicBezTo>
                              <a:cubicBezTo>
                                <a:pt x="1155" y="1891"/>
                                <a:pt x="1151" y="1895"/>
                                <a:pt x="1151" y="1900"/>
                              </a:cubicBezTo>
                              <a:cubicBezTo>
                                <a:pt x="1151" y="1905"/>
                                <a:pt x="1155" y="1909"/>
                                <a:pt x="1159" y="1909"/>
                              </a:cubicBezTo>
                              <a:cubicBezTo>
                                <a:pt x="1164" y="1909"/>
                                <a:pt x="1168" y="1905"/>
                                <a:pt x="1168" y="1900"/>
                              </a:cubicBezTo>
                              <a:close/>
                              <a:moveTo>
                                <a:pt x="1680" y="1891"/>
                              </a:moveTo>
                              <a:cubicBezTo>
                                <a:pt x="1676" y="1891"/>
                                <a:pt x="1672" y="1895"/>
                                <a:pt x="1672" y="1900"/>
                              </a:cubicBezTo>
                              <a:cubicBezTo>
                                <a:pt x="1672" y="1905"/>
                                <a:pt x="1676" y="1909"/>
                                <a:pt x="1680" y="1909"/>
                              </a:cubicBezTo>
                              <a:cubicBezTo>
                                <a:pt x="1685" y="1909"/>
                                <a:pt x="1689" y="1905"/>
                                <a:pt x="1689" y="1900"/>
                              </a:cubicBezTo>
                              <a:cubicBezTo>
                                <a:pt x="1689" y="1895"/>
                                <a:pt x="1685" y="1891"/>
                                <a:pt x="1680" y="1891"/>
                              </a:cubicBezTo>
                              <a:close/>
                              <a:moveTo>
                                <a:pt x="1724" y="1909"/>
                              </a:moveTo>
                              <a:cubicBezTo>
                                <a:pt x="1729" y="1909"/>
                                <a:pt x="1733" y="1905"/>
                                <a:pt x="1733" y="1900"/>
                              </a:cubicBezTo>
                              <a:cubicBezTo>
                                <a:pt x="1733" y="1895"/>
                                <a:pt x="1729" y="1891"/>
                                <a:pt x="1724" y="1891"/>
                              </a:cubicBezTo>
                              <a:cubicBezTo>
                                <a:pt x="1719" y="1891"/>
                                <a:pt x="1715" y="1895"/>
                                <a:pt x="1715" y="1900"/>
                              </a:cubicBezTo>
                              <a:cubicBezTo>
                                <a:pt x="1715" y="1905"/>
                                <a:pt x="1719" y="1909"/>
                                <a:pt x="1724" y="1909"/>
                              </a:cubicBezTo>
                              <a:close/>
                              <a:moveTo>
                                <a:pt x="1932" y="1900"/>
                              </a:moveTo>
                              <a:cubicBezTo>
                                <a:pt x="1932" y="1905"/>
                                <a:pt x="1936" y="1909"/>
                                <a:pt x="1941" y="1909"/>
                              </a:cubicBezTo>
                              <a:cubicBezTo>
                                <a:pt x="1946" y="1909"/>
                                <a:pt x="1950" y="1905"/>
                                <a:pt x="1950" y="1900"/>
                              </a:cubicBezTo>
                              <a:cubicBezTo>
                                <a:pt x="1950" y="1895"/>
                                <a:pt x="1946" y="1891"/>
                                <a:pt x="1941" y="1891"/>
                              </a:cubicBezTo>
                              <a:cubicBezTo>
                                <a:pt x="1936" y="1891"/>
                                <a:pt x="1932" y="1895"/>
                                <a:pt x="1932" y="1900"/>
                              </a:cubicBezTo>
                              <a:close/>
                              <a:moveTo>
                                <a:pt x="369" y="1943"/>
                              </a:moveTo>
                              <a:cubicBezTo>
                                <a:pt x="369" y="1948"/>
                                <a:pt x="373" y="1952"/>
                                <a:pt x="378" y="1952"/>
                              </a:cubicBezTo>
                              <a:cubicBezTo>
                                <a:pt x="383" y="1952"/>
                                <a:pt x="387" y="1948"/>
                                <a:pt x="387" y="1943"/>
                              </a:cubicBezTo>
                              <a:cubicBezTo>
                                <a:pt x="387" y="1938"/>
                                <a:pt x="383" y="1935"/>
                                <a:pt x="378" y="1935"/>
                              </a:cubicBezTo>
                              <a:cubicBezTo>
                                <a:pt x="373" y="1935"/>
                                <a:pt x="369" y="1938"/>
                                <a:pt x="369" y="1943"/>
                              </a:cubicBezTo>
                              <a:close/>
                              <a:moveTo>
                                <a:pt x="777" y="1943"/>
                              </a:moveTo>
                              <a:cubicBezTo>
                                <a:pt x="777" y="1938"/>
                                <a:pt x="773" y="1935"/>
                                <a:pt x="769" y="1935"/>
                              </a:cubicBezTo>
                              <a:cubicBezTo>
                                <a:pt x="764" y="1935"/>
                                <a:pt x="760" y="1938"/>
                                <a:pt x="760" y="1943"/>
                              </a:cubicBezTo>
                              <a:cubicBezTo>
                                <a:pt x="760" y="1948"/>
                                <a:pt x="764" y="1952"/>
                                <a:pt x="769" y="1952"/>
                              </a:cubicBezTo>
                              <a:cubicBezTo>
                                <a:pt x="773" y="1952"/>
                                <a:pt x="777" y="1948"/>
                                <a:pt x="777" y="1943"/>
                              </a:cubicBezTo>
                              <a:close/>
                              <a:moveTo>
                                <a:pt x="951" y="1943"/>
                              </a:moveTo>
                              <a:cubicBezTo>
                                <a:pt x="951" y="1938"/>
                                <a:pt x="947" y="1935"/>
                                <a:pt x="942" y="1935"/>
                              </a:cubicBezTo>
                              <a:cubicBezTo>
                                <a:pt x="938" y="1935"/>
                                <a:pt x="934" y="1938"/>
                                <a:pt x="934" y="1943"/>
                              </a:cubicBezTo>
                              <a:cubicBezTo>
                                <a:pt x="934" y="1948"/>
                                <a:pt x="938" y="1952"/>
                                <a:pt x="942" y="1952"/>
                              </a:cubicBezTo>
                              <a:cubicBezTo>
                                <a:pt x="947" y="1952"/>
                                <a:pt x="951" y="1948"/>
                                <a:pt x="951" y="1943"/>
                              </a:cubicBezTo>
                              <a:close/>
                              <a:moveTo>
                                <a:pt x="1125" y="1943"/>
                              </a:moveTo>
                              <a:cubicBezTo>
                                <a:pt x="1125" y="1938"/>
                                <a:pt x="1121" y="1935"/>
                                <a:pt x="1116" y="1935"/>
                              </a:cubicBezTo>
                              <a:cubicBezTo>
                                <a:pt x="1111" y="1935"/>
                                <a:pt x="1107" y="1938"/>
                                <a:pt x="1107" y="1943"/>
                              </a:cubicBezTo>
                              <a:cubicBezTo>
                                <a:pt x="1107" y="1948"/>
                                <a:pt x="1111" y="1952"/>
                                <a:pt x="1116" y="1952"/>
                              </a:cubicBezTo>
                              <a:cubicBezTo>
                                <a:pt x="1121" y="1952"/>
                                <a:pt x="1125" y="1948"/>
                                <a:pt x="1125" y="1943"/>
                              </a:cubicBezTo>
                              <a:close/>
                              <a:moveTo>
                                <a:pt x="1255" y="1943"/>
                              </a:moveTo>
                              <a:cubicBezTo>
                                <a:pt x="1255" y="1938"/>
                                <a:pt x="1251" y="1935"/>
                                <a:pt x="1246" y="1935"/>
                              </a:cubicBezTo>
                              <a:cubicBezTo>
                                <a:pt x="1241" y="1935"/>
                                <a:pt x="1238" y="1938"/>
                                <a:pt x="1238" y="1943"/>
                              </a:cubicBezTo>
                              <a:cubicBezTo>
                                <a:pt x="1238" y="1948"/>
                                <a:pt x="1241" y="1952"/>
                                <a:pt x="1246" y="1952"/>
                              </a:cubicBezTo>
                              <a:cubicBezTo>
                                <a:pt x="1251" y="1952"/>
                                <a:pt x="1255" y="1948"/>
                                <a:pt x="1255" y="1943"/>
                              </a:cubicBezTo>
                              <a:close/>
                              <a:moveTo>
                                <a:pt x="1342" y="1943"/>
                              </a:moveTo>
                              <a:cubicBezTo>
                                <a:pt x="1342" y="1938"/>
                                <a:pt x="1338" y="1935"/>
                                <a:pt x="1333" y="1935"/>
                              </a:cubicBezTo>
                              <a:cubicBezTo>
                                <a:pt x="1328" y="1935"/>
                                <a:pt x="1324" y="1938"/>
                                <a:pt x="1324" y="1943"/>
                              </a:cubicBezTo>
                              <a:cubicBezTo>
                                <a:pt x="1324" y="1948"/>
                                <a:pt x="1328" y="1952"/>
                                <a:pt x="1333" y="1952"/>
                              </a:cubicBezTo>
                              <a:cubicBezTo>
                                <a:pt x="1338" y="1952"/>
                                <a:pt x="1342" y="1948"/>
                                <a:pt x="1342" y="1943"/>
                              </a:cubicBezTo>
                              <a:close/>
                              <a:moveTo>
                                <a:pt x="1602" y="1943"/>
                              </a:moveTo>
                              <a:cubicBezTo>
                                <a:pt x="1602" y="1938"/>
                                <a:pt x="1598" y="1935"/>
                                <a:pt x="1594" y="1935"/>
                              </a:cubicBezTo>
                              <a:cubicBezTo>
                                <a:pt x="1589" y="1935"/>
                                <a:pt x="1585" y="1938"/>
                                <a:pt x="1585" y="1943"/>
                              </a:cubicBezTo>
                              <a:cubicBezTo>
                                <a:pt x="1585" y="1948"/>
                                <a:pt x="1589" y="1952"/>
                                <a:pt x="1594" y="1952"/>
                              </a:cubicBezTo>
                              <a:cubicBezTo>
                                <a:pt x="1598" y="1952"/>
                                <a:pt x="1602" y="1948"/>
                                <a:pt x="1602" y="1943"/>
                              </a:cubicBezTo>
                              <a:close/>
                              <a:moveTo>
                                <a:pt x="1767" y="1935"/>
                              </a:moveTo>
                              <a:cubicBezTo>
                                <a:pt x="1763" y="1935"/>
                                <a:pt x="1759" y="1938"/>
                                <a:pt x="1759" y="1943"/>
                              </a:cubicBezTo>
                              <a:cubicBezTo>
                                <a:pt x="1759" y="1948"/>
                                <a:pt x="1763" y="1952"/>
                                <a:pt x="1767" y="1952"/>
                              </a:cubicBezTo>
                              <a:cubicBezTo>
                                <a:pt x="1772" y="1952"/>
                                <a:pt x="1776" y="1948"/>
                                <a:pt x="1776" y="1943"/>
                              </a:cubicBezTo>
                              <a:cubicBezTo>
                                <a:pt x="1776" y="1938"/>
                                <a:pt x="1772" y="1935"/>
                                <a:pt x="1767" y="1935"/>
                              </a:cubicBezTo>
                              <a:close/>
                              <a:moveTo>
                                <a:pt x="1854" y="1952"/>
                              </a:moveTo>
                              <a:cubicBezTo>
                                <a:pt x="1859" y="1952"/>
                                <a:pt x="1863" y="1948"/>
                                <a:pt x="1863" y="1943"/>
                              </a:cubicBezTo>
                              <a:cubicBezTo>
                                <a:pt x="1863" y="1938"/>
                                <a:pt x="1859" y="1935"/>
                                <a:pt x="1854" y="1935"/>
                              </a:cubicBezTo>
                              <a:cubicBezTo>
                                <a:pt x="1849" y="1935"/>
                                <a:pt x="1845" y="1938"/>
                                <a:pt x="1845" y="1943"/>
                              </a:cubicBezTo>
                              <a:cubicBezTo>
                                <a:pt x="1845" y="1948"/>
                                <a:pt x="1849" y="1952"/>
                                <a:pt x="1854" y="1952"/>
                              </a:cubicBezTo>
                              <a:close/>
                              <a:moveTo>
                                <a:pt x="2115" y="1935"/>
                              </a:moveTo>
                              <a:cubicBezTo>
                                <a:pt x="2110" y="1935"/>
                                <a:pt x="2106" y="1938"/>
                                <a:pt x="2106" y="1943"/>
                              </a:cubicBezTo>
                              <a:cubicBezTo>
                                <a:pt x="2106" y="1948"/>
                                <a:pt x="2110" y="1952"/>
                                <a:pt x="2115" y="1952"/>
                              </a:cubicBezTo>
                              <a:cubicBezTo>
                                <a:pt x="2119" y="1952"/>
                                <a:pt x="2123" y="1948"/>
                                <a:pt x="2123" y="1943"/>
                              </a:cubicBezTo>
                              <a:cubicBezTo>
                                <a:pt x="2123" y="1938"/>
                                <a:pt x="2119" y="1935"/>
                                <a:pt x="2115" y="1935"/>
                              </a:cubicBezTo>
                              <a:close/>
                              <a:moveTo>
                                <a:pt x="2201" y="1952"/>
                              </a:moveTo>
                              <a:cubicBezTo>
                                <a:pt x="2206" y="1952"/>
                                <a:pt x="2210" y="1948"/>
                                <a:pt x="2210" y="1943"/>
                              </a:cubicBezTo>
                              <a:cubicBezTo>
                                <a:pt x="2210" y="1938"/>
                                <a:pt x="2206" y="1935"/>
                                <a:pt x="2201" y="1935"/>
                              </a:cubicBezTo>
                              <a:cubicBezTo>
                                <a:pt x="2197" y="1935"/>
                                <a:pt x="2193" y="1938"/>
                                <a:pt x="2193" y="1943"/>
                              </a:cubicBezTo>
                              <a:cubicBezTo>
                                <a:pt x="2193" y="1948"/>
                                <a:pt x="2197" y="1952"/>
                                <a:pt x="2201" y="1952"/>
                              </a:cubicBezTo>
                              <a:close/>
                              <a:moveTo>
                                <a:pt x="117" y="1978"/>
                              </a:moveTo>
                              <a:cubicBezTo>
                                <a:pt x="113" y="1978"/>
                                <a:pt x="109" y="1982"/>
                                <a:pt x="109" y="1987"/>
                              </a:cubicBezTo>
                              <a:cubicBezTo>
                                <a:pt x="109" y="1991"/>
                                <a:pt x="113" y="1995"/>
                                <a:pt x="117" y="1995"/>
                              </a:cubicBezTo>
                              <a:cubicBezTo>
                                <a:pt x="122" y="1995"/>
                                <a:pt x="126" y="1991"/>
                                <a:pt x="126" y="1987"/>
                              </a:cubicBezTo>
                              <a:cubicBezTo>
                                <a:pt x="126" y="1982"/>
                                <a:pt x="122" y="1978"/>
                                <a:pt x="117" y="1978"/>
                              </a:cubicBezTo>
                              <a:close/>
                              <a:moveTo>
                                <a:pt x="239" y="1987"/>
                              </a:moveTo>
                              <a:cubicBezTo>
                                <a:pt x="239" y="1991"/>
                                <a:pt x="243" y="1995"/>
                                <a:pt x="248" y="1995"/>
                              </a:cubicBezTo>
                              <a:cubicBezTo>
                                <a:pt x="252" y="1995"/>
                                <a:pt x="256" y="1991"/>
                                <a:pt x="256" y="1987"/>
                              </a:cubicBezTo>
                              <a:cubicBezTo>
                                <a:pt x="256" y="1982"/>
                                <a:pt x="252" y="1978"/>
                                <a:pt x="248" y="1978"/>
                              </a:cubicBezTo>
                              <a:cubicBezTo>
                                <a:pt x="243" y="1978"/>
                                <a:pt x="239" y="1982"/>
                                <a:pt x="239" y="1987"/>
                              </a:cubicBezTo>
                              <a:close/>
                              <a:moveTo>
                                <a:pt x="465" y="1995"/>
                              </a:moveTo>
                              <a:cubicBezTo>
                                <a:pt x="470" y="1995"/>
                                <a:pt x="473" y="1991"/>
                                <a:pt x="473" y="1987"/>
                              </a:cubicBezTo>
                              <a:cubicBezTo>
                                <a:pt x="473" y="1982"/>
                                <a:pt x="470" y="1978"/>
                                <a:pt x="465" y="1978"/>
                              </a:cubicBezTo>
                              <a:cubicBezTo>
                                <a:pt x="460" y="1978"/>
                                <a:pt x="456" y="1982"/>
                                <a:pt x="456" y="1987"/>
                              </a:cubicBezTo>
                              <a:cubicBezTo>
                                <a:pt x="456" y="1991"/>
                                <a:pt x="460" y="1995"/>
                                <a:pt x="465" y="1995"/>
                              </a:cubicBezTo>
                              <a:close/>
                              <a:moveTo>
                                <a:pt x="717" y="1987"/>
                              </a:moveTo>
                              <a:cubicBezTo>
                                <a:pt x="717" y="1991"/>
                                <a:pt x="720" y="1995"/>
                                <a:pt x="725" y="1995"/>
                              </a:cubicBezTo>
                              <a:cubicBezTo>
                                <a:pt x="730" y="1995"/>
                                <a:pt x="734" y="1991"/>
                                <a:pt x="734" y="1987"/>
                              </a:cubicBezTo>
                              <a:cubicBezTo>
                                <a:pt x="734" y="1982"/>
                                <a:pt x="730" y="1978"/>
                                <a:pt x="725" y="1978"/>
                              </a:cubicBezTo>
                              <a:cubicBezTo>
                                <a:pt x="720" y="1978"/>
                                <a:pt x="717" y="1982"/>
                                <a:pt x="717" y="1987"/>
                              </a:cubicBezTo>
                              <a:close/>
                              <a:moveTo>
                                <a:pt x="942" y="1995"/>
                              </a:moveTo>
                              <a:cubicBezTo>
                                <a:pt x="947" y="1995"/>
                                <a:pt x="951" y="1991"/>
                                <a:pt x="951" y="1987"/>
                              </a:cubicBezTo>
                              <a:cubicBezTo>
                                <a:pt x="951" y="1982"/>
                                <a:pt x="947" y="1978"/>
                                <a:pt x="942" y="1978"/>
                              </a:cubicBezTo>
                              <a:cubicBezTo>
                                <a:pt x="938" y="1978"/>
                                <a:pt x="934" y="1982"/>
                                <a:pt x="934" y="1987"/>
                              </a:cubicBezTo>
                              <a:cubicBezTo>
                                <a:pt x="934" y="1991"/>
                                <a:pt x="938" y="1995"/>
                                <a:pt x="942" y="1995"/>
                              </a:cubicBezTo>
                              <a:close/>
                              <a:moveTo>
                                <a:pt x="1646" y="1987"/>
                              </a:moveTo>
                              <a:cubicBezTo>
                                <a:pt x="1646" y="1982"/>
                                <a:pt x="1642" y="1978"/>
                                <a:pt x="1637" y="1978"/>
                              </a:cubicBezTo>
                              <a:cubicBezTo>
                                <a:pt x="1632" y="1978"/>
                                <a:pt x="1628" y="1982"/>
                                <a:pt x="1628" y="1987"/>
                              </a:cubicBezTo>
                              <a:cubicBezTo>
                                <a:pt x="1628" y="1991"/>
                                <a:pt x="1632" y="1995"/>
                                <a:pt x="1637" y="1995"/>
                              </a:cubicBezTo>
                              <a:cubicBezTo>
                                <a:pt x="1642" y="1995"/>
                                <a:pt x="1646" y="1991"/>
                                <a:pt x="1646" y="1987"/>
                              </a:cubicBezTo>
                              <a:close/>
                              <a:moveTo>
                                <a:pt x="1680" y="1978"/>
                              </a:moveTo>
                              <a:cubicBezTo>
                                <a:pt x="1676" y="1978"/>
                                <a:pt x="1672" y="1982"/>
                                <a:pt x="1672" y="1987"/>
                              </a:cubicBezTo>
                              <a:cubicBezTo>
                                <a:pt x="1672" y="1991"/>
                                <a:pt x="1676" y="1995"/>
                                <a:pt x="1680" y="1995"/>
                              </a:cubicBezTo>
                              <a:cubicBezTo>
                                <a:pt x="1685" y="1995"/>
                                <a:pt x="1689" y="1991"/>
                                <a:pt x="1689" y="1987"/>
                              </a:cubicBezTo>
                              <a:cubicBezTo>
                                <a:pt x="1689" y="1982"/>
                                <a:pt x="1685" y="1978"/>
                                <a:pt x="1680" y="1978"/>
                              </a:cubicBezTo>
                              <a:close/>
                              <a:moveTo>
                                <a:pt x="1759" y="1987"/>
                              </a:moveTo>
                              <a:cubicBezTo>
                                <a:pt x="1759" y="1991"/>
                                <a:pt x="1763" y="1995"/>
                                <a:pt x="1767" y="1995"/>
                              </a:cubicBezTo>
                              <a:cubicBezTo>
                                <a:pt x="1772" y="1995"/>
                                <a:pt x="1776" y="1991"/>
                                <a:pt x="1776" y="1987"/>
                              </a:cubicBezTo>
                              <a:cubicBezTo>
                                <a:pt x="1776" y="1982"/>
                                <a:pt x="1772" y="1978"/>
                                <a:pt x="1767" y="1978"/>
                              </a:cubicBezTo>
                              <a:cubicBezTo>
                                <a:pt x="1763" y="1978"/>
                                <a:pt x="1759" y="1982"/>
                                <a:pt x="1759" y="1987"/>
                              </a:cubicBezTo>
                              <a:close/>
                              <a:moveTo>
                                <a:pt x="1854" y="1995"/>
                              </a:moveTo>
                              <a:cubicBezTo>
                                <a:pt x="1859" y="1995"/>
                                <a:pt x="1863" y="1991"/>
                                <a:pt x="1863" y="1987"/>
                              </a:cubicBezTo>
                              <a:cubicBezTo>
                                <a:pt x="1863" y="1982"/>
                                <a:pt x="1859" y="1978"/>
                                <a:pt x="1854" y="1978"/>
                              </a:cubicBezTo>
                              <a:cubicBezTo>
                                <a:pt x="1849" y="1978"/>
                                <a:pt x="1845" y="1982"/>
                                <a:pt x="1845" y="1987"/>
                              </a:cubicBezTo>
                              <a:cubicBezTo>
                                <a:pt x="1845" y="1991"/>
                                <a:pt x="1849" y="1995"/>
                                <a:pt x="1854" y="1995"/>
                              </a:cubicBezTo>
                              <a:close/>
                              <a:moveTo>
                                <a:pt x="1984" y="1978"/>
                              </a:moveTo>
                              <a:cubicBezTo>
                                <a:pt x="1980" y="1978"/>
                                <a:pt x="1976" y="1982"/>
                                <a:pt x="1976" y="1987"/>
                              </a:cubicBezTo>
                              <a:cubicBezTo>
                                <a:pt x="1976" y="1991"/>
                                <a:pt x="1980" y="1995"/>
                                <a:pt x="1984" y="1995"/>
                              </a:cubicBezTo>
                              <a:cubicBezTo>
                                <a:pt x="1989" y="1995"/>
                                <a:pt x="1993" y="1991"/>
                                <a:pt x="1993" y="1987"/>
                              </a:cubicBezTo>
                              <a:cubicBezTo>
                                <a:pt x="1993" y="1982"/>
                                <a:pt x="1989" y="1978"/>
                                <a:pt x="1984" y="1978"/>
                              </a:cubicBezTo>
                              <a:close/>
                              <a:moveTo>
                                <a:pt x="2115" y="1978"/>
                              </a:moveTo>
                              <a:cubicBezTo>
                                <a:pt x="2110" y="1978"/>
                                <a:pt x="2106" y="1982"/>
                                <a:pt x="2106" y="1987"/>
                              </a:cubicBezTo>
                              <a:cubicBezTo>
                                <a:pt x="2106" y="1991"/>
                                <a:pt x="2110" y="1995"/>
                                <a:pt x="2115" y="1995"/>
                              </a:cubicBezTo>
                              <a:cubicBezTo>
                                <a:pt x="2119" y="1995"/>
                                <a:pt x="2123" y="1991"/>
                                <a:pt x="2123" y="1987"/>
                              </a:cubicBezTo>
                              <a:cubicBezTo>
                                <a:pt x="2123" y="1982"/>
                                <a:pt x="2119" y="1978"/>
                                <a:pt x="2115" y="1978"/>
                              </a:cubicBezTo>
                              <a:close/>
                              <a:moveTo>
                                <a:pt x="2167" y="1987"/>
                              </a:moveTo>
                              <a:cubicBezTo>
                                <a:pt x="2167" y="1982"/>
                                <a:pt x="2163" y="1978"/>
                                <a:pt x="2158" y="1978"/>
                              </a:cubicBezTo>
                              <a:cubicBezTo>
                                <a:pt x="2153" y="1978"/>
                                <a:pt x="2149" y="1982"/>
                                <a:pt x="2149" y="1987"/>
                              </a:cubicBezTo>
                              <a:cubicBezTo>
                                <a:pt x="2149" y="1991"/>
                                <a:pt x="2153" y="1995"/>
                                <a:pt x="2158" y="1995"/>
                              </a:cubicBezTo>
                              <a:cubicBezTo>
                                <a:pt x="2163" y="1995"/>
                                <a:pt x="2167" y="1991"/>
                                <a:pt x="2167" y="1987"/>
                              </a:cubicBezTo>
                              <a:close/>
                              <a:moveTo>
                                <a:pt x="2245" y="1995"/>
                              </a:moveTo>
                              <a:cubicBezTo>
                                <a:pt x="2250" y="1995"/>
                                <a:pt x="2254" y="1991"/>
                                <a:pt x="2254" y="1987"/>
                              </a:cubicBezTo>
                              <a:cubicBezTo>
                                <a:pt x="2254" y="1982"/>
                                <a:pt x="2250" y="1978"/>
                                <a:pt x="2245" y="1978"/>
                              </a:cubicBezTo>
                              <a:cubicBezTo>
                                <a:pt x="2240" y="1978"/>
                                <a:pt x="2236" y="1982"/>
                                <a:pt x="2236" y="1987"/>
                              </a:cubicBezTo>
                              <a:cubicBezTo>
                                <a:pt x="2236" y="1991"/>
                                <a:pt x="2240" y="1995"/>
                                <a:pt x="2245" y="1995"/>
                              </a:cubicBezTo>
                              <a:close/>
                              <a:moveTo>
                                <a:pt x="31" y="2039"/>
                              </a:moveTo>
                              <a:cubicBezTo>
                                <a:pt x="35" y="2039"/>
                                <a:pt x="39" y="2035"/>
                                <a:pt x="39" y="2030"/>
                              </a:cubicBezTo>
                              <a:cubicBezTo>
                                <a:pt x="39" y="2025"/>
                                <a:pt x="35" y="2021"/>
                                <a:pt x="31" y="2021"/>
                              </a:cubicBezTo>
                              <a:cubicBezTo>
                                <a:pt x="26" y="2021"/>
                                <a:pt x="22" y="2025"/>
                                <a:pt x="22" y="2030"/>
                              </a:cubicBezTo>
                              <a:cubicBezTo>
                                <a:pt x="22" y="2035"/>
                                <a:pt x="26" y="2039"/>
                                <a:pt x="31" y="2039"/>
                              </a:cubicBezTo>
                              <a:close/>
                              <a:moveTo>
                                <a:pt x="117" y="2021"/>
                              </a:moveTo>
                              <a:cubicBezTo>
                                <a:pt x="113" y="2021"/>
                                <a:pt x="109" y="2025"/>
                                <a:pt x="109" y="2030"/>
                              </a:cubicBezTo>
                              <a:cubicBezTo>
                                <a:pt x="109" y="2035"/>
                                <a:pt x="113" y="2039"/>
                                <a:pt x="117" y="2039"/>
                              </a:cubicBezTo>
                              <a:cubicBezTo>
                                <a:pt x="122" y="2039"/>
                                <a:pt x="126" y="2035"/>
                                <a:pt x="126" y="2030"/>
                              </a:cubicBezTo>
                              <a:cubicBezTo>
                                <a:pt x="126" y="2025"/>
                                <a:pt x="122" y="2021"/>
                                <a:pt x="117" y="2021"/>
                              </a:cubicBezTo>
                              <a:close/>
                              <a:moveTo>
                                <a:pt x="282" y="2030"/>
                              </a:moveTo>
                              <a:cubicBezTo>
                                <a:pt x="282" y="2035"/>
                                <a:pt x="286" y="2039"/>
                                <a:pt x="291" y="2039"/>
                              </a:cubicBezTo>
                              <a:cubicBezTo>
                                <a:pt x="296" y="2039"/>
                                <a:pt x="300" y="2035"/>
                                <a:pt x="300" y="2030"/>
                              </a:cubicBezTo>
                              <a:cubicBezTo>
                                <a:pt x="300" y="2025"/>
                                <a:pt x="296" y="2021"/>
                                <a:pt x="291" y="2021"/>
                              </a:cubicBezTo>
                              <a:cubicBezTo>
                                <a:pt x="286" y="2021"/>
                                <a:pt x="282" y="2025"/>
                                <a:pt x="282" y="2030"/>
                              </a:cubicBezTo>
                              <a:close/>
                              <a:moveTo>
                                <a:pt x="560" y="2030"/>
                              </a:moveTo>
                              <a:cubicBezTo>
                                <a:pt x="560" y="2025"/>
                                <a:pt x="556" y="2021"/>
                                <a:pt x="552" y="2021"/>
                              </a:cubicBezTo>
                              <a:cubicBezTo>
                                <a:pt x="547" y="2021"/>
                                <a:pt x="543" y="2025"/>
                                <a:pt x="543" y="2030"/>
                              </a:cubicBezTo>
                              <a:cubicBezTo>
                                <a:pt x="543" y="2035"/>
                                <a:pt x="547" y="2039"/>
                                <a:pt x="552" y="2039"/>
                              </a:cubicBezTo>
                              <a:cubicBezTo>
                                <a:pt x="556" y="2039"/>
                                <a:pt x="560" y="2035"/>
                                <a:pt x="560" y="2030"/>
                              </a:cubicBezTo>
                              <a:close/>
                              <a:moveTo>
                                <a:pt x="864" y="2030"/>
                              </a:moveTo>
                              <a:cubicBezTo>
                                <a:pt x="864" y="2025"/>
                                <a:pt x="860" y="2021"/>
                                <a:pt x="856" y="2021"/>
                              </a:cubicBezTo>
                              <a:cubicBezTo>
                                <a:pt x="851" y="2021"/>
                                <a:pt x="847" y="2025"/>
                                <a:pt x="847" y="2030"/>
                              </a:cubicBezTo>
                              <a:cubicBezTo>
                                <a:pt x="847" y="2035"/>
                                <a:pt x="851" y="2039"/>
                                <a:pt x="856" y="2039"/>
                              </a:cubicBezTo>
                              <a:cubicBezTo>
                                <a:pt x="860" y="2039"/>
                                <a:pt x="864" y="2035"/>
                                <a:pt x="864" y="2030"/>
                              </a:cubicBezTo>
                              <a:close/>
                              <a:moveTo>
                                <a:pt x="1038" y="2030"/>
                              </a:moveTo>
                              <a:cubicBezTo>
                                <a:pt x="1038" y="2025"/>
                                <a:pt x="1034" y="2021"/>
                                <a:pt x="1029" y="2021"/>
                              </a:cubicBezTo>
                              <a:cubicBezTo>
                                <a:pt x="1024" y="2021"/>
                                <a:pt x="1021" y="2025"/>
                                <a:pt x="1021" y="2030"/>
                              </a:cubicBezTo>
                              <a:cubicBezTo>
                                <a:pt x="1021" y="2035"/>
                                <a:pt x="1024" y="2039"/>
                                <a:pt x="1029" y="2039"/>
                              </a:cubicBezTo>
                              <a:cubicBezTo>
                                <a:pt x="1034" y="2039"/>
                                <a:pt x="1038" y="2035"/>
                                <a:pt x="1038" y="2030"/>
                              </a:cubicBezTo>
                              <a:close/>
                              <a:moveTo>
                                <a:pt x="1116" y="2039"/>
                              </a:moveTo>
                              <a:cubicBezTo>
                                <a:pt x="1121" y="2039"/>
                                <a:pt x="1125" y="2035"/>
                                <a:pt x="1125" y="2030"/>
                              </a:cubicBezTo>
                              <a:cubicBezTo>
                                <a:pt x="1125" y="2025"/>
                                <a:pt x="1121" y="2021"/>
                                <a:pt x="1116" y="2021"/>
                              </a:cubicBezTo>
                              <a:cubicBezTo>
                                <a:pt x="1111" y="2021"/>
                                <a:pt x="1107" y="2025"/>
                                <a:pt x="1107" y="2030"/>
                              </a:cubicBezTo>
                              <a:cubicBezTo>
                                <a:pt x="1107" y="2035"/>
                                <a:pt x="1111" y="2039"/>
                                <a:pt x="1116" y="2039"/>
                              </a:cubicBezTo>
                              <a:close/>
                              <a:moveTo>
                                <a:pt x="1151" y="2030"/>
                              </a:moveTo>
                              <a:cubicBezTo>
                                <a:pt x="1151" y="2035"/>
                                <a:pt x="1155" y="2039"/>
                                <a:pt x="1159" y="2039"/>
                              </a:cubicBezTo>
                              <a:cubicBezTo>
                                <a:pt x="1164" y="2039"/>
                                <a:pt x="1168" y="2035"/>
                                <a:pt x="1168" y="2030"/>
                              </a:cubicBezTo>
                              <a:cubicBezTo>
                                <a:pt x="1168" y="2025"/>
                                <a:pt x="1164" y="2021"/>
                                <a:pt x="1159" y="2021"/>
                              </a:cubicBezTo>
                              <a:cubicBezTo>
                                <a:pt x="1155" y="2021"/>
                                <a:pt x="1151" y="2025"/>
                                <a:pt x="1151" y="2030"/>
                              </a:cubicBezTo>
                              <a:close/>
                              <a:moveTo>
                                <a:pt x="1281" y="2030"/>
                              </a:moveTo>
                              <a:cubicBezTo>
                                <a:pt x="1281" y="2035"/>
                                <a:pt x="1285" y="2039"/>
                                <a:pt x="1290" y="2039"/>
                              </a:cubicBezTo>
                              <a:cubicBezTo>
                                <a:pt x="1294" y="2039"/>
                                <a:pt x="1298" y="2035"/>
                                <a:pt x="1298" y="2030"/>
                              </a:cubicBezTo>
                              <a:cubicBezTo>
                                <a:pt x="1298" y="2025"/>
                                <a:pt x="1294" y="2021"/>
                                <a:pt x="1290" y="2021"/>
                              </a:cubicBezTo>
                              <a:cubicBezTo>
                                <a:pt x="1285" y="2021"/>
                                <a:pt x="1281" y="2025"/>
                                <a:pt x="1281" y="2030"/>
                              </a:cubicBezTo>
                              <a:close/>
                              <a:moveTo>
                                <a:pt x="1507" y="2021"/>
                              </a:moveTo>
                              <a:cubicBezTo>
                                <a:pt x="1502" y="2021"/>
                                <a:pt x="1498" y="2025"/>
                                <a:pt x="1498" y="2030"/>
                              </a:cubicBezTo>
                              <a:cubicBezTo>
                                <a:pt x="1498" y="2035"/>
                                <a:pt x="1502" y="2039"/>
                                <a:pt x="1507" y="2039"/>
                              </a:cubicBezTo>
                              <a:cubicBezTo>
                                <a:pt x="1512" y="2039"/>
                                <a:pt x="1515" y="2035"/>
                                <a:pt x="1515" y="2030"/>
                              </a:cubicBezTo>
                              <a:cubicBezTo>
                                <a:pt x="1515" y="2025"/>
                                <a:pt x="1512" y="2021"/>
                                <a:pt x="1507" y="2021"/>
                              </a:cubicBezTo>
                              <a:close/>
                              <a:moveTo>
                                <a:pt x="1680" y="2021"/>
                              </a:moveTo>
                              <a:cubicBezTo>
                                <a:pt x="1676" y="2021"/>
                                <a:pt x="1672" y="2025"/>
                                <a:pt x="1672" y="2030"/>
                              </a:cubicBezTo>
                              <a:cubicBezTo>
                                <a:pt x="1672" y="2035"/>
                                <a:pt x="1676" y="2039"/>
                                <a:pt x="1680" y="2039"/>
                              </a:cubicBezTo>
                              <a:cubicBezTo>
                                <a:pt x="1685" y="2039"/>
                                <a:pt x="1689" y="2035"/>
                                <a:pt x="1689" y="2030"/>
                              </a:cubicBezTo>
                              <a:cubicBezTo>
                                <a:pt x="1689" y="2025"/>
                                <a:pt x="1685" y="2021"/>
                                <a:pt x="1680" y="2021"/>
                              </a:cubicBezTo>
                              <a:close/>
                              <a:moveTo>
                                <a:pt x="1724" y="2021"/>
                              </a:moveTo>
                              <a:cubicBezTo>
                                <a:pt x="1719" y="2021"/>
                                <a:pt x="1715" y="2025"/>
                                <a:pt x="1715" y="2030"/>
                              </a:cubicBezTo>
                              <a:cubicBezTo>
                                <a:pt x="1715" y="2035"/>
                                <a:pt x="1719" y="2039"/>
                                <a:pt x="1724" y="2039"/>
                              </a:cubicBezTo>
                              <a:cubicBezTo>
                                <a:pt x="1729" y="2039"/>
                                <a:pt x="1733" y="2035"/>
                                <a:pt x="1733" y="2030"/>
                              </a:cubicBezTo>
                              <a:cubicBezTo>
                                <a:pt x="1733" y="2025"/>
                                <a:pt x="1729" y="2021"/>
                                <a:pt x="1724" y="2021"/>
                              </a:cubicBezTo>
                              <a:close/>
                              <a:moveTo>
                                <a:pt x="1854" y="2039"/>
                              </a:moveTo>
                              <a:cubicBezTo>
                                <a:pt x="1859" y="2039"/>
                                <a:pt x="1863" y="2035"/>
                                <a:pt x="1863" y="2030"/>
                              </a:cubicBezTo>
                              <a:cubicBezTo>
                                <a:pt x="1863" y="2025"/>
                                <a:pt x="1859" y="2021"/>
                                <a:pt x="1854" y="2021"/>
                              </a:cubicBezTo>
                              <a:cubicBezTo>
                                <a:pt x="1849" y="2021"/>
                                <a:pt x="1845" y="2025"/>
                                <a:pt x="1845" y="2030"/>
                              </a:cubicBezTo>
                              <a:cubicBezTo>
                                <a:pt x="1845" y="2035"/>
                                <a:pt x="1849" y="2039"/>
                                <a:pt x="1854" y="2039"/>
                              </a:cubicBezTo>
                              <a:close/>
                              <a:moveTo>
                                <a:pt x="1889" y="2030"/>
                              </a:moveTo>
                              <a:cubicBezTo>
                                <a:pt x="1889" y="2035"/>
                                <a:pt x="1893" y="2039"/>
                                <a:pt x="1898" y="2039"/>
                              </a:cubicBezTo>
                              <a:cubicBezTo>
                                <a:pt x="1902" y="2039"/>
                                <a:pt x="1906" y="2035"/>
                                <a:pt x="1906" y="2030"/>
                              </a:cubicBezTo>
                              <a:cubicBezTo>
                                <a:pt x="1906" y="2025"/>
                                <a:pt x="1902" y="2021"/>
                                <a:pt x="1898" y="2021"/>
                              </a:cubicBezTo>
                              <a:cubicBezTo>
                                <a:pt x="1893" y="2021"/>
                                <a:pt x="1889" y="2025"/>
                                <a:pt x="1889" y="2030"/>
                              </a:cubicBezTo>
                              <a:close/>
                              <a:moveTo>
                                <a:pt x="2036" y="2030"/>
                              </a:moveTo>
                              <a:cubicBezTo>
                                <a:pt x="2036" y="2025"/>
                                <a:pt x="2033" y="2021"/>
                                <a:pt x="2028" y="2021"/>
                              </a:cubicBezTo>
                              <a:cubicBezTo>
                                <a:pt x="2023" y="2021"/>
                                <a:pt x="2019" y="2025"/>
                                <a:pt x="2019" y="2030"/>
                              </a:cubicBezTo>
                              <a:cubicBezTo>
                                <a:pt x="2019" y="2035"/>
                                <a:pt x="2023" y="2039"/>
                                <a:pt x="2028" y="2039"/>
                              </a:cubicBezTo>
                              <a:cubicBezTo>
                                <a:pt x="2033" y="2039"/>
                                <a:pt x="2036" y="2035"/>
                                <a:pt x="2036" y="2030"/>
                              </a:cubicBezTo>
                              <a:close/>
                              <a:moveTo>
                                <a:pt x="2106" y="2030"/>
                              </a:moveTo>
                              <a:cubicBezTo>
                                <a:pt x="2106" y="2035"/>
                                <a:pt x="2110" y="2039"/>
                                <a:pt x="2115" y="2039"/>
                              </a:cubicBezTo>
                              <a:cubicBezTo>
                                <a:pt x="2119" y="2039"/>
                                <a:pt x="2123" y="2035"/>
                                <a:pt x="2123" y="2030"/>
                              </a:cubicBezTo>
                              <a:cubicBezTo>
                                <a:pt x="2123" y="2025"/>
                                <a:pt x="2119" y="2021"/>
                                <a:pt x="2115" y="2021"/>
                              </a:cubicBezTo>
                              <a:cubicBezTo>
                                <a:pt x="2110" y="2021"/>
                                <a:pt x="2106" y="2025"/>
                                <a:pt x="2106" y="2030"/>
                              </a:cubicBezTo>
                              <a:close/>
                              <a:moveTo>
                                <a:pt x="2210" y="2030"/>
                              </a:moveTo>
                              <a:cubicBezTo>
                                <a:pt x="2210" y="2025"/>
                                <a:pt x="2206" y="2021"/>
                                <a:pt x="2201" y="2021"/>
                              </a:cubicBezTo>
                              <a:cubicBezTo>
                                <a:pt x="2197" y="2021"/>
                                <a:pt x="2193" y="2025"/>
                                <a:pt x="2193" y="2030"/>
                              </a:cubicBezTo>
                              <a:cubicBezTo>
                                <a:pt x="2193" y="2035"/>
                                <a:pt x="2197" y="2039"/>
                                <a:pt x="2201" y="2039"/>
                              </a:cubicBezTo>
                              <a:cubicBezTo>
                                <a:pt x="2206" y="2039"/>
                                <a:pt x="2210" y="2035"/>
                                <a:pt x="2210" y="2030"/>
                              </a:cubicBezTo>
                              <a:close/>
                              <a:moveTo>
                                <a:pt x="2332" y="2039"/>
                              </a:moveTo>
                              <a:cubicBezTo>
                                <a:pt x="2336" y="2039"/>
                                <a:pt x="2340" y="2035"/>
                                <a:pt x="2340" y="2030"/>
                              </a:cubicBezTo>
                              <a:cubicBezTo>
                                <a:pt x="2340" y="2025"/>
                                <a:pt x="2336" y="2021"/>
                                <a:pt x="2332" y="2021"/>
                              </a:cubicBezTo>
                              <a:cubicBezTo>
                                <a:pt x="2327" y="2021"/>
                                <a:pt x="2323" y="2025"/>
                                <a:pt x="2323" y="2030"/>
                              </a:cubicBezTo>
                              <a:cubicBezTo>
                                <a:pt x="2323" y="2035"/>
                                <a:pt x="2327" y="2039"/>
                                <a:pt x="2332" y="2039"/>
                              </a:cubicBezTo>
                              <a:close/>
                              <a:moveTo>
                                <a:pt x="2366" y="2030"/>
                              </a:moveTo>
                              <a:cubicBezTo>
                                <a:pt x="2366" y="2035"/>
                                <a:pt x="2370" y="2039"/>
                                <a:pt x="2375" y="2039"/>
                              </a:cubicBezTo>
                              <a:cubicBezTo>
                                <a:pt x="2377" y="2039"/>
                                <a:pt x="2380" y="2038"/>
                                <a:pt x="2381" y="2036"/>
                              </a:cubicBezTo>
                              <a:cubicBezTo>
                                <a:pt x="2381" y="2024"/>
                                <a:pt x="2381" y="2024"/>
                                <a:pt x="2381" y="2024"/>
                              </a:cubicBezTo>
                              <a:cubicBezTo>
                                <a:pt x="2380" y="2022"/>
                                <a:pt x="2377" y="2021"/>
                                <a:pt x="2375" y="2021"/>
                              </a:cubicBezTo>
                              <a:cubicBezTo>
                                <a:pt x="2370" y="2021"/>
                                <a:pt x="2366" y="2025"/>
                                <a:pt x="2366" y="2030"/>
                              </a:cubicBezTo>
                              <a:close/>
                              <a:moveTo>
                                <a:pt x="196" y="2073"/>
                              </a:moveTo>
                              <a:cubicBezTo>
                                <a:pt x="196" y="2078"/>
                                <a:pt x="199" y="2082"/>
                                <a:pt x="204" y="2082"/>
                              </a:cubicBezTo>
                              <a:cubicBezTo>
                                <a:pt x="209" y="2082"/>
                                <a:pt x="213" y="2078"/>
                                <a:pt x="213" y="2073"/>
                              </a:cubicBezTo>
                              <a:cubicBezTo>
                                <a:pt x="213" y="2069"/>
                                <a:pt x="209" y="2065"/>
                                <a:pt x="204" y="2065"/>
                              </a:cubicBezTo>
                              <a:cubicBezTo>
                                <a:pt x="199" y="2065"/>
                                <a:pt x="196" y="2069"/>
                                <a:pt x="196" y="2073"/>
                              </a:cubicBezTo>
                              <a:close/>
                              <a:moveTo>
                                <a:pt x="335" y="2082"/>
                              </a:moveTo>
                              <a:cubicBezTo>
                                <a:pt x="339" y="2082"/>
                                <a:pt x="343" y="2078"/>
                                <a:pt x="343" y="2073"/>
                              </a:cubicBezTo>
                              <a:cubicBezTo>
                                <a:pt x="343" y="2069"/>
                                <a:pt x="339" y="2065"/>
                                <a:pt x="335" y="2065"/>
                              </a:cubicBezTo>
                              <a:cubicBezTo>
                                <a:pt x="330" y="2065"/>
                                <a:pt x="326" y="2069"/>
                                <a:pt x="326" y="2073"/>
                              </a:cubicBezTo>
                              <a:cubicBezTo>
                                <a:pt x="326" y="2078"/>
                                <a:pt x="330" y="2082"/>
                                <a:pt x="335" y="2082"/>
                              </a:cubicBezTo>
                              <a:close/>
                              <a:moveTo>
                                <a:pt x="465" y="2065"/>
                              </a:moveTo>
                              <a:cubicBezTo>
                                <a:pt x="460" y="2065"/>
                                <a:pt x="456" y="2069"/>
                                <a:pt x="456" y="2073"/>
                              </a:cubicBezTo>
                              <a:cubicBezTo>
                                <a:pt x="456" y="2078"/>
                                <a:pt x="460" y="2082"/>
                                <a:pt x="465" y="2082"/>
                              </a:cubicBezTo>
                              <a:cubicBezTo>
                                <a:pt x="470" y="2082"/>
                                <a:pt x="473" y="2078"/>
                                <a:pt x="473" y="2073"/>
                              </a:cubicBezTo>
                              <a:cubicBezTo>
                                <a:pt x="473" y="2069"/>
                                <a:pt x="470" y="2065"/>
                                <a:pt x="465" y="2065"/>
                              </a:cubicBezTo>
                              <a:close/>
                              <a:moveTo>
                                <a:pt x="908" y="2073"/>
                              </a:moveTo>
                              <a:cubicBezTo>
                                <a:pt x="908" y="2069"/>
                                <a:pt x="904" y="2065"/>
                                <a:pt x="899" y="2065"/>
                              </a:cubicBezTo>
                              <a:cubicBezTo>
                                <a:pt x="894" y="2065"/>
                                <a:pt x="890" y="2069"/>
                                <a:pt x="890" y="2073"/>
                              </a:cubicBezTo>
                              <a:cubicBezTo>
                                <a:pt x="890" y="2078"/>
                                <a:pt x="894" y="2082"/>
                                <a:pt x="899" y="2082"/>
                              </a:cubicBezTo>
                              <a:cubicBezTo>
                                <a:pt x="904" y="2082"/>
                                <a:pt x="908" y="2078"/>
                                <a:pt x="908" y="2073"/>
                              </a:cubicBezTo>
                              <a:close/>
                              <a:moveTo>
                                <a:pt x="1194" y="2073"/>
                              </a:moveTo>
                              <a:cubicBezTo>
                                <a:pt x="1194" y="2078"/>
                                <a:pt x="1198" y="2082"/>
                                <a:pt x="1203" y="2082"/>
                              </a:cubicBezTo>
                              <a:cubicBezTo>
                                <a:pt x="1208" y="2082"/>
                                <a:pt x="1212" y="2078"/>
                                <a:pt x="1212" y="2073"/>
                              </a:cubicBezTo>
                              <a:cubicBezTo>
                                <a:pt x="1212" y="2069"/>
                                <a:pt x="1208" y="2065"/>
                                <a:pt x="1203" y="2065"/>
                              </a:cubicBezTo>
                              <a:cubicBezTo>
                                <a:pt x="1198" y="2065"/>
                                <a:pt x="1194" y="2069"/>
                                <a:pt x="1194" y="2073"/>
                              </a:cubicBezTo>
                              <a:close/>
                              <a:moveTo>
                                <a:pt x="1342" y="2073"/>
                              </a:moveTo>
                              <a:cubicBezTo>
                                <a:pt x="1342" y="2069"/>
                                <a:pt x="1338" y="2065"/>
                                <a:pt x="1333" y="2065"/>
                              </a:cubicBezTo>
                              <a:cubicBezTo>
                                <a:pt x="1328" y="2065"/>
                                <a:pt x="1324" y="2069"/>
                                <a:pt x="1324" y="2073"/>
                              </a:cubicBezTo>
                              <a:cubicBezTo>
                                <a:pt x="1324" y="2078"/>
                                <a:pt x="1328" y="2082"/>
                                <a:pt x="1333" y="2082"/>
                              </a:cubicBezTo>
                              <a:cubicBezTo>
                                <a:pt x="1338" y="2082"/>
                                <a:pt x="1342" y="2078"/>
                                <a:pt x="1342" y="2073"/>
                              </a:cubicBezTo>
                              <a:close/>
                              <a:moveTo>
                                <a:pt x="1472" y="2073"/>
                              </a:moveTo>
                              <a:cubicBezTo>
                                <a:pt x="1472" y="2069"/>
                                <a:pt x="1468" y="2065"/>
                                <a:pt x="1463" y="2065"/>
                              </a:cubicBezTo>
                              <a:cubicBezTo>
                                <a:pt x="1459" y="2065"/>
                                <a:pt x="1455" y="2069"/>
                                <a:pt x="1455" y="2073"/>
                              </a:cubicBezTo>
                              <a:cubicBezTo>
                                <a:pt x="1455" y="2078"/>
                                <a:pt x="1459" y="2082"/>
                                <a:pt x="1463" y="2082"/>
                              </a:cubicBezTo>
                              <a:cubicBezTo>
                                <a:pt x="1468" y="2082"/>
                                <a:pt x="1472" y="2078"/>
                                <a:pt x="1472" y="2073"/>
                              </a:cubicBezTo>
                              <a:close/>
                              <a:moveTo>
                                <a:pt x="1498" y="2073"/>
                              </a:moveTo>
                              <a:cubicBezTo>
                                <a:pt x="1498" y="2078"/>
                                <a:pt x="1502" y="2082"/>
                                <a:pt x="1507" y="2082"/>
                              </a:cubicBezTo>
                              <a:cubicBezTo>
                                <a:pt x="1512" y="2082"/>
                                <a:pt x="1515" y="2078"/>
                                <a:pt x="1515" y="2073"/>
                              </a:cubicBezTo>
                              <a:cubicBezTo>
                                <a:pt x="1515" y="2069"/>
                                <a:pt x="1512" y="2065"/>
                                <a:pt x="1507" y="2065"/>
                              </a:cubicBezTo>
                              <a:cubicBezTo>
                                <a:pt x="1502" y="2065"/>
                                <a:pt x="1498" y="2069"/>
                                <a:pt x="1498" y="2073"/>
                              </a:cubicBezTo>
                              <a:close/>
                              <a:moveTo>
                                <a:pt x="1854" y="2082"/>
                              </a:moveTo>
                              <a:cubicBezTo>
                                <a:pt x="1859" y="2082"/>
                                <a:pt x="1863" y="2078"/>
                                <a:pt x="1863" y="2073"/>
                              </a:cubicBezTo>
                              <a:cubicBezTo>
                                <a:pt x="1863" y="2069"/>
                                <a:pt x="1859" y="2065"/>
                                <a:pt x="1854" y="2065"/>
                              </a:cubicBezTo>
                              <a:cubicBezTo>
                                <a:pt x="1849" y="2065"/>
                                <a:pt x="1845" y="2069"/>
                                <a:pt x="1845" y="2073"/>
                              </a:cubicBezTo>
                              <a:cubicBezTo>
                                <a:pt x="1845" y="2078"/>
                                <a:pt x="1849" y="2082"/>
                                <a:pt x="1854" y="2082"/>
                              </a:cubicBezTo>
                              <a:close/>
                              <a:moveTo>
                                <a:pt x="1984" y="2065"/>
                              </a:moveTo>
                              <a:cubicBezTo>
                                <a:pt x="1980" y="2065"/>
                                <a:pt x="1976" y="2069"/>
                                <a:pt x="1976" y="2073"/>
                              </a:cubicBezTo>
                              <a:cubicBezTo>
                                <a:pt x="1976" y="2078"/>
                                <a:pt x="1980" y="2082"/>
                                <a:pt x="1984" y="2082"/>
                              </a:cubicBezTo>
                              <a:cubicBezTo>
                                <a:pt x="1989" y="2082"/>
                                <a:pt x="1993" y="2078"/>
                                <a:pt x="1993" y="2073"/>
                              </a:cubicBezTo>
                              <a:cubicBezTo>
                                <a:pt x="1993" y="2069"/>
                                <a:pt x="1989" y="2065"/>
                                <a:pt x="1984" y="2065"/>
                              </a:cubicBezTo>
                              <a:close/>
                              <a:moveTo>
                                <a:pt x="2149" y="2073"/>
                              </a:moveTo>
                              <a:cubicBezTo>
                                <a:pt x="2149" y="2078"/>
                                <a:pt x="2153" y="2082"/>
                                <a:pt x="2158" y="2082"/>
                              </a:cubicBezTo>
                              <a:cubicBezTo>
                                <a:pt x="2163" y="2082"/>
                                <a:pt x="2167" y="2078"/>
                                <a:pt x="2167" y="2073"/>
                              </a:cubicBezTo>
                              <a:cubicBezTo>
                                <a:pt x="2167" y="2069"/>
                                <a:pt x="2163" y="2065"/>
                                <a:pt x="2158" y="2065"/>
                              </a:cubicBezTo>
                              <a:cubicBezTo>
                                <a:pt x="2153" y="2065"/>
                                <a:pt x="2149" y="2069"/>
                                <a:pt x="2149" y="2073"/>
                              </a:cubicBezTo>
                              <a:close/>
                              <a:moveTo>
                                <a:pt x="2245" y="2082"/>
                              </a:moveTo>
                              <a:cubicBezTo>
                                <a:pt x="2250" y="2082"/>
                                <a:pt x="2254" y="2078"/>
                                <a:pt x="2254" y="2073"/>
                              </a:cubicBezTo>
                              <a:cubicBezTo>
                                <a:pt x="2254" y="2069"/>
                                <a:pt x="2250" y="2065"/>
                                <a:pt x="2245" y="2065"/>
                              </a:cubicBezTo>
                              <a:cubicBezTo>
                                <a:pt x="2240" y="2065"/>
                                <a:pt x="2236" y="2069"/>
                                <a:pt x="2236" y="2073"/>
                              </a:cubicBezTo>
                              <a:cubicBezTo>
                                <a:pt x="2236" y="2078"/>
                                <a:pt x="2240" y="2082"/>
                                <a:pt x="2245" y="2082"/>
                              </a:cubicBezTo>
                              <a:close/>
                              <a:moveTo>
                                <a:pt x="2332" y="2065"/>
                              </a:moveTo>
                              <a:cubicBezTo>
                                <a:pt x="2327" y="2065"/>
                                <a:pt x="2323" y="2069"/>
                                <a:pt x="2323" y="2073"/>
                              </a:cubicBezTo>
                              <a:cubicBezTo>
                                <a:pt x="2323" y="2078"/>
                                <a:pt x="2327" y="2082"/>
                                <a:pt x="2332" y="2082"/>
                              </a:cubicBezTo>
                              <a:cubicBezTo>
                                <a:pt x="2336" y="2082"/>
                                <a:pt x="2340" y="2078"/>
                                <a:pt x="2340" y="2073"/>
                              </a:cubicBezTo>
                              <a:cubicBezTo>
                                <a:pt x="2340" y="2069"/>
                                <a:pt x="2336" y="2065"/>
                                <a:pt x="2332" y="2065"/>
                              </a:cubicBezTo>
                              <a:close/>
                              <a:moveTo>
                                <a:pt x="239" y="2117"/>
                              </a:moveTo>
                              <a:cubicBezTo>
                                <a:pt x="239" y="2122"/>
                                <a:pt x="243" y="2126"/>
                                <a:pt x="248" y="2126"/>
                              </a:cubicBezTo>
                              <a:cubicBezTo>
                                <a:pt x="252" y="2126"/>
                                <a:pt x="256" y="2122"/>
                                <a:pt x="256" y="2117"/>
                              </a:cubicBezTo>
                              <a:cubicBezTo>
                                <a:pt x="256" y="2112"/>
                                <a:pt x="252" y="2108"/>
                                <a:pt x="248" y="2108"/>
                              </a:cubicBezTo>
                              <a:cubicBezTo>
                                <a:pt x="243" y="2108"/>
                                <a:pt x="239" y="2112"/>
                                <a:pt x="239" y="2117"/>
                              </a:cubicBezTo>
                              <a:close/>
                              <a:moveTo>
                                <a:pt x="282" y="2117"/>
                              </a:moveTo>
                              <a:cubicBezTo>
                                <a:pt x="282" y="2122"/>
                                <a:pt x="286" y="2126"/>
                                <a:pt x="291" y="2126"/>
                              </a:cubicBezTo>
                              <a:cubicBezTo>
                                <a:pt x="296" y="2126"/>
                                <a:pt x="300" y="2122"/>
                                <a:pt x="300" y="2117"/>
                              </a:cubicBezTo>
                              <a:cubicBezTo>
                                <a:pt x="300" y="2112"/>
                                <a:pt x="296" y="2108"/>
                                <a:pt x="291" y="2108"/>
                              </a:cubicBezTo>
                              <a:cubicBezTo>
                                <a:pt x="286" y="2108"/>
                                <a:pt x="282" y="2112"/>
                                <a:pt x="282" y="2117"/>
                              </a:cubicBezTo>
                              <a:close/>
                              <a:moveTo>
                                <a:pt x="465" y="2108"/>
                              </a:moveTo>
                              <a:cubicBezTo>
                                <a:pt x="460" y="2108"/>
                                <a:pt x="456" y="2112"/>
                                <a:pt x="456" y="2117"/>
                              </a:cubicBezTo>
                              <a:cubicBezTo>
                                <a:pt x="456" y="2122"/>
                                <a:pt x="460" y="2126"/>
                                <a:pt x="465" y="2126"/>
                              </a:cubicBezTo>
                              <a:cubicBezTo>
                                <a:pt x="470" y="2126"/>
                                <a:pt x="473" y="2122"/>
                                <a:pt x="473" y="2117"/>
                              </a:cubicBezTo>
                              <a:cubicBezTo>
                                <a:pt x="473" y="2112"/>
                                <a:pt x="470" y="2108"/>
                                <a:pt x="465" y="2108"/>
                              </a:cubicBezTo>
                              <a:close/>
                              <a:moveTo>
                                <a:pt x="630" y="2117"/>
                              </a:moveTo>
                              <a:cubicBezTo>
                                <a:pt x="630" y="2122"/>
                                <a:pt x="634" y="2126"/>
                                <a:pt x="638" y="2126"/>
                              </a:cubicBezTo>
                              <a:cubicBezTo>
                                <a:pt x="643" y="2126"/>
                                <a:pt x="647" y="2122"/>
                                <a:pt x="647" y="2117"/>
                              </a:cubicBezTo>
                              <a:cubicBezTo>
                                <a:pt x="647" y="2112"/>
                                <a:pt x="643" y="2108"/>
                                <a:pt x="638" y="2108"/>
                              </a:cubicBezTo>
                              <a:cubicBezTo>
                                <a:pt x="634" y="2108"/>
                                <a:pt x="630" y="2112"/>
                                <a:pt x="630" y="2117"/>
                              </a:cubicBezTo>
                              <a:close/>
                              <a:moveTo>
                                <a:pt x="717" y="2117"/>
                              </a:moveTo>
                              <a:cubicBezTo>
                                <a:pt x="717" y="2122"/>
                                <a:pt x="720" y="2126"/>
                                <a:pt x="725" y="2126"/>
                              </a:cubicBezTo>
                              <a:cubicBezTo>
                                <a:pt x="730" y="2126"/>
                                <a:pt x="734" y="2122"/>
                                <a:pt x="734" y="2117"/>
                              </a:cubicBezTo>
                              <a:cubicBezTo>
                                <a:pt x="734" y="2112"/>
                                <a:pt x="730" y="2108"/>
                                <a:pt x="725" y="2108"/>
                              </a:cubicBezTo>
                              <a:cubicBezTo>
                                <a:pt x="720" y="2108"/>
                                <a:pt x="717" y="2112"/>
                                <a:pt x="717" y="2117"/>
                              </a:cubicBezTo>
                              <a:close/>
                              <a:moveTo>
                                <a:pt x="1333" y="2126"/>
                              </a:moveTo>
                              <a:cubicBezTo>
                                <a:pt x="1338" y="2126"/>
                                <a:pt x="1342" y="2122"/>
                                <a:pt x="1342" y="2117"/>
                              </a:cubicBezTo>
                              <a:cubicBezTo>
                                <a:pt x="1342" y="2112"/>
                                <a:pt x="1338" y="2108"/>
                                <a:pt x="1333" y="2108"/>
                              </a:cubicBezTo>
                              <a:cubicBezTo>
                                <a:pt x="1328" y="2108"/>
                                <a:pt x="1324" y="2112"/>
                                <a:pt x="1324" y="2117"/>
                              </a:cubicBezTo>
                              <a:cubicBezTo>
                                <a:pt x="1324" y="2122"/>
                                <a:pt x="1328" y="2126"/>
                                <a:pt x="1333" y="2126"/>
                              </a:cubicBezTo>
                              <a:close/>
                              <a:moveTo>
                                <a:pt x="1463" y="2126"/>
                              </a:moveTo>
                              <a:cubicBezTo>
                                <a:pt x="1468" y="2126"/>
                                <a:pt x="1472" y="2122"/>
                                <a:pt x="1472" y="2117"/>
                              </a:cubicBezTo>
                              <a:cubicBezTo>
                                <a:pt x="1472" y="2112"/>
                                <a:pt x="1468" y="2108"/>
                                <a:pt x="1463" y="2108"/>
                              </a:cubicBezTo>
                              <a:cubicBezTo>
                                <a:pt x="1459" y="2108"/>
                                <a:pt x="1455" y="2112"/>
                                <a:pt x="1455" y="2117"/>
                              </a:cubicBezTo>
                              <a:cubicBezTo>
                                <a:pt x="1455" y="2122"/>
                                <a:pt x="1459" y="2126"/>
                                <a:pt x="1463" y="2126"/>
                              </a:cubicBezTo>
                              <a:close/>
                              <a:moveTo>
                                <a:pt x="1585" y="2117"/>
                              </a:moveTo>
                              <a:cubicBezTo>
                                <a:pt x="1585" y="2122"/>
                                <a:pt x="1589" y="2126"/>
                                <a:pt x="1594" y="2126"/>
                              </a:cubicBezTo>
                              <a:cubicBezTo>
                                <a:pt x="1598" y="2126"/>
                                <a:pt x="1602" y="2122"/>
                                <a:pt x="1602" y="2117"/>
                              </a:cubicBezTo>
                              <a:cubicBezTo>
                                <a:pt x="1602" y="2112"/>
                                <a:pt x="1598" y="2108"/>
                                <a:pt x="1594" y="2108"/>
                              </a:cubicBezTo>
                              <a:cubicBezTo>
                                <a:pt x="1589" y="2108"/>
                                <a:pt x="1585" y="2112"/>
                                <a:pt x="1585" y="2117"/>
                              </a:cubicBezTo>
                              <a:close/>
                              <a:moveTo>
                                <a:pt x="1689" y="2117"/>
                              </a:moveTo>
                              <a:cubicBezTo>
                                <a:pt x="1689" y="2112"/>
                                <a:pt x="1685" y="2108"/>
                                <a:pt x="1680" y="2108"/>
                              </a:cubicBezTo>
                              <a:cubicBezTo>
                                <a:pt x="1676" y="2108"/>
                                <a:pt x="1672" y="2112"/>
                                <a:pt x="1672" y="2117"/>
                              </a:cubicBezTo>
                              <a:cubicBezTo>
                                <a:pt x="1672" y="2122"/>
                                <a:pt x="1676" y="2126"/>
                                <a:pt x="1680" y="2126"/>
                              </a:cubicBezTo>
                              <a:cubicBezTo>
                                <a:pt x="1685" y="2126"/>
                                <a:pt x="1689" y="2122"/>
                                <a:pt x="1689" y="2117"/>
                              </a:cubicBezTo>
                              <a:close/>
                              <a:moveTo>
                                <a:pt x="1724" y="2108"/>
                              </a:moveTo>
                              <a:cubicBezTo>
                                <a:pt x="1719" y="2108"/>
                                <a:pt x="1715" y="2112"/>
                                <a:pt x="1715" y="2117"/>
                              </a:cubicBezTo>
                              <a:cubicBezTo>
                                <a:pt x="1715" y="2122"/>
                                <a:pt x="1719" y="2126"/>
                                <a:pt x="1724" y="2126"/>
                              </a:cubicBezTo>
                              <a:cubicBezTo>
                                <a:pt x="1729" y="2126"/>
                                <a:pt x="1733" y="2122"/>
                                <a:pt x="1733" y="2117"/>
                              </a:cubicBezTo>
                              <a:cubicBezTo>
                                <a:pt x="1733" y="2112"/>
                                <a:pt x="1729" y="2108"/>
                                <a:pt x="1724" y="2108"/>
                              </a:cubicBezTo>
                              <a:close/>
                              <a:moveTo>
                                <a:pt x="1984" y="2108"/>
                              </a:moveTo>
                              <a:cubicBezTo>
                                <a:pt x="1980" y="2108"/>
                                <a:pt x="1976" y="2112"/>
                                <a:pt x="1976" y="2117"/>
                              </a:cubicBezTo>
                              <a:cubicBezTo>
                                <a:pt x="1976" y="2122"/>
                                <a:pt x="1980" y="2126"/>
                                <a:pt x="1984" y="2126"/>
                              </a:cubicBezTo>
                              <a:cubicBezTo>
                                <a:pt x="1989" y="2126"/>
                                <a:pt x="1993" y="2122"/>
                                <a:pt x="1993" y="2117"/>
                              </a:cubicBezTo>
                              <a:cubicBezTo>
                                <a:pt x="1993" y="2112"/>
                                <a:pt x="1989" y="2108"/>
                                <a:pt x="1984" y="2108"/>
                              </a:cubicBezTo>
                              <a:close/>
                              <a:moveTo>
                                <a:pt x="196" y="2160"/>
                              </a:moveTo>
                              <a:cubicBezTo>
                                <a:pt x="196" y="2165"/>
                                <a:pt x="199" y="2169"/>
                                <a:pt x="204" y="2169"/>
                              </a:cubicBezTo>
                              <a:cubicBezTo>
                                <a:pt x="209" y="2169"/>
                                <a:pt x="213" y="2165"/>
                                <a:pt x="213" y="2160"/>
                              </a:cubicBezTo>
                              <a:cubicBezTo>
                                <a:pt x="213" y="2156"/>
                                <a:pt x="209" y="2152"/>
                                <a:pt x="204" y="2152"/>
                              </a:cubicBezTo>
                              <a:cubicBezTo>
                                <a:pt x="199" y="2152"/>
                                <a:pt x="196" y="2156"/>
                                <a:pt x="196" y="2160"/>
                              </a:cubicBezTo>
                              <a:close/>
                              <a:moveTo>
                                <a:pt x="378" y="2169"/>
                              </a:moveTo>
                              <a:cubicBezTo>
                                <a:pt x="383" y="2169"/>
                                <a:pt x="387" y="2165"/>
                                <a:pt x="387" y="2160"/>
                              </a:cubicBezTo>
                              <a:cubicBezTo>
                                <a:pt x="387" y="2156"/>
                                <a:pt x="383" y="2152"/>
                                <a:pt x="378" y="2152"/>
                              </a:cubicBezTo>
                              <a:cubicBezTo>
                                <a:pt x="373" y="2152"/>
                                <a:pt x="369" y="2156"/>
                                <a:pt x="369" y="2160"/>
                              </a:cubicBezTo>
                              <a:cubicBezTo>
                                <a:pt x="369" y="2165"/>
                                <a:pt x="373" y="2169"/>
                                <a:pt x="378" y="2169"/>
                              </a:cubicBezTo>
                              <a:close/>
                              <a:moveTo>
                                <a:pt x="465" y="2152"/>
                              </a:moveTo>
                              <a:cubicBezTo>
                                <a:pt x="460" y="2152"/>
                                <a:pt x="456" y="2156"/>
                                <a:pt x="456" y="2160"/>
                              </a:cubicBezTo>
                              <a:cubicBezTo>
                                <a:pt x="456" y="2165"/>
                                <a:pt x="460" y="2169"/>
                                <a:pt x="465" y="2169"/>
                              </a:cubicBezTo>
                              <a:cubicBezTo>
                                <a:pt x="470" y="2169"/>
                                <a:pt x="473" y="2165"/>
                                <a:pt x="473" y="2160"/>
                              </a:cubicBezTo>
                              <a:cubicBezTo>
                                <a:pt x="473" y="2156"/>
                                <a:pt x="470" y="2152"/>
                                <a:pt x="465" y="2152"/>
                              </a:cubicBezTo>
                              <a:close/>
                              <a:moveTo>
                                <a:pt x="951" y="2160"/>
                              </a:moveTo>
                              <a:cubicBezTo>
                                <a:pt x="951" y="2156"/>
                                <a:pt x="947" y="2152"/>
                                <a:pt x="942" y="2152"/>
                              </a:cubicBezTo>
                              <a:cubicBezTo>
                                <a:pt x="938" y="2152"/>
                                <a:pt x="934" y="2156"/>
                                <a:pt x="934" y="2160"/>
                              </a:cubicBezTo>
                              <a:cubicBezTo>
                                <a:pt x="934" y="2165"/>
                                <a:pt x="938" y="2169"/>
                                <a:pt x="942" y="2169"/>
                              </a:cubicBezTo>
                              <a:cubicBezTo>
                                <a:pt x="947" y="2169"/>
                                <a:pt x="951" y="2165"/>
                                <a:pt x="951" y="2160"/>
                              </a:cubicBezTo>
                              <a:close/>
                              <a:moveTo>
                                <a:pt x="1515" y="2160"/>
                              </a:moveTo>
                              <a:cubicBezTo>
                                <a:pt x="1515" y="2156"/>
                                <a:pt x="1512" y="2152"/>
                                <a:pt x="1507" y="2152"/>
                              </a:cubicBezTo>
                              <a:cubicBezTo>
                                <a:pt x="1502" y="2152"/>
                                <a:pt x="1498" y="2156"/>
                                <a:pt x="1498" y="2160"/>
                              </a:cubicBezTo>
                              <a:cubicBezTo>
                                <a:pt x="1498" y="2165"/>
                                <a:pt x="1502" y="2169"/>
                                <a:pt x="1507" y="2169"/>
                              </a:cubicBezTo>
                              <a:cubicBezTo>
                                <a:pt x="1512" y="2169"/>
                                <a:pt x="1515" y="2165"/>
                                <a:pt x="1515" y="2160"/>
                              </a:cubicBezTo>
                              <a:close/>
                              <a:moveTo>
                                <a:pt x="1550" y="2152"/>
                              </a:moveTo>
                              <a:cubicBezTo>
                                <a:pt x="1545" y="2152"/>
                                <a:pt x="1542" y="2156"/>
                                <a:pt x="1542" y="2160"/>
                              </a:cubicBezTo>
                              <a:cubicBezTo>
                                <a:pt x="1542" y="2165"/>
                                <a:pt x="1545" y="2169"/>
                                <a:pt x="1550" y="2169"/>
                              </a:cubicBezTo>
                              <a:cubicBezTo>
                                <a:pt x="1555" y="2169"/>
                                <a:pt x="1559" y="2165"/>
                                <a:pt x="1559" y="2160"/>
                              </a:cubicBezTo>
                              <a:cubicBezTo>
                                <a:pt x="1559" y="2156"/>
                                <a:pt x="1555" y="2152"/>
                                <a:pt x="1550" y="2152"/>
                              </a:cubicBezTo>
                              <a:close/>
                              <a:moveTo>
                                <a:pt x="1637" y="2169"/>
                              </a:moveTo>
                              <a:cubicBezTo>
                                <a:pt x="1642" y="2169"/>
                                <a:pt x="1646" y="2165"/>
                                <a:pt x="1646" y="2160"/>
                              </a:cubicBezTo>
                              <a:cubicBezTo>
                                <a:pt x="1646" y="2156"/>
                                <a:pt x="1642" y="2152"/>
                                <a:pt x="1637" y="2152"/>
                              </a:cubicBezTo>
                              <a:cubicBezTo>
                                <a:pt x="1632" y="2152"/>
                                <a:pt x="1628" y="2156"/>
                                <a:pt x="1628" y="2160"/>
                              </a:cubicBezTo>
                              <a:cubicBezTo>
                                <a:pt x="1628" y="2165"/>
                                <a:pt x="1632" y="2169"/>
                                <a:pt x="1637" y="2169"/>
                              </a:cubicBezTo>
                              <a:close/>
                              <a:moveTo>
                                <a:pt x="1724" y="2152"/>
                              </a:moveTo>
                              <a:cubicBezTo>
                                <a:pt x="1719" y="2152"/>
                                <a:pt x="1715" y="2156"/>
                                <a:pt x="1715" y="2160"/>
                              </a:cubicBezTo>
                              <a:cubicBezTo>
                                <a:pt x="1715" y="2165"/>
                                <a:pt x="1719" y="2169"/>
                                <a:pt x="1724" y="2169"/>
                              </a:cubicBezTo>
                              <a:cubicBezTo>
                                <a:pt x="1729" y="2169"/>
                                <a:pt x="1733" y="2165"/>
                                <a:pt x="1733" y="2160"/>
                              </a:cubicBezTo>
                              <a:cubicBezTo>
                                <a:pt x="1733" y="2156"/>
                                <a:pt x="1729" y="2152"/>
                                <a:pt x="1724" y="2152"/>
                              </a:cubicBezTo>
                              <a:close/>
                              <a:moveTo>
                                <a:pt x="2123" y="2160"/>
                              </a:moveTo>
                              <a:cubicBezTo>
                                <a:pt x="2123" y="2156"/>
                                <a:pt x="2119" y="2152"/>
                                <a:pt x="2115" y="2152"/>
                              </a:cubicBezTo>
                              <a:cubicBezTo>
                                <a:pt x="2110" y="2152"/>
                                <a:pt x="2106" y="2156"/>
                                <a:pt x="2106" y="2160"/>
                              </a:cubicBezTo>
                              <a:cubicBezTo>
                                <a:pt x="2106" y="2165"/>
                                <a:pt x="2110" y="2169"/>
                                <a:pt x="2115" y="2169"/>
                              </a:cubicBezTo>
                              <a:cubicBezTo>
                                <a:pt x="2119" y="2169"/>
                                <a:pt x="2123" y="2165"/>
                                <a:pt x="2123" y="2160"/>
                              </a:cubicBezTo>
                              <a:close/>
                              <a:moveTo>
                                <a:pt x="2366" y="2160"/>
                              </a:moveTo>
                              <a:cubicBezTo>
                                <a:pt x="2366" y="2165"/>
                                <a:pt x="2370" y="2169"/>
                                <a:pt x="2375" y="2169"/>
                              </a:cubicBezTo>
                              <a:cubicBezTo>
                                <a:pt x="2377" y="2169"/>
                                <a:pt x="2380" y="2168"/>
                                <a:pt x="2381" y="2167"/>
                              </a:cubicBezTo>
                              <a:cubicBezTo>
                                <a:pt x="2381" y="2154"/>
                                <a:pt x="2381" y="2154"/>
                                <a:pt x="2381" y="2154"/>
                              </a:cubicBezTo>
                              <a:cubicBezTo>
                                <a:pt x="2380" y="2153"/>
                                <a:pt x="2377" y="2152"/>
                                <a:pt x="2375" y="2152"/>
                              </a:cubicBezTo>
                              <a:cubicBezTo>
                                <a:pt x="2370" y="2152"/>
                                <a:pt x="2366" y="2156"/>
                                <a:pt x="2366" y="2160"/>
                              </a:cubicBezTo>
                              <a:close/>
                              <a:moveTo>
                                <a:pt x="31" y="2212"/>
                              </a:moveTo>
                              <a:cubicBezTo>
                                <a:pt x="35" y="2212"/>
                                <a:pt x="39" y="2209"/>
                                <a:pt x="39" y="2204"/>
                              </a:cubicBezTo>
                              <a:cubicBezTo>
                                <a:pt x="39" y="2199"/>
                                <a:pt x="35" y="2195"/>
                                <a:pt x="31" y="2195"/>
                              </a:cubicBezTo>
                              <a:cubicBezTo>
                                <a:pt x="26" y="2195"/>
                                <a:pt x="22" y="2199"/>
                                <a:pt x="22" y="2204"/>
                              </a:cubicBezTo>
                              <a:cubicBezTo>
                                <a:pt x="22" y="2209"/>
                                <a:pt x="26" y="2212"/>
                                <a:pt x="31" y="2212"/>
                              </a:cubicBezTo>
                              <a:close/>
                              <a:moveTo>
                                <a:pt x="335" y="2212"/>
                              </a:moveTo>
                              <a:cubicBezTo>
                                <a:pt x="339" y="2212"/>
                                <a:pt x="343" y="2209"/>
                                <a:pt x="343" y="2204"/>
                              </a:cubicBezTo>
                              <a:cubicBezTo>
                                <a:pt x="343" y="2199"/>
                                <a:pt x="339" y="2195"/>
                                <a:pt x="335" y="2195"/>
                              </a:cubicBezTo>
                              <a:cubicBezTo>
                                <a:pt x="330" y="2195"/>
                                <a:pt x="326" y="2199"/>
                                <a:pt x="326" y="2204"/>
                              </a:cubicBezTo>
                              <a:cubicBezTo>
                                <a:pt x="326" y="2209"/>
                                <a:pt x="330" y="2212"/>
                                <a:pt x="335" y="2212"/>
                              </a:cubicBezTo>
                              <a:close/>
                              <a:moveTo>
                                <a:pt x="499" y="2204"/>
                              </a:moveTo>
                              <a:cubicBezTo>
                                <a:pt x="499" y="2209"/>
                                <a:pt x="503" y="2212"/>
                                <a:pt x="508" y="2212"/>
                              </a:cubicBezTo>
                              <a:cubicBezTo>
                                <a:pt x="513" y="2212"/>
                                <a:pt x="517" y="2209"/>
                                <a:pt x="517" y="2204"/>
                              </a:cubicBezTo>
                              <a:cubicBezTo>
                                <a:pt x="517" y="2199"/>
                                <a:pt x="513" y="2195"/>
                                <a:pt x="508" y="2195"/>
                              </a:cubicBezTo>
                              <a:cubicBezTo>
                                <a:pt x="503" y="2195"/>
                                <a:pt x="499" y="2199"/>
                                <a:pt x="499" y="2204"/>
                              </a:cubicBezTo>
                              <a:close/>
                              <a:moveTo>
                                <a:pt x="543" y="2204"/>
                              </a:moveTo>
                              <a:cubicBezTo>
                                <a:pt x="543" y="2209"/>
                                <a:pt x="547" y="2212"/>
                                <a:pt x="552" y="2212"/>
                              </a:cubicBezTo>
                              <a:cubicBezTo>
                                <a:pt x="556" y="2212"/>
                                <a:pt x="560" y="2209"/>
                                <a:pt x="560" y="2204"/>
                              </a:cubicBezTo>
                              <a:cubicBezTo>
                                <a:pt x="560" y="2199"/>
                                <a:pt x="556" y="2195"/>
                                <a:pt x="552" y="2195"/>
                              </a:cubicBezTo>
                              <a:cubicBezTo>
                                <a:pt x="547" y="2195"/>
                                <a:pt x="543" y="2199"/>
                                <a:pt x="543" y="2204"/>
                              </a:cubicBezTo>
                              <a:close/>
                              <a:moveTo>
                                <a:pt x="595" y="2212"/>
                              </a:moveTo>
                              <a:cubicBezTo>
                                <a:pt x="600" y="2212"/>
                                <a:pt x="604" y="2209"/>
                                <a:pt x="604" y="2204"/>
                              </a:cubicBezTo>
                              <a:cubicBezTo>
                                <a:pt x="604" y="2199"/>
                                <a:pt x="600" y="2195"/>
                                <a:pt x="595" y="2195"/>
                              </a:cubicBezTo>
                              <a:cubicBezTo>
                                <a:pt x="590" y="2195"/>
                                <a:pt x="586" y="2199"/>
                                <a:pt x="586" y="2204"/>
                              </a:cubicBezTo>
                              <a:cubicBezTo>
                                <a:pt x="586" y="2209"/>
                                <a:pt x="590" y="2212"/>
                                <a:pt x="595" y="2212"/>
                              </a:cubicBezTo>
                              <a:close/>
                              <a:moveTo>
                                <a:pt x="682" y="2195"/>
                              </a:moveTo>
                              <a:cubicBezTo>
                                <a:pt x="677" y="2195"/>
                                <a:pt x="673" y="2199"/>
                                <a:pt x="673" y="2204"/>
                              </a:cubicBezTo>
                              <a:cubicBezTo>
                                <a:pt x="673" y="2209"/>
                                <a:pt x="677" y="2212"/>
                                <a:pt x="682" y="2212"/>
                              </a:cubicBezTo>
                              <a:cubicBezTo>
                                <a:pt x="687" y="2212"/>
                                <a:pt x="691" y="2209"/>
                                <a:pt x="691" y="2204"/>
                              </a:cubicBezTo>
                              <a:cubicBezTo>
                                <a:pt x="691" y="2199"/>
                                <a:pt x="687" y="2195"/>
                                <a:pt x="682" y="2195"/>
                              </a:cubicBezTo>
                              <a:close/>
                              <a:moveTo>
                                <a:pt x="890" y="2204"/>
                              </a:moveTo>
                              <a:cubicBezTo>
                                <a:pt x="890" y="2209"/>
                                <a:pt x="894" y="2212"/>
                                <a:pt x="899" y="2212"/>
                              </a:cubicBezTo>
                              <a:cubicBezTo>
                                <a:pt x="904" y="2212"/>
                                <a:pt x="908" y="2209"/>
                                <a:pt x="908" y="2204"/>
                              </a:cubicBezTo>
                              <a:cubicBezTo>
                                <a:pt x="908" y="2199"/>
                                <a:pt x="904" y="2195"/>
                                <a:pt x="899" y="2195"/>
                              </a:cubicBezTo>
                              <a:cubicBezTo>
                                <a:pt x="894" y="2195"/>
                                <a:pt x="890" y="2199"/>
                                <a:pt x="890" y="2204"/>
                              </a:cubicBezTo>
                              <a:close/>
                              <a:moveTo>
                                <a:pt x="1116" y="2212"/>
                              </a:moveTo>
                              <a:cubicBezTo>
                                <a:pt x="1121" y="2212"/>
                                <a:pt x="1125" y="2209"/>
                                <a:pt x="1125" y="2204"/>
                              </a:cubicBezTo>
                              <a:cubicBezTo>
                                <a:pt x="1125" y="2199"/>
                                <a:pt x="1121" y="2195"/>
                                <a:pt x="1116" y="2195"/>
                              </a:cubicBezTo>
                              <a:cubicBezTo>
                                <a:pt x="1111" y="2195"/>
                                <a:pt x="1107" y="2199"/>
                                <a:pt x="1107" y="2204"/>
                              </a:cubicBezTo>
                              <a:cubicBezTo>
                                <a:pt x="1107" y="2209"/>
                                <a:pt x="1111" y="2212"/>
                                <a:pt x="1116" y="2212"/>
                              </a:cubicBezTo>
                              <a:close/>
                              <a:moveTo>
                                <a:pt x="1411" y="2204"/>
                              </a:moveTo>
                              <a:cubicBezTo>
                                <a:pt x="1411" y="2209"/>
                                <a:pt x="1415" y="2212"/>
                                <a:pt x="1420" y="2212"/>
                              </a:cubicBezTo>
                              <a:cubicBezTo>
                                <a:pt x="1425" y="2212"/>
                                <a:pt x="1429" y="2209"/>
                                <a:pt x="1429" y="2204"/>
                              </a:cubicBezTo>
                              <a:cubicBezTo>
                                <a:pt x="1429" y="2199"/>
                                <a:pt x="1425" y="2195"/>
                                <a:pt x="1420" y="2195"/>
                              </a:cubicBezTo>
                              <a:cubicBezTo>
                                <a:pt x="1415" y="2195"/>
                                <a:pt x="1411" y="2199"/>
                                <a:pt x="1411" y="2204"/>
                              </a:cubicBezTo>
                              <a:close/>
                              <a:moveTo>
                                <a:pt x="1680" y="2212"/>
                              </a:moveTo>
                              <a:cubicBezTo>
                                <a:pt x="1685" y="2212"/>
                                <a:pt x="1689" y="2209"/>
                                <a:pt x="1689" y="2204"/>
                              </a:cubicBezTo>
                              <a:cubicBezTo>
                                <a:pt x="1689" y="2199"/>
                                <a:pt x="1685" y="2195"/>
                                <a:pt x="1680" y="2195"/>
                              </a:cubicBezTo>
                              <a:cubicBezTo>
                                <a:pt x="1676" y="2195"/>
                                <a:pt x="1672" y="2199"/>
                                <a:pt x="1672" y="2204"/>
                              </a:cubicBezTo>
                              <a:cubicBezTo>
                                <a:pt x="1672" y="2209"/>
                                <a:pt x="1676" y="2212"/>
                                <a:pt x="1680" y="2212"/>
                              </a:cubicBezTo>
                              <a:close/>
                              <a:moveTo>
                                <a:pt x="1724" y="2212"/>
                              </a:moveTo>
                              <a:cubicBezTo>
                                <a:pt x="1729" y="2212"/>
                                <a:pt x="1733" y="2209"/>
                                <a:pt x="1733" y="2204"/>
                              </a:cubicBezTo>
                              <a:cubicBezTo>
                                <a:pt x="1733" y="2199"/>
                                <a:pt x="1729" y="2195"/>
                                <a:pt x="1724" y="2195"/>
                              </a:cubicBezTo>
                              <a:cubicBezTo>
                                <a:pt x="1719" y="2195"/>
                                <a:pt x="1715" y="2199"/>
                                <a:pt x="1715" y="2204"/>
                              </a:cubicBezTo>
                              <a:cubicBezTo>
                                <a:pt x="1715" y="2209"/>
                                <a:pt x="1719" y="2212"/>
                                <a:pt x="1724" y="2212"/>
                              </a:cubicBezTo>
                              <a:close/>
                              <a:moveTo>
                                <a:pt x="1819" y="2204"/>
                              </a:moveTo>
                              <a:cubicBezTo>
                                <a:pt x="1819" y="2199"/>
                                <a:pt x="1815" y="2195"/>
                                <a:pt x="1811" y="2195"/>
                              </a:cubicBezTo>
                              <a:cubicBezTo>
                                <a:pt x="1806" y="2195"/>
                                <a:pt x="1802" y="2199"/>
                                <a:pt x="1802" y="2204"/>
                              </a:cubicBezTo>
                              <a:cubicBezTo>
                                <a:pt x="1802" y="2209"/>
                                <a:pt x="1806" y="2212"/>
                                <a:pt x="1811" y="2212"/>
                              </a:cubicBezTo>
                              <a:cubicBezTo>
                                <a:pt x="1815" y="2212"/>
                                <a:pt x="1819" y="2209"/>
                                <a:pt x="1819" y="2204"/>
                              </a:cubicBezTo>
                              <a:close/>
                              <a:moveTo>
                                <a:pt x="2115" y="2212"/>
                              </a:moveTo>
                              <a:cubicBezTo>
                                <a:pt x="2119" y="2212"/>
                                <a:pt x="2123" y="2209"/>
                                <a:pt x="2123" y="2204"/>
                              </a:cubicBezTo>
                              <a:cubicBezTo>
                                <a:pt x="2123" y="2199"/>
                                <a:pt x="2119" y="2195"/>
                                <a:pt x="2115" y="2195"/>
                              </a:cubicBezTo>
                              <a:cubicBezTo>
                                <a:pt x="2110" y="2195"/>
                                <a:pt x="2106" y="2199"/>
                                <a:pt x="2106" y="2204"/>
                              </a:cubicBezTo>
                              <a:cubicBezTo>
                                <a:pt x="2106" y="2209"/>
                                <a:pt x="2110" y="2212"/>
                                <a:pt x="2115" y="2212"/>
                              </a:cubicBezTo>
                              <a:close/>
                              <a:moveTo>
                                <a:pt x="2201" y="2195"/>
                              </a:moveTo>
                              <a:cubicBezTo>
                                <a:pt x="2197" y="2195"/>
                                <a:pt x="2193" y="2199"/>
                                <a:pt x="2193" y="2204"/>
                              </a:cubicBezTo>
                              <a:cubicBezTo>
                                <a:pt x="2193" y="2209"/>
                                <a:pt x="2197" y="2212"/>
                                <a:pt x="2201" y="2212"/>
                              </a:cubicBezTo>
                              <a:cubicBezTo>
                                <a:pt x="2206" y="2212"/>
                                <a:pt x="2210" y="2209"/>
                                <a:pt x="2210" y="2204"/>
                              </a:cubicBezTo>
                              <a:cubicBezTo>
                                <a:pt x="2210" y="2199"/>
                                <a:pt x="2206" y="2195"/>
                                <a:pt x="2201" y="2195"/>
                              </a:cubicBezTo>
                              <a:close/>
                              <a:moveTo>
                                <a:pt x="2254" y="2204"/>
                              </a:moveTo>
                              <a:cubicBezTo>
                                <a:pt x="2254" y="2199"/>
                                <a:pt x="2250" y="2195"/>
                                <a:pt x="2245" y="2195"/>
                              </a:cubicBezTo>
                              <a:cubicBezTo>
                                <a:pt x="2240" y="2195"/>
                                <a:pt x="2236" y="2199"/>
                                <a:pt x="2236" y="2204"/>
                              </a:cubicBezTo>
                              <a:cubicBezTo>
                                <a:pt x="2236" y="2209"/>
                                <a:pt x="2240" y="2212"/>
                                <a:pt x="2245" y="2212"/>
                              </a:cubicBezTo>
                              <a:cubicBezTo>
                                <a:pt x="2250" y="2212"/>
                                <a:pt x="2254" y="2209"/>
                                <a:pt x="2254" y="2204"/>
                              </a:cubicBezTo>
                              <a:close/>
                              <a:moveTo>
                                <a:pt x="2288" y="2212"/>
                              </a:moveTo>
                              <a:cubicBezTo>
                                <a:pt x="2293" y="2212"/>
                                <a:pt x="2297" y="2209"/>
                                <a:pt x="2297" y="2204"/>
                              </a:cubicBezTo>
                              <a:cubicBezTo>
                                <a:pt x="2297" y="2199"/>
                                <a:pt x="2293" y="2195"/>
                                <a:pt x="2288" y="2195"/>
                              </a:cubicBezTo>
                              <a:cubicBezTo>
                                <a:pt x="2284" y="2195"/>
                                <a:pt x="2280" y="2199"/>
                                <a:pt x="2280" y="2204"/>
                              </a:cubicBezTo>
                              <a:cubicBezTo>
                                <a:pt x="2280" y="2209"/>
                                <a:pt x="2284" y="2212"/>
                                <a:pt x="2288" y="2212"/>
                              </a:cubicBezTo>
                              <a:close/>
                              <a:moveTo>
                                <a:pt x="2332" y="2212"/>
                              </a:moveTo>
                              <a:cubicBezTo>
                                <a:pt x="2336" y="2212"/>
                                <a:pt x="2340" y="2209"/>
                                <a:pt x="2340" y="2204"/>
                              </a:cubicBezTo>
                              <a:cubicBezTo>
                                <a:pt x="2340" y="2199"/>
                                <a:pt x="2336" y="2195"/>
                                <a:pt x="2332" y="2195"/>
                              </a:cubicBezTo>
                              <a:cubicBezTo>
                                <a:pt x="2327" y="2195"/>
                                <a:pt x="2323" y="2199"/>
                                <a:pt x="2323" y="2204"/>
                              </a:cubicBezTo>
                              <a:cubicBezTo>
                                <a:pt x="2323" y="2209"/>
                                <a:pt x="2327" y="2212"/>
                                <a:pt x="2332" y="2212"/>
                              </a:cubicBezTo>
                              <a:close/>
                              <a:moveTo>
                                <a:pt x="31" y="2238"/>
                              </a:moveTo>
                              <a:cubicBezTo>
                                <a:pt x="26" y="2238"/>
                                <a:pt x="22" y="2242"/>
                                <a:pt x="22" y="2247"/>
                              </a:cubicBezTo>
                              <a:cubicBezTo>
                                <a:pt x="22" y="2252"/>
                                <a:pt x="26" y="2256"/>
                                <a:pt x="31" y="2256"/>
                              </a:cubicBezTo>
                              <a:cubicBezTo>
                                <a:pt x="35" y="2256"/>
                                <a:pt x="39" y="2252"/>
                                <a:pt x="39" y="2247"/>
                              </a:cubicBezTo>
                              <a:cubicBezTo>
                                <a:pt x="39" y="2242"/>
                                <a:pt x="35" y="2238"/>
                                <a:pt x="31" y="2238"/>
                              </a:cubicBezTo>
                              <a:close/>
                              <a:moveTo>
                                <a:pt x="83" y="2247"/>
                              </a:moveTo>
                              <a:cubicBezTo>
                                <a:pt x="83" y="2242"/>
                                <a:pt x="79" y="2238"/>
                                <a:pt x="74" y="2238"/>
                              </a:cubicBezTo>
                              <a:cubicBezTo>
                                <a:pt x="69" y="2238"/>
                                <a:pt x="65" y="2242"/>
                                <a:pt x="65" y="2247"/>
                              </a:cubicBezTo>
                              <a:cubicBezTo>
                                <a:pt x="65" y="2252"/>
                                <a:pt x="69" y="2256"/>
                                <a:pt x="74" y="2256"/>
                              </a:cubicBezTo>
                              <a:cubicBezTo>
                                <a:pt x="79" y="2256"/>
                                <a:pt x="83" y="2252"/>
                                <a:pt x="83" y="2247"/>
                              </a:cubicBezTo>
                              <a:close/>
                              <a:moveTo>
                                <a:pt x="117" y="2238"/>
                              </a:moveTo>
                              <a:cubicBezTo>
                                <a:pt x="113" y="2238"/>
                                <a:pt x="109" y="2242"/>
                                <a:pt x="109" y="2247"/>
                              </a:cubicBezTo>
                              <a:cubicBezTo>
                                <a:pt x="109" y="2252"/>
                                <a:pt x="113" y="2256"/>
                                <a:pt x="117" y="2256"/>
                              </a:cubicBezTo>
                              <a:cubicBezTo>
                                <a:pt x="122" y="2256"/>
                                <a:pt x="126" y="2252"/>
                                <a:pt x="126" y="2247"/>
                              </a:cubicBezTo>
                              <a:cubicBezTo>
                                <a:pt x="126" y="2242"/>
                                <a:pt x="122" y="2238"/>
                                <a:pt x="117" y="2238"/>
                              </a:cubicBezTo>
                              <a:close/>
                              <a:moveTo>
                                <a:pt x="170" y="2247"/>
                              </a:moveTo>
                              <a:cubicBezTo>
                                <a:pt x="170" y="2242"/>
                                <a:pt x="166" y="2238"/>
                                <a:pt x="161" y="2238"/>
                              </a:cubicBezTo>
                              <a:cubicBezTo>
                                <a:pt x="156" y="2238"/>
                                <a:pt x="152" y="2242"/>
                                <a:pt x="152" y="2247"/>
                              </a:cubicBezTo>
                              <a:cubicBezTo>
                                <a:pt x="152" y="2252"/>
                                <a:pt x="156" y="2256"/>
                                <a:pt x="161" y="2256"/>
                              </a:cubicBezTo>
                              <a:cubicBezTo>
                                <a:pt x="166" y="2256"/>
                                <a:pt x="170" y="2252"/>
                                <a:pt x="170" y="2247"/>
                              </a:cubicBezTo>
                              <a:close/>
                              <a:moveTo>
                                <a:pt x="682" y="2238"/>
                              </a:moveTo>
                              <a:cubicBezTo>
                                <a:pt x="677" y="2238"/>
                                <a:pt x="673" y="2242"/>
                                <a:pt x="673" y="2247"/>
                              </a:cubicBezTo>
                              <a:cubicBezTo>
                                <a:pt x="673" y="2252"/>
                                <a:pt x="677" y="2256"/>
                                <a:pt x="682" y="2256"/>
                              </a:cubicBezTo>
                              <a:cubicBezTo>
                                <a:pt x="687" y="2256"/>
                                <a:pt x="691" y="2252"/>
                                <a:pt x="691" y="2247"/>
                              </a:cubicBezTo>
                              <a:cubicBezTo>
                                <a:pt x="691" y="2242"/>
                                <a:pt x="687" y="2238"/>
                                <a:pt x="682" y="2238"/>
                              </a:cubicBezTo>
                              <a:close/>
                              <a:moveTo>
                                <a:pt x="1029" y="2256"/>
                              </a:moveTo>
                              <a:cubicBezTo>
                                <a:pt x="1034" y="2256"/>
                                <a:pt x="1038" y="2252"/>
                                <a:pt x="1038" y="2247"/>
                              </a:cubicBezTo>
                              <a:cubicBezTo>
                                <a:pt x="1038" y="2242"/>
                                <a:pt x="1034" y="2238"/>
                                <a:pt x="1029" y="2238"/>
                              </a:cubicBezTo>
                              <a:cubicBezTo>
                                <a:pt x="1024" y="2238"/>
                                <a:pt x="1021" y="2242"/>
                                <a:pt x="1021" y="2247"/>
                              </a:cubicBezTo>
                              <a:cubicBezTo>
                                <a:pt x="1021" y="2252"/>
                                <a:pt x="1024" y="2256"/>
                                <a:pt x="1029" y="2256"/>
                              </a:cubicBezTo>
                              <a:close/>
                              <a:moveTo>
                                <a:pt x="1472" y="2247"/>
                              </a:moveTo>
                              <a:cubicBezTo>
                                <a:pt x="1472" y="2242"/>
                                <a:pt x="1468" y="2238"/>
                                <a:pt x="1463" y="2238"/>
                              </a:cubicBezTo>
                              <a:cubicBezTo>
                                <a:pt x="1459" y="2238"/>
                                <a:pt x="1455" y="2242"/>
                                <a:pt x="1455" y="2247"/>
                              </a:cubicBezTo>
                              <a:cubicBezTo>
                                <a:pt x="1455" y="2252"/>
                                <a:pt x="1459" y="2256"/>
                                <a:pt x="1463" y="2256"/>
                              </a:cubicBezTo>
                              <a:cubicBezTo>
                                <a:pt x="1468" y="2256"/>
                                <a:pt x="1472" y="2252"/>
                                <a:pt x="1472" y="2247"/>
                              </a:cubicBezTo>
                              <a:close/>
                              <a:moveTo>
                                <a:pt x="1507" y="2256"/>
                              </a:moveTo>
                              <a:cubicBezTo>
                                <a:pt x="1512" y="2256"/>
                                <a:pt x="1515" y="2252"/>
                                <a:pt x="1515" y="2247"/>
                              </a:cubicBezTo>
                              <a:cubicBezTo>
                                <a:pt x="1515" y="2242"/>
                                <a:pt x="1512" y="2238"/>
                                <a:pt x="1507" y="2238"/>
                              </a:cubicBezTo>
                              <a:cubicBezTo>
                                <a:pt x="1502" y="2238"/>
                                <a:pt x="1498" y="2242"/>
                                <a:pt x="1498" y="2247"/>
                              </a:cubicBezTo>
                              <a:cubicBezTo>
                                <a:pt x="1498" y="2252"/>
                                <a:pt x="1502" y="2256"/>
                                <a:pt x="1507" y="2256"/>
                              </a:cubicBezTo>
                              <a:close/>
                              <a:moveTo>
                                <a:pt x="1542" y="2247"/>
                              </a:moveTo>
                              <a:cubicBezTo>
                                <a:pt x="1542" y="2252"/>
                                <a:pt x="1545" y="2256"/>
                                <a:pt x="1550" y="2256"/>
                              </a:cubicBezTo>
                              <a:cubicBezTo>
                                <a:pt x="1555" y="2256"/>
                                <a:pt x="1559" y="2252"/>
                                <a:pt x="1559" y="2247"/>
                              </a:cubicBezTo>
                              <a:cubicBezTo>
                                <a:pt x="1559" y="2242"/>
                                <a:pt x="1555" y="2238"/>
                                <a:pt x="1550" y="2238"/>
                              </a:cubicBezTo>
                              <a:cubicBezTo>
                                <a:pt x="1545" y="2238"/>
                                <a:pt x="1542" y="2242"/>
                                <a:pt x="1542" y="2247"/>
                              </a:cubicBezTo>
                              <a:close/>
                              <a:moveTo>
                                <a:pt x="1724" y="2256"/>
                              </a:moveTo>
                              <a:cubicBezTo>
                                <a:pt x="1729" y="2256"/>
                                <a:pt x="1733" y="2252"/>
                                <a:pt x="1733" y="2247"/>
                              </a:cubicBezTo>
                              <a:cubicBezTo>
                                <a:pt x="1733" y="2242"/>
                                <a:pt x="1729" y="2238"/>
                                <a:pt x="1724" y="2238"/>
                              </a:cubicBezTo>
                              <a:cubicBezTo>
                                <a:pt x="1719" y="2238"/>
                                <a:pt x="1715" y="2242"/>
                                <a:pt x="1715" y="2247"/>
                              </a:cubicBezTo>
                              <a:cubicBezTo>
                                <a:pt x="1715" y="2252"/>
                                <a:pt x="1719" y="2256"/>
                                <a:pt x="1724" y="2256"/>
                              </a:cubicBezTo>
                              <a:close/>
                              <a:moveTo>
                                <a:pt x="1759" y="2247"/>
                              </a:moveTo>
                              <a:cubicBezTo>
                                <a:pt x="1759" y="2252"/>
                                <a:pt x="1763" y="2256"/>
                                <a:pt x="1767" y="2256"/>
                              </a:cubicBezTo>
                              <a:cubicBezTo>
                                <a:pt x="1772" y="2256"/>
                                <a:pt x="1776" y="2252"/>
                                <a:pt x="1776" y="2247"/>
                              </a:cubicBezTo>
                              <a:cubicBezTo>
                                <a:pt x="1776" y="2242"/>
                                <a:pt x="1772" y="2238"/>
                                <a:pt x="1767" y="2238"/>
                              </a:cubicBezTo>
                              <a:cubicBezTo>
                                <a:pt x="1763" y="2238"/>
                                <a:pt x="1759" y="2242"/>
                                <a:pt x="1759" y="2247"/>
                              </a:cubicBezTo>
                              <a:close/>
                              <a:moveTo>
                                <a:pt x="1906" y="2247"/>
                              </a:moveTo>
                              <a:cubicBezTo>
                                <a:pt x="1906" y="2242"/>
                                <a:pt x="1902" y="2238"/>
                                <a:pt x="1898" y="2238"/>
                              </a:cubicBezTo>
                              <a:cubicBezTo>
                                <a:pt x="1893" y="2238"/>
                                <a:pt x="1889" y="2242"/>
                                <a:pt x="1889" y="2247"/>
                              </a:cubicBezTo>
                              <a:cubicBezTo>
                                <a:pt x="1889" y="2252"/>
                                <a:pt x="1893" y="2256"/>
                                <a:pt x="1898" y="2256"/>
                              </a:cubicBezTo>
                              <a:cubicBezTo>
                                <a:pt x="1902" y="2256"/>
                                <a:pt x="1906" y="2252"/>
                                <a:pt x="1906" y="2247"/>
                              </a:cubicBezTo>
                              <a:close/>
                              <a:moveTo>
                                <a:pt x="2167" y="2247"/>
                              </a:moveTo>
                              <a:cubicBezTo>
                                <a:pt x="2167" y="2242"/>
                                <a:pt x="2163" y="2238"/>
                                <a:pt x="2158" y="2238"/>
                              </a:cubicBezTo>
                              <a:cubicBezTo>
                                <a:pt x="2153" y="2238"/>
                                <a:pt x="2149" y="2242"/>
                                <a:pt x="2149" y="2247"/>
                              </a:cubicBezTo>
                              <a:cubicBezTo>
                                <a:pt x="2149" y="2252"/>
                                <a:pt x="2153" y="2256"/>
                                <a:pt x="2158" y="2256"/>
                              </a:cubicBezTo>
                              <a:cubicBezTo>
                                <a:pt x="2163" y="2256"/>
                                <a:pt x="2167" y="2252"/>
                                <a:pt x="2167" y="2247"/>
                              </a:cubicBezTo>
                              <a:close/>
                              <a:moveTo>
                                <a:pt x="2332" y="2238"/>
                              </a:moveTo>
                              <a:cubicBezTo>
                                <a:pt x="2327" y="2238"/>
                                <a:pt x="2323" y="2242"/>
                                <a:pt x="2323" y="2247"/>
                              </a:cubicBezTo>
                              <a:cubicBezTo>
                                <a:pt x="2323" y="2252"/>
                                <a:pt x="2327" y="2256"/>
                                <a:pt x="2332" y="2256"/>
                              </a:cubicBezTo>
                              <a:cubicBezTo>
                                <a:pt x="2336" y="2256"/>
                                <a:pt x="2340" y="2252"/>
                                <a:pt x="2340" y="2247"/>
                              </a:cubicBezTo>
                              <a:cubicBezTo>
                                <a:pt x="2340" y="2242"/>
                                <a:pt x="2336" y="2238"/>
                                <a:pt x="2332" y="2238"/>
                              </a:cubicBezTo>
                              <a:close/>
                              <a:moveTo>
                                <a:pt x="31" y="2282"/>
                              </a:moveTo>
                              <a:cubicBezTo>
                                <a:pt x="26" y="2282"/>
                                <a:pt x="22" y="2286"/>
                                <a:pt x="22" y="2291"/>
                              </a:cubicBezTo>
                              <a:cubicBezTo>
                                <a:pt x="22" y="2295"/>
                                <a:pt x="26" y="2299"/>
                                <a:pt x="31" y="2299"/>
                              </a:cubicBezTo>
                              <a:cubicBezTo>
                                <a:pt x="35" y="2299"/>
                                <a:pt x="39" y="2295"/>
                                <a:pt x="39" y="2291"/>
                              </a:cubicBezTo>
                              <a:cubicBezTo>
                                <a:pt x="39" y="2286"/>
                                <a:pt x="35" y="2282"/>
                                <a:pt x="31" y="2282"/>
                              </a:cubicBezTo>
                              <a:close/>
                              <a:moveTo>
                                <a:pt x="117" y="2282"/>
                              </a:moveTo>
                              <a:cubicBezTo>
                                <a:pt x="113" y="2282"/>
                                <a:pt x="109" y="2286"/>
                                <a:pt x="109" y="2291"/>
                              </a:cubicBezTo>
                              <a:cubicBezTo>
                                <a:pt x="109" y="2295"/>
                                <a:pt x="113" y="2299"/>
                                <a:pt x="117" y="2299"/>
                              </a:cubicBezTo>
                              <a:cubicBezTo>
                                <a:pt x="122" y="2299"/>
                                <a:pt x="126" y="2295"/>
                                <a:pt x="126" y="2291"/>
                              </a:cubicBezTo>
                              <a:cubicBezTo>
                                <a:pt x="126" y="2286"/>
                                <a:pt x="122" y="2282"/>
                                <a:pt x="117" y="2282"/>
                              </a:cubicBezTo>
                              <a:close/>
                              <a:moveTo>
                                <a:pt x="213" y="2291"/>
                              </a:moveTo>
                              <a:cubicBezTo>
                                <a:pt x="213" y="2286"/>
                                <a:pt x="209" y="2282"/>
                                <a:pt x="204" y="2282"/>
                              </a:cubicBezTo>
                              <a:cubicBezTo>
                                <a:pt x="199" y="2282"/>
                                <a:pt x="196" y="2286"/>
                                <a:pt x="196" y="2291"/>
                              </a:cubicBezTo>
                              <a:cubicBezTo>
                                <a:pt x="196" y="2295"/>
                                <a:pt x="199" y="2299"/>
                                <a:pt x="204" y="2299"/>
                              </a:cubicBezTo>
                              <a:cubicBezTo>
                                <a:pt x="209" y="2299"/>
                                <a:pt x="213" y="2295"/>
                                <a:pt x="213" y="2291"/>
                              </a:cubicBezTo>
                              <a:close/>
                              <a:moveTo>
                                <a:pt x="291" y="2299"/>
                              </a:moveTo>
                              <a:cubicBezTo>
                                <a:pt x="296" y="2299"/>
                                <a:pt x="300" y="2295"/>
                                <a:pt x="300" y="2291"/>
                              </a:cubicBezTo>
                              <a:cubicBezTo>
                                <a:pt x="300" y="2286"/>
                                <a:pt x="296" y="2282"/>
                                <a:pt x="291" y="2282"/>
                              </a:cubicBezTo>
                              <a:cubicBezTo>
                                <a:pt x="286" y="2282"/>
                                <a:pt x="282" y="2286"/>
                                <a:pt x="282" y="2291"/>
                              </a:cubicBezTo>
                              <a:cubicBezTo>
                                <a:pt x="282" y="2295"/>
                                <a:pt x="286" y="2299"/>
                                <a:pt x="291" y="2299"/>
                              </a:cubicBezTo>
                              <a:close/>
                              <a:moveTo>
                                <a:pt x="638" y="2299"/>
                              </a:moveTo>
                              <a:cubicBezTo>
                                <a:pt x="643" y="2299"/>
                                <a:pt x="647" y="2295"/>
                                <a:pt x="647" y="2291"/>
                              </a:cubicBezTo>
                              <a:cubicBezTo>
                                <a:pt x="647" y="2286"/>
                                <a:pt x="643" y="2282"/>
                                <a:pt x="638" y="2282"/>
                              </a:cubicBezTo>
                              <a:cubicBezTo>
                                <a:pt x="634" y="2282"/>
                                <a:pt x="630" y="2286"/>
                                <a:pt x="630" y="2291"/>
                              </a:cubicBezTo>
                              <a:cubicBezTo>
                                <a:pt x="630" y="2295"/>
                                <a:pt x="634" y="2299"/>
                                <a:pt x="638" y="2299"/>
                              </a:cubicBezTo>
                              <a:close/>
                              <a:moveTo>
                                <a:pt x="942" y="2282"/>
                              </a:moveTo>
                              <a:cubicBezTo>
                                <a:pt x="938" y="2282"/>
                                <a:pt x="934" y="2286"/>
                                <a:pt x="934" y="2291"/>
                              </a:cubicBezTo>
                              <a:cubicBezTo>
                                <a:pt x="934" y="2295"/>
                                <a:pt x="938" y="2299"/>
                                <a:pt x="942" y="2299"/>
                              </a:cubicBezTo>
                              <a:cubicBezTo>
                                <a:pt x="947" y="2299"/>
                                <a:pt x="951" y="2295"/>
                                <a:pt x="951" y="2291"/>
                              </a:cubicBezTo>
                              <a:cubicBezTo>
                                <a:pt x="951" y="2286"/>
                                <a:pt x="947" y="2282"/>
                                <a:pt x="942" y="2282"/>
                              </a:cubicBezTo>
                              <a:close/>
                              <a:moveTo>
                                <a:pt x="1203" y="2282"/>
                              </a:moveTo>
                              <a:cubicBezTo>
                                <a:pt x="1198" y="2282"/>
                                <a:pt x="1194" y="2286"/>
                                <a:pt x="1194" y="2291"/>
                              </a:cubicBezTo>
                              <a:cubicBezTo>
                                <a:pt x="1194" y="2295"/>
                                <a:pt x="1198" y="2299"/>
                                <a:pt x="1203" y="2299"/>
                              </a:cubicBezTo>
                              <a:cubicBezTo>
                                <a:pt x="1208" y="2299"/>
                                <a:pt x="1212" y="2295"/>
                                <a:pt x="1212" y="2291"/>
                              </a:cubicBezTo>
                              <a:cubicBezTo>
                                <a:pt x="1212" y="2286"/>
                                <a:pt x="1208" y="2282"/>
                                <a:pt x="1203" y="2282"/>
                              </a:cubicBezTo>
                              <a:close/>
                              <a:moveTo>
                                <a:pt x="1298" y="2291"/>
                              </a:moveTo>
                              <a:cubicBezTo>
                                <a:pt x="1298" y="2286"/>
                                <a:pt x="1294" y="2282"/>
                                <a:pt x="1290" y="2282"/>
                              </a:cubicBezTo>
                              <a:cubicBezTo>
                                <a:pt x="1285" y="2282"/>
                                <a:pt x="1281" y="2286"/>
                                <a:pt x="1281" y="2291"/>
                              </a:cubicBezTo>
                              <a:cubicBezTo>
                                <a:pt x="1281" y="2295"/>
                                <a:pt x="1285" y="2299"/>
                                <a:pt x="1290" y="2299"/>
                              </a:cubicBezTo>
                              <a:cubicBezTo>
                                <a:pt x="1294" y="2299"/>
                                <a:pt x="1298" y="2295"/>
                                <a:pt x="1298" y="2291"/>
                              </a:cubicBezTo>
                              <a:close/>
                              <a:moveTo>
                                <a:pt x="1429" y="2291"/>
                              </a:moveTo>
                              <a:cubicBezTo>
                                <a:pt x="1429" y="2286"/>
                                <a:pt x="1425" y="2282"/>
                                <a:pt x="1420" y="2282"/>
                              </a:cubicBezTo>
                              <a:cubicBezTo>
                                <a:pt x="1415" y="2282"/>
                                <a:pt x="1411" y="2286"/>
                                <a:pt x="1411" y="2291"/>
                              </a:cubicBezTo>
                              <a:cubicBezTo>
                                <a:pt x="1411" y="2295"/>
                                <a:pt x="1415" y="2299"/>
                                <a:pt x="1420" y="2299"/>
                              </a:cubicBezTo>
                              <a:cubicBezTo>
                                <a:pt x="1425" y="2299"/>
                                <a:pt x="1429" y="2295"/>
                                <a:pt x="1429" y="2291"/>
                              </a:cubicBezTo>
                              <a:close/>
                              <a:moveTo>
                                <a:pt x="1602" y="2291"/>
                              </a:moveTo>
                              <a:cubicBezTo>
                                <a:pt x="1602" y="2286"/>
                                <a:pt x="1598" y="2282"/>
                                <a:pt x="1594" y="2282"/>
                              </a:cubicBezTo>
                              <a:cubicBezTo>
                                <a:pt x="1589" y="2282"/>
                                <a:pt x="1585" y="2286"/>
                                <a:pt x="1585" y="2291"/>
                              </a:cubicBezTo>
                              <a:cubicBezTo>
                                <a:pt x="1585" y="2295"/>
                                <a:pt x="1589" y="2299"/>
                                <a:pt x="1594" y="2299"/>
                              </a:cubicBezTo>
                              <a:cubicBezTo>
                                <a:pt x="1598" y="2299"/>
                                <a:pt x="1602" y="2295"/>
                                <a:pt x="1602" y="2291"/>
                              </a:cubicBezTo>
                              <a:close/>
                              <a:moveTo>
                                <a:pt x="1646" y="2291"/>
                              </a:moveTo>
                              <a:cubicBezTo>
                                <a:pt x="1646" y="2286"/>
                                <a:pt x="1642" y="2282"/>
                                <a:pt x="1637" y="2282"/>
                              </a:cubicBezTo>
                              <a:cubicBezTo>
                                <a:pt x="1632" y="2282"/>
                                <a:pt x="1628" y="2286"/>
                                <a:pt x="1628" y="2291"/>
                              </a:cubicBezTo>
                              <a:cubicBezTo>
                                <a:pt x="1628" y="2295"/>
                                <a:pt x="1632" y="2299"/>
                                <a:pt x="1637" y="2299"/>
                              </a:cubicBezTo>
                              <a:cubicBezTo>
                                <a:pt x="1642" y="2299"/>
                                <a:pt x="1646" y="2295"/>
                                <a:pt x="1646" y="2291"/>
                              </a:cubicBezTo>
                              <a:close/>
                              <a:moveTo>
                                <a:pt x="1898" y="2299"/>
                              </a:moveTo>
                              <a:cubicBezTo>
                                <a:pt x="1902" y="2299"/>
                                <a:pt x="1906" y="2295"/>
                                <a:pt x="1906" y="2291"/>
                              </a:cubicBezTo>
                              <a:cubicBezTo>
                                <a:pt x="1906" y="2286"/>
                                <a:pt x="1902" y="2282"/>
                                <a:pt x="1898" y="2282"/>
                              </a:cubicBezTo>
                              <a:cubicBezTo>
                                <a:pt x="1893" y="2282"/>
                                <a:pt x="1889" y="2286"/>
                                <a:pt x="1889" y="2291"/>
                              </a:cubicBezTo>
                              <a:cubicBezTo>
                                <a:pt x="1889" y="2295"/>
                                <a:pt x="1893" y="2299"/>
                                <a:pt x="1898" y="2299"/>
                              </a:cubicBezTo>
                              <a:close/>
                              <a:moveTo>
                                <a:pt x="2193" y="2291"/>
                              </a:moveTo>
                              <a:cubicBezTo>
                                <a:pt x="2193" y="2295"/>
                                <a:pt x="2197" y="2299"/>
                                <a:pt x="2201" y="2299"/>
                              </a:cubicBezTo>
                              <a:cubicBezTo>
                                <a:pt x="2206" y="2299"/>
                                <a:pt x="2210" y="2295"/>
                                <a:pt x="2210" y="2291"/>
                              </a:cubicBezTo>
                              <a:cubicBezTo>
                                <a:pt x="2210" y="2286"/>
                                <a:pt x="2206" y="2282"/>
                                <a:pt x="2201" y="2282"/>
                              </a:cubicBezTo>
                              <a:cubicBezTo>
                                <a:pt x="2197" y="2282"/>
                                <a:pt x="2193" y="2286"/>
                                <a:pt x="2193" y="2291"/>
                              </a:cubicBezTo>
                              <a:close/>
                              <a:moveTo>
                                <a:pt x="109" y="2334"/>
                              </a:moveTo>
                              <a:cubicBezTo>
                                <a:pt x="109" y="2339"/>
                                <a:pt x="113" y="2343"/>
                                <a:pt x="117" y="2343"/>
                              </a:cubicBezTo>
                              <a:cubicBezTo>
                                <a:pt x="122" y="2343"/>
                                <a:pt x="126" y="2339"/>
                                <a:pt x="126" y="2334"/>
                              </a:cubicBezTo>
                              <a:cubicBezTo>
                                <a:pt x="126" y="2329"/>
                                <a:pt x="122" y="2325"/>
                                <a:pt x="117" y="2325"/>
                              </a:cubicBezTo>
                              <a:cubicBezTo>
                                <a:pt x="113" y="2325"/>
                                <a:pt x="109" y="2329"/>
                                <a:pt x="109" y="2334"/>
                              </a:cubicBezTo>
                              <a:close/>
                              <a:moveTo>
                                <a:pt x="291" y="2325"/>
                              </a:moveTo>
                              <a:cubicBezTo>
                                <a:pt x="286" y="2325"/>
                                <a:pt x="282" y="2329"/>
                                <a:pt x="282" y="2334"/>
                              </a:cubicBezTo>
                              <a:cubicBezTo>
                                <a:pt x="282" y="2339"/>
                                <a:pt x="286" y="2343"/>
                                <a:pt x="291" y="2343"/>
                              </a:cubicBezTo>
                              <a:cubicBezTo>
                                <a:pt x="296" y="2343"/>
                                <a:pt x="300" y="2339"/>
                                <a:pt x="300" y="2334"/>
                              </a:cubicBezTo>
                              <a:cubicBezTo>
                                <a:pt x="300" y="2329"/>
                                <a:pt x="296" y="2325"/>
                                <a:pt x="291" y="2325"/>
                              </a:cubicBezTo>
                              <a:close/>
                              <a:moveTo>
                                <a:pt x="430" y="2334"/>
                              </a:moveTo>
                              <a:cubicBezTo>
                                <a:pt x="430" y="2329"/>
                                <a:pt x="426" y="2325"/>
                                <a:pt x="421" y="2325"/>
                              </a:cubicBezTo>
                              <a:cubicBezTo>
                                <a:pt x="417" y="2325"/>
                                <a:pt x="413" y="2329"/>
                                <a:pt x="413" y="2334"/>
                              </a:cubicBezTo>
                              <a:cubicBezTo>
                                <a:pt x="413" y="2339"/>
                                <a:pt x="417" y="2343"/>
                                <a:pt x="421" y="2343"/>
                              </a:cubicBezTo>
                              <a:cubicBezTo>
                                <a:pt x="426" y="2343"/>
                                <a:pt x="430" y="2339"/>
                                <a:pt x="430" y="2334"/>
                              </a:cubicBezTo>
                              <a:close/>
                              <a:moveTo>
                                <a:pt x="595" y="2325"/>
                              </a:moveTo>
                              <a:cubicBezTo>
                                <a:pt x="590" y="2325"/>
                                <a:pt x="586" y="2329"/>
                                <a:pt x="586" y="2334"/>
                              </a:cubicBezTo>
                              <a:cubicBezTo>
                                <a:pt x="586" y="2339"/>
                                <a:pt x="590" y="2343"/>
                                <a:pt x="595" y="2343"/>
                              </a:cubicBezTo>
                              <a:cubicBezTo>
                                <a:pt x="600" y="2343"/>
                                <a:pt x="604" y="2339"/>
                                <a:pt x="604" y="2334"/>
                              </a:cubicBezTo>
                              <a:cubicBezTo>
                                <a:pt x="604" y="2329"/>
                                <a:pt x="600" y="2325"/>
                                <a:pt x="595" y="2325"/>
                              </a:cubicBezTo>
                              <a:close/>
                              <a:moveTo>
                                <a:pt x="638" y="2343"/>
                              </a:moveTo>
                              <a:cubicBezTo>
                                <a:pt x="643" y="2343"/>
                                <a:pt x="647" y="2339"/>
                                <a:pt x="647" y="2334"/>
                              </a:cubicBezTo>
                              <a:cubicBezTo>
                                <a:pt x="647" y="2329"/>
                                <a:pt x="643" y="2325"/>
                                <a:pt x="638" y="2325"/>
                              </a:cubicBezTo>
                              <a:cubicBezTo>
                                <a:pt x="634" y="2325"/>
                                <a:pt x="630" y="2329"/>
                                <a:pt x="630" y="2334"/>
                              </a:cubicBezTo>
                              <a:cubicBezTo>
                                <a:pt x="630" y="2339"/>
                                <a:pt x="634" y="2343"/>
                                <a:pt x="638" y="2343"/>
                              </a:cubicBezTo>
                              <a:close/>
                              <a:moveTo>
                                <a:pt x="821" y="2334"/>
                              </a:moveTo>
                              <a:cubicBezTo>
                                <a:pt x="821" y="2329"/>
                                <a:pt x="817" y="2325"/>
                                <a:pt x="812" y="2325"/>
                              </a:cubicBezTo>
                              <a:cubicBezTo>
                                <a:pt x="807" y="2325"/>
                                <a:pt x="803" y="2329"/>
                                <a:pt x="803" y="2334"/>
                              </a:cubicBezTo>
                              <a:cubicBezTo>
                                <a:pt x="803" y="2339"/>
                                <a:pt x="807" y="2343"/>
                                <a:pt x="812" y="2343"/>
                              </a:cubicBezTo>
                              <a:cubicBezTo>
                                <a:pt x="817" y="2343"/>
                                <a:pt x="821" y="2339"/>
                                <a:pt x="821" y="2334"/>
                              </a:cubicBezTo>
                              <a:close/>
                              <a:moveTo>
                                <a:pt x="1029" y="2343"/>
                              </a:moveTo>
                              <a:cubicBezTo>
                                <a:pt x="1034" y="2343"/>
                                <a:pt x="1038" y="2339"/>
                                <a:pt x="1038" y="2334"/>
                              </a:cubicBezTo>
                              <a:cubicBezTo>
                                <a:pt x="1038" y="2329"/>
                                <a:pt x="1034" y="2325"/>
                                <a:pt x="1029" y="2325"/>
                              </a:cubicBezTo>
                              <a:cubicBezTo>
                                <a:pt x="1024" y="2325"/>
                                <a:pt x="1021" y="2329"/>
                                <a:pt x="1021" y="2334"/>
                              </a:cubicBezTo>
                              <a:cubicBezTo>
                                <a:pt x="1021" y="2339"/>
                                <a:pt x="1024" y="2343"/>
                                <a:pt x="1029" y="2343"/>
                              </a:cubicBezTo>
                              <a:close/>
                              <a:moveTo>
                                <a:pt x="1073" y="2325"/>
                              </a:moveTo>
                              <a:cubicBezTo>
                                <a:pt x="1068" y="2325"/>
                                <a:pt x="1064" y="2329"/>
                                <a:pt x="1064" y="2334"/>
                              </a:cubicBezTo>
                              <a:cubicBezTo>
                                <a:pt x="1064" y="2339"/>
                                <a:pt x="1068" y="2343"/>
                                <a:pt x="1073" y="2343"/>
                              </a:cubicBezTo>
                              <a:cubicBezTo>
                                <a:pt x="1077" y="2343"/>
                                <a:pt x="1081" y="2339"/>
                                <a:pt x="1081" y="2334"/>
                              </a:cubicBezTo>
                              <a:cubicBezTo>
                                <a:pt x="1081" y="2329"/>
                                <a:pt x="1077" y="2325"/>
                                <a:pt x="1073" y="2325"/>
                              </a:cubicBezTo>
                              <a:close/>
                              <a:moveTo>
                                <a:pt x="1377" y="2325"/>
                              </a:moveTo>
                              <a:cubicBezTo>
                                <a:pt x="1372" y="2325"/>
                                <a:pt x="1368" y="2329"/>
                                <a:pt x="1368" y="2334"/>
                              </a:cubicBezTo>
                              <a:cubicBezTo>
                                <a:pt x="1368" y="2339"/>
                                <a:pt x="1372" y="2343"/>
                                <a:pt x="1377" y="2343"/>
                              </a:cubicBezTo>
                              <a:cubicBezTo>
                                <a:pt x="1381" y="2343"/>
                                <a:pt x="1385" y="2339"/>
                                <a:pt x="1385" y="2334"/>
                              </a:cubicBezTo>
                              <a:cubicBezTo>
                                <a:pt x="1385" y="2329"/>
                                <a:pt x="1381" y="2325"/>
                                <a:pt x="1377" y="2325"/>
                              </a:cubicBezTo>
                              <a:close/>
                              <a:moveTo>
                                <a:pt x="1515" y="2334"/>
                              </a:moveTo>
                              <a:cubicBezTo>
                                <a:pt x="1515" y="2329"/>
                                <a:pt x="1512" y="2325"/>
                                <a:pt x="1507" y="2325"/>
                              </a:cubicBezTo>
                              <a:cubicBezTo>
                                <a:pt x="1502" y="2325"/>
                                <a:pt x="1498" y="2329"/>
                                <a:pt x="1498" y="2334"/>
                              </a:cubicBezTo>
                              <a:cubicBezTo>
                                <a:pt x="1498" y="2339"/>
                                <a:pt x="1502" y="2343"/>
                                <a:pt x="1507" y="2343"/>
                              </a:cubicBezTo>
                              <a:cubicBezTo>
                                <a:pt x="1512" y="2343"/>
                                <a:pt x="1515" y="2339"/>
                                <a:pt x="1515" y="2334"/>
                              </a:cubicBezTo>
                              <a:close/>
                              <a:moveTo>
                                <a:pt x="1724" y="2325"/>
                              </a:moveTo>
                              <a:cubicBezTo>
                                <a:pt x="1719" y="2325"/>
                                <a:pt x="1715" y="2329"/>
                                <a:pt x="1715" y="2334"/>
                              </a:cubicBezTo>
                              <a:cubicBezTo>
                                <a:pt x="1715" y="2339"/>
                                <a:pt x="1719" y="2343"/>
                                <a:pt x="1724" y="2343"/>
                              </a:cubicBezTo>
                              <a:cubicBezTo>
                                <a:pt x="1729" y="2343"/>
                                <a:pt x="1733" y="2339"/>
                                <a:pt x="1733" y="2334"/>
                              </a:cubicBezTo>
                              <a:cubicBezTo>
                                <a:pt x="1733" y="2329"/>
                                <a:pt x="1729" y="2325"/>
                                <a:pt x="1724" y="2325"/>
                              </a:cubicBezTo>
                              <a:close/>
                              <a:moveTo>
                                <a:pt x="2254" y="2334"/>
                              </a:moveTo>
                              <a:cubicBezTo>
                                <a:pt x="2254" y="2329"/>
                                <a:pt x="2250" y="2325"/>
                                <a:pt x="2245" y="2325"/>
                              </a:cubicBezTo>
                              <a:cubicBezTo>
                                <a:pt x="2240" y="2325"/>
                                <a:pt x="2236" y="2329"/>
                                <a:pt x="2236" y="2334"/>
                              </a:cubicBezTo>
                              <a:cubicBezTo>
                                <a:pt x="2236" y="2339"/>
                                <a:pt x="2240" y="2343"/>
                                <a:pt x="2245" y="2343"/>
                              </a:cubicBezTo>
                              <a:cubicBezTo>
                                <a:pt x="2250" y="2343"/>
                                <a:pt x="2254" y="2339"/>
                                <a:pt x="2254" y="2334"/>
                              </a:cubicBezTo>
                              <a:close/>
                              <a:moveTo>
                                <a:pt x="2297" y="2334"/>
                              </a:moveTo>
                              <a:cubicBezTo>
                                <a:pt x="2297" y="2329"/>
                                <a:pt x="2293" y="2325"/>
                                <a:pt x="2288" y="2325"/>
                              </a:cubicBezTo>
                              <a:cubicBezTo>
                                <a:pt x="2284" y="2325"/>
                                <a:pt x="2280" y="2329"/>
                                <a:pt x="2280" y="2334"/>
                              </a:cubicBezTo>
                              <a:cubicBezTo>
                                <a:pt x="2280" y="2339"/>
                                <a:pt x="2284" y="2343"/>
                                <a:pt x="2288" y="2343"/>
                              </a:cubicBezTo>
                              <a:cubicBezTo>
                                <a:pt x="2293" y="2343"/>
                                <a:pt x="2297" y="2339"/>
                                <a:pt x="2297" y="2334"/>
                              </a:cubicBezTo>
                              <a:close/>
                              <a:moveTo>
                                <a:pt x="2366" y="2334"/>
                              </a:moveTo>
                              <a:cubicBezTo>
                                <a:pt x="2366" y="2339"/>
                                <a:pt x="2370" y="2343"/>
                                <a:pt x="2375" y="2343"/>
                              </a:cubicBezTo>
                              <a:cubicBezTo>
                                <a:pt x="2377" y="2343"/>
                                <a:pt x="2380" y="2342"/>
                                <a:pt x="2381" y="2340"/>
                              </a:cubicBezTo>
                              <a:cubicBezTo>
                                <a:pt x="2381" y="2328"/>
                                <a:pt x="2381" y="2328"/>
                                <a:pt x="2381" y="2328"/>
                              </a:cubicBezTo>
                              <a:cubicBezTo>
                                <a:pt x="2380" y="2326"/>
                                <a:pt x="2377" y="2325"/>
                                <a:pt x="2375" y="2325"/>
                              </a:cubicBezTo>
                              <a:cubicBezTo>
                                <a:pt x="2370" y="2325"/>
                                <a:pt x="2366" y="2329"/>
                                <a:pt x="2366" y="2334"/>
                              </a:cubicBezTo>
                              <a:close/>
                              <a:moveTo>
                                <a:pt x="22" y="2377"/>
                              </a:moveTo>
                              <a:cubicBezTo>
                                <a:pt x="22" y="2382"/>
                                <a:pt x="26" y="2386"/>
                                <a:pt x="31" y="2386"/>
                              </a:cubicBezTo>
                              <a:cubicBezTo>
                                <a:pt x="35" y="2386"/>
                                <a:pt x="39" y="2382"/>
                                <a:pt x="39" y="2377"/>
                              </a:cubicBezTo>
                              <a:cubicBezTo>
                                <a:pt x="39" y="2373"/>
                                <a:pt x="35" y="2369"/>
                                <a:pt x="31" y="2369"/>
                              </a:cubicBezTo>
                              <a:cubicBezTo>
                                <a:pt x="26" y="2369"/>
                                <a:pt x="22" y="2373"/>
                                <a:pt x="22" y="2377"/>
                              </a:cubicBezTo>
                              <a:close/>
                              <a:moveTo>
                                <a:pt x="83" y="2377"/>
                              </a:moveTo>
                              <a:cubicBezTo>
                                <a:pt x="83" y="2373"/>
                                <a:pt x="79" y="2369"/>
                                <a:pt x="74" y="2369"/>
                              </a:cubicBezTo>
                              <a:cubicBezTo>
                                <a:pt x="69" y="2369"/>
                                <a:pt x="65" y="2373"/>
                                <a:pt x="65" y="2377"/>
                              </a:cubicBezTo>
                              <a:cubicBezTo>
                                <a:pt x="65" y="2382"/>
                                <a:pt x="69" y="2386"/>
                                <a:pt x="74" y="2386"/>
                              </a:cubicBezTo>
                              <a:cubicBezTo>
                                <a:pt x="79" y="2386"/>
                                <a:pt x="83" y="2382"/>
                                <a:pt x="83" y="2377"/>
                              </a:cubicBezTo>
                              <a:close/>
                              <a:moveTo>
                                <a:pt x="170" y="2377"/>
                              </a:moveTo>
                              <a:cubicBezTo>
                                <a:pt x="170" y="2373"/>
                                <a:pt x="166" y="2369"/>
                                <a:pt x="161" y="2369"/>
                              </a:cubicBezTo>
                              <a:cubicBezTo>
                                <a:pt x="156" y="2369"/>
                                <a:pt x="152" y="2373"/>
                                <a:pt x="152" y="2377"/>
                              </a:cubicBezTo>
                              <a:cubicBezTo>
                                <a:pt x="152" y="2382"/>
                                <a:pt x="156" y="2386"/>
                                <a:pt x="161" y="2386"/>
                              </a:cubicBezTo>
                              <a:cubicBezTo>
                                <a:pt x="166" y="2386"/>
                                <a:pt x="170" y="2382"/>
                                <a:pt x="170" y="2377"/>
                              </a:cubicBezTo>
                              <a:close/>
                              <a:moveTo>
                                <a:pt x="595" y="2369"/>
                              </a:moveTo>
                              <a:cubicBezTo>
                                <a:pt x="590" y="2369"/>
                                <a:pt x="586" y="2373"/>
                                <a:pt x="586" y="2377"/>
                              </a:cubicBezTo>
                              <a:cubicBezTo>
                                <a:pt x="586" y="2382"/>
                                <a:pt x="590" y="2386"/>
                                <a:pt x="595" y="2386"/>
                              </a:cubicBezTo>
                              <a:cubicBezTo>
                                <a:pt x="600" y="2386"/>
                                <a:pt x="604" y="2382"/>
                                <a:pt x="604" y="2377"/>
                              </a:cubicBezTo>
                              <a:cubicBezTo>
                                <a:pt x="604" y="2373"/>
                                <a:pt x="600" y="2369"/>
                                <a:pt x="595" y="2369"/>
                              </a:cubicBezTo>
                              <a:close/>
                              <a:moveTo>
                                <a:pt x="717" y="2377"/>
                              </a:moveTo>
                              <a:cubicBezTo>
                                <a:pt x="717" y="2382"/>
                                <a:pt x="720" y="2386"/>
                                <a:pt x="725" y="2386"/>
                              </a:cubicBezTo>
                              <a:cubicBezTo>
                                <a:pt x="730" y="2386"/>
                                <a:pt x="734" y="2382"/>
                                <a:pt x="734" y="2377"/>
                              </a:cubicBezTo>
                              <a:cubicBezTo>
                                <a:pt x="734" y="2373"/>
                                <a:pt x="730" y="2369"/>
                                <a:pt x="725" y="2369"/>
                              </a:cubicBezTo>
                              <a:cubicBezTo>
                                <a:pt x="720" y="2369"/>
                                <a:pt x="717" y="2373"/>
                                <a:pt x="717" y="2377"/>
                              </a:cubicBezTo>
                              <a:close/>
                              <a:moveTo>
                                <a:pt x="769" y="2386"/>
                              </a:moveTo>
                              <a:cubicBezTo>
                                <a:pt x="773" y="2386"/>
                                <a:pt x="777" y="2382"/>
                                <a:pt x="777" y="2377"/>
                              </a:cubicBezTo>
                              <a:cubicBezTo>
                                <a:pt x="777" y="2373"/>
                                <a:pt x="773" y="2369"/>
                                <a:pt x="769" y="2369"/>
                              </a:cubicBezTo>
                              <a:cubicBezTo>
                                <a:pt x="764" y="2369"/>
                                <a:pt x="760" y="2373"/>
                                <a:pt x="760" y="2377"/>
                              </a:cubicBezTo>
                              <a:cubicBezTo>
                                <a:pt x="760" y="2382"/>
                                <a:pt x="764" y="2386"/>
                                <a:pt x="769" y="2386"/>
                              </a:cubicBezTo>
                              <a:close/>
                              <a:moveTo>
                                <a:pt x="899" y="2369"/>
                              </a:moveTo>
                              <a:cubicBezTo>
                                <a:pt x="894" y="2369"/>
                                <a:pt x="890" y="2373"/>
                                <a:pt x="890" y="2377"/>
                              </a:cubicBezTo>
                              <a:cubicBezTo>
                                <a:pt x="890" y="2382"/>
                                <a:pt x="894" y="2386"/>
                                <a:pt x="899" y="2386"/>
                              </a:cubicBezTo>
                              <a:cubicBezTo>
                                <a:pt x="904" y="2386"/>
                                <a:pt x="908" y="2382"/>
                                <a:pt x="908" y="2377"/>
                              </a:cubicBezTo>
                              <a:cubicBezTo>
                                <a:pt x="908" y="2373"/>
                                <a:pt x="904" y="2369"/>
                                <a:pt x="899" y="2369"/>
                              </a:cubicBezTo>
                              <a:close/>
                              <a:moveTo>
                                <a:pt x="934" y="2377"/>
                              </a:moveTo>
                              <a:cubicBezTo>
                                <a:pt x="934" y="2382"/>
                                <a:pt x="938" y="2386"/>
                                <a:pt x="942" y="2386"/>
                              </a:cubicBezTo>
                              <a:cubicBezTo>
                                <a:pt x="947" y="2386"/>
                                <a:pt x="951" y="2382"/>
                                <a:pt x="951" y="2377"/>
                              </a:cubicBezTo>
                              <a:cubicBezTo>
                                <a:pt x="951" y="2373"/>
                                <a:pt x="947" y="2369"/>
                                <a:pt x="942" y="2369"/>
                              </a:cubicBezTo>
                              <a:cubicBezTo>
                                <a:pt x="938" y="2369"/>
                                <a:pt x="934" y="2373"/>
                                <a:pt x="934" y="2377"/>
                              </a:cubicBezTo>
                              <a:close/>
                              <a:moveTo>
                                <a:pt x="1029" y="2386"/>
                              </a:moveTo>
                              <a:cubicBezTo>
                                <a:pt x="1034" y="2386"/>
                                <a:pt x="1038" y="2382"/>
                                <a:pt x="1038" y="2377"/>
                              </a:cubicBezTo>
                              <a:cubicBezTo>
                                <a:pt x="1038" y="2373"/>
                                <a:pt x="1034" y="2369"/>
                                <a:pt x="1029" y="2369"/>
                              </a:cubicBezTo>
                              <a:cubicBezTo>
                                <a:pt x="1024" y="2369"/>
                                <a:pt x="1021" y="2373"/>
                                <a:pt x="1021" y="2377"/>
                              </a:cubicBezTo>
                              <a:cubicBezTo>
                                <a:pt x="1021" y="2382"/>
                                <a:pt x="1024" y="2386"/>
                                <a:pt x="1029" y="2386"/>
                              </a:cubicBezTo>
                              <a:close/>
                              <a:moveTo>
                                <a:pt x="1064" y="2377"/>
                              </a:moveTo>
                              <a:cubicBezTo>
                                <a:pt x="1064" y="2382"/>
                                <a:pt x="1068" y="2386"/>
                                <a:pt x="1073" y="2386"/>
                              </a:cubicBezTo>
                              <a:cubicBezTo>
                                <a:pt x="1077" y="2386"/>
                                <a:pt x="1081" y="2382"/>
                                <a:pt x="1081" y="2377"/>
                              </a:cubicBezTo>
                              <a:cubicBezTo>
                                <a:pt x="1081" y="2373"/>
                                <a:pt x="1077" y="2369"/>
                                <a:pt x="1073" y="2369"/>
                              </a:cubicBezTo>
                              <a:cubicBezTo>
                                <a:pt x="1068" y="2369"/>
                                <a:pt x="1064" y="2373"/>
                                <a:pt x="1064" y="2377"/>
                              </a:cubicBezTo>
                              <a:close/>
                              <a:moveTo>
                                <a:pt x="1159" y="2386"/>
                              </a:moveTo>
                              <a:cubicBezTo>
                                <a:pt x="1164" y="2386"/>
                                <a:pt x="1168" y="2382"/>
                                <a:pt x="1168" y="2377"/>
                              </a:cubicBezTo>
                              <a:cubicBezTo>
                                <a:pt x="1168" y="2373"/>
                                <a:pt x="1164" y="2369"/>
                                <a:pt x="1159" y="2369"/>
                              </a:cubicBezTo>
                              <a:cubicBezTo>
                                <a:pt x="1155" y="2369"/>
                                <a:pt x="1151" y="2373"/>
                                <a:pt x="1151" y="2377"/>
                              </a:cubicBezTo>
                              <a:cubicBezTo>
                                <a:pt x="1151" y="2382"/>
                                <a:pt x="1155" y="2386"/>
                                <a:pt x="1159" y="2386"/>
                              </a:cubicBezTo>
                              <a:close/>
                              <a:moveTo>
                                <a:pt x="1368" y="2377"/>
                              </a:moveTo>
                              <a:cubicBezTo>
                                <a:pt x="1368" y="2382"/>
                                <a:pt x="1372" y="2386"/>
                                <a:pt x="1377" y="2386"/>
                              </a:cubicBezTo>
                              <a:cubicBezTo>
                                <a:pt x="1381" y="2386"/>
                                <a:pt x="1385" y="2382"/>
                                <a:pt x="1385" y="2377"/>
                              </a:cubicBezTo>
                              <a:cubicBezTo>
                                <a:pt x="1385" y="2373"/>
                                <a:pt x="1381" y="2369"/>
                                <a:pt x="1377" y="2369"/>
                              </a:cubicBezTo>
                              <a:cubicBezTo>
                                <a:pt x="1372" y="2369"/>
                                <a:pt x="1368" y="2373"/>
                                <a:pt x="1368" y="2377"/>
                              </a:cubicBezTo>
                              <a:close/>
                              <a:moveTo>
                                <a:pt x="1463" y="2386"/>
                              </a:moveTo>
                              <a:cubicBezTo>
                                <a:pt x="1468" y="2386"/>
                                <a:pt x="1472" y="2382"/>
                                <a:pt x="1472" y="2377"/>
                              </a:cubicBezTo>
                              <a:cubicBezTo>
                                <a:pt x="1472" y="2373"/>
                                <a:pt x="1468" y="2369"/>
                                <a:pt x="1463" y="2369"/>
                              </a:cubicBezTo>
                              <a:cubicBezTo>
                                <a:pt x="1459" y="2369"/>
                                <a:pt x="1455" y="2373"/>
                                <a:pt x="1455" y="2377"/>
                              </a:cubicBezTo>
                              <a:cubicBezTo>
                                <a:pt x="1455" y="2382"/>
                                <a:pt x="1459" y="2386"/>
                                <a:pt x="1463" y="2386"/>
                              </a:cubicBezTo>
                              <a:close/>
                              <a:moveTo>
                                <a:pt x="1724" y="2369"/>
                              </a:moveTo>
                              <a:cubicBezTo>
                                <a:pt x="1719" y="2369"/>
                                <a:pt x="1715" y="2373"/>
                                <a:pt x="1715" y="2377"/>
                              </a:cubicBezTo>
                              <a:cubicBezTo>
                                <a:pt x="1715" y="2382"/>
                                <a:pt x="1719" y="2386"/>
                                <a:pt x="1724" y="2386"/>
                              </a:cubicBezTo>
                              <a:cubicBezTo>
                                <a:pt x="1729" y="2386"/>
                                <a:pt x="1733" y="2382"/>
                                <a:pt x="1733" y="2377"/>
                              </a:cubicBezTo>
                              <a:cubicBezTo>
                                <a:pt x="1733" y="2373"/>
                                <a:pt x="1729" y="2369"/>
                                <a:pt x="1724" y="2369"/>
                              </a:cubicBezTo>
                              <a:close/>
                              <a:moveTo>
                                <a:pt x="2115" y="2369"/>
                              </a:moveTo>
                              <a:cubicBezTo>
                                <a:pt x="2110" y="2369"/>
                                <a:pt x="2106" y="2373"/>
                                <a:pt x="2106" y="2377"/>
                              </a:cubicBezTo>
                              <a:cubicBezTo>
                                <a:pt x="2106" y="2382"/>
                                <a:pt x="2110" y="2386"/>
                                <a:pt x="2115" y="2386"/>
                              </a:cubicBezTo>
                              <a:cubicBezTo>
                                <a:pt x="2119" y="2386"/>
                                <a:pt x="2123" y="2382"/>
                                <a:pt x="2123" y="2377"/>
                              </a:cubicBezTo>
                              <a:cubicBezTo>
                                <a:pt x="2123" y="2373"/>
                                <a:pt x="2119" y="2369"/>
                                <a:pt x="2115" y="2369"/>
                              </a:cubicBezTo>
                              <a:close/>
                              <a:moveTo>
                                <a:pt x="2245" y="2386"/>
                              </a:moveTo>
                              <a:cubicBezTo>
                                <a:pt x="2250" y="2386"/>
                                <a:pt x="2254" y="2382"/>
                                <a:pt x="2254" y="2377"/>
                              </a:cubicBezTo>
                              <a:cubicBezTo>
                                <a:pt x="2254" y="2373"/>
                                <a:pt x="2250" y="2369"/>
                                <a:pt x="2245" y="2369"/>
                              </a:cubicBezTo>
                              <a:cubicBezTo>
                                <a:pt x="2240" y="2369"/>
                                <a:pt x="2236" y="2373"/>
                                <a:pt x="2236" y="2377"/>
                              </a:cubicBezTo>
                              <a:cubicBezTo>
                                <a:pt x="2236" y="2382"/>
                                <a:pt x="2240" y="2386"/>
                                <a:pt x="2245" y="2386"/>
                              </a:cubicBezTo>
                              <a:close/>
                              <a:moveTo>
                                <a:pt x="109" y="2421"/>
                              </a:moveTo>
                              <a:cubicBezTo>
                                <a:pt x="109" y="2426"/>
                                <a:pt x="113" y="2430"/>
                                <a:pt x="117" y="2430"/>
                              </a:cubicBezTo>
                              <a:cubicBezTo>
                                <a:pt x="122" y="2430"/>
                                <a:pt x="126" y="2426"/>
                                <a:pt x="126" y="2421"/>
                              </a:cubicBezTo>
                              <a:cubicBezTo>
                                <a:pt x="126" y="2416"/>
                                <a:pt x="122" y="2412"/>
                                <a:pt x="117" y="2412"/>
                              </a:cubicBezTo>
                              <a:cubicBezTo>
                                <a:pt x="113" y="2412"/>
                                <a:pt x="109" y="2416"/>
                                <a:pt x="109" y="2421"/>
                              </a:cubicBezTo>
                              <a:close/>
                              <a:moveTo>
                                <a:pt x="204" y="2412"/>
                              </a:moveTo>
                              <a:cubicBezTo>
                                <a:pt x="199" y="2412"/>
                                <a:pt x="196" y="2416"/>
                                <a:pt x="196" y="2421"/>
                              </a:cubicBezTo>
                              <a:cubicBezTo>
                                <a:pt x="196" y="2426"/>
                                <a:pt x="199" y="2430"/>
                                <a:pt x="204" y="2430"/>
                              </a:cubicBezTo>
                              <a:cubicBezTo>
                                <a:pt x="209" y="2430"/>
                                <a:pt x="213" y="2426"/>
                                <a:pt x="213" y="2421"/>
                              </a:cubicBezTo>
                              <a:cubicBezTo>
                                <a:pt x="213" y="2416"/>
                                <a:pt x="209" y="2412"/>
                                <a:pt x="204" y="2412"/>
                              </a:cubicBezTo>
                              <a:close/>
                              <a:moveTo>
                                <a:pt x="300" y="2421"/>
                              </a:moveTo>
                              <a:cubicBezTo>
                                <a:pt x="300" y="2416"/>
                                <a:pt x="296" y="2412"/>
                                <a:pt x="291" y="2412"/>
                              </a:cubicBezTo>
                              <a:cubicBezTo>
                                <a:pt x="286" y="2412"/>
                                <a:pt x="282" y="2416"/>
                                <a:pt x="282" y="2421"/>
                              </a:cubicBezTo>
                              <a:cubicBezTo>
                                <a:pt x="282" y="2426"/>
                                <a:pt x="286" y="2430"/>
                                <a:pt x="291" y="2430"/>
                              </a:cubicBezTo>
                              <a:cubicBezTo>
                                <a:pt x="296" y="2430"/>
                                <a:pt x="300" y="2426"/>
                                <a:pt x="300" y="2421"/>
                              </a:cubicBezTo>
                              <a:close/>
                              <a:moveTo>
                                <a:pt x="343" y="2421"/>
                              </a:moveTo>
                              <a:cubicBezTo>
                                <a:pt x="343" y="2416"/>
                                <a:pt x="339" y="2412"/>
                                <a:pt x="335" y="2412"/>
                              </a:cubicBezTo>
                              <a:cubicBezTo>
                                <a:pt x="330" y="2412"/>
                                <a:pt x="326" y="2416"/>
                                <a:pt x="326" y="2421"/>
                              </a:cubicBezTo>
                              <a:cubicBezTo>
                                <a:pt x="326" y="2426"/>
                                <a:pt x="330" y="2430"/>
                                <a:pt x="335" y="2430"/>
                              </a:cubicBezTo>
                              <a:cubicBezTo>
                                <a:pt x="339" y="2430"/>
                                <a:pt x="343" y="2426"/>
                                <a:pt x="343" y="2421"/>
                              </a:cubicBezTo>
                              <a:close/>
                              <a:moveTo>
                                <a:pt x="413" y="2421"/>
                              </a:moveTo>
                              <a:cubicBezTo>
                                <a:pt x="413" y="2426"/>
                                <a:pt x="417" y="2430"/>
                                <a:pt x="421" y="2430"/>
                              </a:cubicBezTo>
                              <a:cubicBezTo>
                                <a:pt x="426" y="2430"/>
                                <a:pt x="430" y="2426"/>
                                <a:pt x="430" y="2421"/>
                              </a:cubicBezTo>
                              <a:cubicBezTo>
                                <a:pt x="430" y="2416"/>
                                <a:pt x="426" y="2412"/>
                                <a:pt x="421" y="2412"/>
                              </a:cubicBezTo>
                              <a:cubicBezTo>
                                <a:pt x="417" y="2412"/>
                                <a:pt x="413" y="2416"/>
                                <a:pt x="413" y="2421"/>
                              </a:cubicBezTo>
                              <a:close/>
                              <a:moveTo>
                                <a:pt x="508" y="2412"/>
                              </a:moveTo>
                              <a:cubicBezTo>
                                <a:pt x="503" y="2412"/>
                                <a:pt x="499" y="2416"/>
                                <a:pt x="499" y="2421"/>
                              </a:cubicBezTo>
                              <a:cubicBezTo>
                                <a:pt x="499" y="2426"/>
                                <a:pt x="503" y="2430"/>
                                <a:pt x="508" y="2430"/>
                              </a:cubicBezTo>
                              <a:cubicBezTo>
                                <a:pt x="513" y="2430"/>
                                <a:pt x="517" y="2426"/>
                                <a:pt x="517" y="2421"/>
                              </a:cubicBezTo>
                              <a:cubicBezTo>
                                <a:pt x="517" y="2416"/>
                                <a:pt x="513" y="2412"/>
                                <a:pt x="508" y="2412"/>
                              </a:cubicBezTo>
                              <a:close/>
                              <a:moveTo>
                                <a:pt x="638" y="2430"/>
                              </a:moveTo>
                              <a:cubicBezTo>
                                <a:pt x="643" y="2430"/>
                                <a:pt x="647" y="2426"/>
                                <a:pt x="647" y="2421"/>
                              </a:cubicBezTo>
                              <a:cubicBezTo>
                                <a:pt x="647" y="2416"/>
                                <a:pt x="643" y="2412"/>
                                <a:pt x="638" y="2412"/>
                              </a:cubicBezTo>
                              <a:cubicBezTo>
                                <a:pt x="634" y="2412"/>
                                <a:pt x="630" y="2416"/>
                                <a:pt x="630" y="2421"/>
                              </a:cubicBezTo>
                              <a:cubicBezTo>
                                <a:pt x="630" y="2426"/>
                                <a:pt x="634" y="2430"/>
                                <a:pt x="638" y="2430"/>
                              </a:cubicBezTo>
                              <a:close/>
                              <a:moveTo>
                                <a:pt x="1159" y="2430"/>
                              </a:moveTo>
                              <a:cubicBezTo>
                                <a:pt x="1164" y="2430"/>
                                <a:pt x="1168" y="2426"/>
                                <a:pt x="1168" y="2421"/>
                              </a:cubicBezTo>
                              <a:cubicBezTo>
                                <a:pt x="1168" y="2416"/>
                                <a:pt x="1164" y="2412"/>
                                <a:pt x="1159" y="2412"/>
                              </a:cubicBezTo>
                              <a:cubicBezTo>
                                <a:pt x="1155" y="2412"/>
                                <a:pt x="1151" y="2416"/>
                                <a:pt x="1151" y="2421"/>
                              </a:cubicBezTo>
                              <a:cubicBezTo>
                                <a:pt x="1151" y="2426"/>
                                <a:pt x="1155" y="2430"/>
                                <a:pt x="1159" y="2430"/>
                              </a:cubicBezTo>
                              <a:close/>
                              <a:moveTo>
                                <a:pt x="1194" y="2421"/>
                              </a:moveTo>
                              <a:cubicBezTo>
                                <a:pt x="1194" y="2426"/>
                                <a:pt x="1198" y="2430"/>
                                <a:pt x="1203" y="2430"/>
                              </a:cubicBezTo>
                              <a:cubicBezTo>
                                <a:pt x="1208" y="2430"/>
                                <a:pt x="1212" y="2426"/>
                                <a:pt x="1212" y="2421"/>
                              </a:cubicBezTo>
                              <a:cubicBezTo>
                                <a:pt x="1212" y="2416"/>
                                <a:pt x="1208" y="2412"/>
                                <a:pt x="1203" y="2412"/>
                              </a:cubicBezTo>
                              <a:cubicBezTo>
                                <a:pt x="1198" y="2412"/>
                                <a:pt x="1194" y="2416"/>
                                <a:pt x="1194" y="2421"/>
                              </a:cubicBezTo>
                              <a:close/>
                              <a:moveTo>
                                <a:pt x="1324" y="2421"/>
                              </a:moveTo>
                              <a:cubicBezTo>
                                <a:pt x="1324" y="2426"/>
                                <a:pt x="1328" y="2430"/>
                                <a:pt x="1333" y="2430"/>
                              </a:cubicBezTo>
                              <a:cubicBezTo>
                                <a:pt x="1338" y="2430"/>
                                <a:pt x="1342" y="2426"/>
                                <a:pt x="1342" y="2421"/>
                              </a:cubicBezTo>
                              <a:cubicBezTo>
                                <a:pt x="1342" y="2416"/>
                                <a:pt x="1338" y="2412"/>
                                <a:pt x="1333" y="2412"/>
                              </a:cubicBezTo>
                              <a:cubicBezTo>
                                <a:pt x="1328" y="2412"/>
                                <a:pt x="1324" y="2416"/>
                                <a:pt x="1324" y="2421"/>
                              </a:cubicBezTo>
                              <a:close/>
                              <a:moveTo>
                                <a:pt x="1507" y="2430"/>
                              </a:moveTo>
                              <a:cubicBezTo>
                                <a:pt x="1512" y="2430"/>
                                <a:pt x="1515" y="2426"/>
                                <a:pt x="1515" y="2421"/>
                              </a:cubicBezTo>
                              <a:cubicBezTo>
                                <a:pt x="1515" y="2416"/>
                                <a:pt x="1512" y="2412"/>
                                <a:pt x="1507" y="2412"/>
                              </a:cubicBezTo>
                              <a:cubicBezTo>
                                <a:pt x="1502" y="2412"/>
                                <a:pt x="1498" y="2416"/>
                                <a:pt x="1498" y="2421"/>
                              </a:cubicBezTo>
                              <a:cubicBezTo>
                                <a:pt x="1498" y="2426"/>
                                <a:pt x="1502" y="2430"/>
                                <a:pt x="1507" y="2430"/>
                              </a:cubicBezTo>
                              <a:close/>
                              <a:moveTo>
                                <a:pt x="1733" y="2421"/>
                              </a:moveTo>
                              <a:cubicBezTo>
                                <a:pt x="1733" y="2416"/>
                                <a:pt x="1729" y="2412"/>
                                <a:pt x="1724" y="2412"/>
                              </a:cubicBezTo>
                              <a:cubicBezTo>
                                <a:pt x="1719" y="2412"/>
                                <a:pt x="1715" y="2416"/>
                                <a:pt x="1715" y="2421"/>
                              </a:cubicBezTo>
                              <a:cubicBezTo>
                                <a:pt x="1715" y="2426"/>
                                <a:pt x="1719" y="2430"/>
                                <a:pt x="1724" y="2430"/>
                              </a:cubicBezTo>
                              <a:cubicBezTo>
                                <a:pt x="1729" y="2430"/>
                                <a:pt x="1733" y="2426"/>
                                <a:pt x="1733" y="2421"/>
                              </a:cubicBezTo>
                              <a:close/>
                              <a:moveTo>
                                <a:pt x="1976" y="2421"/>
                              </a:moveTo>
                              <a:cubicBezTo>
                                <a:pt x="1976" y="2426"/>
                                <a:pt x="1980" y="2430"/>
                                <a:pt x="1984" y="2430"/>
                              </a:cubicBezTo>
                              <a:cubicBezTo>
                                <a:pt x="1989" y="2430"/>
                                <a:pt x="1993" y="2426"/>
                                <a:pt x="1993" y="2421"/>
                              </a:cubicBezTo>
                              <a:cubicBezTo>
                                <a:pt x="1993" y="2416"/>
                                <a:pt x="1989" y="2412"/>
                                <a:pt x="1984" y="2412"/>
                              </a:cubicBezTo>
                              <a:cubicBezTo>
                                <a:pt x="1980" y="2412"/>
                                <a:pt x="1976" y="2416"/>
                                <a:pt x="1976" y="2421"/>
                              </a:cubicBezTo>
                              <a:close/>
                              <a:moveTo>
                                <a:pt x="2036" y="2421"/>
                              </a:moveTo>
                              <a:cubicBezTo>
                                <a:pt x="2036" y="2416"/>
                                <a:pt x="2033" y="2412"/>
                                <a:pt x="2028" y="2412"/>
                              </a:cubicBezTo>
                              <a:cubicBezTo>
                                <a:pt x="2023" y="2412"/>
                                <a:pt x="2019" y="2416"/>
                                <a:pt x="2019" y="2421"/>
                              </a:cubicBezTo>
                              <a:cubicBezTo>
                                <a:pt x="2019" y="2426"/>
                                <a:pt x="2023" y="2430"/>
                                <a:pt x="2028" y="2430"/>
                              </a:cubicBezTo>
                              <a:cubicBezTo>
                                <a:pt x="2033" y="2430"/>
                                <a:pt x="2036" y="2426"/>
                                <a:pt x="2036" y="2421"/>
                              </a:cubicBezTo>
                              <a:close/>
                              <a:moveTo>
                                <a:pt x="2332" y="2430"/>
                              </a:moveTo>
                              <a:cubicBezTo>
                                <a:pt x="2336" y="2430"/>
                                <a:pt x="2340" y="2426"/>
                                <a:pt x="2340" y="2421"/>
                              </a:cubicBezTo>
                              <a:cubicBezTo>
                                <a:pt x="2340" y="2416"/>
                                <a:pt x="2336" y="2412"/>
                                <a:pt x="2332" y="2412"/>
                              </a:cubicBezTo>
                              <a:cubicBezTo>
                                <a:pt x="2327" y="2412"/>
                                <a:pt x="2323" y="2416"/>
                                <a:pt x="2323" y="2421"/>
                              </a:cubicBezTo>
                              <a:cubicBezTo>
                                <a:pt x="2323" y="2426"/>
                                <a:pt x="2327" y="2430"/>
                                <a:pt x="2332" y="2430"/>
                              </a:cubicBezTo>
                              <a:close/>
                              <a:moveTo>
                                <a:pt x="74" y="2473"/>
                              </a:moveTo>
                              <a:cubicBezTo>
                                <a:pt x="79" y="2473"/>
                                <a:pt x="83" y="2469"/>
                                <a:pt x="83" y="2464"/>
                              </a:cubicBezTo>
                              <a:cubicBezTo>
                                <a:pt x="83" y="2459"/>
                                <a:pt x="79" y="2456"/>
                                <a:pt x="74" y="2456"/>
                              </a:cubicBezTo>
                              <a:cubicBezTo>
                                <a:pt x="69" y="2456"/>
                                <a:pt x="65" y="2459"/>
                                <a:pt x="65" y="2464"/>
                              </a:cubicBezTo>
                              <a:cubicBezTo>
                                <a:pt x="65" y="2469"/>
                                <a:pt x="69" y="2473"/>
                                <a:pt x="74" y="2473"/>
                              </a:cubicBezTo>
                              <a:close/>
                              <a:moveTo>
                                <a:pt x="204" y="2456"/>
                              </a:moveTo>
                              <a:cubicBezTo>
                                <a:pt x="199" y="2456"/>
                                <a:pt x="196" y="2459"/>
                                <a:pt x="196" y="2464"/>
                              </a:cubicBezTo>
                              <a:cubicBezTo>
                                <a:pt x="196" y="2469"/>
                                <a:pt x="199" y="2473"/>
                                <a:pt x="204" y="2473"/>
                              </a:cubicBezTo>
                              <a:cubicBezTo>
                                <a:pt x="209" y="2473"/>
                                <a:pt x="213" y="2469"/>
                                <a:pt x="213" y="2464"/>
                              </a:cubicBezTo>
                              <a:cubicBezTo>
                                <a:pt x="213" y="2459"/>
                                <a:pt x="209" y="2456"/>
                                <a:pt x="204" y="2456"/>
                              </a:cubicBezTo>
                              <a:close/>
                              <a:moveTo>
                                <a:pt x="335" y="2473"/>
                              </a:moveTo>
                              <a:cubicBezTo>
                                <a:pt x="339" y="2473"/>
                                <a:pt x="343" y="2469"/>
                                <a:pt x="343" y="2464"/>
                              </a:cubicBezTo>
                              <a:cubicBezTo>
                                <a:pt x="343" y="2459"/>
                                <a:pt x="339" y="2456"/>
                                <a:pt x="335" y="2456"/>
                              </a:cubicBezTo>
                              <a:cubicBezTo>
                                <a:pt x="330" y="2456"/>
                                <a:pt x="326" y="2459"/>
                                <a:pt x="326" y="2464"/>
                              </a:cubicBezTo>
                              <a:cubicBezTo>
                                <a:pt x="326" y="2469"/>
                                <a:pt x="330" y="2473"/>
                                <a:pt x="335" y="2473"/>
                              </a:cubicBezTo>
                              <a:close/>
                              <a:moveTo>
                                <a:pt x="369" y="2464"/>
                              </a:moveTo>
                              <a:cubicBezTo>
                                <a:pt x="369" y="2469"/>
                                <a:pt x="373" y="2473"/>
                                <a:pt x="378" y="2473"/>
                              </a:cubicBezTo>
                              <a:cubicBezTo>
                                <a:pt x="383" y="2473"/>
                                <a:pt x="387" y="2469"/>
                                <a:pt x="387" y="2464"/>
                              </a:cubicBezTo>
                              <a:cubicBezTo>
                                <a:pt x="387" y="2459"/>
                                <a:pt x="383" y="2456"/>
                                <a:pt x="378" y="2456"/>
                              </a:cubicBezTo>
                              <a:cubicBezTo>
                                <a:pt x="373" y="2456"/>
                                <a:pt x="369" y="2459"/>
                                <a:pt x="369" y="2464"/>
                              </a:cubicBezTo>
                              <a:close/>
                              <a:moveTo>
                                <a:pt x="499" y="2464"/>
                              </a:moveTo>
                              <a:cubicBezTo>
                                <a:pt x="499" y="2469"/>
                                <a:pt x="503" y="2473"/>
                                <a:pt x="508" y="2473"/>
                              </a:cubicBezTo>
                              <a:cubicBezTo>
                                <a:pt x="513" y="2473"/>
                                <a:pt x="517" y="2469"/>
                                <a:pt x="517" y="2464"/>
                              </a:cubicBezTo>
                              <a:cubicBezTo>
                                <a:pt x="517" y="2459"/>
                                <a:pt x="513" y="2456"/>
                                <a:pt x="508" y="2456"/>
                              </a:cubicBezTo>
                              <a:cubicBezTo>
                                <a:pt x="503" y="2456"/>
                                <a:pt x="499" y="2459"/>
                                <a:pt x="499" y="2464"/>
                              </a:cubicBezTo>
                              <a:close/>
                              <a:moveTo>
                                <a:pt x="725" y="2456"/>
                              </a:moveTo>
                              <a:cubicBezTo>
                                <a:pt x="720" y="2456"/>
                                <a:pt x="717" y="2459"/>
                                <a:pt x="717" y="2464"/>
                              </a:cubicBezTo>
                              <a:cubicBezTo>
                                <a:pt x="717" y="2469"/>
                                <a:pt x="720" y="2473"/>
                                <a:pt x="725" y="2473"/>
                              </a:cubicBezTo>
                              <a:cubicBezTo>
                                <a:pt x="730" y="2473"/>
                                <a:pt x="734" y="2469"/>
                                <a:pt x="734" y="2464"/>
                              </a:cubicBezTo>
                              <a:cubicBezTo>
                                <a:pt x="734" y="2459"/>
                                <a:pt x="730" y="2456"/>
                                <a:pt x="725" y="2456"/>
                              </a:cubicBezTo>
                              <a:close/>
                              <a:moveTo>
                                <a:pt x="769" y="2473"/>
                              </a:moveTo>
                              <a:cubicBezTo>
                                <a:pt x="773" y="2473"/>
                                <a:pt x="777" y="2469"/>
                                <a:pt x="777" y="2464"/>
                              </a:cubicBezTo>
                              <a:cubicBezTo>
                                <a:pt x="777" y="2459"/>
                                <a:pt x="773" y="2456"/>
                                <a:pt x="769" y="2456"/>
                              </a:cubicBezTo>
                              <a:cubicBezTo>
                                <a:pt x="764" y="2456"/>
                                <a:pt x="760" y="2459"/>
                                <a:pt x="760" y="2464"/>
                              </a:cubicBezTo>
                              <a:cubicBezTo>
                                <a:pt x="760" y="2469"/>
                                <a:pt x="764" y="2473"/>
                                <a:pt x="769" y="2473"/>
                              </a:cubicBezTo>
                              <a:close/>
                              <a:moveTo>
                                <a:pt x="890" y="2464"/>
                              </a:moveTo>
                              <a:cubicBezTo>
                                <a:pt x="890" y="2469"/>
                                <a:pt x="894" y="2473"/>
                                <a:pt x="899" y="2473"/>
                              </a:cubicBezTo>
                              <a:cubicBezTo>
                                <a:pt x="904" y="2473"/>
                                <a:pt x="908" y="2469"/>
                                <a:pt x="908" y="2464"/>
                              </a:cubicBezTo>
                              <a:cubicBezTo>
                                <a:pt x="908" y="2459"/>
                                <a:pt x="904" y="2456"/>
                                <a:pt x="899" y="2456"/>
                              </a:cubicBezTo>
                              <a:cubicBezTo>
                                <a:pt x="894" y="2456"/>
                                <a:pt x="890" y="2459"/>
                                <a:pt x="890" y="2464"/>
                              </a:cubicBezTo>
                              <a:close/>
                              <a:moveTo>
                                <a:pt x="951" y="2464"/>
                              </a:moveTo>
                              <a:cubicBezTo>
                                <a:pt x="951" y="2459"/>
                                <a:pt x="947" y="2456"/>
                                <a:pt x="942" y="2456"/>
                              </a:cubicBezTo>
                              <a:cubicBezTo>
                                <a:pt x="938" y="2456"/>
                                <a:pt x="934" y="2459"/>
                                <a:pt x="934" y="2464"/>
                              </a:cubicBezTo>
                              <a:cubicBezTo>
                                <a:pt x="934" y="2469"/>
                                <a:pt x="938" y="2473"/>
                                <a:pt x="942" y="2473"/>
                              </a:cubicBezTo>
                              <a:cubicBezTo>
                                <a:pt x="947" y="2473"/>
                                <a:pt x="951" y="2469"/>
                                <a:pt x="951" y="2464"/>
                              </a:cubicBezTo>
                              <a:close/>
                              <a:moveTo>
                                <a:pt x="977" y="2464"/>
                              </a:moveTo>
                              <a:cubicBezTo>
                                <a:pt x="977" y="2469"/>
                                <a:pt x="981" y="2473"/>
                                <a:pt x="986" y="2473"/>
                              </a:cubicBezTo>
                              <a:cubicBezTo>
                                <a:pt x="991" y="2473"/>
                                <a:pt x="994" y="2469"/>
                                <a:pt x="994" y="2464"/>
                              </a:cubicBezTo>
                              <a:cubicBezTo>
                                <a:pt x="994" y="2459"/>
                                <a:pt x="991" y="2456"/>
                                <a:pt x="986" y="2456"/>
                              </a:cubicBezTo>
                              <a:cubicBezTo>
                                <a:pt x="981" y="2456"/>
                                <a:pt x="977" y="2459"/>
                                <a:pt x="977" y="2464"/>
                              </a:cubicBezTo>
                              <a:close/>
                              <a:moveTo>
                                <a:pt x="1159" y="2473"/>
                              </a:moveTo>
                              <a:cubicBezTo>
                                <a:pt x="1164" y="2473"/>
                                <a:pt x="1168" y="2469"/>
                                <a:pt x="1168" y="2464"/>
                              </a:cubicBezTo>
                              <a:cubicBezTo>
                                <a:pt x="1168" y="2459"/>
                                <a:pt x="1164" y="2456"/>
                                <a:pt x="1159" y="2456"/>
                              </a:cubicBezTo>
                              <a:cubicBezTo>
                                <a:pt x="1155" y="2456"/>
                                <a:pt x="1151" y="2459"/>
                                <a:pt x="1151" y="2464"/>
                              </a:cubicBezTo>
                              <a:cubicBezTo>
                                <a:pt x="1151" y="2469"/>
                                <a:pt x="1155" y="2473"/>
                                <a:pt x="1159" y="2473"/>
                              </a:cubicBezTo>
                              <a:close/>
                              <a:moveTo>
                                <a:pt x="1689" y="2464"/>
                              </a:moveTo>
                              <a:cubicBezTo>
                                <a:pt x="1689" y="2459"/>
                                <a:pt x="1685" y="2456"/>
                                <a:pt x="1680" y="2456"/>
                              </a:cubicBezTo>
                              <a:cubicBezTo>
                                <a:pt x="1676" y="2456"/>
                                <a:pt x="1672" y="2459"/>
                                <a:pt x="1672" y="2464"/>
                              </a:cubicBezTo>
                              <a:cubicBezTo>
                                <a:pt x="1672" y="2469"/>
                                <a:pt x="1676" y="2473"/>
                                <a:pt x="1680" y="2473"/>
                              </a:cubicBezTo>
                              <a:cubicBezTo>
                                <a:pt x="1685" y="2473"/>
                                <a:pt x="1689" y="2469"/>
                                <a:pt x="1689" y="2464"/>
                              </a:cubicBezTo>
                              <a:close/>
                              <a:moveTo>
                                <a:pt x="1724" y="2473"/>
                              </a:moveTo>
                              <a:cubicBezTo>
                                <a:pt x="1729" y="2473"/>
                                <a:pt x="1733" y="2469"/>
                                <a:pt x="1733" y="2464"/>
                              </a:cubicBezTo>
                              <a:cubicBezTo>
                                <a:pt x="1733" y="2459"/>
                                <a:pt x="1729" y="2456"/>
                                <a:pt x="1724" y="2456"/>
                              </a:cubicBezTo>
                              <a:cubicBezTo>
                                <a:pt x="1719" y="2456"/>
                                <a:pt x="1715" y="2459"/>
                                <a:pt x="1715" y="2464"/>
                              </a:cubicBezTo>
                              <a:cubicBezTo>
                                <a:pt x="1715" y="2469"/>
                                <a:pt x="1719" y="2473"/>
                                <a:pt x="1724" y="2473"/>
                              </a:cubicBezTo>
                              <a:close/>
                              <a:moveTo>
                                <a:pt x="1802" y="2464"/>
                              </a:moveTo>
                              <a:cubicBezTo>
                                <a:pt x="1802" y="2469"/>
                                <a:pt x="1806" y="2473"/>
                                <a:pt x="1811" y="2473"/>
                              </a:cubicBezTo>
                              <a:cubicBezTo>
                                <a:pt x="1815" y="2473"/>
                                <a:pt x="1819" y="2469"/>
                                <a:pt x="1819" y="2464"/>
                              </a:cubicBezTo>
                              <a:cubicBezTo>
                                <a:pt x="1819" y="2459"/>
                                <a:pt x="1815" y="2456"/>
                                <a:pt x="1811" y="2456"/>
                              </a:cubicBezTo>
                              <a:cubicBezTo>
                                <a:pt x="1806" y="2456"/>
                                <a:pt x="1802" y="2459"/>
                                <a:pt x="1802" y="2464"/>
                              </a:cubicBezTo>
                              <a:close/>
                              <a:moveTo>
                                <a:pt x="2366" y="2464"/>
                              </a:moveTo>
                              <a:cubicBezTo>
                                <a:pt x="2366" y="2469"/>
                                <a:pt x="2370" y="2473"/>
                                <a:pt x="2375" y="2473"/>
                              </a:cubicBezTo>
                              <a:cubicBezTo>
                                <a:pt x="2377" y="2473"/>
                                <a:pt x="2380" y="2472"/>
                                <a:pt x="2381" y="2471"/>
                              </a:cubicBezTo>
                              <a:cubicBezTo>
                                <a:pt x="2381" y="2458"/>
                                <a:pt x="2381" y="2458"/>
                                <a:pt x="2381" y="2458"/>
                              </a:cubicBezTo>
                              <a:cubicBezTo>
                                <a:pt x="2380" y="2456"/>
                                <a:pt x="2377" y="2456"/>
                                <a:pt x="2375" y="2456"/>
                              </a:cubicBezTo>
                              <a:cubicBezTo>
                                <a:pt x="2370" y="2456"/>
                                <a:pt x="2366" y="2459"/>
                                <a:pt x="2366" y="2464"/>
                              </a:cubicBezTo>
                              <a:close/>
                              <a:moveTo>
                                <a:pt x="74" y="2499"/>
                              </a:moveTo>
                              <a:cubicBezTo>
                                <a:pt x="69" y="2499"/>
                                <a:pt x="65" y="2503"/>
                                <a:pt x="65" y="2508"/>
                              </a:cubicBezTo>
                              <a:cubicBezTo>
                                <a:pt x="65" y="2512"/>
                                <a:pt x="69" y="2516"/>
                                <a:pt x="74" y="2516"/>
                              </a:cubicBezTo>
                              <a:cubicBezTo>
                                <a:pt x="79" y="2516"/>
                                <a:pt x="83" y="2512"/>
                                <a:pt x="83" y="2508"/>
                              </a:cubicBezTo>
                              <a:cubicBezTo>
                                <a:pt x="83" y="2503"/>
                                <a:pt x="79" y="2499"/>
                                <a:pt x="74" y="2499"/>
                              </a:cubicBezTo>
                              <a:close/>
                              <a:moveTo>
                                <a:pt x="196" y="2508"/>
                              </a:moveTo>
                              <a:cubicBezTo>
                                <a:pt x="196" y="2512"/>
                                <a:pt x="199" y="2516"/>
                                <a:pt x="204" y="2516"/>
                              </a:cubicBezTo>
                              <a:cubicBezTo>
                                <a:pt x="209" y="2516"/>
                                <a:pt x="213" y="2512"/>
                                <a:pt x="213" y="2508"/>
                              </a:cubicBezTo>
                              <a:cubicBezTo>
                                <a:pt x="213" y="2503"/>
                                <a:pt x="209" y="2499"/>
                                <a:pt x="204" y="2499"/>
                              </a:cubicBezTo>
                              <a:cubicBezTo>
                                <a:pt x="199" y="2499"/>
                                <a:pt x="196" y="2503"/>
                                <a:pt x="196" y="2508"/>
                              </a:cubicBezTo>
                              <a:close/>
                              <a:moveTo>
                                <a:pt x="560" y="2508"/>
                              </a:moveTo>
                              <a:cubicBezTo>
                                <a:pt x="560" y="2503"/>
                                <a:pt x="556" y="2499"/>
                                <a:pt x="552" y="2499"/>
                              </a:cubicBezTo>
                              <a:cubicBezTo>
                                <a:pt x="547" y="2499"/>
                                <a:pt x="543" y="2503"/>
                                <a:pt x="543" y="2508"/>
                              </a:cubicBezTo>
                              <a:cubicBezTo>
                                <a:pt x="543" y="2512"/>
                                <a:pt x="547" y="2516"/>
                                <a:pt x="552" y="2516"/>
                              </a:cubicBezTo>
                              <a:cubicBezTo>
                                <a:pt x="556" y="2516"/>
                                <a:pt x="560" y="2512"/>
                                <a:pt x="560" y="2508"/>
                              </a:cubicBezTo>
                              <a:close/>
                              <a:moveTo>
                                <a:pt x="717" y="2508"/>
                              </a:moveTo>
                              <a:cubicBezTo>
                                <a:pt x="717" y="2512"/>
                                <a:pt x="720" y="2516"/>
                                <a:pt x="725" y="2516"/>
                              </a:cubicBezTo>
                              <a:cubicBezTo>
                                <a:pt x="730" y="2516"/>
                                <a:pt x="734" y="2512"/>
                                <a:pt x="734" y="2508"/>
                              </a:cubicBezTo>
                              <a:cubicBezTo>
                                <a:pt x="734" y="2503"/>
                                <a:pt x="730" y="2499"/>
                                <a:pt x="725" y="2499"/>
                              </a:cubicBezTo>
                              <a:cubicBezTo>
                                <a:pt x="720" y="2499"/>
                                <a:pt x="717" y="2503"/>
                                <a:pt x="717" y="2508"/>
                              </a:cubicBezTo>
                              <a:close/>
                              <a:moveTo>
                                <a:pt x="769" y="2499"/>
                              </a:moveTo>
                              <a:cubicBezTo>
                                <a:pt x="764" y="2499"/>
                                <a:pt x="760" y="2503"/>
                                <a:pt x="760" y="2508"/>
                              </a:cubicBezTo>
                              <a:cubicBezTo>
                                <a:pt x="760" y="2512"/>
                                <a:pt x="764" y="2516"/>
                                <a:pt x="769" y="2516"/>
                              </a:cubicBezTo>
                              <a:cubicBezTo>
                                <a:pt x="773" y="2516"/>
                                <a:pt x="777" y="2512"/>
                                <a:pt x="777" y="2508"/>
                              </a:cubicBezTo>
                              <a:cubicBezTo>
                                <a:pt x="777" y="2503"/>
                                <a:pt x="773" y="2499"/>
                                <a:pt x="769" y="2499"/>
                              </a:cubicBezTo>
                              <a:close/>
                              <a:moveTo>
                                <a:pt x="821" y="2508"/>
                              </a:moveTo>
                              <a:cubicBezTo>
                                <a:pt x="821" y="2503"/>
                                <a:pt x="817" y="2499"/>
                                <a:pt x="812" y="2499"/>
                              </a:cubicBezTo>
                              <a:cubicBezTo>
                                <a:pt x="807" y="2499"/>
                                <a:pt x="803" y="2503"/>
                                <a:pt x="803" y="2508"/>
                              </a:cubicBezTo>
                              <a:cubicBezTo>
                                <a:pt x="803" y="2512"/>
                                <a:pt x="807" y="2516"/>
                                <a:pt x="812" y="2516"/>
                              </a:cubicBezTo>
                              <a:cubicBezTo>
                                <a:pt x="817" y="2516"/>
                                <a:pt x="821" y="2512"/>
                                <a:pt x="821" y="2508"/>
                              </a:cubicBezTo>
                              <a:close/>
                              <a:moveTo>
                                <a:pt x="1038" y="2508"/>
                              </a:moveTo>
                              <a:cubicBezTo>
                                <a:pt x="1038" y="2503"/>
                                <a:pt x="1034" y="2499"/>
                                <a:pt x="1029" y="2499"/>
                              </a:cubicBezTo>
                              <a:cubicBezTo>
                                <a:pt x="1024" y="2499"/>
                                <a:pt x="1021" y="2503"/>
                                <a:pt x="1021" y="2508"/>
                              </a:cubicBezTo>
                              <a:cubicBezTo>
                                <a:pt x="1021" y="2512"/>
                                <a:pt x="1024" y="2516"/>
                                <a:pt x="1029" y="2516"/>
                              </a:cubicBezTo>
                              <a:cubicBezTo>
                                <a:pt x="1034" y="2516"/>
                                <a:pt x="1038" y="2512"/>
                                <a:pt x="1038" y="2508"/>
                              </a:cubicBezTo>
                              <a:close/>
                              <a:moveTo>
                                <a:pt x="1194" y="2508"/>
                              </a:moveTo>
                              <a:cubicBezTo>
                                <a:pt x="1194" y="2512"/>
                                <a:pt x="1198" y="2516"/>
                                <a:pt x="1203" y="2516"/>
                              </a:cubicBezTo>
                              <a:cubicBezTo>
                                <a:pt x="1208" y="2516"/>
                                <a:pt x="1212" y="2512"/>
                                <a:pt x="1212" y="2508"/>
                              </a:cubicBezTo>
                              <a:cubicBezTo>
                                <a:pt x="1212" y="2503"/>
                                <a:pt x="1208" y="2499"/>
                                <a:pt x="1203" y="2499"/>
                              </a:cubicBezTo>
                              <a:cubicBezTo>
                                <a:pt x="1198" y="2499"/>
                                <a:pt x="1194" y="2503"/>
                                <a:pt x="1194" y="2508"/>
                              </a:cubicBezTo>
                              <a:close/>
                              <a:moveTo>
                                <a:pt x="1767" y="2499"/>
                              </a:moveTo>
                              <a:cubicBezTo>
                                <a:pt x="1763" y="2499"/>
                                <a:pt x="1759" y="2503"/>
                                <a:pt x="1759" y="2508"/>
                              </a:cubicBezTo>
                              <a:cubicBezTo>
                                <a:pt x="1759" y="2512"/>
                                <a:pt x="1763" y="2516"/>
                                <a:pt x="1767" y="2516"/>
                              </a:cubicBezTo>
                              <a:cubicBezTo>
                                <a:pt x="1772" y="2516"/>
                                <a:pt x="1776" y="2512"/>
                                <a:pt x="1776" y="2508"/>
                              </a:cubicBezTo>
                              <a:cubicBezTo>
                                <a:pt x="1776" y="2503"/>
                                <a:pt x="1772" y="2499"/>
                                <a:pt x="1767" y="2499"/>
                              </a:cubicBezTo>
                              <a:close/>
                              <a:moveTo>
                                <a:pt x="1845" y="2508"/>
                              </a:moveTo>
                              <a:cubicBezTo>
                                <a:pt x="1845" y="2512"/>
                                <a:pt x="1849" y="2516"/>
                                <a:pt x="1854" y="2516"/>
                              </a:cubicBezTo>
                              <a:cubicBezTo>
                                <a:pt x="1859" y="2516"/>
                                <a:pt x="1863" y="2512"/>
                                <a:pt x="1863" y="2508"/>
                              </a:cubicBezTo>
                              <a:cubicBezTo>
                                <a:pt x="1863" y="2503"/>
                                <a:pt x="1859" y="2499"/>
                                <a:pt x="1854" y="2499"/>
                              </a:cubicBezTo>
                              <a:cubicBezTo>
                                <a:pt x="1849" y="2499"/>
                                <a:pt x="1845" y="2503"/>
                                <a:pt x="1845" y="2508"/>
                              </a:cubicBezTo>
                              <a:close/>
                              <a:moveTo>
                                <a:pt x="1906" y="2508"/>
                              </a:moveTo>
                              <a:cubicBezTo>
                                <a:pt x="1906" y="2503"/>
                                <a:pt x="1902" y="2499"/>
                                <a:pt x="1898" y="2499"/>
                              </a:cubicBezTo>
                              <a:cubicBezTo>
                                <a:pt x="1893" y="2499"/>
                                <a:pt x="1889" y="2503"/>
                                <a:pt x="1889" y="2508"/>
                              </a:cubicBezTo>
                              <a:cubicBezTo>
                                <a:pt x="1889" y="2512"/>
                                <a:pt x="1893" y="2516"/>
                                <a:pt x="1898" y="2516"/>
                              </a:cubicBezTo>
                              <a:cubicBezTo>
                                <a:pt x="1902" y="2516"/>
                                <a:pt x="1906" y="2512"/>
                                <a:pt x="1906" y="2508"/>
                              </a:cubicBezTo>
                              <a:close/>
                              <a:moveTo>
                                <a:pt x="109" y="2551"/>
                              </a:moveTo>
                              <a:cubicBezTo>
                                <a:pt x="109" y="2556"/>
                                <a:pt x="113" y="2560"/>
                                <a:pt x="117" y="2560"/>
                              </a:cubicBezTo>
                              <a:cubicBezTo>
                                <a:pt x="122" y="2560"/>
                                <a:pt x="126" y="2556"/>
                                <a:pt x="126" y="2551"/>
                              </a:cubicBezTo>
                              <a:cubicBezTo>
                                <a:pt x="126" y="2546"/>
                                <a:pt x="122" y="2542"/>
                                <a:pt x="117" y="2542"/>
                              </a:cubicBezTo>
                              <a:cubicBezTo>
                                <a:pt x="113" y="2542"/>
                                <a:pt x="109" y="2546"/>
                                <a:pt x="109" y="2551"/>
                              </a:cubicBezTo>
                              <a:close/>
                              <a:moveTo>
                                <a:pt x="256" y="2551"/>
                              </a:moveTo>
                              <a:cubicBezTo>
                                <a:pt x="256" y="2546"/>
                                <a:pt x="252" y="2542"/>
                                <a:pt x="248" y="2542"/>
                              </a:cubicBezTo>
                              <a:cubicBezTo>
                                <a:pt x="243" y="2542"/>
                                <a:pt x="239" y="2546"/>
                                <a:pt x="239" y="2551"/>
                              </a:cubicBezTo>
                              <a:cubicBezTo>
                                <a:pt x="239" y="2556"/>
                                <a:pt x="243" y="2560"/>
                                <a:pt x="248" y="2560"/>
                              </a:cubicBezTo>
                              <a:cubicBezTo>
                                <a:pt x="252" y="2560"/>
                                <a:pt x="256" y="2556"/>
                                <a:pt x="256" y="2551"/>
                              </a:cubicBezTo>
                              <a:close/>
                              <a:moveTo>
                                <a:pt x="456" y="2551"/>
                              </a:moveTo>
                              <a:cubicBezTo>
                                <a:pt x="456" y="2556"/>
                                <a:pt x="460" y="2560"/>
                                <a:pt x="465" y="2560"/>
                              </a:cubicBezTo>
                              <a:cubicBezTo>
                                <a:pt x="470" y="2560"/>
                                <a:pt x="473" y="2556"/>
                                <a:pt x="473" y="2551"/>
                              </a:cubicBezTo>
                              <a:cubicBezTo>
                                <a:pt x="473" y="2546"/>
                                <a:pt x="470" y="2542"/>
                                <a:pt x="465" y="2542"/>
                              </a:cubicBezTo>
                              <a:cubicBezTo>
                                <a:pt x="460" y="2542"/>
                                <a:pt x="456" y="2546"/>
                                <a:pt x="456" y="2551"/>
                              </a:cubicBezTo>
                              <a:close/>
                              <a:moveTo>
                                <a:pt x="725" y="2560"/>
                              </a:moveTo>
                              <a:cubicBezTo>
                                <a:pt x="730" y="2560"/>
                                <a:pt x="734" y="2556"/>
                                <a:pt x="734" y="2551"/>
                              </a:cubicBezTo>
                              <a:cubicBezTo>
                                <a:pt x="734" y="2546"/>
                                <a:pt x="730" y="2542"/>
                                <a:pt x="725" y="2542"/>
                              </a:cubicBezTo>
                              <a:cubicBezTo>
                                <a:pt x="720" y="2542"/>
                                <a:pt x="717" y="2546"/>
                                <a:pt x="717" y="2551"/>
                              </a:cubicBezTo>
                              <a:cubicBezTo>
                                <a:pt x="717" y="2556"/>
                                <a:pt x="720" y="2560"/>
                                <a:pt x="725" y="2560"/>
                              </a:cubicBezTo>
                              <a:close/>
                              <a:moveTo>
                                <a:pt x="812" y="2560"/>
                              </a:moveTo>
                              <a:cubicBezTo>
                                <a:pt x="817" y="2560"/>
                                <a:pt x="821" y="2556"/>
                                <a:pt x="821" y="2551"/>
                              </a:cubicBezTo>
                              <a:cubicBezTo>
                                <a:pt x="821" y="2546"/>
                                <a:pt x="817" y="2542"/>
                                <a:pt x="812" y="2542"/>
                              </a:cubicBezTo>
                              <a:cubicBezTo>
                                <a:pt x="807" y="2542"/>
                                <a:pt x="803" y="2546"/>
                                <a:pt x="803" y="2551"/>
                              </a:cubicBezTo>
                              <a:cubicBezTo>
                                <a:pt x="803" y="2556"/>
                                <a:pt x="807" y="2560"/>
                                <a:pt x="812" y="2560"/>
                              </a:cubicBezTo>
                              <a:close/>
                              <a:moveTo>
                                <a:pt x="847" y="2551"/>
                              </a:moveTo>
                              <a:cubicBezTo>
                                <a:pt x="847" y="2556"/>
                                <a:pt x="851" y="2560"/>
                                <a:pt x="856" y="2560"/>
                              </a:cubicBezTo>
                              <a:cubicBezTo>
                                <a:pt x="860" y="2560"/>
                                <a:pt x="864" y="2556"/>
                                <a:pt x="864" y="2551"/>
                              </a:cubicBezTo>
                              <a:cubicBezTo>
                                <a:pt x="864" y="2546"/>
                                <a:pt x="860" y="2542"/>
                                <a:pt x="856" y="2542"/>
                              </a:cubicBezTo>
                              <a:cubicBezTo>
                                <a:pt x="851" y="2542"/>
                                <a:pt x="847" y="2546"/>
                                <a:pt x="847" y="2551"/>
                              </a:cubicBezTo>
                              <a:close/>
                              <a:moveTo>
                                <a:pt x="908" y="2551"/>
                              </a:moveTo>
                              <a:cubicBezTo>
                                <a:pt x="908" y="2546"/>
                                <a:pt x="904" y="2542"/>
                                <a:pt x="899" y="2542"/>
                              </a:cubicBezTo>
                              <a:cubicBezTo>
                                <a:pt x="894" y="2542"/>
                                <a:pt x="890" y="2546"/>
                                <a:pt x="890" y="2551"/>
                              </a:cubicBezTo>
                              <a:cubicBezTo>
                                <a:pt x="890" y="2556"/>
                                <a:pt x="894" y="2560"/>
                                <a:pt x="899" y="2560"/>
                              </a:cubicBezTo>
                              <a:cubicBezTo>
                                <a:pt x="904" y="2560"/>
                                <a:pt x="908" y="2556"/>
                                <a:pt x="908" y="2551"/>
                              </a:cubicBezTo>
                              <a:close/>
                              <a:moveTo>
                                <a:pt x="942" y="2560"/>
                              </a:moveTo>
                              <a:cubicBezTo>
                                <a:pt x="947" y="2560"/>
                                <a:pt x="951" y="2556"/>
                                <a:pt x="951" y="2551"/>
                              </a:cubicBezTo>
                              <a:cubicBezTo>
                                <a:pt x="951" y="2546"/>
                                <a:pt x="947" y="2542"/>
                                <a:pt x="942" y="2542"/>
                              </a:cubicBezTo>
                              <a:cubicBezTo>
                                <a:pt x="938" y="2542"/>
                                <a:pt x="934" y="2546"/>
                                <a:pt x="934" y="2551"/>
                              </a:cubicBezTo>
                              <a:cubicBezTo>
                                <a:pt x="934" y="2556"/>
                                <a:pt x="938" y="2560"/>
                                <a:pt x="942" y="2560"/>
                              </a:cubicBezTo>
                              <a:close/>
                              <a:moveTo>
                                <a:pt x="1029" y="2560"/>
                              </a:moveTo>
                              <a:cubicBezTo>
                                <a:pt x="1034" y="2560"/>
                                <a:pt x="1038" y="2556"/>
                                <a:pt x="1038" y="2551"/>
                              </a:cubicBezTo>
                              <a:cubicBezTo>
                                <a:pt x="1038" y="2546"/>
                                <a:pt x="1034" y="2542"/>
                                <a:pt x="1029" y="2542"/>
                              </a:cubicBezTo>
                              <a:cubicBezTo>
                                <a:pt x="1024" y="2542"/>
                                <a:pt x="1021" y="2546"/>
                                <a:pt x="1021" y="2551"/>
                              </a:cubicBezTo>
                              <a:cubicBezTo>
                                <a:pt x="1021" y="2556"/>
                                <a:pt x="1024" y="2560"/>
                                <a:pt x="1029" y="2560"/>
                              </a:cubicBezTo>
                              <a:close/>
                              <a:moveTo>
                                <a:pt x="1290" y="2560"/>
                              </a:moveTo>
                              <a:cubicBezTo>
                                <a:pt x="1294" y="2560"/>
                                <a:pt x="1298" y="2556"/>
                                <a:pt x="1298" y="2551"/>
                              </a:cubicBezTo>
                              <a:cubicBezTo>
                                <a:pt x="1298" y="2546"/>
                                <a:pt x="1294" y="2542"/>
                                <a:pt x="1290" y="2542"/>
                              </a:cubicBezTo>
                              <a:cubicBezTo>
                                <a:pt x="1285" y="2542"/>
                                <a:pt x="1281" y="2546"/>
                                <a:pt x="1281" y="2551"/>
                              </a:cubicBezTo>
                              <a:cubicBezTo>
                                <a:pt x="1281" y="2556"/>
                                <a:pt x="1285" y="2560"/>
                                <a:pt x="1290" y="2560"/>
                              </a:cubicBezTo>
                              <a:close/>
                              <a:moveTo>
                                <a:pt x="1463" y="2542"/>
                              </a:moveTo>
                              <a:cubicBezTo>
                                <a:pt x="1459" y="2542"/>
                                <a:pt x="1455" y="2546"/>
                                <a:pt x="1455" y="2551"/>
                              </a:cubicBezTo>
                              <a:cubicBezTo>
                                <a:pt x="1455" y="2556"/>
                                <a:pt x="1459" y="2560"/>
                                <a:pt x="1463" y="2560"/>
                              </a:cubicBezTo>
                              <a:cubicBezTo>
                                <a:pt x="1468" y="2560"/>
                                <a:pt x="1472" y="2556"/>
                                <a:pt x="1472" y="2551"/>
                              </a:cubicBezTo>
                              <a:cubicBezTo>
                                <a:pt x="1472" y="2546"/>
                                <a:pt x="1468" y="2542"/>
                                <a:pt x="1463" y="2542"/>
                              </a:cubicBezTo>
                              <a:close/>
                              <a:moveTo>
                                <a:pt x="1602" y="2551"/>
                              </a:moveTo>
                              <a:cubicBezTo>
                                <a:pt x="1602" y="2546"/>
                                <a:pt x="1598" y="2542"/>
                                <a:pt x="1594" y="2542"/>
                              </a:cubicBezTo>
                              <a:cubicBezTo>
                                <a:pt x="1589" y="2542"/>
                                <a:pt x="1585" y="2546"/>
                                <a:pt x="1585" y="2551"/>
                              </a:cubicBezTo>
                              <a:cubicBezTo>
                                <a:pt x="1585" y="2556"/>
                                <a:pt x="1589" y="2560"/>
                                <a:pt x="1594" y="2560"/>
                              </a:cubicBezTo>
                              <a:cubicBezTo>
                                <a:pt x="1598" y="2560"/>
                                <a:pt x="1602" y="2556"/>
                                <a:pt x="1602" y="2551"/>
                              </a:cubicBezTo>
                              <a:close/>
                              <a:moveTo>
                                <a:pt x="1680" y="2560"/>
                              </a:moveTo>
                              <a:cubicBezTo>
                                <a:pt x="1685" y="2560"/>
                                <a:pt x="1689" y="2556"/>
                                <a:pt x="1689" y="2551"/>
                              </a:cubicBezTo>
                              <a:cubicBezTo>
                                <a:pt x="1689" y="2546"/>
                                <a:pt x="1685" y="2542"/>
                                <a:pt x="1680" y="2542"/>
                              </a:cubicBezTo>
                              <a:cubicBezTo>
                                <a:pt x="1676" y="2542"/>
                                <a:pt x="1672" y="2546"/>
                                <a:pt x="1672" y="2551"/>
                              </a:cubicBezTo>
                              <a:cubicBezTo>
                                <a:pt x="1672" y="2556"/>
                                <a:pt x="1676" y="2560"/>
                                <a:pt x="1680" y="2560"/>
                              </a:cubicBezTo>
                              <a:close/>
                              <a:moveTo>
                                <a:pt x="1767" y="2542"/>
                              </a:moveTo>
                              <a:cubicBezTo>
                                <a:pt x="1763" y="2542"/>
                                <a:pt x="1759" y="2546"/>
                                <a:pt x="1759" y="2551"/>
                              </a:cubicBezTo>
                              <a:cubicBezTo>
                                <a:pt x="1759" y="2556"/>
                                <a:pt x="1763" y="2560"/>
                                <a:pt x="1767" y="2560"/>
                              </a:cubicBezTo>
                              <a:cubicBezTo>
                                <a:pt x="1772" y="2560"/>
                                <a:pt x="1776" y="2556"/>
                                <a:pt x="1776" y="2551"/>
                              </a:cubicBezTo>
                              <a:cubicBezTo>
                                <a:pt x="1776" y="2546"/>
                                <a:pt x="1772" y="2542"/>
                                <a:pt x="1767" y="2542"/>
                              </a:cubicBezTo>
                              <a:close/>
                              <a:moveTo>
                                <a:pt x="1898" y="2560"/>
                              </a:moveTo>
                              <a:cubicBezTo>
                                <a:pt x="1902" y="2560"/>
                                <a:pt x="1906" y="2556"/>
                                <a:pt x="1906" y="2551"/>
                              </a:cubicBezTo>
                              <a:cubicBezTo>
                                <a:pt x="1906" y="2546"/>
                                <a:pt x="1902" y="2542"/>
                                <a:pt x="1898" y="2542"/>
                              </a:cubicBezTo>
                              <a:cubicBezTo>
                                <a:pt x="1893" y="2542"/>
                                <a:pt x="1889" y="2546"/>
                                <a:pt x="1889" y="2551"/>
                              </a:cubicBezTo>
                              <a:cubicBezTo>
                                <a:pt x="1889" y="2556"/>
                                <a:pt x="1893" y="2560"/>
                                <a:pt x="1898" y="2560"/>
                              </a:cubicBezTo>
                              <a:close/>
                              <a:moveTo>
                                <a:pt x="2115" y="2560"/>
                              </a:moveTo>
                              <a:cubicBezTo>
                                <a:pt x="2119" y="2560"/>
                                <a:pt x="2123" y="2556"/>
                                <a:pt x="2123" y="2551"/>
                              </a:cubicBezTo>
                              <a:cubicBezTo>
                                <a:pt x="2123" y="2546"/>
                                <a:pt x="2119" y="2542"/>
                                <a:pt x="2115" y="2542"/>
                              </a:cubicBezTo>
                              <a:cubicBezTo>
                                <a:pt x="2110" y="2542"/>
                                <a:pt x="2106" y="2546"/>
                                <a:pt x="2106" y="2551"/>
                              </a:cubicBezTo>
                              <a:cubicBezTo>
                                <a:pt x="2106" y="2556"/>
                                <a:pt x="2110" y="2560"/>
                                <a:pt x="2115" y="2560"/>
                              </a:cubicBezTo>
                              <a:close/>
                              <a:moveTo>
                                <a:pt x="2201" y="2542"/>
                              </a:moveTo>
                              <a:cubicBezTo>
                                <a:pt x="2197" y="2542"/>
                                <a:pt x="2193" y="2546"/>
                                <a:pt x="2193" y="2551"/>
                              </a:cubicBezTo>
                              <a:cubicBezTo>
                                <a:pt x="2193" y="2556"/>
                                <a:pt x="2197" y="2560"/>
                                <a:pt x="2201" y="2560"/>
                              </a:cubicBezTo>
                              <a:cubicBezTo>
                                <a:pt x="2206" y="2560"/>
                                <a:pt x="2210" y="2556"/>
                                <a:pt x="2210" y="2551"/>
                              </a:cubicBezTo>
                              <a:cubicBezTo>
                                <a:pt x="2210" y="2546"/>
                                <a:pt x="2206" y="2542"/>
                                <a:pt x="2201" y="2542"/>
                              </a:cubicBezTo>
                              <a:close/>
                              <a:moveTo>
                                <a:pt x="248" y="2603"/>
                              </a:moveTo>
                              <a:cubicBezTo>
                                <a:pt x="252" y="2603"/>
                                <a:pt x="256" y="2599"/>
                                <a:pt x="256" y="2594"/>
                              </a:cubicBezTo>
                              <a:cubicBezTo>
                                <a:pt x="256" y="2590"/>
                                <a:pt x="252" y="2586"/>
                                <a:pt x="248" y="2586"/>
                              </a:cubicBezTo>
                              <a:cubicBezTo>
                                <a:pt x="243" y="2586"/>
                                <a:pt x="239" y="2590"/>
                                <a:pt x="239" y="2594"/>
                              </a:cubicBezTo>
                              <a:cubicBezTo>
                                <a:pt x="239" y="2599"/>
                                <a:pt x="243" y="2603"/>
                                <a:pt x="248" y="2603"/>
                              </a:cubicBezTo>
                              <a:close/>
                              <a:moveTo>
                                <a:pt x="335" y="2603"/>
                              </a:moveTo>
                              <a:cubicBezTo>
                                <a:pt x="339" y="2603"/>
                                <a:pt x="343" y="2599"/>
                                <a:pt x="343" y="2594"/>
                              </a:cubicBezTo>
                              <a:cubicBezTo>
                                <a:pt x="343" y="2590"/>
                                <a:pt x="339" y="2586"/>
                                <a:pt x="335" y="2586"/>
                              </a:cubicBezTo>
                              <a:cubicBezTo>
                                <a:pt x="330" y="2586"/>
                                <a:pt x="326" y="2590"/>
                                <a:pt x="326" y="2594"/>
                              </a:cubicBezTo>
                              <a:cubicBezTo>
                                <a:pt x="326" y="2599"/>
                                <a:pt x="330" y="2603"/>
                                <a:pt x="335" y="2603"/>
                              </a:cubicBezTo>
                              <a:close/>
                              <a:moveTo>
                                <a:pt x="725" y="2603"/>
                              </a:moveTo>
                              <a:cubicBezTo>
                                <a:pt x="730" y="2603"/>
                                <a:pt x="734" y="2599"/>
                                <a:pt x="734" y="2594"/>
                              </a:cubicBezTo>
                              <a:cubicBezTo>
                                <a:pt x="734" y="2590"/>
                                <a:pt x="730" y="2586"/>
                                <a:pt x="725" y="2586"/>
                              </a:cubicBezTo>
                              <a:cubicBezTo>
                                <a:pt x="720" y="2586"/>
                                <a:pt x="717" y="2590"/>
                                <a:pt x="717" y="2594"/>
                              </a:cubicBezTo>
                              <a:cubicBezTo>
                                <a:pt x="717" y="2599"/>
                                <a:pt x="720" y="2603"/>
                                <a:pt x="725" y="2603"/>
                              </a:cubicBezTo>
                              <a:close/>
                              <a:moveTo>
                                <a:pt x="899" y="2603"/>
                              </a:moveTo>
                              <a:cubicBezTo>
                                <a:pt x="904" y="2603"/>
                                <a:pt x="908" y="2599"/>
                                <a:pt x="908" y="2594"/>
                              </a:cubicBezTo>
                              <a:cubicBezTo>
                                <a:pt x="908" y="2590"/>
                                <a:pt x="904" y="2586"/>
                                <a:pt x="899" y="2586"/>
                              </a:cubicBezTo>
                              <a:cubicBezTo>
                                <a:pt x="894" y="2586"/>
                                <a:pt x="890" y="2590"/>
                                <a:pt x="890" y="2594"/>
                              </a:cubicBezTo>
                              <a:cubicBezTo>
                                <a:pt x="890" y="2599"/>
                                <a:pt x="894" y="2603"/>
                                <a:pt x="899" y="2603"/>
                              </a:cubicBezTo>
                              <a:close/>
                              <a:moveTo>
                                <a:pt x="1194" y="2594"/>
                              </a:moveTo>
                              <a:cubicBezTo>
                                <a:pt x="1194" y="2599"/>
                                <a:pt x="1198" y="2603"/>
                                <a:pt x="1203" y="2603"/>
                              </a:cubicBezTo>
                              <a:cubicBezTo>
                                <a:pt x="1208" y="2603"/>
                                <a:pt x="1212" y="2599"/>
                                <a:pt x="1212" y="2594"/>
                              </a:cubicBezTo>
                              <a:cubicBezTo>
                                <a:pt x="1212" y="2590"/>
                                <a:pt x="1208" y="2586"/>
                                <a:pt x="1203" y="2586"/>
                              </a:cubicBezTo>
                              <a:cubicBezTo>
                                <a:pt x="1198" y="2586"/>
                                <a:pt x="1194" y="2590"/>
                                <a:pt x="1194" y="2594"/>
                              </a:cubicBezTo>
                              <a:close/>
                              <a:moveTo>
                                <a:pt x="1290" y="2603"/>
                              </a:moveTo>
                              <a:cubicBezTo>
                                <a:pt x="1294" y="2603"/>
                                <a:pt x="1298" y="2599"/>
                                <a:pt x="1298" y="2594"/>
                              </a:cubicBezTo>
                              <a:cubicBezTo>
                                <a:pt x="1298" y="2590"/>
                                <a:pt x="1294" y="2586"/>
                                <a:pt x="1290" y="2586"/>
                              </a:cubicBezTo>
                              <a:cubicBezTo>
                                <a:pt x="1285" y="2586"/>
                                <a:pt x="1281" y="2590"/>
                                <a:pt x="1281" y="2594"/>
                              </a:cubicBezTo>
                              <a:cubicBezTo>
                                <a:pt x="1281" y="2599"/>
                                <a:pt x="1285" y="2603"/>
                                <a:pt x="1290" y="2603"/>
                              </a:cubicBezTo>
                              <a:close/>
                              <a:moveTo>
                                <a:pt x="1559" y="2594"/>
                              </a:moveTo>
                              <a:cubicBezTo>
                                <a:pt x="1559" y="2590"/>
                                <a:pt x="1555" y="2586"/>
                                <a:pt x="1550" y="2586"/>
                              </a:cubicBezTo>
                              <a:cubicBezTo>
                                <a:pt x="1545" y="2586"/>
                                <a:pt x="1542" y="2590"/>
                                <a:pt x="1542" y="2594"/>
                              </a:cubicBezTo>
                              <a:cubicBezTo>
                                <a:pt x="1542" y="2599"/>
                                <a:pt x="1545" y="2603"/>
                                <a:pt x="1550" y="2603"/>
                              </a:cubicBezTo>
                              <a:cubicBezTo>
                                <a:pt x="1555" y="2603"/>
                                <a:pt x="1559" y="2599"/>
                                <a:pt x="1559" y="2594"/>
                              </a:cubicBezTo>
                              <a:close/>
                              <a:moveTo>
                                <a:pt x="1811" y="2603"/>
                              </a:moveTo>
                              <a:cubicBezTo>
                                <a:pt x="1815" y="2603"/>
                                <a:pt x="1819" y="2599"/>
                                <a:pt x="1819" y="2594"/>
                              </a:cubicBezTo>
                              <a:cubicBezTo>
                                <a:pt x="1819" y="2590"/>
                                <a:pt x="1815" y="2586"/>
                                <a:pt x="1811" y="2586"/>
                              </a:cubicBezTo>
                              <a:cubicBezTo>
                                <a:pt x="1806" y="2586"/>
                                <a:pt x="1802" y="2590"/>
                                <a:pt x="1802" y="2594"/>
                              </a:cubicBezTo>
                              <a:cubicBezTo>
                                <a:pt x="1802" y="2599"/>
                                <a:pt x="1806" y="2603"/>
                                <a:pt x="1811" y="2603"/>
                              </a:cubicBezTo>
                              <a:close/>
                              <a:moveTo>
                                <a:pt x="2028" y="2586"/>
                              </a:moveTo>
                              <a:cubicBezTo>
                                <a:pt x="2023" y="2586"/>
                                <a:pt x="2019" y="2590"/>
                                <a:pt x="2019" y="2594"/>
                              </a:cubicBezTo>
                              <a:cubicBezTo>
                                <a:pt x="2019" y="2599"/>
                                <a:pt x="2023" y="2603"/>
                                <a:pt x="2028" y="2603"/>
                              </a:cubicBezTo>
                              <a:cubicBezTo>
                                <a:pt x="2033" y="2603"/>
                                <a:pt x="2036" y="2599"/>
                                <a:pt x="2036" y="2594"/>
                              </a:cubicBezTo>
                              <a:cubicBezTo>
                                <a:pt x="2036" y="2590"/>
                                <a:pt x="2033" y="2586"/>
                                <a:pt x="2028" y="2586"/>
                              </a:cubicBezTo>
                              <a:close/>
                              <a:moveTo>
                                <a:pt x="2115" y="2603"/>
                              </a:moveTo>
                              <a:cubicBezTo>
                                <a:pt x="2119" y="2603"/>
                                <a:pt x="2123" y="2599"/>
                                <a:pt x="2123" y="2594"/>
                              </a:cubicBezTo>
                              <a:cubicBezTo>
                                <a:pt x="2123" y="2590"/>
                                <a:pt x="2119" y="2586"/>
                                <a:pt x="2115" y="2586"/>
                              </a:cubicBezTo>
                              <a:cubicBezTo>
                                <a:pt x="2110" y="2586"/>
                                <a:pt x="2106" y="2590"/>
                                <a:pt x="2106" y="2594"/>
                              </a:cubicBezTo>
                              <a:cubicBezTo>
                                <a:pt x="2106" y="2599"/>
                                <a:pt x="2110" y="2603"/>
                                <a:pt x="2115" y="2603"/>
                              </a:cubicBezTo>
                              <a:close/>
                              <a:moveTo>
                                <a:pt x="2158" y="2586"/>
                              </a:moveTo>
                              <a:cubicBezTo>
                                <a:pt x="2153" y="2586"/>
                                <a:pt x="2149" y="2590"/>
                                <a:pt x="2149" y="2594"/>
                              </a:cubicBezTo>
                              <a:cubicBezTo>
                                <a:pt x="2149" y="2599"/>
                                <a:pt x="2153" y="2603"/>
                                <a:pt x="2158" y="2603"/>
                              </a:cubicBezTo>
                              <a:cubicBezTo>
                                <a:pt x="2163" y="2603"/>
                                <a:pt x="2167" y="2599"/>
                                <a:pt x="2167" y="2594"/>
                              </a:cubicBezTo>
                              <a:cubicBezTo>
                                <a:pt x="2167" y="2590"/>
                                <a:pt x="2163" y="2586"/>
                                <a:pt x="2158" y="2586"/>
                              </a:cubicBezTo>
                              <a:close/>
                              <a:moveTo>
                                <a:pt x="2288" y="2586"/>
                              </a:moveTo>
                              <a:cubicBezTo>
                                <a:pt x="2284" y="2586"/>
                                <a:pt x="2280" y="2590"/>
                                <a:pt x="2280" y="2594"/>
                              </a:cubicBezTo>
                              <a:cubicBezTo>
                                <a:pt x="2280" y="2599"/>
                                <a:pt x="2284" y="2603"/>
                                <a:pt x="2288" y="2603"/>
                              </a:cubicBezTo>
                              <a:cubicBezTo>
                                <a:pt x="2293" y="2603"/>
                                <a:pt x="2297" y="2599"/>
                                <a:pt x="2297" y="2594"/>
                              </a:cubicBezTo>
                              <a:cubicBezTo>
                                <a:pt x="2297" y="2590"/>
                                <a:pt x="2293" y="2586"/>
                                <a:pt x="2288" y="2586"/>
                              </a:cubicBezTo>
                              <a:close/>
                              <a:moveTo>
                                <a:pt x="2366" y="2594"/>
                              </a:moveTo>
                              <a:cubicBezTo>
                                <a:pt x="2366" y="2599"/>
                                <a:pt x="2370" y="2603"/>
                                <a:pt x="2375" y="2603"/>
                              </a:cubicBezTo>
                              <a:cubicBezTo>
                                <a:pt x="2377" y="2603"/>
                                <a:pt x="2380" y="2602"/>
                                <a:pt x="2381" y="2601"/>
                              </a:cubicBezTo>
                              <a:cubicBezTo>
                                <a:pt x="2381" y="2588"/>
                                <a:pt x="2381" y="2588"/>
                                <a:pt x="2381" y="2588"/>
                              </a:cubicBezTo>
                              <a:cubicBezTo>
                                <a:pt x="2380" y="2587"/>
                                <a:pt x="2377" y="2586"/>
                                <a:pt x="2375" y="2586"/>
                              </a:cubicBezTo>
                              <a:cubicBezTo>
                                <a:pt x="2370" y="2586"/>
                                <a:pt x="2366" y="2590"/>
                                <a:pt x="2366" y="2594"/>
                              </a:cubicBezTo>
                              <a:close/>
                              <a:moveTo>
                                <a:pt x="465" y="2629"/>
                              </a:moveTo>
                              <a:cubicBezTo>
                                <a:pt x="460" y="2629"/>
                                <a:pt x="456" y="2633"/>
                                <a:pt x="456" y="2638"/>
                              </a:cubicBezTo>
                              <a:cubicBezTo>
                                <a:pt x="456" y="2643"/>
                                <a:pt x="460" y="2647"/>
                                <a:pt x="465" y="2647"/>
                              </a:cubicBezTo>
                              <a:cubicBezTo>
                                <a:pt x="470" y="2647"/>
                                <a:pt x="473" y="2643"/>
                                <a:pt x="473" y="2638"/>
                              </a:cubicBezTo>
                              <a:cubicBezTo>
                                <a:pt x="473" y="2633"/>
                                <a:pt x="470" y="2629"/>
                                <a:pt x="465" y="2629"/>
                              </a:cubicBezTo>
                              <a:close/>
                              <a:moveTo>
                                <a:pt x="543" y="2638"/>
                              </a:moveTo>
                              <a:cubicBezTo>
                                <a:pt x="543" y="2643"/>
                                <a:pt x="547" y="2647"/>
                                <a:pt x="552" y="2647"/>
                              </a:cubicBezTo>
                              <a:cubicBezTo>
                                <a:pt x="556" y="2647"/>
                                <a:pt x="560" y="2643"/>
                                <a:pt x="560" y="2638"/>
                              </a:cubicBezTo>
                              <a:cubicBezTo>
                                <a:pt x="560" y="2633"/>
                                <a:pt x="556" y="2629"/>
                                <a:pt x="552" y="2629"/>
                              </a:cubicBezTo>
                              <a:cubicBezTo>
                                <a:pt x="547" y="2629"/>
                                <a:pt x="543" y="2633"/>
                                <a:pt x="543" y="2638"/>
                              </a:cubicBezTo>
                              <a:close/>
                              <a:moveTo>
                                <a:pt x="760" y="2638"/>
                              </a:moveTo>
                              <a:cubicBezTo>
                                <a:pt x="760" y="2643"/>
                                <a:pt x="764" y="2647"/>
                                <a:pt x="769" y="2647"/>
                              </a:cubicBezTo>
                              <a:cubicBezTo>
                                <a:pt x="773" y="2647"/>
                                <a:pt x="777" y="2643"/>
                                <a:pt x="777" y="2638"/>
                              </a:cubicBezTo>
                              <a:cubicBezTo>
                                <a:pt x="777" y="2633"/>
                                <a:pt x="773" y="2629"/>
                                <a:pt x="769" y="2629"/>
                              </a:cubicBezTo>
                              <a:cubicBezTo>
                                <a:pt x="764" y="2629"/>
                                <a:pt x="760" y="2633"/>
                                <a:pt x="760" y="2638"/>
                              </a:cubicBezTo>
                              <a:close/>
                              <a:moveTo>
                                <a:pt x="1081" y="2638"/>
                              </a:moveTo>
                              <a:cubicBezTo>
                                <a:pt x="1081" y="2633"/>
                                <a:pt x="1077" y="2629"/>
                                <a:pt x="1073" y="2629"/>
                              </a:cubicBezTo>
                              <a:cubicBezTo>
                                <a:pt x="1068" y="2629"/>
                                <a:pt x="1064" y="2633"/>
                                <a:pt x="1064" y="2638"/>
                              </a:cubicBezTo>
                              <a:cubicBezTo>
                                <a:pt x="1064" y="2643"/>
                                <a:pt x="1068" y="2647"/>
                                <a:pt x="1073" y="2647"/>
                              </a:cubicBezTo>
                              <a:cubicBezTo>
                                <a:pt x="1077" y="2647"/>
                                <a:pt x="1081" y="2643"/>
                                <a:pt x="1081" y="2638"/>
                              </a:cubicBezTo>
                              <a:close/>
                              <a:moveTo>
                                <a:pt x="1290" y="2647"/>
                              </a:moveTo>
                              <a:cubicBezTo>
                                <a:pt x="1294" y="2647"/>
                                <a:pt x="1298" y="2643"/>
                                <a:pt x="1298" y="2638"/>
                              </a:cubicBezTo>
                              <a:cubicBezTo>
                                <a:pt x="1298" y="2633"/>
                                <a:pt x="1294" y="2629"/>
                                <a:pt x="1290" y="2629"/>
                              </a:cubicBezTo>
                              <a:cubicBezTo>
                                <a:pt x="1285" y="2629"/>
                                <a:pt x="1281" y="2633"/>
                                <a:pt x="1281" y="2638"/>
                              </a:cubicBezTo>
                              <a:cubicBezTo>
                                <a:pt x="1281" y="2643"/>
                                <a:pt x="1285" y="2647"/>
                                <a:pt x="1290" y="2647"/>
                              </a:cubicBezTo>
                              <a:close/>
                              <a:moveTo>
                                <a:pt x="1368" y="2638"/>
                              </a:moveTo>
                              <a:cubicBezTo>
                                <a:pt x="1368" y="2643"/>
                                <a:pt x="1372" y="2647"/>
                                <a:pt x="1377" y="2647"/>
                              </a:cubicBezTo>
                              <a:cubicBezTo>
                                <a:pt x="1381" y="2647"/>
                                <a:pt x="1385" y="2643"/>
                                <a:pt x="1385" y="2638"/>
                              </a:cubicBezTo>
                              <a:cubicBezTo>
                                <a:pt x="1385" y="2633"/>
                                <a:pt x="1381" y="2629"/>
                                <a:pt x="1377" y="2629"/>
                              </a:cubicBezTo>
                              <a:cubicBezTo>
                                <a:pt x="1372" y="2629"/>
                                <a:pt x="1368" y="2633"/>
                                <a:pt x="1368" y="2638"/>
                              </a:cubicBezTo>
                              <a:close/>
                              <a:moveTo>
                                <a:pt x="1455" y="2638"/>
                              </a:moveTo>
                              <a:cubicBezTo>
                                <a:pt x="1455" y="2643"/>
                                <a:pt x="1459" y="2647"/>
                                <a:pt x="1463" y="2647"/>
                              </a:cubicBezTo>
                              <a:cubicBezTo>
                                <a:pt x="1468" y="2647"/>
                                <a:pt x="1472" y="2643"/>
                                <a:pt x="1472" y="2638"/>
                              </a:cubicBezTo>
                              <a:cubicBezTo>
                                <a:pt x="1472" y="2633"/>
                                <a:pt x="1468" y="2629"/>
                                <a:pt x="1463" y="2629"/>
                              </a:cubicBezTo>
                              <a:cubicBezTo>
                                <a:pt x="1459" y="2629"/>
                                <a:pt x="1455" y="2633"/>
                                <a:pt x="1455" y="2638"/>
                              </a:cubicBezTo>
                              <a:close/>
                              <a:moveTo>
                                <a:pt x="1515" y="2638"/>
                              </a:moveTo>
                              <a:cubicBezTo>
                                <a:pt x="1515" y="2633"/>
                                <a:pt x="1512" y="2629"/>
                                <a:pt x="1507" y="2629"/>
                              </a:cubicBezTo>
                              <a:cubicBezTo>
                                <a:pt x="1502" y="2629"/>
                                <a:pt x="1498" y="2633"/>
                                <a:pt x="1498" y="2638"/>
                              </a:cubicBezTo>
                              <a:cubicBezTo>
                                <a:pt x="1498" y="2643"/>
                                <a:pt x="1502" y="2647"/>
                                <a:pt x="1507" y="2647"/>
                              </a:cubicBezTo>
                              <a:cubicBezTo>
                                <a:pt x="1512" y="2647"/>
                                <a:pt x="1515" y="2643"/>
                                <a:pt x="1515" y="2638"/>
                              </a:cubicBezTo>
                              <a:close/>
                              <a:moveTo>
                                <a:pt x="1602" y="2638"/>
                              </a:moveTo>
                              <a:cubicBezTo>
                                <a:pt x="1602" y="2633"/>
                                <a:pt x="1598" y="2629"/>
                                <a:pt x="1594" y="2629"/>
                              </a:cubicBezTo>
                              <a:cubicBezTo>
                                <a:pt x="1589" y="2629"/>
                                <a:pt x="1585" y="2633"/>
                                <a:pt x="1585" y="2638"/>
                              </a:cubicBezTo>
                              <a:cubicBezTo>
                                <a:pt x="1585" y="2643"/>
                                <a:pt x="1589" y="2647"/>
                                <a:pt x="1594" y="2647"/>
                              </a:cubicBezTo>
                              <a:cubicBezTo>
                                <a:pt x="1598" y="2647"/>
                                <a:pt x="1602" y="2643"/>
                                <a:pt x="1602" y="2638"/>
                              </a:cubicBezTo>
                              <a:close/>
                              <a:moveTo>
                                <a:pt x="1715" y="2638"/>
                              </a:moveTo>
                              <a:cubicBezTo>
                                <a:pt x="1715" y="2643"/>
                                <a:pt x="1719" y="2647"/>
                                <a:pt x="1724" y="2647"/>
                              </a:cubicBezTo>
                              <a:cubicBezTo>
                                <a:pt x="1729" y="2647"/>
                                <a:pt x="1733" y="2643"/>
                                <a:pt x="1733" y="2638"/>
                              </a:cubicBezTo>
                              <a:cubicBezTo>
                                <a:pt x="1733" y="2633"/>
                                <a:pt x="1729" y="2629"/>
                                <a:pt x="1724" y="2629"/>
                              </a:cubicBezTo>
                              <a:cubicBezTo>
                                <a:pt x="1719" y="2629"/>
                                <a:pt x="1715" y="2633"/>
                                <a:pt x="1715" y="2638"/>
                              </a:cubicBezTo>
                              <a:close/>
                              <a:moveTo>
                                <a:pt x="1811" y="2647"/>
                              </a:moveTo>
                              <a:cubicBezTo>
                                <a:pt x="1815" y="2647"/>
                                <a:pt x="1819" y="2643"/>
                                <a:pt x="1819" y="2638"/>
                              </a:cubicBezTo>
                              <a:cubicBezTo>
                                <a:pt x="1819" y="2633"/>
                                <a:pt x="1815" y="2629"/>
                                <a:pt x="1811" y="2629"/>
                              </a:cubicBezTo>
                              <a:cubicBezTo>
                                <a:pt x="1806" y="2629"/>
                                <a:pt x="1802" y="2633"/>
                                <a:pt x="1802" y="2638"/>
                              </a:cubicBezTo>
                              <a:cubicBezTo>
                                <a:pt x="1802" y="2643"/>
                                <a:pt x="1806" y="2647"/>
                                <a:pt x="1811" y="2647"/>
                              </a:cubicBezTo>
                              <a:close/>
                              <a:moveTo>
                                <a:pt x="1898" y="2647"/>
                              </a:moveTo>
                              <a:cubicBezTo>
                                <a:pt x="1902" y="2647"/>
                                <a:pt x="1906" y="2643"/>
                                <a:pt x="1906" y="2638"/>
                              </a:cubicBezTo>
                              <a:cubicBezTo>
                                <a:pt x="1906" y="2633"/>
                                <a:pt x="1902" y="2629"/>
                                <a:pt x="1898" y="2629"/>
                              </a:cubicBezTo>
                              <a:cubicBezTo>
                                <a:pt x="1893" y="2629"/>
                                <a:pt x="1889" y="2633"/>
                                <a:pt x="1889" y="2638"/>
                              </a:cubicBezTo>
                              <a:cubicBezTo>
                                <a:pt x="1889" y="2643"/>
                                <a:pt x="1893" y="2647"/>
                                <a:pt x="1898" y="2647"/>
                              </a:cubicBezTo>
                              <a:close/>
                              <a:moveTo>
                                <a:pt x="1941" y="2629"/>
                              </a:moveTo>
                              <a:cubicBezTo>
                                <a:pt x="1936" y="2629"/>
                                <a:pt x="1932" y="2633"/>
                                <a:pt x="1932" y="2638"/>
                              </a:cubicBezTo>
                              <a:cubicBezTo>
                                <a:pt x="1932" y="2643"/>
                                <a:pt x="1936" y="2647"/>
                                <a:pt x="1941" y="2647"/>
                              </a:cubicBezTo>
                              <a:cubicBezTo>
                                <a:pt x="1946" y="2647"/>
                                <a:pt x="1950" y="2643"/>
                                <a:pt x="1950" y="2638"/>
                              </a:cubicBezTo>
                              <a:cubicBezTo>
                                <a:pt x="1950" y="2633"/>
                                <a:pt x="1946" y="2629"/>
                                <a:pt x="1941" y="2629"/>
                              </a:cubicBezTo>
                              <a:close/>
                              <a:moveTo>
                                <a:pt x="2115" y="2629"/>
                              </a:moveTo>
                              <a:cubicBezTo>
                                <a:pt x="2110" y="2629"/>
                                <a:pt x="2106" y="2633"/>
                                <a:pt x="2106" y="2638"/>
                              </a:cubicBezTo>
                              <a:cubicBezTo>
                                <a:pt x="2106" y="2643"/>
                                <a:pt x="2110" y="2647"/>
                                <a:pt x="2115" y="2647"/>
                              </a:cubicBezTo>
                              <a:cubicBezTo>
                                <a:pt x="2119" y="2647"/>
                                <a:pt x="2123" y="2643"/>
                                <a:pt x="2123" y="2638"/>
                              </a:cubicBezTo>
                              <a:cubicBezTo>
                                <a:pt x="2123" y="2633"/>
                                <a:pt x="2119" y="2629"/>
                                <a:pt x="2115" y="2629"/>
                              </a:cubicBezTo>
                              <a:close/>
                              <a:moveTo>
                                <a:pt x="2332" y="2647"/>
                              </a:moveTo>
                              <a:cubicBezTo>
                                <a:pt x="2336" y="2647"/>
                                <a:pt x="2340" y="2643"/>
                                <a:pt x="2340" y="2638"/>
                              </a:cubicBezTo>
                              <a:cubicBezTo>
                                <a:pt x="2340" y="2633"/>
                                <a:pt x="2336" y="2629"/>
                                <a:pt x="2332" y="2629"/>
                              </a:cubicBezTo>
                              <a:cubicBezTo>
                                <a:pt x="2327" y="2629"/>
                                <a:pt x="2323" y="2633"/>
                                <a:pt x="2323" y="2638"/>
                              </a:cubicBezTo>
                              <a:cubicBezTo>
                                <a:pt x="2323" y="2643"/>
                                <a:pt x="2327" y="2647"/>
                                <a:pt x="2332" y="2647"/>
                              </a:cubicBezTo>
                              <a:close/>
                              <a:moveTo>
                                <a:pt x="126" y="2681"/>
                              </a:moveTo>
                              <a:cubicBezTo>
                                <a:pt x="126" y="2677"/>
                                <a:pt x="122" y="2673"/>
                                <a:pt x="117" y="2673"/>
                              </a:cubicBezTo>
                              <a:cubicBezTo>
                                <a:pt x="113" y="2673"/>
                                <a:pt x="109" y="2677"/>
                                <a:pt x="109" y="2681"/>
                              </a:cubicBezTo>
                              <a:cubicBezTo>
                                <a:pt x="109" y="2686"/>
                                <a:pt x="113" y="2690"/>
                                <a:pt x="117" y="2690"/>
                              </a:cubicBezTo>
                              <a:cubicBezTo>
                                <a:pt x="122" y="2690"/>
                                <a:pt x="126" y="2686"/>
                                <a:pt x="126" y="2681"/>
                              </a:cubicBezTo>
                              <a:close/>
                              <a:moveTo>
                                <a:pt x="456" y="2681"/>
                              </a:moveTo>
                              <a:cubicBezTo>
                                <a:pt x="456" y="2686"/>
                                <a:pt x="460" y="2690"/>
                                <a:pt x="465" y="2690"/>
                              </a:cubicBezTo>
                              <a:cubicBezTo>
                                <a:pt x="470" y="2690"/>
                                <a:pt x="473" y="2686"/>
                                <a:pt x="473" y="2681"/>
                              </a:cubicBezTo>
                              <a:cubicBezTo>
                                <a:pt x="473" y="2677"/>
                                <a:pt x="470" y="2673"/>
                                <a:pt x="465" y="2673"/>
                              </a:cubicBezTo>
                              <a:cubicBezTo>
                                <a:pt x="460" y="2673"/>
                                <a:pt x="456" y="2677"/>
                                <a:pt x="456" y="2681"/>
                              </a:cubicBezTo>
                              <a:close/>
                              <a:moveTo>
                                <a:pt x="630" y="2681"/>
                              </a:moveTo>
                              <a:cubicBezTo>
                                <a:pt x="630" y="2686"/>
                                <a:pt x="634" y="2690"/>
                                <a:pt x="638" y="2690"/>
                              </a:cubicBezTo>
                              <a:cubicBezTo>
                                <a:pt x="643" y="2690"/>
                                <a:pt x="647" y="2686"/>
                                <a:pt x="647" y="2681"/>
                              </a:cubicBezTo>
                              <a:cubicBezTo>
                                <a:pt x="647" y="2677"/>
                                <a:pt x="643" y="2673"/>
                                <a:pt x="638" y="2673"/>
                              </a:cubicBezTo>
                              <a:cubicBezTo>
                                <a:pt x="634" y="2673"/>
                                <a:pt x="630" y="2677"/>
                                <a:pt x="630" y="2681"/>
                              </a:cubicBezTo>
                              <a:close/>
                              <a:moveTo>
                                <a:pt x="847" y="2681"/>
                              </a:moveTo>
                              <a:cubicBezTo>
                                <a:pt x="847" y="2686"/>
                                <a:pt x="851" y="2690"/>
                                <a:pt x="856" y="2690"/>
                              </a:cubicBezTo>
                              <a:cubicBezTo>
                                <a:pt x="860" y="2690"/>
                                <a:pt x="864" y="2686"/>
                                <a:pt x="864" y="2681"/>
                              </a:cubicBezTo>
                              <a:cubicBezTo>
                                <a:pt x="864" y="2677"/>
                                <a:pt x="860" y="2673"/>
                                <a:pt x="856" y="2673"/>
                              </a:cubicBezTo>
                              <a:cubicBezTo>
                                <a:pt x="851" y="2673"/>
                                <a:pt x="847" y="2677"/>
                                <a:pt x="847" y="2681"/>
                              </a:cubicBezTo>
                              <a:close/>
                              <a:moveTo>
                                <a:pt x="977" y="2681"/>
                              </a:moveTo>
                              <a:cubicBezTo>
                                <a:pt x="977" y="2686"/>
                                <a:pt x="981" y="2690"/>
                                <a:pt x="986" y="2690"/>
                              </a:cubicBezTo>
                              <a:cubicBezTo>
                                <a:pt x="991" y="2690"/>
                                <a:pt x="994" y="2686"/>
                                <a:pt x="994" y="2681"/>
                              </a:cubicBezTo>
                              <a:cubicBezTo>
                                <a:pt x="994" y="2677"/>
                                <a:pt x="991" y="2673"/>
                                <a:pt x="986" y="2673"/>
                              </a:cubicBezTo>
                              <a:cubicBezTo>
                                <a:pt x="981" y="2673"/>
                                <a:pt x="977" y="2677"/>
                                <a:pt x="977" y="2681"/>
                              </a:cubicBezTo>
                              <a:close/>
                              <a:moveTo>
                                <a:pt x="1021" y="2681"/>
                              </a:moveTo>
                              <a:cubicBezTo>
                                <a:pt x="1021" y="2686"/>
                                <a:pt x="1024" y="2690"/>
                                <a:pt x="1029" y="2690"/>
                              </a:cubicBezTo>
                              <a:cubicBezTo>
                                <a:pt x="1034" y="2690"/>
                                <a:pt x="1038" y="2686"/>
                                <a:pt x="1038" y="2681"/>
                              </a:cubicBezTo>
                              <a:cubicBezTo>
                                <a:pt x="1038" y="2677"/>
                                <a:pt x="1034" y="2673"/>
                                <a:pt x="1029" y="2673"/>
                              </a:cubicBezTo>
                              <a:cubicBezTo>
                                <a:pt x="1024" y="2673"/>
                                <a:pt x="1021" y="2677"/>
                                <a:pt x="1021" y="2681"/>
                              </a:cubicBezTo>
                              <a:close/>
                              <a:moveTo>
                                <a:pt x="1542" y="2681"/>
                              </a:moveTo>
                              <a:cubicBezTo>
                                <a:pt x="1542" y="2686"/>
                                <a:pt x="1545" y="2690"/>
                                <a:pt x="1550" y="2690"/>
                              </a:cubicBezTo>
                              <a:cubicBezTo>
                                <a:pt x="1555" y="2690"/>
                                <a:pt x="1559" y="2686"/>
                                <a:pt x="1559" y="2681"/>
                              </a:cubicBezTo>
                              <a:cubicBezTo>
                                <a:pt x="1559" y="2677"/>
                                <a:pt x="1555" y="2673"/>
                                <a:pt x="1550" y="2673"/>
                              </a:cubicBezTo>
                              <a:cubicBezTo>
                                <a:pt x="1545" y="2673"/>
                                <a:pt x="1542" y="2677"/>
                                <a:pt x="1542" y="2681"/>
                              </a:cubicBezTo>
                              <a:close/>
                              <a:moveTo>
                                <a:pt x="1776" y="2681"/>
                              </a:moveTo>
                              <a:cubicBezTo>
                                <a:pt x="1776" y="2677"/>
                                <a:pt x="1772" y="2673"/>
                                <a:pt x="1767" y="2673"/>
                              </a:cubicBezTo>
                              <a:cubicBezTo>
                                <a:pt x="1763" y="2673"/>
                                <a:pt x="1759" y="2677"/>
                                <a:pt x="1759" y="2681"/>
                              </a:cubicBezTo>
                              <a:cubicBezTo>
                                <a:pt x="1759" y="2686"/>
                                <a:pt x="1763" y="2690"/>
                                <a:pt x="1767" y="2690"/>
                              </a:cubicBezTo>
                              <a:cubicBezTo>
                                <a:pt x="1772" y="2690"/>
                                <a:pt x="1776" y="2686"/>
                                <a:pt x="1776" y="2681"/>
                              </a:cubicBezTo>
                              <a:close/>
                              <a:moveTo>
                                <a:pt x="1898" y="2673"/>
                              </a:moveTo>
                              <a:cubicBezTo>
                                <a:pt x="1893" y="2673"/>
                                <a:pt x="1889" y="2677"/>
                                <a:pt x="1889" y="2681"/>
                              </a:cubicBezTo>
                              <a:cubicBezTo>
                                <a:pt x="1889" y="2686"/>
                                <a:pt x="1893" y="2690"/>
                                <a:pt x="1898" y="2690"/>
                              </a:cubicBezTo>
                              <a:cubicBezTo>
                                <a:pt x="1902" y="2690"/>
                                <a:pt x="1906" y="2686"/>
                                <a:pt x="1906" y="2681"/>
                              </a:cubicBezTo>
                              <a:cubicBezTo>
                                <a:pt x="1906" y="2677"/>
                                <a:pt x="1902" y="2673"/>
                                <a:pt x="1898" y="2673"/>
                              </a:cubicBezTo>
                              <a:close/>
                              <a:moveTo>
                                <a:pt x="2245" y="2673"/>
                              </a:moveTo>
                              <a:cubicBezTo>
                                <a:pt x="2240" y="2673"/>
                                <a:pt x="2236" y="2677"/>
                                <a:pt x="2236" y="2681"/>
                              </a:cubicBezTo>
                              <a:cubicBezTo>
                                <a:pt x="2236" y="2686"/>
                                <a:pt x="2240" y="2690"/>
                                <a:pt x="2245" y="2690"/>
                              </a:cubicBezTo>
                              <a:cubicBezTo>
                                <a:pt x="2250" y="2690"/>
                                <a:pt x="2254" y="2686"/>
                                <a:pt x="2254" y="2681"/>
                              </a:cubicBezTo>
                              <a:cubicBezTo>
                                <a:pt x="2254" y="2677"/>
                                <a:pt x="2250" y="2673"/>
                                <a:pt x="2245" y="2673"/>
                              </a:cubicBezTo>
                              <a:close/>
                              <a:moveTo>
                                <a:pt x="2332" y="2690"/>
                              </a:moveTo>
                              <a:cubicBezTo>
                                <a:pt x="2336" y="2690"/>
                                <a:pt x="2340" y="2686"/>
                                <a:pt x="2340" y="2681"/>
                              </a:cubicBezTo>
                              <a:cubicBezTo>
                                <a:pt x="2340" y="2677"/>
                                <a:pt x="2336" y="2673"/>
                                <a:pt x="2332" y="2673"/>
                              </a:cubicBezTo>
                              <a:cubicBezTo>
                                <a:pt x="2327" y="2673"/>
                                <a:pt x="2323" y="2677"/>
                                <a:pt x="2323" y="2681"/>
                              </a:cubicBezTo>
                              <a:cubicBezTo>
                                <a:pt x="2323" y="2686"/>
                                <a:pt x="2327" y="2690"/>
                                <a:pt x="2332" y="2690"/>
                              </a:cubicBezTo>
                              <a:close/>
                              <a:moveTo>
                                <a:pt x="2366" y="2681"/>
                              </a:moveTo>
                              <a:cubicBezTo>
                                <a:pt x="2366" y="2686"/>
                                <a:pt x="2370" y="2690"/>
                                <a:pt x="2375" y="2690"/>
                              </a:cubicBezTo>
                              <a:cubicBezTo>
                                <a:pt x="2377" y="2690"/>
                                <a:pt x="2380" y="2689"/>
                                <a:pt x="2381" y="2688"/>
                              </a:cubicBezTo>
                              <a:cubicBezTo>
                                <a:pt x="2381" y="2675"/>
                                <a:pt x="2381" y="2675"/>
                                <a:pt x="2381" y="2675"/>
                              </a:cubicBezTo>
                              <a:cubicBezTo>
                                <a:pt x="2380" y="2674"/>
                                <a:pt x="2377" y="2673"/>
                                <a:pt x="2375" y="2673"/>
                              </a:cubicBezTo>
                              <a:cubicBezTo>
                                <a:pt x="2370" y="2673"/>
                                <a:pt x="2366" y="2677"/>
                                <a:pt x="2366" y="2681"/>
                              </a:cubicBezTo>
                              <a:close/>
                              <a:moveTo>
                                <a:pt x="31" y="2733"/>
                              </a:moveTo>
                              <a:cubicBezTo>
                                <a:pt x="35" y="2733"/>
                                <a:pt x="39" y="2730"/>
                                <a:pt x="39" y="2725"/>
                              </a:cubicBezTo>
                              <a:cubicBezTo>
                                <a:pt x="39" y="2720"/>
                                <a:pt x="35" y="2716"/>
                                <a:pt x="31" y="2716"/>
                              </a:cubicBezTo>
                              <a:cubicBezTo>
                                <a:pt x="26" y="2716"/>
                                <a:pt x="22" y="2720"/>
                                <a:pt x="22" y="2725"/>
                              </a:cubicBezTo>
                              <a:cubicBezTo>
                                <a:pt x="22" y="2730"/>
                                <a:pt x="26" y="2733"/>
                                <a:pt x="31" y="2733"/>
                              </a:cubicBezTo>
                              <a:close/>
                              <a:moveTo>
                                <a:pt x="74" y="2733"/>
                              </a:moveTo>
                              <a:cubicBezTo>
                                <a:pt x="79" y="2733"/>
                                <a:pt x="83" y="2730"/>
                                <a:pt x="83" y="2725"/>
                              </a:cubicBezTo>
                              <a:cubicBezTo>
                                <a:pt x="83" y="2720"/>
                                <a:pt x="79" y="2716"/>
                                <a:pt x="74" y="2716"/>
                              </a:cubicBezTo>
                              <a:cubicBezTo>
                                <a:pt x="69" y="2716"/>
                                <a:pt x="65" y="2720"/>
                                <a:pt x="65" y="2725"/>
                              </a:cubicBezTo>
                              <a:cubicBezTo>
                                <a:pt x="65" y="2730"/>
                                <a:pt x="69" y="2733"/>
                                <a:pt x="74" y="2733"/>
                              </a:cubicBezTo>
                              <a:close/>
                              <a:moveTo>
                                <a:pt x="117" y="2733"/>
                              </a:moveTo>
                              <a:cubicBezTo>
                                <a:pt x="122" y="2733"/>
                                <a:pt x="126" y="2730"/>
                                <a:pt x="126" y="2725"/>
                              </a:cubicBezTo>
                              <a:cubicBezTo>
                                <a:pt x="126" y="2720"/>
                                <a:pt x="122" y="2716"/>
                                <a:pt x="117" y="2716"/>
                              </a:cubicBezTo>
                              <a:cubicBezTo>
                                <a:pt x="113" y="2716"/>
                                <a:pt x="109" y="2720"/>
                                <a:pt x="109" y="2725"/>
                              </a:cubicBezTo>
                              <a:cubicBezTo>
                                <a:pt x="109" y="2730"/>
                                <a:pt x="113" y="2733"/>
                                <a:pt x="117" y="2733"/>
                              </a:cubicBezTo>
                              <a:close/>
                              <a:moveTo>
                                <a:pt x="734" y="2725"/>
                              </a:moveTo>
                              <a:cubicBezTo>
                                <a:pt x="734" y="2720"/>
                                <a:pt x="730" y="2716"/>
                                <a:pt x="725" y="2716"/>
                              </a:cubicBezTo>
                              <a:cubicBezTo>
                                <a:pt x="720" y="2716"/>
                                <a:pt x="717" y="2720"/>
                                <a:pt x="717" y="2725"/>
                              </a:cubicBezTo>
                              <a:cubicBezTo>
                                <a:pt x="717" y="2730"/>
                                <a:pt x="720" y="2733"/>
                                <a:pt x="725" y="2733"/>
                              </a:cubicBezTo>
                              <a:cubicBezTo>
                                <a:pt x="730" y="2733"/>
                                <a:pt x="734" y="2730"/>
                                <a:pt x="734" y="2725"/>
                              </a:cubicBezTo>
                              <a:close/>
                              <a:moveTo>
                                <a:pt x="821" y="2725"/>
                              </a:moveTo>
                              <a:cubicBezTo>
                                <a:pt x="821" y="2720"/>
                                <a:pt x="817" y="2716"/>
                                <a:pt x="812" y="2716"/>
                              </a:cubicBezTo>
                              <a:cubicBezTo>
                                <a:pt x="807" y="2716"/>
                                <a:pt x="803" y="2720"/>
                                <a:pt x="803" y="2725"/>
                              </a:cubicBezTo>
                              <a:cubicBezTo>
                                <a:pt x="803" y="2730"/>
                                <a:pt x="807" y="2733"/>
                                <a:pt x="812" y="2733"/>
                              </a:cubicBezTo>
                              <a:cubicBezTo>
                                <a:pt x="817" y="2733"/>
                                <a:pt x="821" y="2730"/>
                                <a:pt x="821" y="2725"/>
                              </a:cubicBezTo>
                              <a:close/>
                              <a:moveTo>
                                <a:pt x="1168" y="2725"/>
                              </a:moveTo>
                              <a:cubicBezTo>
                                <a:pt x="1168" y="2720"/>
                                <a:pt x="1164" y="2716"/>
                                <a:pt x="1159" y="2716"/>
                              </a:cubicBezTo>
                              <a:cubicBezTo>
                                <a:pt x="1155" y="2716"/>
                                <a:pt x="1151" y="2720"/>
                                <a:pt x="1151" y="2725"/>
                              </a:cubicBezTo>
                              <a:cubicBezTo>
                                <a:pt x="1151" y="2730"/>
                                <a:pt x="1155" y="2733"/>
                                <a:pt x="1159" y="2733"/>
                              </a:cubicBezTo>
                              <a:cubicBezTo>
                                <a:pt x="1164" y="2733"/>
                                <a:pt x="1168" y="2730"/>
                                <a:pt x="1168" y="2725"/>
                              </a:cubicBezTo>
                              <a:close/>
                              <a:moveTo>
                                <a:pt x="1298" y="2725"/>
                              </a:moveTo>
                              <a:cubicBezTo>
                                <a:pt x="1298" y="2720"/>
                                <a:pt x="1294" y="2716"/>
                                <a:pt x="1290" y="2716"/>
                              </a:cubicBezTo>
                              <a:cubicBezTo>
                                <a:pt x="1285" y="2716"/>
                                <a:pt x="1281" y="2720"/>
                                <a:pt x="1281" y="2725"/>
                              </a:cubicBezTo>
                              <a:cubicBezTo>
                                <a:pt x="1281" y="2730"/>
                                <a:pt x="1285" y="2733"/>
                                <a:pt x="1290" y="2733"/>
                              </a:cubicBezTo>
                              <a:cubicBezTo>
                                <a:pt x="1294" y="2733"/>
                                <a:pt x="1298" y="2730"/>
                                <a:pt x="1298" y="2725"/>
                              </a:cubicBezTo>
                              <a:close/>
                              <a:moveTo>
                                <a:pt x="1811" y="2716"/>
                              </a:moveTo>
                              <a:cubicBezTo>
                                <a:pt x="1806" y="2716"/>
                                <a:pt x="1802" y="2720"/>
                                <a:pt x="1802" y="2725"/>
                              </a:cubicBezTo>
                              <a:cubicBezTo>
                                <a:pt x="1802" y="2730"/>
                                <a:pt x="1806" y="2733"/>
                                <a:pt x="1811" y="2733"/>
                              </a:cubicBezTo>
                              <a:cubicBezTo>
                                <a:pt x="1815" y="2733"/>
                                <a:pt x="1819" y="2730"/>
                                <a:pt x="1819" y="2725"/>
                              </a:cubicBezTo>
                              <a:cubicBezTo>
                                <a:pt x="1819" y="2720"/>
                                <a:pt x="1815" y="2716"/>
                                <a:pt x="1811" y="2716"/>
                              </a:cubicBezTo>
                              <a:close/>
                              <a:moveTo>
                                <a:pt x="1941" y="2733"/>
                              </a:moveTo>
                              <a:cubicBezTo>
                                <a:pt x="1946" y="2733"/>
                                <a:pt x="1950" y="2730"/>
                                <a:pt x="1950" y="2725"/>
                              </a:cubicBezTo>
                              <a:cubicBezTo>
                                <a:pt x="1950" y="2720"/>
                                <a:pt x="1946" y="2716"/>
                                <a:pt x="1941" y="2716"/>
                              </a:cubicBezTo>
                              <a:cubicBezTo>
                                <a:pt x="1936" y="2716"/>
                                <a:pt x="1932" y="2720"/>
                                <a:pt x="1932" y="2725"/>
                              </a:cubicBezTo>
                              <a:cubicBezTo>
                                <a:pt x="1932" y="2730"/>
                                <a:pt x="1936" y="2733"/>
                                <a:pt x="1941" y="2733"/>
                              </a:cubicBezTo>
                              <a:close/>
                              <a:moveTo>
                                <a:pt x="74" y="2759"/>
                              </a:moveTo>
                              <a:cubicBezTo>
                                <a:pt x="69" y="2759"/>
                                <a:pt x="65" y="2763"/>
                                <a:pt x="65" y="2768"/>
                              </a:cubicBezTo>
                              <a:cubicBezTo>
                                <a:pt x="65" y="2773"/>
                                <a:pt x="69" y="2777"/>
                                <a:pt x="74" y="2777"/>
                              </a:cubicBezTo>
                              <a:cubicBezTo>
                                <a:pt x="79" y="2777"/>
                                <a:pt x="83" y="2773"/>
                                <a:pt x="83" y="2768"/>
                              </a:cubicBezTo>
                              <a:cubicBezTo>
                                <a:pt x="83" y="2763"/>
                                <a:pt x="79" y="2759"/>
                                <a:pt x="74" y="2759"/>
                              </a:cubicBezTo>
                              <a:close/>
                              <a:moveTo>
                                <a:pt x="152" y="2768"/>
                              </a:moveTo>
                              <a:cubicBezTo>
                                <a:pt x="152" y="2773"/>
                                <a:pt x="156" y="2777"/>
                                <a:pt x="161" y="2777"/>
                              </a:cubicBezTo>
                              <a:cubicBezTo>
                                <a:pt x="166" y="2777"/>
                                <a:pt x="170" y="2773"/>
                                <a:pt x="170" y="2768"/>
                              </a:cubicBezTo>
                              <a:cubicBezTo>
                                <a:pt x="170" y="2763"/>
                                <a:pt x="166" y="2759"/>
                                <a:pt x="161" y="2759"/>
                              </a:cubicBezTo>
                              <a:cubicBezTo>
                                <a:pt x="156" y="2759"/>
                                <a:pt x="152" y="2763"/>
                                <a:pt x="152" y="2768"/>
                              </a:cubicBezTo>
                              <a:close/>
                              <a:moveTo>
                                <a:pt x="196" y="2768"/>
                              </a:moveTo>
                              <a:cubicBezTo>
                                <a:pt x="196" y="2773"/>
                                <a:pt x="199" y="2777"/>
                                <a:pt x="204" y="2777"/>
                              </a:cubicBezTo>
                              <a:cubicBezTo>
                                <a:pt x="209" y="2777"/>
                                <a:pt x="213" y="2773"/>
                                <a:pt x="213" y="2768"/>
                              </a:cubicBezTo>
                              <a:cubicBezTo>
                                <a:pt x="213" y="2763"/>
                                <a:pt x="209" y="2759"/>
                                <a:pt x="204" y="2759"/>
                              </a:cubicBezTo>
                              <a:cubicBezTo>
                                <a:pt x="199" y="2759"/>
                                <a:pt x="196" y="2763"/>
                                <a:pt x="196" y="2768"/>
                              </a:cubicBezTo>
                              <a:close/>
                              <a:moveTo>
                                <a:pt x="560" y="2768"/>
                              </a:moveTo>
                              <a:cubicBezTo>
                                <a:pt x="560" y="2763"/>
                                <a:pt x="556" y="2759"/>
                                <a:pt x="552" y="2759"/>
                              </a:cubicBezTo>
                              <a:cubicBezTo>
                                <a:pt x="547" y="2759"/>
                                <a:pt x="543" y="2763"/>
                                <a:pt x="543" y="2768"/>
                              </a:cubicBezTo>
                              <a:cubicBezTo>
                                <a:pt x="543" y="2773"/>
                                <a:pt x="547" y="2777"/>
                                <a:pt x="552" y="2777"/>
                              </a:cubicBezTo>
                              <a:cubicBezTo>
                                <a:pt x="556" y="2777"/>
                                <a:pt x="560" y="2773"/>
                                <a:pt x="560" y="2768"/>
                              </a:cubicBezTo>
                              <a:close/>
                              <a:moveTo>
                                <a:pt x="725" y="2777"/>
                              </a:moveTo>
                              <a:cubicBezTo>
                                <a:pt x="730" y="2777"/>
                                <a:pt x="734" y="2773"/>
                                <a:pt x="734" y="2768"/>
                              </a:cubicBezTo>
                              <a:cubicBezTo>
                                <a:pt x="734" y="2763"/>
                                <a:pt x="730" y="2759"/>
                                <a:pt x="725" y="2759"/>
                              </a:cubicBezTo>
                              <a:cubicBezTo>
                                <a:pt x="720" y="2759"/>
                                <a:pt x="717" y="2763"/>
                                <a:pt x="717" y="2768"/>
                              </a:cubicBezTo>
                              <a:cubicBezTo>
                                <a:pt x="717" y="2773"/>
                                <a:pt x="720" y="2777"/>
                                <a:pt x="725" y="2777"/>
                              </a:cubicBezTo>
                              <a:close/>
                              <a:moveTo>
                                <a:pt x="908" y="2768"/>
                              </a:moveTo>
                              <a:cubicBezTo>
                                <a:pt x="908" y="2763"/>
                                <a:pt x="904" y="2759"/>
                                <a:pt x="899" y="2759"/>
                              </a:cubicBezTo>
                              <a:cubicBezTo>
                                <a:pt x="894" y="2759"/>
                                <a:pt x="890" y="2763"/>
                                <a:pt x="890" y="2768"/>
                              </a:cubicBezTo>
                              <a:cubicBezTo>
                                <a:pt x="890" y="2773"/>
                                <a:pt x="894" y="2777"/>
                                <a:pt x="899" y="2777"/>
                              </a:cubicBezTo>
                              <a:cubicBezTo>
                                <a:pt x="904" y="2777"/>
                                <a:pt x="908" y="2773"/>
                                <a:pt x="908" y="2768"/>
                              </a:cubicBezTo>
                              <a:close/>
                              <a:moveTo>
                                <a:pt x="1125" y="2768"/>
                              </a:moveTo>
                              <a:cubicBezTo>
                                <a:pt x="1125" y="2763"/>
                                <a:pt x="1121" y="2759"/>
                                <a:pt x="1116" y="2759"/>
                              </a:cubicBezTo>
                              <a:cubicBezTo>
                                <a:pt x="1111" y="2759"/>
                                <a:pt x="1107" y="2763"/>
                                <a:pt x="1107" y="2768"/>
                              </a:cubicBezTo>
                              <a:cubicBezTo>
                                <a:pt x="1107" y="2773"/>
                                <a:pt x="1111" y="2777"/>
                                <a:pt x="1116" y="2777"/>
                              </a:cubicBezTo>
                              <a:cubicBezTo>
                                <a:pt x="1121" y="2777"/>
                                <a:pt x="1125" y="2773"/>
                                <a:pt x="1125" y="2768"/>
                              </a:cubicBezTo>
                              <a:close/>
                              <a:moveTo>
                                <a:pt x="1159" y="2777"/>
                              </a:moveTo>
                              <a:cubicBezTo>
                                <a:pt x="1164" y="2777"/>
                                <a:pt x="1168" y="2773"/>
                                <a:pt x="1168" y="2768"/>
                              </a:cubicBezTo>
                              <a:cubicBezTo>
                                <a:pt x="1168" y="2763"/>
                                <a:pt x="1164" y="2759"/>
                                <a:pt x="1159" y="2759"/>
                              </a:cubicBezTo>
                              <a:cubicBezTo>
                                <a:pt x="1155" y="2759"/>
                                <a:pt x="1151" y="2763"/>
                                <a:pt x="1151" y="2768"/>
                              </a:cubicBezTo>
                              <a:cubicBezTo>
                                <a:pt x="1151" y="2773"/>
                                <a:pt x="1155" y="2777"/>
                                <a:pt x="1159" y="2777"/>
                              </a:cubicBezTo>
                              <a:close/>
                              <a:moveTo>
                                <a:pt x="1212" y="2768"/>
                              </a:moveTo>
                              <a:cubicBezTo>
                                <a:pt x="1212" y="2763"/>
                                <a:pt x="1208" y="2759"/>
                                <a:pt x="1203" y="2759"/>
                              </a:cubicBezTo>
                              <a:cubicBezTo>
                                <a:pt x="1198" y="2759"/>
                                <a:pt x="1194" y="2763"/>
                                <a:pt x="1194" y="2768"/>
                              </a:cubicBezTo>
                              <a:cubicBezTo>
                                <a:pt x="1194" y="2773"/>
                                <a:pt x="1198" y="2777"/>
                                <a:pt x="1203" y="2777"/>
                              </a:cubicBezTo>
                              <a:cubicBezTo>
                                <a:pt x="1208" y="2777"/>
                                <a:pt x="1212" y="2773"/>
                                <a:pt x="1212" y="2768"/>
                              </a:cubicBezTo>
                              <a:close/>
                              <a:moveTo>
                                <a:pt x="1290" y="2777"/>
                              </a:moveTo>
                              <a:cubicBezTo>
                                <a:pt x="1294" y="2777"/>
                                <a:pt x="1298" y="2773"/>
                                <a:pt x="1298" y="2768"/>
                              </a:cubicBezTo>
                              <a:cubicBezTo>
                                <a:pt x="1298" y="2763"/>
                                <a:pt x="1294" y="2759"/>
                                <a:pt x="1290" y="2759"/>
                              </a:cubicBezTo>
                              <a:cubicBezTo>
                                <a:pt x="1285" y="2759"/>
                                <a:pt x="1281" y="2763"/>
                                <a:pt x="1281" y="2768"/>
                              </a:cubicBezTo>
                              <a:cubicBezTo>
                                <a:pt x="1281" y="2773"/>
                                <a:pt x="1285" y="2777"/>
                                <a:pt x="1290" y="2777"/>
                              </a:cubicBezTo>
                              <a:close/>
                              <a:moveTo>
                                <a:pt x="1368" y="2768"/>
                              </a:moveTo>
                              <a:cubicBezTo>
                                <a:pt x="1368" y="2773"/>
                                <a:pt x="1372" y="2777"/>
                                <a:pt x="1377" y="2777"/>
                              </a:cubicBezTo>
                              <a:cubicBezTo>
                                <a:pt x="1381" y="2777"/>
                                <a:pt x="1385" y="2773"/>
                                <a:pt x="1385" y="2768"/>
                              </a:cubicBezTo>
                              <a:cubicBezTo>
                                <a:pt x="1385" y="2763"/>
                                <a:pt x="1381" y="2759"/>
                                <a:pt x="1377" y="2759"/>
                              </a:cubicBezTo>
                              <a:cubicBezTo>
                                <a:pt x="1372" y="2759"/>
                                <a:pt x="1368" y="2763"/>
                                <a:pt x="1368" y="2768"/>
                              </a:cubicBezTo>
                              <a:close/>
                              <a:moveTo>
                                <a:pt x="1498" y="2768"/>
                              </a:moveTo>
                              <a:cubicBezTo>
                                <a:pt x="1498" y="2773"/>
                                <a:pt x="1502" y="2777"/>
                                <a:pt x="1507" y="2777"/>
                              </a:cubicBezTo>
                              <a:cubicBezTo>
                                <a:pt x="1512" y="2777"/>
                                <a:pt x="1515" y="2773"/>
                                <a:pt x="1515" y="2768"/>
                              </a:cubicBezTo>
                              <a:cubicBezTo>
                                <a:pt x="1515" y="2763"/>
                                <a:pt x="1512" y="2759"/>
                                <a:pt x="1507" y="2759"/>
                              </a:cubicBezTo>
                              <a:cubicBezTo>
                                <a:pt x="1502" y="2759"/>
                                <a:pt x="1498" y="2763"/>
                                <a:pt x="1498" y="2768"/>
                              </a:cubicBezTo>
                              <a:close/>
                              <a:moveTo>
                                <a:pt x="1594" y="2759"/>
                              </a:moveTo>
                              <a:cubicBezTo>
                                <a:pt x="1589" y="2759"/>
                                <a:pt x="1585" y="2763"/>
                                <a:pt x="1585" y="2768"/>
                              </a:cubicBezTo>
                              <a:cubicBezTo>
                                <a:pt x="1585" y="2773"/>
                                <a:pt x="1589" y="2777"/>
                                <a:pt x="1594" y="2777"/>
                              </a:cubicBezTo>
                              <a:cubicBezTo>
                                <a:pt x="1598" y="2777"/>
                                <a:pt x="1602" y="2773"/>
                                <a:pt x="1602" y="2768"/>
                              </a:cubicBezTo>
                              <a:cubicBezTo>
                                <a:pt x="1602" y="2763"/>
                                <a:pt x="1598" y="2759"/>
                                <a:pt x="1594" y="2759"/>
                              </a:cubicBezTo>
                              <a:close/>
                              <a:moveTo>
                                <a:pt x="1680" y="2777"/>
                              </a:moveTo>
                              <a:cubicBezTo>
                                <a:pt x="1685" y="2777"/>
                                <a:pt x="1689" y="2773"/>
                                <a:pt x="1689" y="2768"/>
                              </a:cubicBezTo>
                              <a:cubicBezTo>
                                <a:pt x="1689" y="2763"/>
                                <a:pt x="1685" y="2759"/>
                                <a:pt x="1680" y="2759"/>
                              </a:cubicBezTo>
                              <a:cubicBezTo>
                                <a:pt x="1676" y="2759"/>
                                <a:pt x="1672" y="2763"/>
                                <a:pt x="1672" y="2768"/>
                              </a:cubicBezTo>
                              <a:cubicBezTo>
                                <a:pt x="1672" y="2773"/>
                                <a:pt x="1676" y="2777"/>
                                <a:pt x="1680" y="2777"/>
                              </a:cubicBezTo>
                              <a:close/>
                              <a:moveTo>
                                <a:pt x="1767" y="2759"/>
                              </a:moveTo>
                              <a:cubicBezTo>
                                <a:pt x="1763" y="2759"/>
                                <a:pt x="1759" y="2763"/>
                                <a:pt x="1759" y="2768"/>
                              </a:cubicBezTo>
                              <a:cubicBezTo>
                                <a:pt x="1759" y="2773"/>
                                <a:pt x="1763" y="2777"/>
                                <a:pt x="1767" y="2777"/>
                              </a:cubicBezTo>
                              <a:cubicBezTo>
                                <a:pt x="1772" y="2777"/>
                                <a:pt x="1776" y="2773"/>
                                <a:pt x="1776" y="2768"/>
                              </a:cubicBezTo>
                              <a:cubicBezTo>
                                <a:pt x="1776" y="2763"/>
                                <a:pt x="1772" y="2759"/>
                                <a:pt x="1767" y="2759"/>
                              </a:cubicBezTo>
                              <a:close/>
                              <a:moveTo>
                                <a:pt x="2071" y="2759"/>
                              </a:moveTo>
                              <a:cubicBezTo>
                                <a:pt x="2066" y="2759"/>
                                <a:pt x="2063" y="2763"/>
                                <a:pt x="2063" y="2768"/>
                              </a:cubicBezTo>
                              <a:cubicBezTo>
                                <a:pt x="2063" y="2773"/>
                                <a:pt x="2066" y="2777"/>
                                <a:pt x="2071" y="2777"/>
                              </a:cubicBezTo>
                              <a:cubicBezTo>
                                <a:pt x="2076" y="2777"/>
                                <a:pt x="2080" y="2773"/>
                                <a:pt x="2080" y="2768"/>
                              </a:cubicBezTo>
                              <a:cubicBezTo>
                                <a:pt x="2080" y="2763"/>
                                <a:pt x="2076" y="2759"/>
                                <a:pt x="2071" y="2759"/>
                              </a:cubicBezTo>
                              <a:close/>
                              <a:moveTo>
                                <a:pt x="2158" y="2777"/>
                              </a:moveTo>
                              <a:cubicBezTo>
                                <a:pt x="2163" y="2777"/>
                                <a:pt x="2167" y="2773"/>
                                <a:pt x="2167" y="2768"/>
                              </a:cubicBezTo>
                              <a:cubicBezTo>
                                <a:pt x="2167" y="2763"/>
                                <a:pt x="2163" y="2759"/>
                                <a:pt x="2158" y="2759"/>
                              </a:cubicBezTo>
                              <a:cubicBezTo>
                                <a:pt x="2153" y="2759"/>
                                <a:pt x="2149" y="2763"/>
                                <a:pt x="2149" y="2768"/>
                              </a:cubicBezTo>
                              <a:cubicBezTo>
                                <a:pt x="2149" y="2773"/>
                                <a:pt x="2153" y="2777"/>
                                <a:pt x="2158" y="2777"/>
                              </a:cubicBezTo>
                              <a:close/>
                              <a:moveTo>
                                <a:pt x="2245" y="2759"/>
                              </a:moveTo>
                              <a:cubicBezTo>
                                <a:pt x="2240" y="2759"/>
                                <a:pt x="2236" y="2763"/>
                                <a:pt x="2236" y="2768"/>
                              </a:cubicBezTo>
                              <a:cubicBezTo>
                                <a:pt x="2236" y="2773"/>
                                <a:pt x="2240" y="2777"/>
                                <a:pt x="2245" y="2777"/>
                              </a:cubicBezTo>
                              <a:cubicBezTo>
                                <a:pt x="2250" y="2777"/>
                                <a:pt x="2254" y="2773"/>
                                <a:pt x="2254" y="2768"/>
                              </a:cubicBezTo>
                              <a:cubicBezTo>
                                <a:pt x="2254" y="2763"/>
                                <a:pt x="2250" y="2759"/>
                                <a:pt x="2245" y="2759"/>
                              </a:cubicBezTo>
                              <a:close/>
                              <a:moveTo>
                                <a:pt x="2332" y="2759"/>
                              </a:moveTo>
                              <a:cubicBezTo>
                                <a:pt x="2327" y="2759"/>
                                <a:pt x="2323" y="2763"/>
                                <a:pt x="2323" y="2768"/>
                              </a:cubicBezTo>
                              <a:cubicBezTo>
                                <a:pt x="2323" y="2773"/>
                                <a:pt x="2327" y="2777"/>
                                <a:pt x="2332" y="2777"/>
                              </a:cubicBezTo>
                              <a:cubicBezTo>
                                <a:pt x="2336" y="2777"/>
                                <a:pt x="2340" y="2773"/>
                                <a:pt x="2340" y="2768"/>
                              </a:cubicBezTo>
                              <a:cubicBezTo>
                                <a:pt x="2340" y="2763"/>
                                <a:pt x="2336" y="2759"/>
                                <a:pt x="2332" y="2759"/>
                              </a:cubicBezTo>
                              <a:close/>
                              <a:moveTo>
                                <a:pt x="2366" y="2768"/>
                              </a:moveTo>
                              <a:cubicBezTo>
                                <a:pt x="2366" y="2773"/>
                                <a:pt x="2370" y="2777"/>
                                <a:pt x="2375" y="2777"/>
                              </a:cubicBezTo>
                              <a:cubicBezTo>
                                <a:pt x="2377" y="2777"/>
                                <a:pt x="2380" y="2776"/>
                                <a:pt x="2381" y="2774"/>
                              </a:cubicBezTo>
                              <a:cubicBezTo>
                                <a:pt x="2381" y="2762"/>
                                <a:pt x="2381" y="2762"/>
                                <a:pt x="2381" y="2762"/>
                              </a:cubicBezTo>
                              <a:cubicBezTo>
                                <a:pt x="2380" y="2760"/>
                                <a:pt x="2377" y="2759"/>
                                <a:pt x="2375" y="2759"/>
                              </a:cubicBezTo>
                              <a:cubicBezTo>
                                <a:pt x="2370" y="2759"/>
                                <a:pt x="2366" y="2763"/>
                                <a:pt x="2366" y="2768"/>
                              </a:cubicBezTo>
                              <a:close/>
                              <a:moveTo>
                                <a:pt x="22" y="2812"/>
                              </a:moveTo>
                              <a:cubicBezTo>
                                <a:pt x="22" y="2816"/>
                                <a:pt x="26" y="2820"/>
                                <a:pt x="31" y="2820"/>
                              </a:cubicBezTo>
                              <a:cubicBezTo>
                                <a:pt x="35" y="2820"/>
                                <a:pt x="39" y="2816"/>
                                <a:pt x="39" y="2812"/>
                              </a:cubicBezTo>
                              <a:cubicBezTo>
                                <a:pt x="39" y="2807"/>
                                <a:pt x="35" y="2803"/>
                                <a:pt x="31" y="2803"/>
                              </a:cubicBezTo>
                              <a:cubicBezTo>
                                <a:pt x="26" y="2803"/>
                                <a:pt x="22" y="2807"/>
                                <a:pt x="22" y="2812"/>
                              </a:cubicBezTo>
                              <a:close/>
                              <a:moveTo>
                                <a:pt x="291" y="2803"/>
                              </a:moveTo>
                              <a:cubicBezTo>
                                <a:pt x="286" y="2803"/>
                                <a:pt x="282" y="2807"/>
                                <a:pt x="282" y="2812"/>
                              </a:cubicBezTo>
                              <a:cubicBezTo>
                                <a:pt x="282" y="2816"/>
                                <a:pt x="286" y="2820"/>
                                <a:pt x="291" y="2820"/>
                              </a:cubicBezTo>
                              <a:cubicBezTo>
                                <a:pt x="296" y="2820"/>
                                <a:pt x="300" y="2816"/>
                                <a:pt x="300" y="2812"/>
                              </a:cubicBezTo>
                              <a:cubicBezTo>
                                <a:pt x="300" y="2807"/>
                                <a:pt x="296" y="2803"/>
                                <a:pt x="291" y="2803"/>
                              </a:cubicBezTo>
                              <a:close/>
                              <a:moveTo>
                                <a:pt x="552" y="2820"/>
                              </a:moveTo>
                              <a:cubicBezTo>
                                <a:pt x="556" y="2820"/>
                                <a:pt x="560" y="2816"/>
                                <a:pt x="560" y="2812"/>
                              </a:cubicBezTo>
                              <a:cubicBezTo>
                                <a:pt x="560" y="2807"/>
                                <a:pt x="556" y="2803"/>
                                <a:pt x="552" y="2803"/>
                              </a:cubicBezTo>
                              <a:cubicBezTo>
                                <a:pt x="547" y="2803"/>
                                <a:pt x="543" y="2807"/>
                                <a:pt x="543" y="2812"/>
                              </a:cubicBezTo>
                              <a:cubicBezTo>
                                <a:pt x="543" y="2816"/>
                                <a:pt x="547" y="2820"/>
                                <a:pt x="552" y="2820"/>
                              </a:cubicBezTo>
                              <a:close/>
                              <a:moveTo>
                                <a:pt x="725" y="2820"/>
                              </a:moveTo>
                              <a:cubicBezTo>
                                <a:pt x="730" y="2820"/>
                                <a:pt x="734" y="2816"/>
                                <a:pt x="734" y="2812"/>
                              </a:cubicBezTo>
                              <a:cubicBezTo>
                                <a:pt x="734" y="2807"/>
                                <a:pt x="730" y="2803"/>
                                <a:pt x="725" y="2803"/>
                              </a:cubicBezTo>
                              <a:cubicBezTo>
                                <a:pt x="720" y="2803"/>
                                <a:pt x="717" y="2807"/>
                                <a:pt x="717" y="2812"/>
                              </a:cubicBezTo>
                              <a:cubicBezTo>
                                <a:pt x="717" y="2816"/>
                                <a:pt x="720" y="2820"/>
                                <a:pt x="725" y="2820"/>
                              </a:cubicBezTo>
                              <a:close/>
                              <a:moveTo>
                                <a:pt x="760" y="2812"/>
                              </a:moveTo>
                              <a:cubicBezTo>
                                <a:pt x="760" y="2816"/>
                                <a:pt x="764" y="2820"/>
                                <a:pt x="769" y="2820"/>
                              </a:cubicBezTo>
                              <a:cubicBezTo>
                                <a:pt x="773" y="2820"/>
                                <a:pt x="777" y="2816"/>
                                <a:pt x="777" y="2812"/>
                              </a:cubicBezTo>
                              <a:cubicBezTo>
                                <a:pt x="777" y="2807"/>
                                <a:pt x="773" y="2803"/>
                                <a:pt x="769" y="2803"/>
                              </a:cubicBezTo>
                              <a:cubicBezTo>
                                <a:pt x="764" y="2803"/>
                                <a:pt x="760" y="2807"/>
                                <a:pt x="760" y="2812"/>
                              </a:cubicBezTo>
                              <a:close/>
                              <a:moveTo>
                                <a:pt x="803" y="2812"/>
                              </a:moveTo>
                              <a:cubicBezTo>
                                <a:pt x="803" y="2816"/>
                                <a:pt x="807" y="2820"/>
                                <a:pt x="812" y="2820"/>
                              </a:cubicBezTo>
                              <a:cubicBezTo>
                                <a:pt x="817" y="2820"/>
                                <a:pt x="821" y="2816"/>
                                <a:pt x="821" y="2812"/>
                              </a:cubicBezTo>
                              <a:cubicBezTo>
                                <a:pt x="821" y="2807"/>
                                <a:pt x="817" y="2803"/>
                                <a:pt x="812" y="2803"/>
                              </a:cubicBezTo>
                              <a:cubicBezTo>
                                <a:pt x="807" y="2803"/>
                                <a:pt x="803" y="2807"/>
                                <a:pt x="803" y="2812"/>
                              </a:cubicBezTo>
                              <a:close/>
                              <a:moveTo>
                                <a:pt x="994" y="2812"/>
                              </a:moveTo>
                              <a:cubicBezTo>
                                <a:pt x="994" y="2807"/>
                                <a:pt x="991" y="2803"/>
                                <a:pt x="986" y="2803"/>
                              </a:cubicBezTo>
                              <a:cubicBezTo>
                                <a:pt x="981" y="2803"/>
                                <a:pt x="977" y="2807"/>
                                <a:pt x="977" y="2812"/>
                              </a:cubicBezTo>
                              <a:cubicBezTo>
                                <a:pt x="977" y="2816"/>
                                <a:pt x="981" y="2820"/>
                                <a:pt x="986" y="2820"/>
                              </a:cubicBezTo>
                              <a:cubicBezTo>
                                <a:pt x="991" y="2820"/>
                                <a:pt x="994" y="2816"/>
                                <a:pt x="994" y="2812"/>
                              </a:cubicBezTo>
                              <a:close/>
                              <a:moveTo>
                                <a:pt x="1594" y="2803"/>
                              </a:moveTo>
                              <a:cubicBezTo>
                                <a:pt x="1589" y="2803"/>
                                <a:pt x="1585" y="2807"/>
                                <a:pt x="1585" y="2812"/>
                              </a:cubicBezTo>
                              <a:cubicBezTo>
                                <a:pt x="1585" y="2816"/>
                                <a:pt x="1589" y="2820"/>
                                <a:pt x="1594" y="2820"/>
                              </a:cubicBezTo>
                              <a:cubicBezTo>
                                <a:pt x="1598" y="2820"/>
                                <a:pt x="1602" y="2816"/>
                                <a:pt x="1602" y="2812"/>
                              </a:cubicBezTo>
                              <a:cubicBezTo>
                                <a:pt x="1602" y="2807"/>
                                <a:pt x="1598" y="2803"/>
                                <a:pt x="1594" y="2803"/>
                              </a:cubicBezTo>
                              <a:close/>
                              <a:moveTo>
                                <a:pt x="1680" y="2820"/>
                              </a:moveTo>
                              <a:cubicBezTo>
                                <a:pt x="1685" y="2820"/>
                                <a:pt x="1689" y="2816"/>
                                <a:pt x="1689" y="2812"/>
                              </a:cubicBezTo>
                              <a:cubicBezTo>
                                <a:pt x="1689" y="2807"/>
                                <a:pt x="1685" y="2803"/>
                                <a:pt x="1680" y="2803"/>
                              </a:cubicBezTo>
                              <a:cubicBezTo>
                                <a:pt x="1676" y="2803"/>
                                <a:pt x="1672" y="2807"/>
                                <a:pt x="1672" y="2812"/>
                              </a:cubicBezTo>
                              <a:cubicBezTo>
                                <a:pt x="1672" y="2816"/>
                                <a:pt x="1676" y="2820"/>
                                <a:pt x="1680" y="2820"/>
                              </a:cubicBezTo>
                              <a:close/>
                              <a:moveTo>
                                <a:pt x="1724" y="2803"/>
                              </a:moveTo>
                              <a:cubicBezTo>
                                <a:pt x="1719" y="2803"/>
                                <a:pt x="1715" y="2807"/>
                                <a:pt x="1715" y="2812"/>
                              </a:cubicBezTo>
                              <a:cubicBezTo>
                                <a:pt x="1715" y="2816"/>
                                <a:pt x="1719" y="2820"/>
                                <a:pt x="1724" y="2820"/>
                              </a:cubicBezTo>
                              <a:cubicBezTo>
                                <a:pt x="1729" y="2820"/>
                                <a:pt x="1733" y="2816"/>
                                <a:pt x="1733" y="2812"/>
                              </a:cubicBezTo>
                              <a:cubicBezTo>
                                <a:pt x="1733" y="2807"/>
                                <a:pt x="1729" y="2803"/>
                                <a:pt x="1724" y="2803"/>
                              </a:cubicBezTo>
                              <a:close/>
                              <a:moveTo>
                                <a:pt x="1759" y="2812"/>
                              </a:moveTo>
                              <a:cubicBezTo>
                                <a:pt x="1759" y="2816"/>
                                <a:pt x="1763" y="2820"/>
                                <a:pt x="1767" y="2820"/>
                              </a:cubicBezTo>
                              <a:cubicBezTo>
                                <a:pt x="1772" y="2820"/>
                                <a:pt x="1776" y="2816"/>
                                <a:pt x="1776" y="2812"/>
                              </a:cubicBezTo>
                              <a:cubicBezTo>
                                <a:pt x="1776" y="2807"/>
                                <a:pt x="1772" y="2803"/>
                                <a:pt x="1767" y="2803"/>
                              </a:cubicBezTo>
                              <a:cubicBezTo>
                                <a:pt x="1763" y="2803"/>
                                <a:pt x="1759" y="2807"/>
                                <a:pt x="1759" y="2812"/>
                              </a:cubicBezTo>
                              <a:close/>
                              <a:moveTo>
                                <a:pt x="117" y="2846"/>
                              </a:moveTo>
                              <a:cubicBezTo>
                                <a:pt x="113" y="2846"/>
                                <a:pt x="109" y="2850"/>
                                <a:pt x="109" y="2855"/>
                              </a:cubicBezTo>
                              <a:cubicBezTo>
                                <a:pt x="109" y="2860"/>
                                <a:pt x="113" y="2864"/>
                                <a:pt x="117" y="2864"/>
                              </a:cubicBezTo>
                              <a:cubicBezTo>
                                <a:pt x="122" y="2864"/>
                                <a:pt x="126" y="2860"/>
                                <a:pt x="126" y="2855"/>
                              </a:cubicBezTo>
                              <a:cubicBezTo>
                                <a:pt x="126" y="2850"/>
                                <a:pt x="122" y="2846"/>
                                <a:pt x="117" y="2846"/>
                              </a:cubicBezTo>
                              <a:close/>
                              <a:moveTo>
                                <a:pt x="161" y="2846"/>
                              </a:moveTo>
                              <a:cubicBezTo>
                                <a:pt x="156" y="2846"/>
                                <a:pt x="152" y="2850"/>
                                <a:pt x="152" y="2855"/>
                              </a:cubicBezTo>
                              <a:cubicBezTo>
                                <a:pt x="152" y="2860"/>
                                <a:pt x="156" y="2864"/>
                                <a:pt x="161" y="2864"/>
                              </a:cubicBezTo>
                              <a:cubicBezTo>
                                <a:pt x="166" y="2864"/>
                                <a:pt x="170" y="2860"/>
                                <a:pt x="170" y="2855"/>
                              </a:cubicBezTo>
                              <a:cubicBezTo>
                                <a:pt x="170" y="2850"/>
                                <a:pt x="166" y="2846"/>
                                <a:pt x="161" y="2846"/>
                              </a:cubicBezTo>
                              <a:close/>
                              <a:moveTo>
                                <a:pt x="378" y="2846"/>
                              </a:moveTo>
                              <a:cubicBezTo>
                                <a:pt x="373" y="2846"/>
                                <a:pt x="369" y="2850"/>
                                <a:pt x="369" y="2855"/>
                              </a:cubicBezTo>
                              <a:cubicBezTo>
                                <a:pt x="369" y="2860"/>
                                <a:pt x="373" y="2864"/>
                                <a:pt x="378" y="2864"/>
                              </a:cubicBezTo>
                              <a:cubicBezTo>
                                <a:pt x="383" y="2864"/>
                                <a:pt x="387" y="2860"/>
                                <a:pt x="387" y="2855"/>
                              </a:cubicBezTo>
                              <a:cubicBezTo>
                                <a:pt x="387" y="2850"/>
                                <a:pt x="383" y="2846"/>
                                <a:pt x="378" y="2846"/>
                              </a:cubicBezTo>
                              <a:close/>
                              <a:moveTo>
                                <a:pt x="856" y="2846"/>
                              </a:moveTo>
                              <a:cubicBezTo>
                                <a:pt x="851" y="2846"/>
                                <a:pt x="847" y="2850"/>
                                <a:pt x="847" y="2855"/>
                              </a:cubicBezTo>
                              <a:cubicBezTo>
                                <a:pt x="847" y="2860"/>
                                <a:pt x="851" y="2864"/>
                                <a:pt x="856" y="2864"/>
                              </a:cubicBezTo>
                              <a:cubicBezTo>
                                <a:pt x="860" y="2864"/>
                                <a:pt x="864" y="2860"/>
                                <a:pt x="864" y="2855"/>
                              </a:cubicBezTo>
                              <a:cubicBezTo>
                                <a:pt x="864" y="2850"/>
                                <a:pt x="860" y="2846"/>
                                <a:pt x="856" y="2846"/>
                              </a:cubicBezTo>
                              <a:close/>
                              <a:moveTo>
                                <a:pt x="1038" y="2855"/>
                              </a:moveTo>
                              <a:cubicBezTo>
                                <a:pt x="1038" y="2850"/>
                                <a:pt x="1034" y="2846"/>
                                <a:pt x="1029" y="2846"/>
                              </a:cubicBezTo>
                              <a:cubicBezTo>
                                <a:pt x="1024" y="2846"/>
                                <a:pt x="1021" y="2850"/>
                                <a:pt x="1021" y="2855"/>
                              </a:cubicBezTo>
                              <a:cubicBezTo>
                                <a:pt x="1021" y="2860"/>
                                <a:pt x="1024" y="2864"/>
                                <a:pt x="1029" y="2864"/>
                              </a:cubicBezTo>
                              <a:cubicBezTo>
                                <a:pt x="1034" y="2864"/>
                                <a:pt x="1038" y="2860"/>
                                <a:pt x="1038" y="2855"/>
                              </a:cubicBezTo>
                              <a:close/>
                              <a:moveTo>
                                <a:pt x="1333" y="2864"/>
                              </a:moveTo>
                              <a:cubicBezTo>
                                <a:pt x="1338" y="2864"/>
                                <a:pt x="1342" y="2860"/>
                                <a:pt x="1342" y="2855"/>
                              </a:cubicBezTo>
                              <a:cubicBezTo>
                                <a:pt x="1342" y="2850"/>
                                <a:pt x="1338" y="2846"/>
                                <a:pt x="1333" y="2846"/>
                              </a:cubicBezTo>
                              <a:cubicBezTo>
                                <a:pt x="1328" y="2846"/>
                                <a:pt x="1324" y="2850"/>
                                <a:pt x="1324" y="2855"/>
                              </a:cubicBezTo>
                              <a:cubicBezTo>
                                <a:pt x="1324" y="2860"/>
                                <a:pt x="1328" y="2864"/>
                                <a:pt x="1333" y="2864"/>
                              </a:cubicBezTo>
                              <a:close/>
                              <a:moveTo>
                                <a:pt x="1680" y="2864"/>
                              </a:moveTo>
                              <a:cubicBezTo>
                                <a:pt x="1685" y="2864"/>
                                <a:pt x="1689" y="2860"/>
                                <a:pt x="1689" y="2855"/>
                              </a:cubicBezTo>
                              <a:cubicBezTo>
                                <a:pt x="1689" y="2850"/>
                                <a:pt x="1685" y="2846"/>
                                <a:pt x="1680" y="2846"/>
                              </a:cubicBezTo>
                              <a:cubicBezTo>
                                <a:pt x="1676" y="2846"/>
                                <a:pt x="1672" y="2850"/>
                                <a:pt x="1672" y="2855"/>
                              </a:cubicBezTo>
                              <a:cubicBezTo>
                                <a:pt x="1672" y="2860"/>
                                <a:pt x="1676" y="2864"/>
                                <a:pt x="1680" y="2864"/>
                              </a:cubicBezTo>
                              <a:close/>
                              <a:moveTo>
                                <a:pt x="1715" y="2855"/>
                              </a:moveTo>
                              <a:cubicBezTo>
                                <a:pt x="1715" y="2860"/>
                                <a:pt x="1719" y="2864"/>
                                <a:pt x="1724" y="2864"/>
                              </a:cubicBezTo>
                              <a:cubicBezTo>
                                <a:pt x="1729" y="2864"/>
                                <a:pt x="1733" y="2860"/>
                                <a:pt x="1733" y="2855"/>
                              </a:cubicBezTo>
                              <a:cubicBezTo>
                                <a:pt x="1733" y="2850"/>
                                <a:pt x="1729" y="2846"/>
                                <a:pt x="1724" y="2846"/>
                              </a:cubicBezTo>
                              <a:cubicBezTo>
                                <a:pt x="1719" y="2846"/>
                                <a:pt x="1715" y="2850"/>
                                <a:pt x="1715" y="2855"/>
                              </a:cubicBezTo>
                              <a:close/>
                              <a:moveTo>
                                <a:pt x="1984" y="2864"/>
                              </a:moveTo>
                              <a:cubicBezTo>
                                <a:pt x="1989" y="2864"/>
                                <a:pt x="1993" y="2860"/>
                                <a:pt x="1993" y="2855"/>
                              </a:cubicBezTo>
                              <a:cubicBezTo>
                                <a:pt x="1993" y="2850"/>
                                <a:pt x="1989" y="2846"/>
                                <a:pt x="1984" y="2846"/>
                              </a:cubicBezTo>
                              <a:cubicBezTo>
                                <a:pt x="1980" y="2846"/>
                                <a:pt x="1976" y="2850"/>
                                <a:pt x="1976" y="2855"/>
                              </a:cubicBezTo>
                              <a:cubicBezTo>
                                <a:pt x="1976" y="2860"/>
                                <a:pt x="1980" y="2864"/>
                                <a:pt x="1984" y="2864"/>
                              </a:cubicBezTo>
                              <a:close/>
                              <a:moveTo>
                                <a:pt x="2028" y="2864"/>
                              </a:moveTo>
                              <a:cubicBezTo>
                                <a:pt x="2033" y="2864"/>
                                <a:pt x="2036" y="2860"/>
                                <a:pt x="2036" y="2855"/>
                              </a:cubicBezTo>
                              <a:cubicBezTo>
                                <a:pt x="2036" y="2850"/>
                                <a:pt x="2033" y="2846"/>
                                <a:pt x="2028" y="2846"/>
                              </a:cubicBezTo>
                              <a:cubicBezTo>
                                <a:pt x="2023" y="2846"/>
                                <a:pt x="2019" y="2850"/>
                                <a:pt x="2019" y="2855"/>
                              </a:cubicBezTo>
                              <a:cubicBezTo>
                                <a:pt x="2019" y="2860"/>
                                <a:pt x="2023" y="2864"/>
                                <a:pt x="2028" y="2864"/>
                              </a:cubicBezTo>
                              <a:close/>
                              <a:moveTo>
                                <a:pt x="2071" y="2864"/>
                              </a:moveTo>
                              <a:cubicBezTo>
                                <a:pt x="2076" y="2864"/>
                                <a:pt x="2080" y="2860"/>
                                <a:pt x="2080" y="2855"/>
                              </a:cubicBezTo>
                              <a:cubicBezTo>
                                <a:pt x="2080" y="2850"/>
                                <a:pt x="2076" y="2846"/>
                                <a:pt x="2071" y="2846"/>
                              </a:cubicBezTo>
                              <a:cubicBezTo>
                                <a:pt x="2066" y="2846"/>
                                <a:pt x="2063" y="2850"/>
                                <a:pt x="2063" y="2855"/>
                              </a:cubicBezTo>
                              <a:cubicBezTo>
                                <a:pt x="2063" y="2860"/>
                                <a:pt x="2066" y="2864"/>
                                <a:pt x="2071" y="2864"/>
                              </a:cubicBezTo>
                              <a:close/>
                              <a:moveTo>
                                <a:pt x="74" y="2890"/>
                              </a:moveTo>
                              <a:cubicBezTo>
                                <a:pt x="69" y="2890"/>
                                <a:pt x="65" y="2894"/>
                                <a:pt x="65" y="2898"/>
                              </a:cubicBezTo>
                              <a:cubicBezTo>
                                <a:pt x="65" y="2903"/>
                                <a:pt x="69" y="2907"/>
                                <a:pt x="74" y="2907"/>
                              </a:cubicBezTo>
                              <a:cubicBezTo>
                                <a:pt x="79" y="2907"/>
                                <a:pt x="83" y="2903"/>
                                <a:pt x="83" y="2898"/>
                              </a:cubicBezTo>
                              <a:cubicBezTo>
                                <a:pt x="83" y="2894"/>
                                <a:pt x="79" y="2890"/>
                                <a:pt x="74" y="2890"/>
                              </a:cubicBezTo>
                              <a:close/>
                              <a:moveTo>
                                <a:pt x="291" y="2907"/>
                              </a:moveTo>
                              <a:cubicBezTo>
                                <a:pt x="296" y="2907"/>
                                <a:pt x="300" y="2903"/>
                                <a:pt x="300" y="2898"/>
                              </a:cubicBezTo>
                              <a:cubicBezTo>
                                <a:pt x="300" y="2894"/>
                                <a:pt x="296" y="2890"/>
                                <a:pt x="291" y="2890"/>
                              </a:cubicBezTo>
                              <a:cubicBezTo>
                                <a:pt x="286" y="2890"/>
                                <a:pt x="282" y="2894"/>
                                <a:pt x="282" y="2898"/>
                              </a:cubicBezTo>
                              <a:cubicBezTo>
                                <a:pt x="282" y="2903"/>
                                <a:pt x="286" y="2907"/>
                                <a:pt x="291" y="2907"/>
                              </a:cubicBezTo>
                              <a:close/>
                              <a:moveTo>
                                <a:pt x="343" y="2898"/>
                              </a:moveTo>
                              <a:cubicBezTo>
                                <a:pt x="343" y="2894"/>
                                <a:pt x="339" y="2890"/>
                                <a:pt x="335" y="2890"/>
                              </a:cubicBezTo>
                              <a:cubicBezTo>
                                <a:pt x="330" y="2890"/>
                                <a:pt x="326" y="2894"/>
                                <a:pt x="326" y="2898"/>
                              </a:cubicBezTo>
                              <a:cubicBezTo>
                                <a:pt x="326" y="2903"/>
                                <a:pt x="330" y="2907"/>
                                <a:pt x="335" y="2907"/>
                              </a:cubicBezTo>
                              <a:cubicBezTo>
                                <a:pt x="339" y="2907"/>
                                <a:pt x="343" y="2903"/>
                                <a:pt x="343" y="2898"/>
                              </a:cubicBezTo>
                              <a:close/>
                              <a:moveTo>
                                <a:pt x="499" y="2898"/>
                              </a:moveTo>
                              <a:cubicBezTo>
                                <a:pt x="499" y="2903"/>
                                <a:pt x="503" y="2907"/>
                                <a:pt x="508" y="2907"/>
                              </a:cubicBezTo>
                              <a:cubicBezTo>
                                <a:pt x="513" y="2907"/>
                                <a:pt x="517" y="2903"/>
                                <a:pt x="517" y="2898"/>
                              </a:cubicBezTo>
                              <a:cubicBezTo>
                                <a:pt x="517" y="2894"/>
                                <a:pt x="513" y="2890"/>
                                <a:pt x="508" y="2890"/>
                              </a:cubicBezTo>
                              <a:cubicBezTo>
                                <a:pt x="503" y="2890"/>
                                <a:pt x="499" y="2894"/>
                                <a:pt x="499" y="2898"/>
                              </a:cubicBezTo>
                              <a:close/>
                              <a:moveTo>
                                <a:pt x="604" y="2898"/>
                              </a:moveTo>
                              <a:cubicBezTo>
                                <a:pt x="604" y="2894"/>
                                <a:pt x="600" y="2890"/>
                                <a:pt x="595" y="2890"/>
                              </a:cubicBezTo>
                              <a:cubicBezTo>
                                <a:pt x="590" y="2890"/>
                                <a:pt x="586" y="2894"/>
                                <a:pt x="586" y="2898"/>
                              </a:cubicBezTo>
                              <a:cubicBezTo>
                                <a:pt x="586" y="2903"/>
                                <a:pt x="590" y="2907"/>
                                <a:pt x="595" y="2907"/>
                              </a:cubicBezTo>
                              <a:cubicBezTo>
                                <a:pt x="600" y="2907"/>
                                <a:pt x="604" y="2903"/>
                                <a:pt x="604" y="2898"/>
                              </a:cubicBezTo>
                              <a:close/>
                              <a:moveTo>
                                <a:pt x="856" y="2890"/>
                              </a:moveTo>
                              <a:cubicBezTo>
                                <a:pt x="851" y="2890"/>
                                <a:pt x="847" y="2894"/>
                                <a:pt x="847" y="2898"/>
                              </a:cubicBezTo>
                              <a:cubicBezTo>
                                <a:pt x="847" y="2903"/>
                                <a:pt x="851" y="2907"/>
                                <a:pt x="856" y="2907"/>
                              </a:cubicBezTo>
                              <a:cubicBezTo>
                                <a:pt x="860" y="2907"/>
                                <a:pt x="864" y="2903"/>
                                <a:pt x="864" y="2898"/>
                              </a:cubicBezTo>
                              <a:cubicBezTo>
                                <a:pt x="864" y="2894"/>
                                <a:pt x="860" y="2890"/>
                                <a:pt x="856" y="2890"/>
                              </a:cubicBezTo>
                              <a:close/>
                              <a:moveTo>
                                <a:pt x="934" y="2898"/>
                              </a:moveTo>
                              <a:cubicBezTo>
                                <a:pt x="934" y="2903"/>
                                <a:pt x="938" y="2907"/>
                                <a:pt x="942" y="2907"/>
                              </a:cubicBezTo>
                              <a:cubicBezTo>
                                <a:pt x="947" y="2907"/>
                                <a:pt x="951" y="2903"/>
                                <a:pt x="951" y="2898"/>
                              </a:cubicBezTo>
                              <a:cubicBezTo>
                                <a:pt x="951" y="2894"/>
                                <a:pt x="947" y="2890"/>
                                <a:pt x="942" y="2890"/>
                              </a:cubicBezTo>
                              <a:cubicBezTo>
                                <a:pt x="938" y="2890"/>
                                <a:pt x="934" y="2894"/>
                                <a:pt x="934" y="2898"/>
                              </a:cubicBezTo>
                              <a:close/>
                              <a:moveTo>
                                <a:pt x="977" y="2898"/>
                              </a:moveTo>
                              <a:cubicBezTo>
                                <a:pt x="977" y="2903"/>
                                <a:pt x="981" y="2907"/>
                                <a:pt x="986" y="2907"/>
                              </a:cubicBezTo>
                              <a:cubicBezTo>
                                <a:pt x="991" y="2907"/>
                                <a:pt x="994" y="2903"/>
                                <a:pt x="994" y="2898"/>
                              </a:cubicBezTo>
                              <a:cubicBezTo>
                                <a:pt x="994" y="2894"/>
                                <a:pt x="991" y="2890"/>
                                <a:pt x="986" y="2890"/>
                              </a:cubicBezTo>
                              <a:cubicBezTo>
                                <a:pt x="981" y="2890"/>
                                <a:pt x="977" y="2894"/>
                                <a:pt x="977" y="2898"/>
                              </a:cubicBezTo>
                              <a:close/>
                              <a:moveTo>
                                <a:pt x="1064" y="2898"/>
                              </a:moveTo>
                              <a:cubicBezTo>
                                <a:pt x="1064" y="2903"/>
                                <a:pt x="1068" y="2907"/>
                                <a:pt x="1073" y="2907"/>
                              </a:cubicBezTo>
                              <a:cubicBezTo>
                                <a:pt x="1077" y="2907"/>
                                <a:pt x="1081" y="2903"/>
                                <a:pt x="1081" y="2898"/>
                              </a:cubicBezTo>
                              <a:cubicBezTo>
                                <a:pt x="1081" y="2894"/>
                                <a:pt x="1077" y="2890"/>
                                <a:pt x="1073" y="2890"/>
                              </a:cubicBezTo>
                              <a:cubicBezTo>
                                <a:pt x="1068" y="2890"/>
                                <a:pt x="1064" y="2894"/>
                                <a:pt x="1064" y="2898"/>
                              </a:cubicBezTo>
                              <a:close/>
                              <a:moveTo>
                                <a:pt x="1585" y="2898"/>
                              </a:moveTo>
                              <a:cubicBezTo>
                                <a:pt x="1585" y="2903"/>
                                <a:pt x="1589" y="2907"/>
                                <a:pt x="1594" y="2907"/>
                              </a:cubicBezTo>
                              <a:cubicBezTo>
                                <a:pt x="1598" y="2907"/>
                                <a:pt x="1602" y="2903"/>
                                <a:pt x="1602" y="2898"/>
                              </a:cubicBezTo>
                              <a:cubicBezTo>
                                <a:pt x="1602" y="2894"/>
                                <a:pt x="1598" y="2890"/>
                                <a:pt x="1594" y="2890"/>
                              </a:cubicBezTo>
                              <a:cubicBezTo>
                                <a:pt x="1589" y="2890"/>
                                <a:pt x="1585" y="2894"/>
                                <a:pt x="1585" y="2898"/>
                              </a:cubicBezTo>
                              <a:close/>
                              <a:moveTo>
                                <a:pt x="1637" y="2890"/>
                              </a:moveTo>
                              <a:cubicBezTo>
                                <a:pt x="1632" y="2890"/>
                                <a:pt x="1628" y="2894"/>
                                <a:pt x="1628" y="2898"/>
                              </a:cubicBezTo>
                              <a:cubicBezTo>
                                <a:pt x="1628" y="2903"/>
                                <a:pt x="1632" y="2907"/>
                                <a:pt x="1637" y="2907"/>
                              </a:cubicBezTo>
                              <a:cubicBezTo>
                                <a:pt x="1642" y="2907"/>
                                <a:pt x="1646" y="2903"/>
                                <a:pt x="1646" y="2898"/>
                              </a:cubicBezTo>
                              <a:cubicBezTo>
                                <a:pt x="1646" y="2894"/>
                                <a:pt x="1642" y="2890"/>
                                <a:pt x="1637" y="2890"/>
                              </a:cubicBezTo>
                              <a:close/>
                              <a:moveTo>
                                <a:pt x="1680" y="2890"/>
                              </a:moveTo>
                              <a:cubicBezTo>
                                <a:pt x="1676" y="2890"/>
                                <a:pt x="1672" y="2894"/>
                                <a:pt x="1672" y="2898"/>
                              </a:cubicBezTo>
                              <a:cubicBezTo>
                                <a:pt x="1672" y="2903"/>
                                <a:pt x="1676" y="2907"/>
                                <a:pt x="1680" y="2907"/>
                              </a:cubicBezTo>
                              <a:cubicBezTo>
                                <a:pt x="1685" y="2907"/>
                                <a:pt x="1689" y="2903"/>
                                <a:pt x="1689" y="2898"/>
                              </a:cubicBezTo>
                              <a:cubicBezTo>
                                <a:pt x="1689" y="2894"/>
                                <a:pt x="1685" y="2890"/>
                                <a:pt x="1680" y="2890"/>
                              </a:cubicBezTo>
                              <a:close/>
                              <a:moveTo>
                                <a:pt x="1724" y="2907"/>
                              </a:moveTo>
                              <a:cubicBezTo>
                                <a:pt x="1729" y="2907"/>
                                <a:pt x="1733" y="2903"/>
                                <a:pt x="1733" y="2898"/>
                              </a:cubicBezTo>
                              <a:cubicBezTo>
                                <a:pt x="1733" y="2894"/>
                                <a:pt x="1729" y="2890"/>
                                <a:pt x="1724" y="2890"/>
                              </a:cubicBezTo>
                              <a:cubicBezTo>
                                <a:pt x="1719" y="2890"/>
                                <a:pt x="1715" y="2894"/>
                                <a:pt x="1715" y="2898"/>
                              </a:cubicBezTo>
                              <a:cubicBezTo>
                                <a:pt x="1715" y="2903"/>
                                <a:pt x="1719" y="2907"/>
                                <a:pt x="1724" y="2907"/>
                              </a:cubicBezTo>
                              <a:close/>
                              <a:moveTo>
                                <a:pt x="1767" y="2907"/>
                              </a:moveTo>
                              <a:cubicBezTo>
                                <a:pt x="1772" y="2907"/>
                                <a:pt x="1776" y="2903"/>
                                <a:pt x="1776" y="2898"/>
                              </a:cubicBezTo>
                              <a:cubicBezTo>
                                <a:pt x="1776" y="2894"/>
                                <a:pt x="1772" y="2890"/>
                                <a:pt x="1767" y="2890"/>
                              </a:cubicBezTo>
                              <a:cubicBezTo>
                                <a:pt x="1763" y="2890"/>
                                <a:pt x="1759" y="2894"/>
                                <a:pt x="1759" y="2898"/>
                              </a:cubicBezTo>
                              <a:cubicBezTo>
                                <a:pt x="1759" y="2903"/>
                                <a:pt x="1763" y="2907"/>
                                <a:pt x="1767" y="2907"/>
                              </a:cubicBezTo>
                              <a:close/>
                              <a:moveTo>
                                <a:pt x="1941" y="2907"/>
                              </a:moveTo>
                              <a:cubicBezTo>
                                <a:pt x="1946" y="2907"/>
                                <a:pt x="1950" y="2903"/>
                                <a:pt x="1950" y="2898"/>
                              </a:cubicBezTo>
                              <a:cubicBezTo>
                                <a:pt x="1950" y="2894"/>
                                <a:pt x="1946" y="2890"/>
                                <a:pt x="1941" y="2890"/>
                              </a:cubicBezTo>
                              <a:cubicBezTo>
                                <a:pt x="1936" y="2890"/>
                                <a:pt x="1932" y="2894"/>
                                <a:pt x="1932" y="2898"/>
                              </a:cubicBezTo>
                              <a:cubicBezTo>
                                <a:pt x="1932" y="2903"/>
                                <a:pt x="1936" y="2907"/>
                                <a:pt x="1941" y="2907"/>
                              </a:cubicBezTo>
                              <a:close/>
                              <a:moveTo>
                                <a:pt x="2071" y="2890"/>
                              </a:moveTo>
                              <a:cubicBezTo>
                                <a:pt x="2066" y="2890"/>
                                <a:pt x="2063" y="2894"/>
                                <a:pt x="2063" y="2898"/>
                              </a:cubicBezTo>
                              <a:cubicBezTo>
                                <a:pt x="2063" y="2903"/>
                                <a:pt x="2066" y="2907"/>
                                <a:pt x="2071" y="2907"/>
                              </a:cubicBezTo>
                              <a:cubicBezTo>
                                <a:pt x="2076" y="2907"/>
                                <a:pt x="2080" y="2903"/>
                                <a:pt x="2080" y="2898"/>
                              </a:cubicBezTo>
                              <a:cubicBezTo>
                                <a:pt x="2080" y="2894"/>
                                <a:pt x="2076" y="2890"/>
                                <a:pt x="2071" y="2890"/>
                              </a:cubicBezTo>
                              <a:close/>
                              <a:moveTo>
                                <a:pt x="2201" y="2890"/>
                              </a:moveTo>
                              <a:cubicBezTo>
                                <a:pt x="2197" y="2890"/>
                                <a:pt x="2193" y="2894"/>
                                <a:pt x="2193" y="2898"/>
                              </a:cubicBezTo>
                              <a:cubicBezTo>
                                <a:pt x="2193" y="2903"/>
                                <a:pt x="2197" y="2907"/>
                                <a:pt x="2201" y="2907"/>
                              </a:cubicBezTo>
                              <a:cubicBezTo>
                                <a:pt x="2206" y="2907"/>
                                <a:pt x="2210" y="2903"/>
                                <a:pt x="2210" y="2898"/>
                              </a:cubicBezTo>
                              <a:cubicBezTo>
                                <a:pt x="2210" y="2894"/>
                                <a:pt x="2206" y="2890"/>
                                <a:pt x="2201" y="2890"/>
                              </a:cubicBezTo>
                              <a:close/>
                              <a:moveTo>
                                <a:pt x="2288" y="2907"/>
                              </a:moveTo>
                              <a:cubicBezTo>
                                <a:pt x="2293" y="2907"/>
                                <a:pt x="2297" y="2903"/>
                                <a:pt x="2297" y="2898"/>
                              </a:cubicBezTo>
                              <a:cubicBezTo>
                                <a:pt x="2297" y="2894"/>
                                <a:pt x="2293" y="2890"/>
                                <a:pt x="2288" y="2890"/>
                              </a:cubicBezTo>
                              <a:cubicBezTo>
                                <a:pt x="2284" y="2890"/>
                                <a:pt x="2280" y="2894"/>
                                <a:pt x="2280" y="2898"/>
                              </a:cubicBezTo>
                              <a:cubicBezTo>
                                <a:pt x="2280" y="2903"/>
                                <a:pt x="2284" y="2907"/>
                                <a:pt x="2288" y="2907"/>
                              </a:cubicBezTo>
                              <a:close/>
                              <a:moveTo>
                                <a:pt x="152" y="2942"/>
                              </a:moveTo>
                              <a:cubicBezTo>
                                <a:pt x="152" y="2947"/>
                                <a:pt x="156" y="2951"/>
                                <a:pt x="161" y="2951"/>
                              </a:cubicBezTo>
                              <a:cubicBezTo>
                                <a:pt x="166" y="2951"/>
                                <a:pt x="170" y="2947"/>
                                <a:pt x="170" y="2942"/>
                              </a:cubicBezTo>
                              <a:cubicBezTo>
                                <a:pt x="170" y="2937"/>
                                <a:pt x="166" y="2933"/>
                                <a:pt x="161" y="2933"/>
                              </a:cubicBezTo>
                              <a:cubicBezTo>
                                <a:pt x="156" y="2933"/>
                                <a:pt x="152" y="2937"/>
                                <a:pt x="152" y="2942"/>
                              </a:cubicBezTo>
                              <a:close/>
                              <a:moveTo>
                                <a:pt x="248" y="2951"/>
                              </a:moveTo>
                              <a:cubicBezTo>
                                <a:pt x="252" y="2951"/>
                                <a:pt x="256" y="2947"/>
                                <a:pt x="256" y="2942"/>
                              </a:cubicBezTo>
                              <a:cubicBezTo>
                                <a:pt x="256" y="2937"/>
                                <a:pt x="252" y="2933"/>
                                <a:pt x="248" y="2933"/>
                              </a:cubicBezTo>
                              <a:cubicBezTo>
                                <a:pt x="243" y="2933"/>
                                <a:pt x="239" y="2937"/>
                                <a:pt x="239" y="2942"/>
                              </a:cubicBezTo>
                              <a:cubicBezTo>
                                <a:pt x="239" y="2947"/>
                                <a:pt x="243" y="2951"/>
                                <a:pt x="248" y="2951"/>
                              </a:cubicBezTo>
                              <a:close/>
                              <a:moveTo>
                                <a:pt x="291" y="2951"/>
                              </a:moveTo>
                              <a:cubicBezTo>
                                <a:pt x="296" y="2951"/>
                                <a:pt x="300" y="2947"/>
                                <a:pt x="300" y="2942"/>
                              </a:cubicBezTo>
                              <a:cubicBezTo>
                                <a:pt x="300" y="2937"/>
                                <a:pt x="296" y="2933"/>
                                <a:pt x="291" y="2933"/>
                              </a:cubicBezTo>
                              <a:cubicBezTo>
                                <a:pt x="286" y="2933"/>
                                <a:pt x="282" y="2937"/>
                                <a:pt x="282" y="2942"/>
                              </a:cubicBezTo>
                              <a:cubicBezTo>
                                <a:pt x="282" y="2947"/>
                                <a:pt x="286" y="2951"/>
                                <a:pt x="291" y="2951"/>
                              </a:cubicBezTo>
                              <a:close/>
                              <a:moveTo>
                                <a:pt x="369" y="2942"/>
                              </a:moveTo>
                              <a:cubicBezTo>
                                <a:pt x="369" y="2947"/>
                                <a:pt x="373" y="2951"/>
                                <a:pt x="378" y="2951"/>
                              </a:cubicBezTo>
                              <a:cubicBezTo>
                                <a:pt x="383" y="2951"/>
                                <a:pt x="387" y="2947"/>
                                <a:pt x="387" y="2942"/>
                              </a:cubicBezTo>
                              <a:cubicBezTo>
                                <a:pt x="387" y="2937"/>
                                <a:pt x="383" y="2933"/>
                                <a:pt x="378" y="2933"/>
                              </a:cubicBezTo>
                              <a:cubicBezTo>
                                <a:pt x="373" y="2933"/>
                                <a:pt x="369" y="2937"/>
                                <a:pt x="369" y="2942"/>
                              </a:cubicBezTo>
                              <a:close/>
                              <a:moveTo>
                                <a:pt x="803" y="2942"/>
                              </a:moveTo>
                              <a:cubicBezTo>
                                <a:pt x="803" y="2947"/>
                                <a:pt x="807" y="2951"/>
                                <a:pt x="812" y="2951"/>
                              </a:cubicBezTo>
                              <a:cubicBezTo>
                                <a:pt x="817" y="2951"/>
                                <a:pt x="821" y="2947"/>
                                <a:pt x="821" y="2942"/>
                              </a:cubicBezTo>
                              <a:cubicBezTo>
                                <a:pt x="821" y="2937"/>
                                <a:pt x="817" y="2933"/>
                                <a:pt x="812" y="2933"/>
                              </a:cubicBezTo>
                              <a:cubicBezTo>
                                <a:pt x="807" y="2933"/>
                                <a:pt x="803" y="2937"/>
                                <a:pt x="803" y="2942"/>
                              </a:cubicBezTo>
                              <a:close/>
                              <a:moveTo>
                                <a:pt x="856" y="2933"/>
                              </a:moveTo>
                              <a:cubicBezTo>
                                <a:pt x="851" y="2933"/>
                                <a:pt x="847" y="2937"/>
                                <a:pt x="847" y="2942"/>
                              </a:cubicBezTo>
                              <a:cubicBezTo>
                                <a:pt x="847" y="2947"/>
                                <a:pt x="851" y="2951"/>
                                <a:pt x="856" y="2951"/>
                              </a:cubicBezTo>
                              <a:cubicBezTo>
                                <a:pt x="860" y="2951"/>
                                <a:pt x="864" y="2947"/>
                                <a:pt x="864" y="2942"/>
                              </a:cubicBezTo>
                              <a:cubicBezTo>
                                <a:pt x="864" y="2937"/>
                                <a:pt x="860" y="2933"/>
                                <a:pt x="856" y="2933"/>
                              </a:cubicBezTo>
                              <a:close/>
                              <a:moveTo>
                                <a:pt x="1021" y="2942"/>
                              </a:moveTo>
                              <a:cubicBezTo>
                                <a:pt x="1021" y="2947"/>
                                <a:pt x="1024" y="2951"/>
                                <a:pt x="1029" y="2951"/>
                              </a:cubicBezTo>
                              <a:cubicBezTo>
                                <a:pt x="1034" y="2951"/>
                                <a:pt x="1038" y="2947"/>
                                <a:pt x="1038" y="2942"/>
                              </a:cubicBezTo>
                              <a:cubicBezTo>
                                <a:pt x="1038" y="2937"/>
                                <a:pt x="1034" y="2933"/>
                                <a:pt x="1029" y="2933"/>
                              </a:cubicBezTo>
                              <a:cubicBezTo>
                                <a:pt x="1024" y="2933"/>
                                <a:pt x="1021" y="2937"/>
                                <a:pt x="1021" y="2942"/>
                              </a:cubicBezTo>
                              <a:close/>
                              <a:moveTo>
                                <a:pt x="1151" y="2942"/>
                              </a:moveTo>
                              <a:cubicBezTo>
                                <a:pt x="1151" y="2947"/>
                                <a:pt x="1155" y="2951"/>
                                <a:pt x="1159" y="2951"/>
                              </a:cubicBezTo>
                              <a:cubicBezTo>
                                <a:pt x="1164" y="2951"/>
                                <a:pt x="1168" y="2947"/>
                                <a:pt x="1168" y="2942"/>
                              </a:cubicBezTo>
                              <a:cubicBezTo>
                                <a:pt x="1168" y="2937"/>
                                <a:pt x="1164" y="2933"/>
                                <a:pt x="1159" y="2933"/>
                              </a:cubicBezTo>
                              <a:cubicBezTo>
                                <a:pt x="1155" y="2933"/>
                                <a:pt x="1151" y="2937"/>
                                <a:pt x="1151" y="2942"/>
                              </a:cubicBezTo>
                              <a:close/>
                              <a:moveTo>
                                <a:pt x="1472" y="2942"/>
                              </a:moveTo>
                              <a:cubicBezTo>
                                <a:pt x="1472" y="2937"/>
                                <a:pt x="1468" y="2933"/>
                                <a:pt x="1463" y="2933"/>
                              </a:cubicBezTo>
                              <a:cubicBezTo>
                                <a:pt x="1459" y="2933"/>
                                <a:pt x="1455" y="2937"/>
                                <a:pt x="1455" y="2942"/>
                              </a:cubicBezTo>
                              <a:cubicBezTo>
                                <a:pt x="1455" y="2947"/>
                                <a:pt x="1459" y="2951"/>
                                <a:pt x="1463" y="2951"/>
                              </a:cubicBezTo>
                              <a:cubicBezTo>
                                <a:pt x="1468" y="2951"/>
                                <a:pt x="1472" y="2947"/>
                                <a:pt x="1472" y="2942"/>
                              </a:cubicBezTo>
                              <a:close/>
                              <a:moveTo>
                                <a:pt x="1637" y="2933"/>
                              </a:moveTo>
                              <a:cubicBezTo>
                                <a:pt x="1632" y="2933"/>
                                <a:pt x="1628" y="2937"/>
                                <a:pt x="1628" y="2942"/>
                              </a:cubicBezTo>
                              <a:cubicBezTo>
                                <a:pt x="1628" y="2947"/>
                                <a:pt x="1632" y="2951"/>
                                <a:pt x="1637" y="2951"/>
                              </a:cubicBezTo>
                              <a:cubicBezTo>
                                <a:pt x="1642" y="2951"/>
                                <a:pt x="1646" y="2947"/>
                                <a:pt x="1646" y="2942"/>
                              </a:cubicBezTo>
                              <a:cubicBezTo>
                                <a:pt x="1646" y="2937"/>
                                <a:pt x="1642" y="2933"/>
                                <a:pt x="1637" y="2933"/>
                              </a:cubicBezTo>
                              <a:close/>
                              <a:moveTo>
                                <a:pt x="1724" y="2933"/>
                              </a:moveTo>
                              <a:cubicBezTo>
                                <a:pt x="1719" y="2933"/>
                                <a:pt x="1715" y="2937"/>
                                <a:pt x="1715" y="2942"/>
                              </a:cubicBezTo>
                              <a:cubicBezTo>
                                <a:pt x="1715" y="2947"/>
                                <a:pt x="1719" y="2951"/>
                                <a:pt x="1724" y="2951"/>
                              </a:cubicBezTo>
                              <a:cubicBezTo>
                                <a:pt x="1729" y="2951"/>
                                <a:pt x="1733" y="2947"/>
                                <a:pt x="1733" y="2942"/>
                              </a:cubicBezTo>
                              <a:cubicBezTo>
                                <a:pt x="1733" y="2937"/>
                                <a:pt x="1729" y="2933"/>
                                <a:pt x="1724" y="2933"/>
                              </a:cubicBezTo>
                              <a:close/>
                              <a:moveTo>
                                <a:pt x="1767" y="2933"/>
                              </a:moveTo>
                              <a:cubicBezTo>
                                <a:pt x="1763" y="2933"/>
                                <a:pt x="1759" y="2937"/>
                                <a:pt x="1759" y="2942"/>
                              </a:cubicBezTo>
                              <a:cubicBezTo>
                                <a:pt x="1759" y="2947"/>
                                <a:pt x="1763" y="2951"/>
                                <a:pt x="1767" y="2951"/>
                              </a:cubicBezTo>
                              <a:cubicBezTo>
                                <a:pt x="1772" y="2951"/>
                                <a:pt x="1776" y="2947"/>
                                <a:pt x="1776" y="2942"/>
                              </a:cubicBezTo>
                              <a:cubicBezTo>
                                <a:pt x="1776" y="2937"/>
                                <a:pt x="1772" y="2933"/>
                                <a:pt x="1767" y="2933"/>
                              </a:cubicBezTo>
                              <a:close/>
                              <a:moveTo>
                                <a:pt x="1854" y="2951"/>
                              </a:moveTo>
                              <a:cubicBezTo>
                                <a:pt x="1859" y="2951"/>
                                <a:pt x="1863" y="2947"/>
                                <a:pt x="1863" y="2942"/>
                              </a:cubicBezTo>
                              <a:cubicBezTo>
                                <a:pt x="1863" y="2937"/>
                                <a:pt x="1859" y="2933"/>
                                <a:pt x="1854" y="2933"/>
                              </a:cubicBezTo>
                              <a:cubicBezTo>
                                <a:pt x="1849" y="2933"/>
                                <a:pt x="1845" y="2937"/>
                                <a:pt x="1845" y="2942"/>
                              </a:cubicBezTo>
                              <a:cubicBezTo>
                                <a:pt x="1845" y="2947"/>
                                <a:pt x="1849" y="2951"/>
                                <a:pt x="1854" y="2951"/>
                              </a:cubicBezTo>
                              <a:close/>
                              <a:moveTo>
                                <a:pt x="1898" y="2951"/>
                              </a:moveTo>
                              <a:cubicBezTo>
                                <a:pt x="1902" y="2951"/>
                                <a:pt x="1906" y="2947"/>
                                <a:pt x="1906" y="2942"/>
                              </a:cubicBezTo>
                              <a:cubicBezTo>
                                <a:pt x="1906" y="2937"/>
                                <a:pt x="1902" y="2933"/>
                                <a:pt x="1898" y="2933"/>
                              </a:cubicBezTo>
                              <a:cubicBezTo>
                                <a:pt x="1893" y="2933"/>
                                <a:pt x="1889" y="2937"/>
                                <a:pt x="1889" y="2942"/>
                              </a:cubicBezTo>
                              <a:cubicBezTo>
                                <a:pt x="1889" y="2947"/>
                                <a:pt x="1893" y="2951"/>
                                <a:pt x="1898" y="2951"/>
                              </a:cubicBezTo>
                              <a:close/>
                              <a:moveTo>
                                <a:pt x="2245" y="2933"/>
                              </a:moveTo>
                              <a:cubicBezTo>
                                <a:pt x="2240" y="2933"/>
                                <a:pt x="2236" y="2937"/>
                                <a:pt x="2236" y="2942"/>
                              </a:cubicBezTo>
                              <a:cubicBezTo>
                                <a:pt x="2236" y="2947"/>
                                <a:pt x="2240" y="2951"/>
                                <a:pt x="2245" y="2951"/>
                              </a:cubicBezTo>
                              <a:cubicBezTo>
                                <a:pt x="2250" y="2951"/>
                                <a:pt x="2254" y="2947"/>
                                <a:pt x="2254" y="2942"/>
                              </a:cubicBezTo>
                              <a:cubicBezTo>
                                <a:pt x="2254" y="2937"/>
                                <a:pt x="2250" y="2933"/>
                                <a:pt x="2245" y="2933"/>
                              </a:cubicBezTo>
                              <a:close/>
                              <a:moveTo>
                                <a:pt x="2288" y="2933"/>
                              </a:moveTo>
                              <a:cubicBezTo>
                                <a:pt x="2284" y="2933"/>
                                <a:pt x="2280" y="2937"/>
                                <a:pt x="2280" y="2942"/>
                              </a:cubicBezTo>
                              <a:cubicBezTo>
                                <a:pt x="2280" y="2947"/>
                                <a:pt x="2284" y="2951"/>
                                <a:pt x="2288" y="2951"/>
                              </a:cubicBezTo>
                              <a:cubicBezTo>
                                <a:pt x="2293" y="2951"/>
                                <a:pt x="2297" y="2947"/>
                                <a:pt x="2297" y="2942"/>
                              </a:cubicBezTo>
                              <a:cubicBezTo>
                                <a:pt x="2297" y="2937"/>
                                <a:pt x="2293" y="2933"/>
                                <a:pt x="2288" y="2933"/>
                              </a:cubicBezTo>
                              <a:close/>
                              <a:moveTo>
                                <a:pt x="31" y="2977"/>
                              </a:moveTo>
                              <a:cubicBezTo>
                                <a:pt x="26" y="2977"/>
                                <a:pt x="22" y="2980"/>
                                <a:pt x="22" y="2985"/>
                              </a:cubicBezTo>
                              <a:cubicBezTo>
                                <a:pt x="22" y="2990"/>
                                <a:pt x="26" y="2994"/>
                                <a:pt x="31" y="2994"/>
                              </a:cubicBezTo>
                              <a:cubicBezTo>
                                <a:pt x="35" y="2994"/>
                                <a:pt x="39" y="2990"/>
                                <a:pt x="39" y="2985"/>
                              </a:cubicBezTo>
                              <a:cubicBezTo>
                                <a:pt x="39" y="2980"/>
                                <a:pt x="35" y="2977"/>
                                <a:pt x="31" y="2977"/>
                              </a:cubicBezTo>
                              <a:close/>
                              <a:moveTo>
                                <a:pt x="204" y="2977"/>
                              </a:moveTo>
                              <a:cubicBezTo>
                                <a:pt x="199" y="2977"/>
                                <a:pt x="196" y="2980"/>
                                <a:pt x="196" y="2985"/>
                              </a:cubicBezTo>
                              <a:cubicBezTo>
                                <a:pt x="196" y="2990"/>
                                <a:pt x="199" y="2994"/>
                                <a:pt x="204" y="2994"/>
                              </a:cubicBezTo>
                              <a:cubicBezTo>
                                <a:pt x="209" y="2994"/>
                                <a:pt x="213" y="2990"/>
                                <a:pt x="213" y="2985"/>
                              </a:cubicBezTo>
                              <a:cubicBezTo>
                                <a:pt x="213" y="2980"/>
                                <a:pt x="209" y="2977"/>
                                <a:pt x="204" y="2977"/>
                              </a:cubicBezTo>
                              <a:close/>
                              <a:moveTo>
                                <a:pt x="248" y="2977"/>
                              </a:moveTo>
                              <a:cubicBezTo>
                                <a:pt x="243" y="2977"/>
                                <a:pt x="239" y="2980"/>
                                <a:pt x="239" y="2985"/>
                              </a:cubicBezTo>
                              <a:cubicBezTo>
                                <a:pt x="239" y="2990"/>
                                <a:pt x="243" y="2994"/>
                                <a:pt x="248" y="2994"/>
                              </a:cubicBezTo>
                              <a:cubicBezTo>
                                <a:pt x="252" y="2994"/>
                                <a:pt x="256" y="2990"/>
                                <a:pt x="256" y="2985"/>
                              </a:cubicBezTo>
                              <a:cubicBezTo>
                                <a:pt x="256" y="2980"/>
                                <a:pt x="252" y="2977"/>
                                <a:pt x="248" y="2977"/>
                              </a:cubicBezTo>
                              <a:close/>
                              <a:moveTo>
                                <a:pt x="560" y="2985"/>
                              </a:moveTo>
                              <a:cubicBezTo>
                                <a:pt x="560" y="2980"/>
                                <a:pt x="556" y="2977"/>
                                <a:pt x="552" y="2977"/>
                              </a:cubicBezTo>
                              <a:cubicBezTo>
                                <a:pt x="547" y="2977"/>
                                <a:pt x="543" y="2980"/>
                                <a:pt x="543" y="2985"/>
                              </a:cubicBezTo>
                              <a:cubicBezTo>
                                <a:pt x="543" y="2990"/>
                                <a:pt x="547" y="2994"/>
                                <a:pt x="552" y="2994"/>
                              </a:cubicBezTo>
                              <a:cubicBezTo>
                                <a:pt x="556" y="2994"/>
                                <a:pt x="560" y="2990"/>
                                <a:pt x="560" y="2985"/>
                              </a:cubicBezTo>
                              <a:close/>
                              <a:moveTo>
                                <a:pt x="760" y="2985"/>
                              </a:moveTo>
                              <a:cubicBezTo>
                                <a:pt x="760" y="2990"/>
                                <a:pt x="764" y="2994"/>
                                <a:pt x="769" y="2994"/>
                              </a:cubicBezTo>
                              <a:cubicBezTo>
                                <a:pt x="773" y="2994"/>
                                <a:pt x="777" y="2990"/>
                                <a:pt x="777" y="2985"/>
                              </a:cubicBezTo>
                              <a:cubicBezTo>
                                <a:pt x="777" y="2980"/>
                                <a:pt x="773" y="2977"/>
                                <a:pt x="769" y="2977"/>
                              </a:cubicBezTo>
                              <a:cubicBezTo>
                                <a:pt x="764" y="2977"/>
                                <a:pt x="760" y="2980"/>
                                <a:pt x="760" y="2985"/>
                              </a:cubicBezTo>
                              <a:close/>
                              <a:moveTo>
                                <a:pt x="856" y="2977"/>
                              </a:moveTo>
                              <a:cubicBezTo>
                                <a:pt x="851" y="2977"/>
                                <a:pt x="847" y="2980"/>
                                <a:pt x="847" y="2985"/>
                              </a:cubicBezTo>
                              <a:cubicBezTo>
                                <a:pt x="847" y="2990"/>
                                <a:pt x="851" y="2994"/>
                                <a:pt x="856" y="2994"/>
                              </a:cubicBezTo>
                              <a:cubicBezTo>
                                <a:pt x="860" y="2994"/>
                                <a:pt x="864" y="2990"/>
                                <a:pt x="864" y="2985"/>
                              </a:cubicBezTo>
                              <a:cubicBezTo>
                                <a:pt x="864" y="2980"/>
                                <a:pt x="860" y="2977"/>
                                <a:pt x="856" y="2977"/>
                              </a:cubicBezTo>
                              <a:close/>
                              <a:moveTo>
                                <a:pt x="1333" y="2977"/>
                              </a:moveTo>
                              <a:cubicBezTo>
                                <a:pt x="1328" y="2977"/>
                                <a:pt x="1324" y="2980"/>
                                <a:pt x="1324" y="2985"/>
                              </a:cubicBezTo>
                              <a:cubicBezTo>
                                <a:pt x="1324" y="2990"/>
                                <a:pt x="1328" y="2994"/>
                                <a:pt x="1333" y="2994"/>
                              </a:cubicBezTo>
                              <a:cubicBezTo>
                                <a:pt x="1338" y="2994"/>
                                <a:pt x="1342" y="2990"/>
                                <a:pt x="1342" y="2985"/>
                              </a:cubicBezTo>
                              <a:cubicBezTo>
                                <a:pt x="1342" y="2980"/>
                                <a:pt x="1338" y="2977"/>
                                <a:pt x="1333" y="2977"/>
                              </a:cubicBezTo>
                              <a:close/>
                              <a:moveTo>
                                <a:pt x="1559" y="2985"/>
                              </a:moveTo>
                              <a:cubicBezTo>
                                <a:pt x="1559" y="2980"/>
                                <a:pt x="1555" y="2977"/>
                                <a:pt x="1550" y="2977"/>
                              </a:cubicBezTo>
                              <a:cubicBezTo>
                                <a:pt x="1545" y="2977"/>
                                <a:pt x="1542" y="2980"/>
                                <a:pt x="1542" y="2985"/>
                              </a:cubicBezTo>
                              <a:cubicBezTo>
                                <a:pt x="1542" y="2990"/>
                                <a:pt x="1545" y="2994"/>
                                <a:pt x="1550" y="2994"/>
                              </a:cubicBezTo>
                              <a:cubicBezTo>
                                <a:pt x="1555" y="2994"/>
                                <a:pt x="1559" y="2990"/>
                                <a:pt x="1559" y="2985"/>
                              </a:cubicBezTo>
                              <a:close/>
                              <a:moveTo>
                                <a:pt x="1585" y="2985"/>
                              </a:moveTo>
                              <a:cubicBezTo>
                                <a:pt x="1585" y="2990"/>
                                <a:pt x="1589" y="2994"/>
                                <a:pt x="1594" y="2994"/>
                              </a:cubicBezTo>
                              <a:cubicBezTo>
                                <a:pt x="1598" y="2994"/>
                                <a:pt x="1602" y="2990"/>
                                <a:pt x="1602" y="2985"/>
                              </a:cubicBezTo>
                              <a:cubicBezTo>
                                <a:pt x="1602" y="2980"/>
                                <a:pt x="1598" y="2977"/>
                                <a:pt x="1594" y="2977"/>
                              </a:cubicBezTo>
                              <a:cubicBezTo>
                                <a:pt x="1589" y="2977"/>
                                <a:pt x="1585" y="2980"/>
                                <a:pt x="1585" y="2985"/>
                              </a:cubicBezTo>
                              <a:close/>
                              <a:moveTo>
                                <a:pt x="1680" y="2977"/>
                              </a:moveTo>
                              <a:cubicBezTo>
                                <a:pt x="1676" y="2977"/>
                                <a:pt x="1672" y="2980"/>
                                <a:pt x="1672" y="2985"/>
                              </a:cubicBezTo>
                              <a:cubicBezTo>
                                <a:pt x="1672" y="2990"/>
                                <a:pt x="1676" y="2994"/>
                                <a:pt x="1680" y="2994"/>
                              </a:cubicBezTo>
                              <a:cubicBezTo>
                                <a:pt x="1685" y="2994"/>
                                <a:pt x="1689" y="2990"/>
                                <a:pt x="1689" y="2985"/>
                              </a:cubicBezTo>
                              <a:cubicBezTo>
                                <a:pt x="1689" y="2980"/>
                                <a:pt x="1685" y="2977"/>
                                <a:pt x="1680" y="2977"/>
                              </a:cubicBezTo>
                              <a:close/>
                              <a:moveTo>
                                <a:pt x="1984" y="2977"/>
                              </a:moveTo>
                              <a:cubicBezTo>
                                <a:pt x="1980" y="2977"/>
                                <a:pt x="1976" y="2980"/>
                                <a:pt x="1976" y="2985"/>
                              </a:cubicBezTo>
                              <a:cubicBezTo>
                                <a:pt x="1976" y="2990"/>
                                <a:pt x="1980" y="2994"/>
                                <a:pt x="1984" y="2994"/>
                              </a:cubicBezTo>
                              <a:cubicBezTo>
                                <a:pt x="1989" y="2994"/>
                                <a:pt x="1993" y="2990"/>
                                <a:pt x="1993" y="2985"/>
                              </a:cubicBezTo>
                              <a:cubicBezTo>
                                <a:pt x="1993" y="2980"/>
                                <a:pt x="1989" y="2977"/>
                                <a:pt x="1984" y="2977"/>
                              </a:cubicBezTo>
                              <a:close/>
                              <a:moveTo>
                                <a:pt x="2028" y="2977"/>
                              </a:moveTo>
                              <a:cubicBezTo>
                                <a:pt x="2023" y="2977"/>
                                <a:pt x="2019" y="2980"/>
                                <a:pt x="2019" y="2985"/>
                              </a:cubicBezTo>
                              <a:cubicBezTo>
                                <a:pt x="2019" y="2990"/>
                                <a:pt x="2023" y="2994"/>
                                <a:pt x="2028" y="2994"/>
                              </a:cubicBezTo>
                              <a:cubicBezTo>
                                <a:pt x="2033" y="2994"/>
                                <a:pt x="2036" y="2990"/>
                                <a:pt x="2036" y="2985"/>
                              </a:cubicBezTo>
                              <a:cubicBezTo>
                                <a:pt x="2036" y="2980"/>
                                <a:pt x="2033" y="2977"/>
                                <a:pt x="2028" y="2977"/>
                              </a:cubicBezTo>
                              <a:close/>
                              <a:moveTo>
                                <a:pt x="2071" y="2994"/>
                              </a:moveTo>
                              <a:cubicBezTo>
                                <a:pt x="2076" y="2994"/>
                                <a:pt x="2080" y="2990"/>
                                <a:pt x="2080" y="2985"/>
                              </a:cubicBezTo>
                              <a:cubicBezTo>
                                <a:pt x="2080" y="2980"/>
                                <a:pt x="2076" y="2977"/>
                                <a:pt x="2071" y="2977"/>
                              </a:cubicBezTo>
                              <a:cubicBezTo>
                                <a:pt x="2066" y="2977"/>
                                <a:pt x="2063" y="2980"/>
                                <a:pt x="2063" y="2985"/>
                              </a:cubicBezTo>
                              <a:cubicBezTo>
                                <a:pt x="2063" y="2990"/>
                                <a:pt x="2066" y="2994"/>
                                <a:pt x="2071" y="2994"/>
                              </a:cubicBezTo>
                              <a:close/>
                              <a:moveTo>
                                <a:pt x="31" y="3020"/>
                              </a:moveTo>
                              <a:cubicBezTo>
                                <a:pt x="26" y="3020"/>
                                <a:pt x="22" y="3024"/>
                                <a:pt x="22" y="3029"/>
                              </a:cubicBezTo>
                              <a:cubicBezTo>
                                <a:pt x="22" y="3033"/>
                                <a:pt x="26" y="3037"/>
                                <a:pt x="31" y="3037"/>
                              </a:cubicBezTo>
                              <a:cubicBezTo>
                                <a:pt x="35" y="3037"/>
                                <a:pt x="39" y="3033"/>
                                <a:pt x="39" y="3029"/>
                              </a:cubicBezTo>
                              <a:cubicBezTo>
                                <a:pt x="39" y="3024"/>
                                <a:pt x="35" y="3020"/>
                                <a:pt x="31" y="3020"/>
                              </a:cubicBezTo>
                              <a:close/>
                              <a:moveTo>
                                <a:pt x="161" y="3020"/>
                              </a:moveTo>
                              <a:cubicBezTo>
                                <a:pt x="156" y="3020"/>
                                <a:pt x="152" y="3024"/>
                                <a:pt x="152" y="3029"/>
                              </a:cubicBezTo>
                              <a:cubicBezTo>
                                <a:pt x="152" y="3033"/>
                                <a:pt x="156" y="3037"/>
                                <a:pt x="161" y="3037"/>
                              </a:cubicBezTo>
                              <a:cubicBezTo>
                                <a:pt x="166" y="3037"/>
                                <a:pt x="170" y="3033"/>
                                <a:pt x="170" y="3029"/>
                              </a:cubicBezTo>
                              <a:cubicBezTo>
                                <a:pt x="170" y="3024"/>
                                <a:pt x="166" y="3020"/>
                                <a:pt x="161" y="3020"/>
                              </a:cubicBezTo>
                              <a:close/>
                              <a:moveTo>
                                <a:pt x="291" y="3020"/>
                              </a:moveTo>
                              <a:cubicBezTo>
                                <a:pt x="286" y="3020"/>
                                <a:pt x="282" y="3024"/>
                                <a:pt x="282" y="3029"/>
                              </a:cubicBezTo>
                              <a:cubicBezTo>
                                <a:pt x="282" y="3033"/>
                                <a:pt x="286" y="3037"/>
                                <a:pt x="291" y="3037"/>
                              </a:cubicBezTo>
                              <a:cubicBezTo>
                                <a:pt x="296" y="3037"/>
                                <a:pt x="300" y="3033"/>
                                <a:pt x="300" y="3029"/>
                              </a:cubicBezTo>
                              <a:cubicBezTo>
                                <a:pt x="300" y="3024"/>
                                <a:pt x="296" y="3020"/>
                                <a:pt x="291" y="3020"/>
                              </a:cubicBezTo>
                              <a:close/>
                              <a:moveTo>
                                <a:pt x="387" y="3029"/>
                              </a:moveTo>
                              <a:cubicBezTo>
                                <a:pt x="387" y="3024"/>
                                <a:pt x="383" y="3020"/>
                                <a:pt x="378" y="3020"/>
                              </a:cubicBezTo>
                              <a:cubicBezTo>
                                <a:pt x="373" y="3020"/>
                                <a:pt x="369" y="3024"/>
                                <a:pt x="369" y="3029"/>
                              </a:cubicBezTo>
                              <a:cubicBezTo>
                                <a:pt x="369" y="3033"/>
                                <a:pt x="373" y="3037"/>
                                <a:pt x="378" y="3037"/>
                              </a:cubicBezTo>
                              <a:cubicBezTo>
                                <a:pt x="383" y="3037"/>
                                <a:pt x="387" y="3033"/>
                                <a:pt x="387" y="3029"/>
                              </a:cubicBezTo>
                              <a:close/>
                              <a:moveTo>
                                <a:pt x="717" y="3029"/>
                              </a:moveTo>
                              <a:cubicBezTo>
                                <a:pt x="717" y="3033"/>
                                <a:pt x="720" y="3037"/>
                                <a:pt x="725" y="3037"/>
                              </a:cubicBezTo>
                              <a:cubicBezTo>
                                <a:pt x="730" y="3037"/>
                                <a:pt x="734" y="3033"/>
                                <a:pt x="734" y="3029"/>
                              </a:cubicBezTo>
                              <a:cubicBezTo>
                                <a:pt x="734" y="3024"/>
                                <a:pt x="730" y="3020"/>
                                <a:pt x="725" y="3020"/>
                              </a:cubicBezTo>
                              <a:cubicBezTo>
                                <a:pt x="720" y="3020"/>
                                <a:pt x="717" y="3024"/>
                                <a:pt x="717" y="3029"/>
                              </a:cubicBezTo>
                              <a:close/>
                              <a:moveTo>
                                <a:pt x="856" y="3037"/>
                              </a:moveTo>
                              <a:cubicBezTo>
                                <a:pt x="860" y="3037"/>
                                <a:pt x="864" y="3033"/>
                                <a:pt x="864" y="3029"/>
                              </a:cubicBezTo>
                              <a:cubicBezTo>
                                <a:pt x="864" y="3024"/>
                                <a:pt x="860" y="3020"/>
                                <a:pt x="856" y="3020"/>
                              </a:cubicBezTo>
                              <a:cubicBezTo>
                                <a:pt x="851" y="3020"/>
                                <a:pt x="847" y="3024"/>
                                <a:pt x="847" y="3029"/>
                              </a:cubicBezTo>
                              <a:cubicBezTo>
                                <a:pt x="847" y="3033"/>
                                <a:pt x="851" y="3037"/>
                                <a:pt x="856" y="3037"/>
                              </a:cubicBezTo>
                              <a:close/>
                              <a:moveTo>
                                <a:pt x="934" y="3029"/>
                              </a:moveTo>
                              <a:cubicBezTo>
                                <a:pt x="934" y="3033"/>
                                <a:pt x="938" y="3037"/>
                                <a:pt x="942" y="3037"/>
                              </a:cubicBezTo>
                              <a:cubicBezTo>
                                <a:pt x="947" y="3037"/>
                                <a:pt x="951" y="3033"/>
                                <a:pt x="951" y="3029"/>
                              </a:cubicBezTo>
                              <a:cubicBezTo>
                                <a:pt x="951" y="3024"/>
                                <a:pt x="947" y="3020"/>
                                <a:pt x="942" y="3020"/>
                              </a:cubicBezTo>
                              <a:cubicBezTo>
                                <a:pt x="938" y="3020"/>
                                <a:pt x="934" y="3024"/>
                                <a:pt x="934" y="3029"/>
                              </a:cubicBezTo>
                              <a:close/>
                              <a:moveTo>
                                <a:pt x="1333" y="3020"/>
                              </a:moveTo>
                              <a:cubicBezTo>
                                <a:pt x="1328" y="3020"/>
                                <a:pt x="1324" y="3024"/>
                                <a:pt x="1324" y="3029"/>
                              </a:cubicBezTo>
                              <a:cubicBezTo>
                                <a:pt x="1324" y="3033"/>
                                <a:pt x="1328" y="3037"/>
                                <a:pt x="1333" y="3037"/>
                              </a:cubicBezTo>
                              <a:cubicBezTo>
                                <a:pt x="1338" y="3037"/>
                                <a:pt x="1342" y="3033"/>
                                <a:pt x="1342" y="3029"/>
                              </a:cubicBezTo>
                              <a:cubicBezTo>
                                <a:pt x="1342" y="3024"/>
                                <a:pt x="1338" y="3020"/>
                                <a:pt x="1333" y="3020"/>
                              </a:cubicBezTo>
                              <a:close/>
                              <a:moveTo>
                                <a:pt x="1463" y="3037"/>
                              </a:moveTo>
                              <a:cubicBezTo>
                                <a:pt x="1468" y="3037"/>
                                <a:pt x="1472" y="3033"/>
                                <a:pt x="1472" y="3029"/>
                              </a:cubicBezTo>
                              <a:cubicBezTo>
                                <a:pt x="1472" y="3024"/>
                                <a:pt x="1468" y="3020"/>
                                <a:pt x="1463" y="3020"/>
                              </a:cubicBezTo>
                              <a:cubicBezTo>
                                <a:pt x="1459" y="3020"/>
                                <a:pt x="1455" y="3024"/>
                                <a:pt x="1455" y="3029"/>
                              </a:cubicBezTo>
                              <a:cubicBezTo>
                                <a:pt x="1455" y="3033"/>
                                <a:pt x="1459" y="3037"/>
                                <a:pt x="1463" y="3037"/>
                              </a:cubicBezTo>
                              <a:close/>
                              <a:moveTo>
                                <a:pt x="1550" y="3037"/>
                              </a:moveTo>
                              <a:cubicBezTo>
                                <a:pt x="1555" y="3037"/>
                                <a:pt x="1559" y="3033"/>
                                <a:pt x="1559" y="3029"/>
                              </a:cubicBezTo>
                              <a:cubicBezTo>
                                <a:pt x="1559" y="3024"/>
                                <a:pt x="1555" y="3020"/>
                                <a:pt x="1550" y="3020"/>
                              </a:cubicBezTo>
                              <a:cubicBezTo>
                                <a:pt x="1545" y="3020"/>
                                <a:pt x="1542" y="3024"/>
                                <a:pt x="1542" y="3029"/>
                              </a:cubicBezTo>
                              <a:cubicBezTo>
                                <a:pt x="1542" y="3033"/>
                                <a:pt x="1545" y="3037"/>
                                <a:pt x="1550" y="3037"/>
                              </a:cubicBezTo>
                              <a:close/>
                              <a:moveTo>
                                <a:pt x="1680" y="3020"/>
                              </a:moveTo>
                              <a:cubicBezTo>
                                <a:pt x="1676" y="3020"/>
                                <a:pt x="1672" y="3024"/>
                                <a:pt x="1672" y="3029"/>
                              </a:cubicBezTo>
                              <a:cubicBezTo>
                                <a:pt x="1672" y="3033"/>
                                <a:pt x="1676" y="3037"/>
                                <a:pt x="1680" y="3037"/>
                              </a:cubicBezTo>
                              <a:cubicBezTo>
                                <a:pt x="1685" y="3037"/>
                                <a:pt x="1689" y="3033"/>
                                <a:pt x="1689" y="3029"/>
                              </a:cubicBezTo>
                              <a:cubicBezTo>
                                <a:pt x="1689" y="3024"/>
                                <a:pt x="1685" y="3020"/>
                                <a:pt x="1680" y="3020"/>
                              </a:cubicBezTo>
                              <a:close/>
                              <a:moveTo>
                                <a:pt x="1854" y="3020"/>
                              </a:moveTo>
                              <a:cubicBezTo>
                                <a:pt x="1849" y="3020"/>
                                <a:pt x="1845" y="3024"/>
                                <a:pt x="1845" y="3029"/>
                              </a:cubicBezTo>
                              <a:cubicBezTo>
                                <a:pt x="1845" y="3033"/>
                                <a:pt x="1849" y="3037"/>
                                <a:pt x="1854" y="3037"/>
                              </a:cubicBezTo>
                              <a:cubicBezTo>
                                <a:pt x="1859" y="3037"/>
                                <a:pt x="1863" y="3033"/>
                                <a:pt x="1863" y="3029"/>
                              </a:cubicBezTo>
                              <a:cubicBezTo>
                                <a:pt x="1863" y="3024"/>
                                <a:pt x="1859" y="3020"/>
                                <a:pt x="1854" y="3020"/>
                              </a:cubicBezTo>
                              <a:close/>
                              <a:moveTo>
                                <a:pt x="2288" y="3020"/>
                              </a:moveTo>
                              <a:cubicBezTo>
                                <a:pt x="2284" y="3020"/>
                                <a:pt x="2280" y="3024"/>
                                <a:pt x="2280" y="3029"/>
                              </a:cubicBezTo>
                              <a:cubicBezTo>
                                <a:pt x="2280" y="3033"/>
                                <a:pt x="2284" y="3037"/>
                                <a:pt x="2288" y="3037"/>
                              </a:cubicBezTo>
                              <a:cubicBezTo>
                                <a:pt x="2293" y="3037"/>
                                <a:pt x="2297" y="3033"/>
                                <a:pt x="2297" y="3029"/>
                              </a:cubicBezTo>
                              <a:cubicBezTo>
                                <a:pt x="2297" y="3024"/>
                                <a:pt x="2293" y="3020"/>
                                <a:pt x="2288" y="3020"/>
                              </a:cubicBezTo>
                              <a:close/>
                              <a:moveTo>
                                <a:pt x="291" y="3081"/>
                              </a:moveTo>
                              <a:cubicBezTo>
                                <a:pt x="296" y="3081"/>
                                <a:pt x="300" y="3077"/>
                                <a:pt x="300" y="3072"/>
                              </a:cubicBezTo>
                              <a:cubicBezTo>
                                <a:pt x="300" y="3067"/>
                                <a:pt x="296" y="3063"/>
                                <a:pt x="291" y="3063"/>
                              </a:cubicBezTo>
                              <a:cubicBezTo>
                                <a:pt x="286" y="3063"/>
                                <a:pt x="282" y="3067"/>
                                <a:pt x="282" y="3072"/>
                              </a:cubicBezTo>
                              <a:cubicBezTo>
                                <a:pt x="282" y="3077"/>
                                <a:pt x="286" y="3081"/>
                                <a:pt x="291" y="3081"/>
                              </a:cubicBezTo>
                              <a:close/>
                              <a:moveTo>
                                <a:pt x="508" y="3063"/>
                              </a:moveTo>
                              <a:cubicBezTo>
                                <a:pt x="503" y="3063"/>
                                <a:pt x="499" y="3067"/>
                                <a:pt x="499" y="3072"/>
                              </a:cubicBezTo>
                              <a:cubicBezTo>
                                <a:pt x="499" y="3077"/>
                                <a:pt x="503" y="3081"/>
                                <a:pt x="508" y="3081"/>
                              </a:cubicBezTo>
                              <a:cubicBezTo>
                                <a:pt x="513" y="3081"/>
                                <a:pt x="517" y="3077"/>
                                <a:pt x="517" y="3072"/>
                              </a:cubicBezTo>
                              <a:cubicBezTo>
                                <a:pt x="517" y="3067"/>
                                <a:pt x="513" y="3063"/>
                                <a:pt x="508" y="3063"/>
                              </a:cubicBezTo>
                              <a:close/>
                              <a:moveTo>
                                <a:pt x="803" y="3072"/>
                              </a:moveTo>
                              <a:cubicBezTo>
                                <a:pt x="803" y="3077"/>
                                <a:pt x="807" y="3081"/>
                                <a:pt x="812" y="3081"/>
                              </a:cubicBezTo>
                              <a:cubicBezTo>
                                <a:pt x="817" y="3081"/>
                                <a:pt x="821" y="3077"/>
                                <a:pt x="821" y="3072"/>
                              </a:cubicBezTo>
                              <a:cubicBezTo>
                                <a:pt x="821" y="3067"/>
                                <a:pt x="817" y="3063"/>
                                <a:pt x="812" y="3063"/>
                              </a:cubicBezTo>
                              <a:cubicBezTo>
                                <a:pt x="807" y="3063"/>
                                <a:pt x="803" y="3067"/>
                                <a:pt x="803" y="3072"/>
                              </a:cubicBezTo>
                              <a:close/>
                              <a:moveTo>
                                <a:pt x="856" y="3081"/>
                              </a:moveTo>
                              <a:cubicBezTo>
                                <a:pt x="860" y="3081"/>
                                <a:pt x="864" y="3077"/>
                                <a:pt x="864" y="3072"/>
                              </a:cubicBezTo>
                              <a:cubicBezTo>
                                <a:pt x="864" y="3067"/>
                                <a:pt x="860" y="3063"/>
                                <a:pt x="856" y="3063"/>
                              </a:cubicBezTo>
                              <a:cubicBezTo>
                                <a:pt x="851" y="3063"/>
                                <a:pt x="847" y="3067"/>
                                <a:pt x="847" y="3072"/>
                              </a:cubicBezTo>
                              <a:cubicBezTo>
                                <a:pt x="847" y="3077"/>
                                <a:pt x="851" y="3081"/>
                                <a:pt x="856" y="3081"/>
                              </a:cubicBezTo>
                              <a:close/>
                              <a:moveTo>
                                <a:pt x="1463" y="3081"/>
                              </a:moveTo>
                              <a:cubicBezTo>
                                <a:pt x="1468" y="3081"/>
                                <a:pt x="1472" y="3077"/>
                                <a:pt x="1472" y="3072"/>
                              </a:cubicBezTo>
                              <a:cubicBezTo>
                                <a:pt x="1472" y="3067"/>
                                <a:pt x="1468" y="3063"/>
                                <a:pt x="1463" y="3063"/>
                              </a:cubicBezTo>
                              <a:cubicBezTo>
                                <a:pt x="1459" y="3063"/>
                                <a:pt x="1455" y="3067"/>
                                <a:pt x="1455" y="3072"/>
                              </a:cubicBezTo>
                              <a:cubicBezTo>
                                <a:pt x="1455" y="3077"/>
                                <a:pt x="1459" y="3081"/>
                                <a:pt x="1463" y="3081"/>
                              </a:cubicBezTo>
                              <a:close/>
                              <a:moveTo>
                                <a:pt x="1550" y="3081"/>
                              </a:moveTo>
                              <a:cubicBezTo>
                                <a:pt x="1555" y="3081"/>
                                <a:pt x="1559" y="3077"/>
                                <a:pt x="1559" y="3072"/>
                              </a:cubicBezTo>
                              <a:cubicBezTo>
                                <a:pt x="1559" y="3067"/>
                                <a:pt x="1555" y="3063"/>
                                <a:pt x="1550" y="3063"/>
                              </a:cubicBezTo>
                              <a:cubicBezTo>
                                <a:pt x="1545" y="3063"/>
                                <a:pt x="1542" y="3067"/>
                                <a:pt x="1542" y="3072"/>
                              </a:cubicBezTo>
                              <a:cubicBezTo>
                                <a:pt x="1542" y="3077"/>
                                <a:pt x="1545" y="3081"/>
                                <a:pt x="1550" y="3081"/>
                              </a:cubicBezTo>
                              <a:close/>
                              <a:moveTo>
                                <a:pt x="1680" y="3063"/>
                              </a:moveTo>
                              <a:cubicBezTo>
                                <a:pt x="1676" y="3063"/>
                                <a:pt x="1672" y="3067"/>
                                <a:pt x="1672" y="3072"/>
                              </a:cubicBezTo>
                              <a:cubicBezTo>
                                <a:pt x="1672" y="3077"/>
                                <a:pt x="1676" y="3081"/>
                                <a:pt x="1680" y="3081"/>
                              </a:cubicBezTo>
                              <a:cubicBezTo>
                                <a:pt x="1685" y="3081"/>
                                <a:pt x="1689" y="3077"/>
                                <a:pt x="1689" y="3072"/>
                              </a:cubicBezTo>
                              <a:cubicBezTo>
                                <a:pt x="1689" y="3067"/>
                                <a:pt x="1685" y="3063"/>
                                <a:pt x="1680" y="3063"/>
                              </a:cubicBezTo>
                              <a:close/>
                              <a:moveTo>
                                <a:pt x="2201" y="3063"/>
                              </a:moveTo>
                              <a:cubicBezTo>
                                <a:pt x="2197" y="3063"/>
                                <a:pt x="2193" y="3067"/>
                                <a:pt x="2193" y="3072"/>
                              </a:cubicBezTo>
                              <a:cubicBezTo>
                                <a:pt x="2193" y="3077"/>
                                <a:pt x="2197" y="3081"/>
                                <a:pt x="2201" y="3081"/>
                              </a:cubicBezTo>
                              <a:cubicBezTo>
                                <a:pt x="2206" y="3081"/>
                                <a:pt x="2210" y="3077"/>
                                <a:pt x="2210" y="3072"/>
                              </a:cubicBezTo>
                              <a:cubicBezTo>
                                <a:pt x="2210" y="3067"/>
                                <a:pt x="2206" y="3063"/>
                                <a:pt x="2201" y="3063"/>
                              </a:cubicBezTo>
                              <a:close/>
                              <a:moveTo>
                                <a:pt x="2332" y="3081"/>
                              </a:moveTo>
                              <a:cubicBezTo>
                                <a:pt x="2336" y="3081"/>
                                <a:pt x="2340" y="3077"/>
                                <a:pt x="2340" y="3072"/>
                              </a:cubicBezTo>
                              <a:cubicBezTo>
                                <a:pt x="2340" y="3067"/>
                                <a:pt x="2336" y="3063"/>
                                <a:pt x="2332" y="3063"/>
                              </a:cubicBezTo>
                              <a:cubicBezTo>
                                <a:pt x="2327" y="3063"/>
                                <a:pt x="2323" y="3067"/>
                                <a:pt x="2323" y="3072"/>
                              </a:cubicBezTo>
                              <a:cubicBezTo>
                                <a:pt x="2323" y="3077"/>
                                <a:pt x="2327" y="3081"/>
                                <a:pt x="2332" y="3081"/>
                              </a:cubicBezTo>
                              <a:close/>
                              <a:moveTo>
                                <a:pt x="2375" y="3063"/>
                              </a:moveTo>
                              <a:cubicBezTo>
                                <a:pt x="2370" y="3063"/>
                                <a:pt x="2366" y="3067"/>
                                <a:pt x="2366" y="3072"/>
                              </a:cubicBezTo>
                              <a:cubicBezTo>
                                <a:pt x="2366" y="3077"/>
                                <a:pt x="2370" y="3081"/>
                                <a:pt x="2375" y="3081"/>
                              </a:cubicBezTo>
                              <a:cubicBezTo>
                                <a:pt x="2377" y="3081"/>
                                <a:pt x="2380" y="3080"/>
                                <a:pt x="2381" y="3078"/>
                              </a:cubicBezTo>
                              <a:cubicBezTo>
                                <a:pt x="2381" y="3066"/>
                                <a:pt x="2381" y="3066"/>
                                <a:pt x="2381" y="3066"/>
                              </a:cubicBezTo>
                              <a:cubicBezTo>
                                <a:pt x="2380" y="3064"/>
                                <a:pt x="2377" y="3063"/>
                                <a:pt x="2375" y="3063"/>
                              </a:cubicBezTo>
                              <a:close/>
                              <a:moveTo>
                                <a:pt x="31" y="3107"/>
                              </a:moveTo>
                              <a:cubicBezTo>
                                <a:pt x="26" y="3107"/>
                                <a:pt x="22" y="3111"/>
                                <a:pt x="22" y="3116"/>
                              </a:cubicBezTo>
                              <a:cubicBezTo>
                                <a:pt x="22" y="3120"/>
                                <a:pt x="26" y="3124"/>
                                <a:pt x="31" y="3124"/>
                              </a:cubicBezTo>
                              <a:cubicBezTo>
                                <a:pt x="35" y="3124"/>
                                <a:pt x="39" y="3120"/>
                                <a:pt x="39" y="3116"/>
                              </a:cubicBezTo>
                              <a:cubicBezTo>
                                <a:pt x="39" y="3111"/>
                                <a:pt x="35" y="3107"/>
                                <a:pt x="31" y="3107"/>
                              </a:cubicBezTo>
                              <a:close/>
                              <a:moveTo>
                                <a:pt x="117" y="3124"/>
                              </a:moveTo>
                              <a:cubicBezTo>
                                <a:pt x="122" y="3124"/>
                                <a:pt x="126" y="3120"/>
                                <a:pt x="126" y="3116"/>
                              </a:cubicBezTo>
                              <a:cubicBezTo>
                                <a:pt x="126" y="3111"/>
                                <a:pt x="122" y="3107"/>
                                <a:pt x="117" y="3107"/>
                              </a:cubicBezTo>
                              <a:cubicBezTo>
                                <a:pt x="113" y="3107"/>
                                <a:pt x="109" y="3111"/>
                                <a:pt x="109" y="3116"/>
                              </a:cubicBezTo>
                              <a:cubicBezTo>
                                <a:pt x="109" y="3120"/>
                                <a:pt x="113" y="3124"/>
                                <a:pt x="117" y="3124"/>
                              </a:cubicBezTo>
                              <a:close/>
                              <a:moveTo>
                                <a:pt x="291" y="3107"/>
                              </a:moveTo>
                              <a:cubicBezTo>
                                <a:pt x="286" y="3107"/>
                                <a:pt x="282" y="3111"/>
                                <a:pt x="282" y="3116"/>
                              </a:cubicBezTo>
                              <a:cubicBezTo>
                                <a:pt x="282" y="3120"/>
                                <a:pt x="286" y="3124"/>
                                <a:pt x="291" y="3124"/>
                              </a:cubicBezTo>
                              <a:cubicBezTo>
                                <a:pt x="296" y="3124"/>
                                <a:pt x="300" y="3120"/>
                                <a:pt x="300" y="3116"/>
                              </a:cubicBezTo>
                              <a:cubicBezTo>
                                <a:pt x="300" y="3111"/>
                                <a:pt x="296" y="3107"/>
                                <a:pt x="291" y="3107"/>
                              </a:cubicBezTo>
                              <a:close/>
                              <a:moveTo>
                                <a:pt x="421" y="3107"/>
                              </a:moveTo>
                              <a:cubicBezTo>
                                <a:pt x="417" y="3107"/>
                                <a:pt x="413" y="3111"/>
                                <a:pt x="413" y="3116"/>
                              </a:cubicBezTo>
                              <a:cubicBezTo>
                                <a:pt x="413" y="3120"/>
                                <a:pt x="417" y="3124"/>
                                <a:pt x="421" y="3124"/>
                              </a:cubicBezTo>
                              <a:cubicBezTo>
                                <a:pt x="426" y="3124"/>
                                <a:pt x="430" y="3120"/>
                                <a:pt x="430" y="3116"/>
                              </a:cubicBezTo>
                              <a:cubicBezTo>
                                <a:pt x="430" y="3111"/>
                                <a:pt x="426" y="3107"/>
                                <a:pt x="421" y="3107"/>
                              </a:cubicBezTo>
                              <a:close/>
                              <a:moveTo>
                                <a:pt x="465" y="3107"/>
                              </a:moveTo>
                              <a:cubicBezTo>
                                <a:pt x="460" y="3107"/>
                                <a:pt x="456" y="3111"/>
                                <a:pt x="456" y="3116"/>
                              </a:cubicBezTo>
                              <a:cubicBezTo>
                                <a:pt x="456" y="3120"/>
                                <a:pt x="460" y="3124"/>
                                <a:pt x="465" y="3124"/>
                              </a:cubicBezTo>
                              <a:cubicBezTo>
                                <a:pt x="470" y="3124"/>
                                <a:pt x="473" y="3120"/>
                                <a:pt x="473" y="3116"/>
                              </a:cubicBezTo>
                              <a:cubicBezTo>
                                <a:pt x="473" y="3111"/>
                                <a:pt x="470" y="3107"/>
                                <a:pt x="465" y="3107"/>
                              </a:cubicBezTo>
                              <a:close/>
                              <a:moveTo>
                                <a:pt x="604" y="3116"/>
                              </a:moveTo>
                              <a:cubicBezTo>
                                <a:pt x="604" y="3111"/>
                                <a:pt x="600" y="3107"/>
                                <a:pt x="595" y="3107"/>
                              </a:cubicBezTo>
                              <a:cubicBezTo>
                                <a:pt x="590" y="3107"/>
                                <a:pt x="586" y="3111"/>
                                <a:pt x="586" y="3116"/>
                              </a:cubicBezTo>
                              <a:cubicBezTo>
                                <a:pt x="586" y="3120"/>
                                <a:pt x="590" y="3124"/>
                                <a:pt x="595" y="3124"/>
                              </a:cubicBezTo>
                              <a:cubicBezTo>
                                <a:pt x="600" y="3124"/>
                                <a:pt x="604" y="3120"/>
                                <a:pt x="604" y="3116"/>
                              </a:cubicBezTo>
                              <a:close/>
                              <a:moveTo>
                                <a:pt x="908" y="3116"/>
                              </a:moveTo>
                              <a:cubicBezTo>
                                <a:pt x="908" y="3111"/>
                                <a:pt x="904" y="3107"/>
                                <a:pt x="899" y="3107"/>
                              </a:cubicBezTo>
                              <a:cubicBezTo>
                                <a:pt x="894" y="3107"/>
                                <a:pt x="890" y="3111"/>
                                <a:pt x="890" y="3116"/>
                              </a:cubicBezTo>
                              <a:cubicBezTo>
                                <a:pt x="890" y="3120"/>
                                <a:pt x="894" y="3124"/>
                                <a:pt x="899" y="3124"/>
                              </a:cubicBezTo>
                              <a:cubicBezTo>
                                <a:pt x="904" y="3124"/>
                                <a:pt x="908" y="3120"/>
                                <a:pt x="908" y="3116"/>
                              </a:cubicBezTo>
                              <a:close/>
                              <a:moveTo>
                                <a:pt x="1021" y="3116"/>
                              </a:moveTo>
                              <a:cubicBezTo>
                                <a:pt x="1021" y="3120"/>
                                <a:pt x="1024" y="3124"/>
                                <a:pt x="1029" y="3124"/>
                              </a:cubicBezTo>
                              <a:cubicBezTo>
                                <a:pt x="1034" y="3124"/>
                                <a:pt x="1038" y="3120"/>
                                <a:pt x="1038" y="3116"/>
                              </a:cubicBezTo>
                              <a:cubicBezTo>
                                <a:pt x="1038" y="3111"/>
                                <a:pt x="1034" y="3107"/>
                                <a:pt x="1029" y="3107"/>
                              </a:cubicBezTo>
                              <a:cubicBezTo>
                                <a:pt x="1024" y="3107"/>
                                <a:pt x="1021" y="3111"/>
                                <a:pt x="1021" y="3116"/>
                              </a:cubicBezTo>
                              <a:close/>
                              <a:moveTo>
                                <a:pt x="1368" y="3116"/>
                              </a:moveTo>
                              <a:cubicBezTo>
                                <a:pt x="1368" y="3120"/>
                                <a:pt x="1372" y="3124"/>
                                <a:pt x="1377" y="3124"/>
                              </a:cubicBezTo>
                              <a:cubicBezTo>
                                <a:pt x="1381" y="3124"/>
                                <a:pt x="1385" y="3120"/>
                                <a:pt x="1385" y="3116"/>
                              </a:cubicBezTo>
                              <a:cubicBezTo>
                                <a:pt x="1385" y="3111"/>
                                <a:pt x="1381" y="3107"/>
                                <a:pt x="1377" y="3107"/>
                              </a:cubicBezTo>
                              <a:cubicBezTo>
                                <a:pt x="1372" y="3107"/>
                                <a:pt x="1368" y="3111"/>
                                <a:pt x="1368" y="3116"/>
                              </a:cubicBezTo>
                              <a:close/>
                              <a:moveTo>
                                <a:pt x="1854" y="3107"/>
                              </a:moveTo>
                              <a:cubicBezTo>
                                <a:pt x="1849" y="3107"/>
                                <a:pt x="1845" y="3111"/>
                                <a:pt x="1845" y="3116"/>
                              </a:cubicBezTo>
                              <a:cubicBezTo>
                                <a:pt x="1845" y="3120"/>
                                <a:pt x="1849" y="3124"/>
                                <a:pt x="1854" y="3124"/>
                              </a:cubicBezTo>
                              <a:cubicBezTo>
                                <a:pt x="1859" y="3124"/>
                                <a:pt x="1863" y="3120"/>
                                <a:pt x="1863" y="3116"/>
                              </a:cubicBezTo>
                              <a:cubicBezTo>
                                <a:pt x="1863" y="3111"/>
                                <a:pt x="1859" y="3107"/>
                                <a:pt x="1854" y="3107"/>
                              </a:cubicBezTo>
                              <a:close/>
                              <a:moveTo>
                                <a:pt x="2028" y="3107"/>
                              </a:moveTo>
                              <a:cubicBezTo>
                                <a:pt x="2023" y="3107"/>
                                <a:pt x="2019" y="3111"/>
                                <a:pt x="2019" y="3116"/>
                              </a:cubicBezTo>
                              <a:cubicBezTo>
                                <a:pt x="2019" y="3120"/>
                                <a:pt x="2023" y="3124"/>
                                <a:pt x="2028" y="3124"/>
                              </a:cubicBezTo>
                              <a:cubicBezTo>
                                <a:pt x="2033" y="3124"/>
                                <a:pt x="2036" y="3120"/>
                                <a:pt x="2036" y="3116"/>
                              </a:cubicBezTo>
                              <a:cubicBezTo>
                                <a:pt x="2036" y="3111"/>
                                <a:pt x="2033" y="3107"/>
                                <a:pt x="2028" y="3107"/>
                              </a:cubicBezTo>
                              <a:close/>
                              <a:moveTo>
                                <a:pt x="2332" y="3107"/>
                              </a:moveTo>
                              <a:cubicBezTo>
                                <a:pt x="2327" y="3107"/>
                                <a:pt x="2323" y="3111"/>
                                <a:pt x="2323" y="3116"/>
                              </a:cubicBezTo>
                              <a:cubicBezTo>
                                <a:pt x="2323" y="3120"/>
                                <a:pt x="2327" y="3124"/>
                                <a:pt x="2332" y="3124"/>
                              </a:cubicBezTo>
                              <a:cubicBezTo>
                                <a:pt x="2336" y="3124"/>
                                <a:pt x="2340" y="3120"/>
                                <a:pt x="2340" y="3116"/>
                              </a:cubicBezTo>
                              <a:cubicBezTo>
                                <a:pt x="2340" y="3111"/>
                                <a:pt x="2336" y="3107"/>
                                <a:pt x="2332" y="3107"/>
                              </a:cubicBezTo>
                              <a:close/>
                              <a:moveTo>
                                <a:pt x="31" y="3168"/>
                              </a:moveTo>
                              <a:cubicBezTo>
                                <a:pt x="35" y="3168"/>
                                <a:pt x="39" y="3164"/>
                                <a:pt x="39" y="3159"/>
                              </a:cubicBezTo>
                              <a:cubicBezTo>
                                <a:pt x="39" y="3154"/>
                                <a:pt x="35" y="3150"/>
                                <a:pt x="31" y="3150"/>
                              </a:cubicBezTo>
                              <a:cubicBezTo>
                                <a:pt x="26" y="3150"/>
                                <a:pt x="22" y="3154"/>
                                <a:pt x="22" y="3159"/>
                              </a:cubicBezTo>
                              <a:cubicBezTo>
                                <a:pt x="22" y="3164"/>
                                <a:pt x="26" y="3168"/>
                                <a:pt x="31" y="3168"/>
                              </a:cubicBezTo>
                              <a:close/>
                              <a:moveTo>
                                <a:pt x="74" y="3168"/>
                              </a:moveTo>
                              <a:cubicBezTo>
                                <a:pt x="79" y="3168"/>
                                <a:pt x="83" y="3164"/>
                                <a:pt x="83" y="3159"/>
                              </a:cubicBezTo>
                              <a:cubicBezTo>
                                <a:pt x="83" y="3154"/>
                                <a:pt x="79" y="3150"/>
                                <a:pt x="74" y="3150"/>
                              </a:cubicBezTo>
                              <a:cubicBezTo>
                                <a:pt x="69" y="3150"/>
                                <a:pt x="65" y="3154"/>
                                <a:pt x="65" y="3159"/>
                              </a:cubicBezTo>
                              <a:cubicBezTo>
                                <a:pt x="65" y="3164"/>
                                <a:pt x="69" y="3168"/>
                                <a:pt x="74" y="3168"/>
                              </a:cubicBezTo>
                              <a:close/>
                              <a:moveTo>
                                <a:pt x="204" y="3150"/>
                              </a:moveTo>
                              <a:cubicBezTo>
                                <a:pt x="199" y="3150"/>
                                <a:pt x="196" y="3154"/>
                                <a:pt x="196" y="3159"/>
                              </a:cubicBezTo>
                              <a:cubicBezTo>
                                <a:pt x="196" y="3164"/>
                                <a:pt x="199" y="3168"/>
                                <a:pt x="204" y="3168"/>
                              </a:cubicBezTo>
                              <a:cubicBezTo>
                                <a:pt x="209" y="3168"/>
                                <a:pt x="213" y="3164"/>
                                <a:pt x="213" y="3159"/>
                              </a:cubicBezTo>
                              <a:cubicBezTo>
                                <a:pt x="213" y="3154"/>
                                <a:pt x="209" y="3150"/>
                                <a:pt x="204" y="3150"/>
                              </a:cubicBezTo>
                              <a:close/>
                              <a:moveTo>
                                <a:pt x="994" y="3159"/>
                              </a:moveTo>
                              <a:cubicBezTo>
                                <a:pt x="994" y="3154"/>
                                <a:pt x="991" y="3150"/>
                                <a:pt x="986" y="3150"/>
                              </a:cubicBezTo>
                              <a:cubicBezTo>
                                <a:pt x="981" y="3150"/>
                                <a:pt x="977" y="3154"/>
                                <a:pt x="977" y="3159"/>
                              </a:cubicBezTo>
                              <a:cubicBezTo>
                                <a:pt x="977" y="3164"/>
                                <a:pt x="981" y="3168"/>
                                <a:pt x="986" y="3168"/>
                              </a:cubicBezTo>
                              <a:cubicBezTo>
                                <a:pt x="991" y="3168"/>
                                <a:pt x="994" y="3164"/>
                                <a:pt x="994" y="3159"/>
                              </a:cubicBezTo>
                              <a:close/>
                              <a:moveTo>
                                <a:pt x="1064" y="3159"/>
                              </a:moveTo>
                              <a:cubicBezTo>
                                <a:pt x="1064" y="3164"/>
                                <a:pt x="1068" y="3168"/>
                                <a:pt x="1073" y="3168"/>
                              </a:cubicBezTo>
                              <a:cubicBezTo>
                                <a:pt x="1077" y="3168"/>
                                <a:pt x="1081" y="3164"/>
                                <a:pt x="1081" y="3159"/>
                              </a:cubicBezTo>
                              <a:cubicBezTo>
                                <a:pt x="1081" y="3154"/>
                                <a:pt x="1077" y="3150"/>
                                <a:pt x="1073" y="3150"/>
                              </a:cubicBezTo>
                              <a:cubicBezTo>
                                <a:pt x="1068" y="3150"/>
                                <a:pt x="1064" y="3154"/>
                                <a:pt x="1064" y="3159"/>
                              </a:cubicBezTo>
                              <a:close/>
                              <a:moveTo>
                                <a:pt x="1159" y="3150"/>
                              </a:moveTo>
                              <a:cubicBezTo>
                                <a:pt x="1155" y="3150"/>
                                <a:pt x="1151" y="3154"/>
                                <a:pt x="1151" y="3159"/>
                              </a:cubicBezTo>
                              <a:cubicBezTo>
                                <a:pt x="1151" y="3164"/>
                                <a:pt x="1155" y="3168"/>
                                <a:pt x="1159" y="3168"/>
                              </a:cubicBezTo>
                              <a:cubicBezTo>
                                <a:pt x="1164" y="3168"/>
                                <a:pt x="1168" y="3164"/>
                                <a:pt x="1168" y="3159"/>
                              </a:cubicBezTo>
                              <a:cubicBezTo>
                                <a:pt x="1168" y="3154"/>
                                <a:pt x="1164" y="3150"/>
                                <a:pt x="1159" y="3150"/>
                              </a:cubicBezTo>
                              <a:close/>
                              <a:moveTo>
                                <a:pt x="1290" y="3150"/>
                              </a:moveTo>
                              <a:cubicBezTo>
                                <a:pt x="1285" y="3150"/>
                                <a:pt x="1281" y="3154"/>
                                <a:pt x="1281" y="3159"/>
                              </a:cubicBezTo>
                              <a:cubicBezTo>
                                <a:pt x="1281" y="3164"/>
                                <a:pt x="1285" y="3168"/>
                                <a:pt x="1290" y="3168"/>
                              </a:cubicBezTo>
                              <a:cubicBezTo>
                                <a:pt x="1294" y="3168"/>
                                <a:pt x="1298" y="3164"/>
                                <a:pt x="1298" y="3159"/>
                              </a:cubicBezTo>
                              <a:cubicBezTo>
                                <a:pt x="1298" y="3154"/>
                                <a:pt x="1294" y="3150"/>
                                <a:pt x="1290" y="3150"/>
                              </a:cubicBezTo>
                              <a:close/>
                              <a:moveTo>
                                <a:pt x="1463" y="3168"/>
                              </a:moveTo>
                              <a:cubicBezTo>
                                <a:pt x="1468" y="3168"/>
                                <a:pt x="1472" y="3164"/>
                                <a:pt x="1472" y="3159"/>
                              </a:cubicBezTo>
                              <a:cubicBezTo>
                                <a:pt x="1472" y="3154"/>
                                <a:pt x="1468" y="3150"/>
                                <a:pt x="1463" y="3150"/>
                              </a:cubicBezTo>
                              <a:cubicBezTo>
                                <a:pt x="1459" y="3150"/>
                                <a:pt x="1455" y="3154"/>
                                <a:pt x="1455" y="3159"/>
                              </a:cubicBezTo>
                              <a:cubicBezTo>
                                <a:pt x="1455" y="3164"/>
                                <a:pt x="1459" y="3168"/>
                                <a:pt x="1463" y="3168"/>
                              </a:cubicBezTo>
                              <a:close/>
                              <a:moveTo>
                                <a:pt x="1507" y="3150"/>
                              </a:moveTo>
                              <a:cubicBezTo>
                                <a:pt x="1502" y="3150"/>
                                <a:pt x="1498" y="3154"/>
                                <a:pt x="1498" y="3159"/>
                              </a:cubicBezTo>
                              <a:cubicBezTo>
                                <a:pt x="1498" y="3164"/>
                                <a:pt x="1502" y="3168"/>
                                <a:pt x="1507" y="3168"/>
                              </a:cubicBezTo>
                              <a:cubicBezTo>
                                <a:pt x="1512" y="3168"/>
                                <a:pt x="1515" y="3164"/>
                                <a:pt x="1515" y="3159"/>
                              </a:cubicBezTo>
                              <a:cubicBezTo>
                                <a:pt x="1515" y="3154"/>
                                <a:pt x="1512" y="3150"/>
                                <a:pt x="1507" y="3150"/>
                              </a:cubicBezTo>
                              <a:close/>
                              <a:moveTo>
                                <a:pt x="1550" y="3150"/>
                              </a:moveTo>
                              <a:cubicBezTo>
                                <a:pt x="1545" y="3150"/>
                                <a:pt x="1542" y="3154"/>
                                <a:pt x="1542" y="3159"/>
                              </a:cubicBezTo>
                              <a:cubicBezTo>
                                <a:pt x="1542" y="3164"/>
                                <a:pt x="1545" y="3168"/>
                                <a:pt x="1550" y="3168"/>
                              </a:cubicBezTo>
                              <a:cubicBezTo>
                                <a:pt x="1555" y="3168"/>
                                <a:pt x="1559" y="3164"/>
                                <a:pt x="1559" y="3159"/>
                              </a:cubicBezTo>
                              <a:cubicBezTo>
                                <a:pt x="1559" y="3154"/>
                                <a:pt x="1555" y="3150"/>
                                <a:pt x="1550" y="3150"/>
                              </a:cubicBezTo>
                              <a:close/>
                              <a:moveTo>
                                <a:pt x="1594" y="3150"/>
                              </a:moveTo>
                              <a:cubicBezTo>
                                <a:pt x="1589" y="3150"/>
                                <a:pt x="1585" y="3154"/>
                                <a:pt x="1585" y="3159"/>
                              </a:cubicBezTo>
                              <a:cubicBezTo>
                                <a:pt x="1585" y="3164"/>
                                <a:pt x="1589" y="3168"/>
                                <a:pt x="1594" y="3168"/>
                              </a:cubicBezTo>
                              <a:cubicBezTo>
                                <a:pt x="1598" y="3168"/>
                                <a:pt x="1602" y="3164"/>
                                <a:pt x="1602" y="3159"/>
                              </a:cubicBezTo>
                              <a:cubicBezTo>
                                <a:pt x="1602" y="3154"/>
                                <a:pt x="1598" y="3150"/>
                                <a:pt x="1594" y="3150"/>
                              </a:cubicBezTo>
                              <a:close/>
                              <a:moveTo>
                                <a:pt x="1637" y="3150"/>
                              </a:moveTo>
                              <a:cubicBezTo>
                                <a:pt x="1632" y="3150"/>
                                <a:pt x="1628" y="3154"/>
                                <a:pt x="1628" y="3159"/>
                              </a:cubicBezTo>
                              <a:cubicBezTo>
                                <a:pt x="1628" y="3164"/>
                                <a:pt x="1632" y="3168"/>
                                <a:pt x="1637" y="3168"/>
                              </a:cubicBezTo>
                              <a:cubicBezTo>
                                <a:pt x="1642" y="3168"/>
                                <a:pt x="1646" y="3164"/>
                                <a:pt x="1646" y="3159"/>
                              </a:cubicBezTo>
                              <a:cubicBezTo>
                                <a:pt x="1646" y="3154"/>
                                <a:pt x="1642" y="3150"/>
                                <a:pt x="1637" y="3150"/>
                              </a:cubicBezTo>
                              <a:close/>
                              <a:moveTo>
                                <a:pt x="1724" y="3168"/>
                              </a:moveTo>
                              <a:cubicBezTo>
                                <a:pt x="1729" y="3168"/>
                                <a:pt x="1733" y="3164"/>
                                <a:pt x="1733" y="3159"/>
                              </a:cubicBezTo>
                              <a:cubicBezTo>
                                <a:pt x="1733" y="3154"/>
                                <a:pt x="1729" y="3150"/>
                                <a:pt x="1724" y="3150"/>
                              </a:cubicBezTo>
                              <a:cubicBezTo>
                                <a:pt x="1719" y="3150"/>
                                <a:pt x="1715" y="3154"/>
                                <a:pt x="1715" y="3159"/>
                              </a:cubicBezTo>
                              <a:cubicBezTo>
                                <a:pt x="1715" y="3164"/>
                                <a:pt x="1719" y="3168"/>
                                <a:pt x="1724" y="3168"/>
                              </a:cubicBezTo>
                              <a:close/>
                              <a:moveTo>
                                <a:pt x="2158" y="3168"/>
                              </a:moveTo>
                              <a:cubicBezTo>
                                <a:pt x="2163" y="3168"/>
                                <a:pt x="2167" y="3164"/>
                                <a:pt x="2167" y="3159"/>
                              </a:cubicBezTo>
                              <a:cubicBezTo>
                                <a:pt x="2167" y="3154"/>
                                <a:pt x="2163" y="3150"/>
                                <a:pt x="2158" y="3150"/>
                              </a:cubicBezTo>
                              <a:cubicBezTo>
                                <a:pt x="2153" y="3150"/>
                                <a:pt x="2149" y="3154"/>
                                <a:pt x="2149" y="3159"/>
                              </a:cubicBezTo>
                              <a:cubicBezTo>
                                <a:pt x="2149" y="3164"/>
                                <a:pt x="2153" y="3168"/>
                                <a:pt x="2158" y="3168"/>
                              </a:cubicBezTo>
                              <a:close/>
                              <a:moveTo>
                                <a:pt x="2245" y="3168"/>
                              </a:moveTo>
                              <a:cubicBezTo>
                                <a:pt x="2250" y="3168"/>
                                <a:pt x="2254" y="3164"/>
                                <a:pt x="2254" y="3159"/>
                              </a:cubicBezTo>
                              <a:cubicBezTo>
                                <a:pt x="2254" y="3154"/>
                                <a:pt x="2250" y="3150"/>
                                <a:pt x="2245" y="3150"/>
                              </a:cubicBezTo>
                              <a:cubicBezTo>
                                <a:pt x="2240" y="3150"/>
                                <a:pt x="2236" y="3154"/>
                                <a:pt x="2236" y="3159"/>
                              </a:cubicBezTo>
                              <a:cubicBezTo>
                                <a:pt x="2236" y="3164"/>
                                <a:pt x="2240" y="3168"/>
                                <a:pt x="2245" y="3168"/>
                              </a:cubicBezTo>
                              <a:close/>
                              <a:moveTo>
                                <a:pt x="421" y="3211"/>
                              </a:moveTo>
                              <a:cubicBezTo>
                                <a:pt x="426" y="3211"/>
                                <a:pt x="430" y="3207"/>
                                <a:pt x="430" y="3202"/>
                              </a:cubicBezTo>
                              <a:cubicBezTo>
                                <a:pt x="430" y="3198"/>
                                <a:pt x="426" y="3194"/>
                                <a:pt x="421" y="3194"/>
                              </a:cubicBezTo>
                              <a:cubicBezTo>
                                <a:pt x="417" y="3194"/>
                                <a:pt x="413" y="3198"/>
                                <a:pt x="413" y="3202"/>
                              </a:cubicBezTo>
                              <a:cubicBezTo>
                                <a:pt x="413" y="3207"/>
                                <a:pt x="417" y="3211"/>
                                <a:pt x="421" y="3211"/>
                              </a:cubicBezTo>
                              <a:close/>
                              <a:moveTo>
                                <a:pt x="552" y="3211"/>
                              </a:moveTo>
                              <a:cubicBezTo>
                                <a:pt x="556" y="3211"/>
                                <a:pt x="560" y="3207"/>
                                <a:pt x="560" y="3202"/>
                              </a:cubicBezTo>
                              <a:cubicBezTo>
                                <a:pt x="560" y="3198"/>
                                <a:pt x="556" y="3194"/>
                                <a:pt x="552" y="3194"/>
                              </a:cubicBezTo>
                              <a:cubicBezTo>
                                <a:pt x="547" y="3194"/>
                                <a:pt x="543" y="3198"/>
                                <a:pt x="543" y="3202"/>
                              </a:cubicBezTo>
                              <a:cubicBezTo>
                                <a:pt x="543" y="3207"/>
                                <a:pt x="547" y="3211"/>
                                <a:pt x="552" y="3211"/>
                              </a:cubicBezTo>
                              <a:close/>
                              <a:moveTo>
                                <a:pt x="682" y="3211"/>
                              </a:moveTo>
                              <a:cubicBezTo>
                                <a:pt x="687" y="3211"/>
                                <a:pt x="691" y="3207"/>
                                <a:pt x="691" y="3202"/>
                              </a:cubicBezTo>
                              <a:cubicBezTo>
                                <a:pt x="691" y="3198"/>
                                <a:pt x="687" y="3194"/>
                                <a:pt x="682" y="3194"/>
                              </a:cubicBezTo>
                              <a:cubicBezTo>
                                <a:pt x="677" y="3194"/>
                                <a:pt x="673" y="3198"/>
                                <a:pt x="673" y="3202"/>
                              </a:cubicBezTo>
                              <a:cubicBezTo>
                                <a:pt x="673" y="3207"/>
                                <a:pt x="677" y="3211"/>
                                <a:pt x="682" y="3211"/>
                              </a:cubicBezTo>
                              <a:close/>
                              <a:moveTo>
                                <a:pt x="769" y="3211"/>
                              </a:moveTo>
                              <a:cubicBezTo>
                                <a:pt x="773" y="3211"/>
                                <a:pt x="777" y="3207"/>
                                <a:pt x="777" y="3202"/>
                              </a:cubicBezTo>
                              <a:cubicBezTo>
                                <a:pt x="777" y="3198"/>
                                <a:pt x="773" y="3194"/>
                                <a:pt x="769" y="3194"/>
                              </a:cubicBezTo>
                              <a:cubicBezTo>
                                <a:pt x="764" y="3194"/>
                                <a:pt x="760" y="3198"/>
                                <a:pt x="760" y="3202"/>
                              </a:cubicBezTo>
                              <a:cubicBezTo>
                                <a:pt x="760" y="3207"/>
                                <a:pt x="764" y="3211"/>
                                <a:pt x="769" y="3211"/>
                              </a:cubicBezTo>
                              <a:close/>
                              <a:moveTo>
                                <a:pt x="856" y="3211"/>
                              </a:moveTo>
                              <a:cubicBezTo>
                                <a:pt x="860" y="3211"/>
                                <a:pt x="864" y="3207"/>
                                <a:pt x="864" y="3202"/>
                              </a:cubicBezTo>
                              <a:cubicBezTo>
                                <a:pt x="864" y="3198"/>
                                <a:pt x="860" y="3194"/>
                                <a:pt x="856" y="3194"/>
                              </a:cubicBezTo>
                              <a:cubicBezTo>
                                <a:pt x="851" y="3194"/>
                                <a:pt x="847" y="3198"/>
                                <a:pt x="847" y="3202"/>
                              </a:cubicBezTo>
                              <a:cubicBezTo>
                                <a:pt x="847" y="3207"/>
                                <a:pt x="851" y="3211"/>
                                <a:pt x="856" y="3211"/>
                              </a:cubicBezTo>
                              <a:close/>
                              <a:moveTo>
                                <a:pt x="899" y="3194"/>
                              </a:moveTo>
                              <a:cubicBezTo>
                                <a:pt x="894" y="3194"/>
                                <a:pt x="890" y="3198"/>
                                <a:pt x="890" y="3202"/>
                              </a:cubicBezTo>
                              <a:cubicBezTo>
                                <a:pt x="890" y="3207"/>
                                <a:pt x="894" y="3211"/>
                                <a:pt x="899" y="3211"/>
                              </a:cubicBezTo>
                              <a:cubicBezTo>
                                <a:pt x="904" y="3211"/>
                                <a:pt x="908" y="3207"/>
                                <a:pt x="908" y="3202"/>
                              </a:cubicBezTo>
                              <a:cubicBezTo>
                                <a:pt x="908" y="3198"/>
                                <a:pt x="904" y="3194"/>
                                <a:pt x="899" y="3194"/>
                              </a:cubicBezTo>
                              <a:close/>
                              <a:moveTo>
                                <a:pt x="986" y="3211"/>
                              </a:moveTo>
                              <a:cubicBezTo>
                                <a:pt x="991" y="3211"/>
                                <a:pt x="994" y="3207"/>
                                <a:pt x="994" y="3202"/>
                              </a:cubicBezTo>
                              <a:cubicBezTo>
                                <a:pt x="994" y="3198"/>
                                <a:pt x="991" y="3194"/>
                                <a:pt x="986" y="3194"/>
                              </a:cubicBezTo>
                              <a:cubicBezTo>
                                <a:pt x="981" y="3194"/>
                                <a:pt x="977" y="3198"/>
                                <a:pt x="977" y="3202"/>
                              </a:cubicBezTo>
                              <a:cubicBezTo>
                                <a:pt x="977" y="3207"/>
                                <a:pt x="981" y="3211"/>
                                <a:pt x="986" y="3211"/>
                              </a:cubicBezTo>
                              <a:close/>
                              <a:moveTo>
                                <a:pt x="1029" y="3194"/>
                              </a:moveTo>
                              <a:cubicBezTo>
                                <a:pt x="1024" y="3194"/>
                                <a:pt x="1021" y="3198"/>
                                <a:pt x="1021" y="3202"/>
                              </a:cubicBezTo>
                              <a:cubicBezTo>
                                <a:pt x="1021" y="3207"/>
                                <a:pt x="1024" y="3211"/>
                                <a:pt x="1029" y="3211"/>
                              </a:cubicBezTo>
                              <a:cubicBezTo>
                                <a:pt x="1034" y="3211"/>
                                <a:pt x="1038" y="3207"/>
                                <a:pt x="1038" y="3202"/>
                              </a:cubicBezTo>
                              <a:cubicBezTo>
                                <a:pt x="1038" y="3198"/>
                                <a:pt x="1034" y="3194"/>
                                <a:pt x="1029" y="3194"/>
                              </a:cubicBezTo>
                              <a:close/>
                              <a:moveTo>
                                <a:pt x="1159" y="3194"/>
                              </a:moveTo>
                              <a:cubicBezTo>
                                <a:pt x="1155" y="3194"/>
                                <a:pt x="1151" y="3198"/>
                                <a:pt x="1151" y="3202"/>
                              </a:cubicBezTo>
                              <a:cubicBezTo>
                                <a:pt x="1151" y="3207"/>
                                <a:pt x="1155" y="3211"/>
                                <a:pt x="1159" y="3211"/>
                              </a:cubicBezTo>
                              <a:cubicBezTo>
                                <a:pt x="1164" y="3211"/>
                                <a:pt x="1168" y="3207"/>
                                <a:pt x="1168" y="3202"/>
                              </a:cubicBezTo>
                              <a:cubicBezTo>
                                <a:pt x="1168" y="3198"/>
                                <a:pt x="1164" y="3194"/>
                                <a:pt x="1159" y="3194"/>
                              </a:cubicBezTo>
                              <a:close/>
                              <a:moveTo>
                                <a:pt x="1290" y="3194"/>
                              </a:moveTo>
                              <a:cubicBezTo>
                                <a:pt x="1285" y="3194"/>
                                <a:pt x="1281" y="3198"/>
                                <a:pt x="1281" y="3202"/>
                              </a:cubicBezTo>
                              <a:cubicBezTo>
                                <a:pt x="1281" y="3207"/>
                                <a:pt x="1285" y="3211"/>
                                <a:pt x="1290" y="3211"/>
                              </a:cubicBezTo>
                              <a:cubicBezTo>
                                <a:pt x="1294" y="3211"/>
                                <a:pt x="1298" y="3207"/>
                                <a:pt x="1298" y="3202"/>
                              </a:cubicBezTo>
                              <a:cubicBezTo>
                                <a:pt x="1298" y="3198"/>
                                <a:pt x="1294" y="3194"/>
                                <a:pt x="1290" y="3194"/>
                              </a:cubicBezTo>
                              <a:close/>
                              <a:moveTo>
                                <a:pt x="1724" y="3211"/>
                              </a:moveTo>
                              <a:cubicBezTo>
                                <a:pt x="1729" y="3211"/>
                                <a:pt x="1733" y="3207"/>
                                <a:pt x="1733" y="3202"/>
                              </a:cubicBezTo>
                              <a:cubicBezTo>
                                <a:pt x="1733" y="3198"/>
                                <a:pt x="1729" y="3194"/>
                                <a:pt x="1724" y="3194"/>
                              </a:cubicBezTo>
                              <a:cubicBezTo>
                                <a:pt x="1719" y="3194"/>
                                <a:pt x="1715" y="3198"/>
                                <a:pt x="1715" y="3202"/>
                              </a:cubicBezTo>
                              <a:cubicBezTo>
                                <a:pt x="1715" y="3207"/>
                                <a:pt x="1719" y="3211"/>
                                <a:pt x="1724" y="3211"/>
                              </a:cubicBezTo>
                              <a:close/>
                              <a:moveTo>
                                <a:pt x="1898" y="3211"/>
                              </a:moveTo>
                              <a:cubicBezTo>
                                <a:pt x="1902" y="3211"/>
                                <a:pt x="1906" y="3207"/>
                                <a:pt x="1906" y="3202"/>
                              </a:cubicBezTo>
                              <a:cubicBezTo>
                                <a:pt x="1906" y="3198"/>
                                <a:pt x="1902" y="3194"/>
                                <a:pt x="1898" y="3194"/>
                              </a:cubicBezTo>
                              <a:cubicBezTo>
                                <a:pt x="1893" y="3194"/>
                                <a:pt x="1889" y="3198"/>
                                <a:pt x="1889" y="3202"/>
                              </a:cubicBezTo>
                              <a:cubicBezTo>
                                <a:pt x="1889" y="3207"/>
                                <a:pt x="1893" y="3211"/>
                                <a:pt x="1898" y="3211"/>
                              </a:cubicBezTo>
                              <a:close/>
                              <a:moveTo>
                                <a:pt x="2071" y="3211"/>
                              </a:moveTo>
                              <a:cubicBezTo>
                                <a:pt x="2076" y="3211"/>
                                <a:pt x="2080" y="3207"/>
                                <a:pt x="2080" y="3202"/>
                              </a:cubicBezTo>
                              <a:cubicBezTo>
                                <a:pt x="2080" y="3198"/>
                                <a:pt x="2076" y="3194"/>
                                <a:pt x="2071" y="3194"/>
                              </a:cubicBezTo>
                              <a:cubicBezTo>
                                <a:pt x="2066" y="3194"/>
                                <a:pt x="2063" y="3198"/>
                                <a:pt x="2063" y="3202"/>
                              </a:cubicBezTo>
                              <a:cubicBezTo>
                                <a:pt x="2063" y="3207"/>
                                <a:pt x="2066" y="3211"/>
                                <a:pt x="2071" y="3211"/>
                              </a:cubicBezTo>
                              <a:close/>
                              <a:moveTo>
                                <a:pt x="2201" y="3211"/>
                              </a:moveTo>
                              <a:cubicBezTo>
                                <a:pt x="2206" y="3211"/>
                                <a:pt x="2210" y="3207"/>
                                <a:pt x="2210" y="3202"/>
                              </a:cubicBezTo>
                              <a:cubicBezTo>
                                <a:pt x="2210" y="3198"/>
                                <a:pt x="2206" y="3194"/>
                                <a:pt x="2201" y="3194"/>
                              </a:cubicBezTo>
                              <a:cubicBezTo>
                                <a:pt x="2197" y="3194"/>
                                <a:pt x="2193" y="3198"/>
                                <a:pt x="2193" y="3202"/>
                              </a:cubicBezTo>
                              <a:cubicBezTo>
                                <a:pt x="2193" y="3207"/>
                                <a:pt x="2197" y="3211"/>
                                <a:pt x="2201" y="3211"/>
                              </a:cubicBezTo>
                              <a:close/>
                              <a:moveTo>
                                <a:pt x="2332" y="3211"/>
                              </a:moveTo>
                              <a:cubicBezTo>
                                <a:pt x="2336" y="3211"/>
                                <a:pt x="2340" y="3207"/>
                                <a:pt x="2340" y="3202"/>
                              </a:cubicBezTo>
                              <a:cubicBezTo>
                                <a:pt x="2340" y="3198"/>
                                <a:pt x="2336" y="3194"/>
                                <a:pt x="2332" y="3194"/>
                              </a:cubicBezTo>
                              <a:cubicBezTo>
                                <a:pt x="2327" y="3194"/>
                                <a:pt x="2323" y="3198"/>
                                <a:pt x="2323" y="3202"/>
                              </a:cubicBezTo>
                              <a:cubicBezTo>
                                <a:pt x="2323" y="3207"/>
                                <a:pt x="2327" y="3211"/>
                                <a:pt x="2332" y="3211"/>
                              </a:cubicBezTo>
                              <a:close/>
                              <a:moveTo>
                                <a:pt x="2375" y="3194"/>
                              </a:moveTo>
                              <a:cubicBezTo>
                                <a:pt x="2370" y="3194"/>
                                <a:pt x="2366" y="3198"/>
                                <a:pt x="2366" y="3202"/>
                              </a:cubicBezTo>
                              <a:cubicBezTo>
                                <a:pt x="2366" y="3207"/>
                                <a:pt x="2370" y="3211"/>
                                <a:pt x="2375" y="3211"/>
                              </a:cubicBezTo>
                              <a:cubicBezTo>
                                <a:pt x="2377" y="3211"/>
                                <a:pt x="2380" y="3210"/>
                                <a:pt x="2381" y="3209"/>
                              </a:cubicBezTo>
                              <a:cubicBezTo>
                                <a:pt x="2381" y="3196"/>
                                <a:pt x="2381" y="3196"/>
                                <a:pt x="2381" y="3196"/>
                              </a:cubicBezTo>
                              <a:cubicBezTo>
                                <a:pt x="2380" y="3195"/>
                                <a:pt x="2377" y="3194"/>
                                <a:pt x="2375" y="3194"/>
                              </a:cubicBezTo>
                              <a:close/>
                              <a:moveTo>
                                <a:pt x="248" y="3237"/>
                              </a:moveTo>
                              <a:cubicBezTo>
                                <a:pt x="243" y="3237"/>
                                <a:pt x="239" y="3241"/>
                                <a:pt x="239" y="3246"/>
                              </a:cubicBezTo>
                              <a:cubicBezTo>
                                <a:pt x="239" y="3251"/>
                                <a:pt x="243" y="3254"/>
                                <a:pt x="248" y="3254"/>
                              </a:cubicBezTo>
                              <a:cubicBezTo>
                                <a:pt x="252" y="3254"/>
                                <a:pt x="256" y="3251"/>
                                <a:pt x="256" y="3246"/>
                              </a:cubicBezTo>
                              <a:cubicBezTo>
                                <a:pt x="256" y="3241"/>
                                <a:pt x="252" y="3237"/>
                                <a:pt x="248" y="3237"/>
                              </a:cubicBezTo>
                              <a:close/>
                              <a:moveTo>
                                <a:pt x="552" y="3254"/>
                              </a:moveTo>
                              <a:cubicBezTo>
                                <a:pt x="556" y="3254"/>
                                <a:pt x="560" y="3251"/>
                                <a:pt x="560" y="3246"/>
                              </a:cubicBezTo>
                              <a:cubicBezTo>
                                <a:pt x="560" y="3241"/>
                                <a:pt x="556" y="3237"/>
                                <a:pt x="552" y="3237"/>
                              </a:cubicBezTo>
                              <a:cubicBezTo>
                                <a:pt x="547" y="3237"/>
                                <a:pt x="543" y="3241"/>
                                <a:pt x="543" y="3246"/>
                              </a:cubicBezTo>
                              <a:cubicBezTo>
                                <a:pt x="543" y="3251"/>
                                <a:pt x="547" y="3254"/>
                                <a:pt x="552" y="3254"/>
                              </a:cubicBezTo>
                              <a:close/>
                              <a:moveTo>
                                <a:pt x="638" y="3254"/>
                              </a:moveTo>
                              <a:cubicBezTo>
                                <a:pt x="643" y="3254"/>
                                <a:pt x="647" y="3251"/>
                                <a:pt x="647" y="3246"/>
                              </a:cubicBezTo>
                              <a:cubicBezTo>
                                <a:pt x="647" y="3241"/>
                                <a:pt x="643" y="3237"/>
                                <a:pt x="638" y="3237"/>
                              </a:cubicBezTo>
                              <a:cubicBezTo>
                                <a:pt x="634" y="3237"/>
                                <a:pt x="630" y="3241"/>
                                <a:pt x="630" y="3246"/>
                              </a:cubicBezTo>
                              <a:cubicBezTo>
                                <a:pt x="630" y="3251"/>
                                <a:pt x="634" y="3254"/>
                                <a:pt x="638" y="3254"/>
                              </a:cubicBezTo>
                              <a:close/>
                              <a:moveTo>
                                <a:pt x="682" y="3237"/>
                              </a:moveTo>
                              <a:cubicBezTo>
                                <a:pt x="677" y="3237"/>
                                <a:pt x="673" y="3241"/>
                                <a:pt x="673" y="3246"/>
                              </a:cubicBezTo>
                              <a:cubicBezTo>
                                <a:pt x="673" y="3251"/>
                                <a:pt x="677" y="3254"/>
                                <a:pt x="682" y="3254"/>
                              </a:cubicBezTo>
                              <a:cubicBezTo>
                                <a:pt x="687" y="3254"/>
                                <a:pt x="691" y="3251"/>
                                <a:pt x="691" y="3246"/>
                              </a:cubicBezTo>
                              <a:cubicBezTo>
                                <a:pt x="691" y="3241"/>
                                <a:pt x="687" y="3237"/>
                                <a:pt x="682" y="3237"/>
                              </a:cubicBezTo>
                              <a:close/>
                              <a:moveTo>
                                <a:pt x="725" y="3237"/>
                              </a:moveTo>
                              <a:cubicBezTo>
                                <a:pt x="720" y="3237"/>
                                <a:pt x="717" y="3241"/>
                                <a:pt x="717" y="3246"/>
                              </a:cubicBezTo>
                              <a:cubicBezTo>
                                <a:pt x="717" y="3251"/>
                                <a:pt x="720" y="3254"/>
                                <a:pt x="725" y="3254"/>
                              </a:cubicBezTo>
                              <a:cubicBezTo>
                                <a:pt x="730" y="3254"/>
                                <a:pt x="734" y="3251"/>
                                <a:pt x="734" y="3246"/>
                              </a:cubicBezTo>
                              <a:cubicBezTo>
                                <a:pt x="734" y="3241"/>
                                <a:pt x="730" y="3237"/>
                                <a:pt x="725" y="3237"/>
                              </a:cubicBezTo>
                              <a:close/>
                              <a:moveTo>
                                <a:pt x="769" y="3237"/>
                              </a:moveTo>
                              <a:cubicBezTo>
                                <a:pt x="764" y="3237"/>
                                <a:pt x="760" y="3241"/>
                                <a:pt x="760" y="3246"/>
                              </a:cubicBezTo>
                              <a:cubicBezTo>
                                <a:pt x="760" y="3251"/>
                                <a:pt x="764" y="3254"/>
                                <a:pt x="769" y="3254"/>
                              </a:cubicBezTo>
                              <a:cubicBezTo>
                                <a:pt x="773" y="3254"/>
                                <a:pt x="777" y="3251"/>
                                <a:pt x="777" y="3246"/>
                              </a:cubicBezTo>
                              <a:cubicBezTo>
                                <a:pt x="777" y="3241"/>
                                <a:pt x="773" y="3237"/>
                                <a:pt x="769" y="3237"/>
                              </a:cubicBezTo>
                              <a:close/>
                              <a:moveTo>
                                <a:pt x="856" y="3237"/>
                              </a:moveTo>
                              <a:cubicBezTo>
                                <a:pt x="851" y="3237"/>
                                <a:pt x="847" y="3241"/>
                                <a:pt x="847" y="3246"/>
                              </a:cubicBezTo>
                              <a:cubicBezTo>
                                <a:pt x="847" y="3251"/>
                                <a:pt x="851" y="3254"/>
                                <a:pt x="856" y="3254"/>
                              </a:cubicBezTo>
                              <a:cubicBezTo>
                                <a:pt x="860" y="3254"/>
                                <a:pt x="864" y="3251"/>
                                <a:pt x="864" y="3246"/>
                              </a:cubicBezTo>
                              <a:cubicBezTo>
                                <a:pt x="864" y="3241"/>
                                <a:pt x="860" y="3237"/>
                                <a:pt x="856" y="3237"/>
                              </a:cubicBezTo>
                              <a:close/>
                              <a:moveTo>
                                <a:pt x="942" y="3254"/>
                              </a:moveTo>
                              <a:cubicBezTo>
                                <a:pt x="947" y="3254"/>
                                <a:pt x="951" y="3251"/>
                                <a:pt x="951" y="3246"/>
                              </a:cubicBezTo>
                              <a:cubicBezTo>
                                <a:pt x="951" y="3241"/>
                                <a:pt x="947" y="3237"/>
                                <a:pt x="942" y="3237"/>
                              </a:cubicBezTo>
                              <a:cubicBezTo>
                                <a:pt x="938" y="3237"/>
                                <a:pt x="934" y="3241"/>
                                <a:pt x="934" y="3246"/>
                              </a:cubicBezTo>
                              <a:cubicBezTo>
                                <a:pt x="934" y="3251"/>
                                <a:pt x="938" y="3254"/>
                                <a:pt x="942" y="3254"/>
                              </a:cubicBezTo>
                              <a:close/>
                              <a:moveTo>
                                <a:pt x="1159" y="3237"/>
                              </a:moveTo>
                              <a:cubicBezTo>
                                <a:pt x="1155" y="3237"/>
                                <a:pt x="1151" y="3241"/>
                                <a:pt x="1151" y="3246"/>
                              </a:cubicBezTo>
                              <a:cubicBezTo>
                                <a:pt x="1151" y="3251"/>
                                <a:pt x="1155" y="3254"/>
                                <a:pt x="1159" y="3254"/>
                              </a:cubicBezTo>
                              <a:cubicBezTo>
                                <a:pt x="1164" y="3254"/>
                                <a:pt x="1168" y="3251"/>
                                <a:pt x="1168" y="3246"/>
                              </a:cubicBezTo>
                              <a:cubicBezTo>
                                <a:pt x="1168" y="3241"/>
                                <a:pt x="1164" y="3237"/>
                                <a:pt x="1159" y="3237"/>
                              </a:cubicBezTo>
                              <a:close/>
                              <a:moveTo>
                                <a:pt x="1203" y="3254"/>
                              </a:moveTo>
                              <a:cubicBezTo>
                                <a:pt x="1208" y="3254"/>
                                <a:pt x="1212" y="3251"/>
                                <a:pt x="1212" y="3246"/>
                              </a:cubicBezTo>
                              <a:cubicBezTo>
                                <a:pt x="1212" y="3241"/>
                                <a:pt x="1208" y="3237"/>
                                <a:pt x="1203" y="3237"/>
                              </a:cubicBezTo>
                              <a:cubicBezTo>
                                <a:pt x="1198" y="3237"/>
                                <a:pt x="1194" y="3241"/>
                                <a:pt x="1194" y="3246"/>
                              </a:cubicBezTo>
                              <a:cubicBezTo>
                                <a:pt x="1194" y="3251"/>
                                <a:pt x="1198" y="3254"/>
                                <a:pt x="1203" y="3254"/>
                              </a:cubicBezTo>
                              <a:close/>
                              <a:moveTo>
                                <a:pt x="1290" y="3237"/>
                              </a:moveTo>
                              <a:cubicBezTo>
                                <a:pt x="1285" y="3237"/>
                                <a:pt x="1281" y="3241"/>
                                <a:pt x="1281" y="3246"/>
                              </a:cubicBezTo>
                              <a:cubicBezTo>
                                <a:pt x="1281" y="3251"/>
                                <a:pt x="1285" y="3254"/>
                                <a:pt x="1290" y="3254"/>
                              </a:cubicBezTo>
                              <a:cubicBezTo>
                                <a:pt x="1294" y="3254"/>
                                <a:pt x="1298" y="3251"/>
                                <a:pt x="1298" y="3246"/>
                              </a:cubicBezTo>
                              <a:cubicBezTo>
                                <a:pt x="1298" y="3241"/>
                                <a:pt x="1294" y="3237"/>
                                <a:pt x="1290" y="3237"/>
                              </a:cubicBezTo>
                              <a:close/>
                              <a:moveTo>
                                <a:pt x="1463" y="3237"/>
                              </a:moveTo>
                              <a:cubicBezTo>
                                <a:pt x="1459" y="3237"/>
                                <a:pt x="1455" y="3241"/>
                                <a:pt x="1455" y="3246"/>
                              </a:cubicBezTo>
                              <a:cubicBezTo>
                                <a:pt x="1455" y="3251"/>
                                <a:pt x="1459" y="3254"/>
                                <a:pt x="1463" y="3254"/>
                              </a:cubicBezTo>
                              <a:cubicBezTo>
                                <a:pt x="1468" y="3254"/>
                                <a:pt x="1472" y="3251"/>
                                <a:pt x="1472" y="3246"/>
                              </a:cubicBezTo>
                              <a:cubicBezTo>
                                <a:pt x="1472" y="3241"/>
                                <a:pt x="1468" y="3237"/>
                                <a:pt x="1463" y="3237"/>
                              </a:cubicBezTo>
                              <a:close/>
                              <a:moveTo>
                                <a:pt x="1594" y="3237"/>
                              </a:moveTo>
                              <a:cubicBezTo>
                                <a:pt x="1589" y="3237"/>
                                <a:pt x="1585" y="3241"/>
                                <a:pt x="1585" y="3246"/>
                              </a:cubicBezTo>
                              <a:cubicBezTo>
                                <a:pt x="1585" y="3251"/>
                                <a:pt x="1589" y="3254"/>
                                <a:pt x="1594" y="3254"/>
                              </a:cubicBezTo>
                              <a:cubicBezTo>
                                <a:pt x="1598" y="3254"/>
                                <a:pt x="1602" y="3251"/>
                                <a:pt x="1602" y="3246"/>
                              </a:cubicBezTo>
                              <a:cubicBezTo>
                                <a:pt x="1602" y="3241"/>
                                <a:pt x="1598" y="3237"/>
                                <a:pt x="1594" y="3237"/>
                              </a:cubicBezTo>
                              <a:close/>
                              <a:moveTo>
                                <a:pt x="1637" y="3237"/>
                              </a:moveTo>
                              <a:cubicBezTo>
                                <a:pt x="1632" y="3237"/>
                                <a:pt x="1628" y="3241"/>
                                <a:pt x="1628" y="3246"/>
                              </a:cubicBezTo>
                              <a:cubicBezTo>
                                <a:pt x="1628" y="3251"/>
                                <a:pt x="1632" y="3254"/>
                                <a:pt x="1637" y="3254"/>
                              </a:cubicBezTo>
                              <a:cubicBezTo>
                                <a:pt x="1642" y="3254"/>
                                <a:pt x="1646" y="3251"/>
                                <a:pt x="1646" y="3246"/>
                              </a:cubicBezTo>
                              <a:cubicBezTo>
                                <a:pt x="1646" y="3241"/>
                                <a:pt x="1642" y="3237"/>
                                <a:pt x="1637" y="3237"/>
                              </a:cubicBezTo>
                              <a:close/>
                              <a:moveTo>
                                <a:pt x="2071" y="3237"/>
                              </a:moveTo>
                              <a:cubicBezTo>
                                <a:pt x="2066" y="3237"/>
                                <a:pt x="2063" y="3241"/>
                                <a:pt x="2063" y="3246"/>
                              </a:cubicBezTo>
                              <a:cubicBezTo>
                                <a:pt x="2063" y="3251"/>
                                <a:pt x="2066" y="3254"/>
                                <a:pt x="2071" y="3254"/>
                              </a:cubicBezTo>
                              <a:cubicBezTo>
                                <a:pt x="2076" y="3254"/>
                                <a:pt x="2080" y="3251"/>
                                <a:pt x="2080" y="3246"/>
                              </a:cubicBezTo>
                              <a:cubicBezTo>
                                <a:pt x="2080" y="3241"/>
                                <a:pt x="2076" y="3237"/>
                                <a:pt x="2071" y="3237"/>
                              </a:cubicBezTo>
                              <a:close/>
                              <a:moveTo>
                                <a:pt x="2115" y="3237"/>
                              </a:moveTo>
                              <a:cubicBezTo>
                                <a:pt x="2110" y="3237"/>
                                <a:pt x="2106" y="3241"/>
                                <a:pt x="2106" y="3246"/>
                              </a:cubicBezTo>
                              <a:cubicBezTo>
                                <a:pt x="2106" y="3251"/>
                                <a:pt x="2110" y="3254"/>
                                <a:pt x="2115" y="3254"/>
                              </a:cubicBezTo>
                              <a:cubicBezTo>
                                <a:pt x="2119" y="3254"/>
                                <a:pt x="2123" y="3251"/>
                                <a:pt x="2123" y="3246"/>
                              </a:cubicBezTo>
                              <a:cubicBezTo>
                                <a:pt x="2123" y="3241"/>
                                <a:pt x="2119" y="3237"/>
                                <a:pt x="2115" y="3237"/>
                              </a:cubicBezTo>
                              <a:close/>
                              <a:moveTo>
                                <a:pt x="31" y="3280"/>
                              </a:moveTo>
                              <a:cubicBezTo>
                                <a:pt x="26" y="3280"/>
                                <a:pt x="22" y="3284"/>
                                <a:pt x="22" y="3289"/>
                              </a:cubicBezTo>
                              <a:cubicBezTo>
                                <a:pt x="22" y="3294"/>
                                <a:pt x="26" y="3298"/>
                                <a:pt x="31" y="3298"/>
                              </a:cubicBezTo>
                              <a:cubicBezTo>
                                <a:pt x="35" y="3298"/>
                                <a:pt x="39" y="3294"/>
                                <a:pt x="39" y="3289"/>
                              </a:cubicBezTo>
                              <a:cubicBezTo>
                                <a:pt x="39" y="3284"/>
                                <a:pt x="35" y="3280"/>
                                <a:pt x="31" y="3280"/>
                              </a:cubicBezTo>
                              <a:close/>
                              <a:moveTo>
                                <a:pt x="74" y="3298"/>
                              </a:moveTo>
                              <a:cubicBezTo>
                                <a:pt x="79" y="3298"/>
                                <a:pt x="83" y="3294"/>
                                <a:pt x="83" y="3289"/>
                              </a:cubicBezTo>
                              <a:cubicBezTo>
                                <a:pt x="83" y="3284"/>
                                <a:pt x="79" y="3280"/>
                                <a:pt x="74" y="3280"/>
                              </a:cubicBezTo>
                              <a:cubicBezTo>
                                <a:pt x="69" y="3280"/>
                                <a:pt x="65" y="3284"/>
                                <a:pt x="65" y="3289"/>
                              </a:cubicBezTo>
                              <a:cubicBezTo>
                                <a:pt x="65" y="3294"/>
                                <a:pt x="69" y="3298"/>
                                <a:pt x="74" y="3298"/>
                              </a:cubicBezTo>
                              <a:close/>
                              <a:moveTo>
                                <a:pt x="161" y="3298"/>
                              </a:moveTo>
                              <a:cubicBezTo>
                                <a:pt x="166" y="3298"/>
                                <a:pt x="170" y="3294"/>
                                <a:pt x="170" y="3289"/>
                              </a:cubicBezTo>
                              <a:cubicBezTo>
                                <a:pt x="170" y="3284"/>
                                <a:pt x="166" y="3280"/>
                                <a:pt x="161" y="3280"/>
                              </a:cubicBezTo>
                              <a:cubicBezTo>
                                <a:pt x="156" y="3280"/>
                                <a:pt x="152" y="3284"/>
                                <a:pt x="152" y="3289"/>
                              </a:cubicBezTo>
                              <a:cubicBezTo>
                                <a:pt x="152" y="3294"/>
                                <a:pt x="156" y="3298"/>
                                <a:pt x="161" y="3298"/>
                              </a:cubicBezTo>
                              <a:close/>
                              <a:moveTo>
                                <a:pt x="335" y="3280"/>
                              </a:moveTo>
                              <a:cubicBezTo>
                                <a:pt x="330" y="3280"/>
                                <a:pt x="326" y="3284"/>
                                <a:pt x="326" y="3289"/>
                              </a:cubicBezTo>
                              <a:cubicBezTo>
                                <a:pt x="326" y="3294"/>
                                <a:pt x="330" y="3298"/>
                                <a:pt x="335" y="3298"/>
                              </a:cubicBezTo>
                              <a:cubicBezTo>
                                <a:pt x="339" y="3298"/>
                                <a:pt x="343" y="3294"/>
                                <a:pt x="343" y="3289"/>
                              </a:cubicBezTo>
                              <a:cubicBezTo>
                                <a:pt x="343" y="3284"/>
                                <a:pt x="339" y="3280"/>
                                <a:pt x="335" y="3280"/>
                              </a:cubicBezTo>
                              <a:close/>
                              <a:moveTo>
                                <a:pt x="421" y="3280"/>
                              </a:moveTo>
                              <a:cubicBezTo>
                                <a:pt x="417" y="3280"/>
                                <a:pt x="413" y="3284"/>
                                <a:pt x="413" y="3289"/>
                              </a:cubicBezTo>
                              <a:cubicBezTo>
                                <a:pt x="413" y="3294"/>
                                <a:pt x="417" y="3298"/>
                                <a:pt x="421" y="3298"/>
                              </a:cubicBezTo>
                              <a:cubicBezTo>
                                <a:pt x="426" y="3298"/>
                                <a:pt x="430" y="3294"/>
                                <a:pt x="430" y="3289"/>
                              </a:cubicBezTo>
                              <a:cubicBezTo>
                                <a:pt x="430" y="3284"/>
                                <a:pt x="426" y="3280"/>
                                <a:pt x="421" y="3280"/>
                              </a:cubicBezTo>
                              <a:close/>
                              <a:moveTo>
                                <a:pt x="552" y="3298"/>
                              </a:moveTo>
                              <a:cubicBezTo>
                                <a:pt x="556" y="3298"/>
                                <a:pt x="560" y="3294"/>
                                <a:pt x="560" y="3289"/>
                              </a:cubicBezTo>
                              <a:cubicBezTo>
                                <a:pt x="560" y="3284"/>
                                <a:pt x="556" y="3280"/>
                                <a:pt x="552" y="3280"/>
                              </a:cubicBezTo>
                              <a:cubicBezTo>
                                <a:pt x="547" y="3280"/>
                                <a:pt x="543" y="3284"/>
                                <a:pt x="543" y="3289"/>
                              </a:cubicBezTo>
                              <a:cubicBezTo>
                                <a:pt x="543" y="3294"/>
                                <a:pt x="547" y="3298"/>
                                <a:pt x="552" y="3298"/>
                              </a:cubicBezTo>
                              <a:close/>
                              <a:moveTo>
                                <a:pt x="595" y="3280"/>
                              </a:moveTo>
                              <a:cubicBezTo>
                                <a:pt x="590" y="3280"/>
                                <a:pt x="586" y="3284"/>
                                <a:pt x="586" y="3289"/>
                              </a:cubicBezTo>
                              <a:cubicBezTo>
                                <a:pt x="586" y="3294"/>
                                <a:pt x="590" y="3298"/>
                                <a:pt x="595" y="3298"/>
                              </a:cubicBezTo>
                              <a:cubicBezTo>
                                <a:pt x="600" y="3298"/>
                                <a:pt x="604" y="3294"/>
                                <a:pt x="604" y="3289"/>
                              </a:cubicBezTo>
                              <a:cubicBezTo>
                                <a:pt x="604" y="3284"/>
                                <a:pt x="600" y="3280"/>
                                <a:pt x="595" y="3280"/>
                              </a:cubicBezTo>
                              <a:close/>
                              <a:moveTo>
                                <a:pt x="638" y="3280"/>
                              </a:moveTo>
                              <a:cubicBezTo>
                                <a:pt x="634" y="3280"/>
                                <a:pt x="630" y="3284"/>
                                <a:pt x="630" y="3289"/>
                              </a:cubicBezTo>
                              <a:cubicBezTo>
                                <a:pt x="630" y="3294"/>
                                <a:pt x="634" y="3298"/>
                                <a:pt x="638" y="3298"/>
                              </a:cubicBezTo>
                              <a:cubicBezTo>
                                <a:pt x="643" y="3298"/>
                                <a:pt x="647" y="3294"/>
                                <a:pt x="647" y="3289"/>
                              </a:cubicBezTo>
                              <a:cubicBezTo>
                                <a:pt x="647" y="3284"/>
                                <a:pt x="643" y="3280"/>
                                <a:pt x="638" y="3280"/>
                              </a:cubicBezTo>
                              <a:close/>
                              <a:moveTo>
                                <a:pt x="1073" y="3280"/>
                              </a:moveTo>
                              <a:cubicBezTo>
                                <a:pt x="1068" y="3280"/>
                                <a:pt x="1064" y="3284"/>
                                <a:pt x="1064" y="3289"/>
                              </a:cubicBezTo>
                              <a:cubicBezTo>
                                <a:pt x="1064" y="3294"/>
                                <a:pt x="1068" y="3298"/>
                                <a:pt x="1073" y="3298"/>
                              </a:cubicBezTo>
                              <a:cubicBezTo>
                                <a:pt x="1077" y="3298"/>
                                <a:pt x="1081" y="3294"/>
                                <a:pt x="1081" y="3289"/>
                              </a:cubicBezTo>
                              <a:cubicBezTo>
                                <a:pt x="1081" y="3284"/>
                                <a:pt x="1077" y="3280"/>
                                <a:pt x="1073" y="3280"/>
                              </a:cubicBezTo>
                              <a:close/>
                              <a:moveTo>
                                <a:pt x="1203" y="3280"/>
                              </a:moveTo>
                              <a:cubicBezTo>
                                <a:pt x="1198" y="3280"/>
                                <a:pt x="1194" y="3284"/>
                                <a:pt x="1194" y="3289"/>
                              </a:cubicBezTo>
                              <a:cubicBezTo>
                                <a:pt x="1194" y="3294"/>
                                <a:pt x="1198" y="3298"/>
                                <a:pt x="1203" y="3298"/>
                              </a:cubicBezTo>
                              <a:cubicBezTo>
                                <a:pt x="1208" y="3298"/>
                                <a:pt x="1212" y="3294"/>
                                <a:pt x="1212" y="3289"/>
                              </a:cubicBezTo>
                              <a:cubicBezTo>
                                <a:pt x="1212" y="3284"/>
                                <a:pt x="1208" y="3280"/>
                                <a:pt x="1203" y="3280"/>
                              </a:cubicBezTo>
                              <a:close/>
                              <a:moveTo>
                                <a:pt x="1246" y="3280"/>
                              </a:moveTo>
                              <a:cubicBezTo>
                                <a:pt x="1242" y="3280"/>
                                <a:pt x="1238" y="3284"/>
                                <a:pt x="1238" y="3289"/>
                              </a:cubicBezTo>
                              <a:cubicBezTo>
                                <a:pt x="1238" y="3294"/>
                                <a:pt x="1242" y="3298"/>
                                <a:pt x="1246" y="3298"/>
                              </a:cubicBezTo>
                              <a:cubicBezTo>
                                <a:pt x="1251" y="3298"/>
                                <a:pt x="1255" y="3294"/>
                                <a:pt x="1255" y="3289"/>
                              </a:cubicBezTo>
                              <a:cubicBezTo>
                                <a:pt x="1255" y="3284"/>
                                <a:pt x="1251" y="3280"/>
                                <a:pt x="1246" y="3280"/>
                              </a:cubicBezTo>
                              <a:close/>
                              <a:moveTo>
                                <a:pt x="1290" y="3280"/>
                              </a:moveTo>
                              <a:cubicBezTo>
                                <a:pt x="1285" y="3280"/>
                                <a:pt x="1281" y="3284"/>
                                <a:pt x="1281" y="3289"/>
                              </a:cubicBezTo>
                              <a:cubicBezTo>
                                <a:pt x="1281" y="3294"/>
                                <a:pt x="1285" y="3298"/>
                                <a:pt x="1290" y="3298"/>
                              </a:cubicBezTo>
                              <a:cubicBezTo>
                                <a:pt x="1294" y="3298"/>
                                <a:pt x="1298" y="3294"/>
                                <a:pt x="1298" y="3289"/>
                              </a:cubicBezTo>
                              <a:cubicBezTo>
                                <a:pt x="1298" y="3284"/>
                                <a:pt x="1294" y="3280"/>
                                <a:pt x="1290" y="3280"/>
                              </a:cubicBezTo>
                              <a:close/>
                              <a:moveTo>
                                <a:pt x="1507" y="3298"/>
                              </a:moveTo>
                              <a:cubicBezTo>
                                <a:pt x="1512" y="3298"/>
                                <a:pt x="1515" y="3294"/>
                                <a:pt x="1515" y="3289"/>
                              </a:cubicBezTo>
                              <a:cubicBezTo>
                                <a:pt x="1515" y="3284"/>
                                <a:pt x="1512" y="3280"/>
                                <a:pt x="1507" y="3280"/>
                              </a:cubicBezTo>
                              <a:cubicBezTo>
                                <a:pt x="1502" y="3280"/>
                                <a:pt x="1498" y="3284"/>
                                <a:pt x="1498" y="3289"/>
                              </a:cubicBezTo>
                              <a:cubicBezTo>
                                <a:pt x="1498" y="3294"/>
                                <a:pt x="1502" y="3298"/>
                                <a:pt x="1507" y="3298"/>
                              </a:cubicBezTo>
                              <a:close/>
                              <a:moveTo>
                                <a:pt x="2028" y="3298"/>
                              </a:moveTo>
                              <a:cubicBezTo>
                                <a:pt x="2033" y="3298"/>
                                <a:pt x="2036" y="3294"/>
                                <a:pt x="2036" y="3289"/>
                              </a:cubicBezTo>
                              <a:cubicBezTo>
                                <a:pt x="2036" y="3284"/>
                                <a:pt x="2033" y="3280"/>
                                <a:pt x="2028" y="3280"/>
                              </a:cubicBezTo>
                              <a:cubicBezTo>
                                <a:pt x="2023" y="3280"/>
                                <a:pt x="2019" y="3284"/>
                                <a:pt x="2019" y="3289"/>
                              </a:cubicBezTo>
                              <a:cubicBezTo>
                                <a:pt x="2019" y="3294"/>
                                <a:pt x="2023" y="3298"/>
                                <a:pt x="2028" y="3298"/>
                              </a:cubicBezTo>
                              <a:close/>
                              <a:moveTo>
                                <a:pt x="2158" y="3298"/>
                              </a:moveTo>
                              <a:cubicBezTo>
                                <a:pt x="2163" y="3298"/>
                                <a:pt x="2167" y="3294"/>
                                <a:pt x="2167" y="3289"/>
                              </a:cubicBezTo>
                              <a:cubicBezTo>
                                <a:pt x="2167" y="3284"/>
                                <a:pt x="2163" y="3280"/>
                                <a:pt x="2158" y="3280"/>
                              </a:cubicBezTo>
                              <a:cubicBezTo>
                                <a:pt x="2153" y="3280"/>
                                <a:pt x="2149" y="3284"/>
                                <a:pt x="2149" y="3289"/>
                              </a:cubicBezTo>
                              <a:cubicBezTo>
                                <a:pt x="2149" y="3294"/>
                                <a:pt x="2153" y="3298"/>
                                <a:pt x="2158" y="3298"/>
                              </a:cubicBezTo>
                              <a:close/>
                              <a:moveTo>
                                <a:pt x="2201" y="3298"/>
                              </a:moveTo>
                              <a:cubicBezTo>
                                <a:pt x="2206" y="3298"/>
                                <a:pt x="2210" y="3294"/>
                                <a:pt x="2210" y="3289"/>
                              </a:cubicBezTo>
                              <a:cubicBezTo>
                                <a:pt x="2210" y="3284"/>
                                <a:pt x="2206" y="3280"/>
                                <a:pt x="2201" y="3280"/>
                              </a:cubicBezTo>
                              <a:cubicBezTo>
                                <a:pt x="2197" y="3280"/>
                                <a:pt x="2193" y="3284"/>
                                <a:pt x="2193" y="3289"/>
                              </a:cubicBezTo>
                              <a:cubicBezTo>
                                <a:pt x="2193" y="3294"/>
                                <a:pt x="2197" y="3298"/>
                                <a:pt x="2201" y="3298"/>
                              </a:cubicBezTo>
                              <a:close/>
                              <a:moveTo>
                                <a:pt x="2332" y="3280"/>
                              </a:moveTo>
                              <a:cubicBezTo>
                                <a:pt x="2327" y="3280"/>
                                <a:pt x="2323" y="3284"/>
                                <a:pt x="2323" y="3289"/>
                              </a:cubicBezTo>
                              <a:cubicBezTo>
                                <a:pt x="2323" y="3294"/>
                                <a:pt x="2327" y="3298"/>
                                <a:pt x="2332" y="3298"/>
                              </a:cubicBezTo>
                              <a:cubicBezTo>
                                <a:pt x="2336" y="3298"/>
                                <a:pt x="2340" y="3294"/>
                                <a:pt x="2340" y="3289"/>
                              </a:cubicBezTo>
                              <a:cubicBezTo>
                                <a:pt x="2340" y="3284"/>
                                <a:pt x="2336" y="3280"/>
                                <a:pt x="2332" y="3280"/>
                              </a:cubicBezTo>
                              <a:close/>
                              <a:moveTo>
                                <a:pt x="378" y="3324"/>
                              </a:moveTo>
                              <a:cubicBezTo>
                                <a:pt x="373" y="3324"/>
                                <a:pt x="369" y="3328"/>
                                <a:pt x="369" y="3333"/>
                              </a:cubicBezTo>
                              <a:cubicBezTo>
                                <a:pt x="369" y="3337"/>
                                <a:pt x="373" y="3341"/>
                                <a:pt x="378" y="3341"/>
                              </a:cubicBezTo>
                              <a:cubicBezTo>
                                <a:pt x="383" y="3341"/>
                                <a:pt x="387" y="3337"/>
                                <a:pt x="387" y="3333"/>
                              </a:cubicBezTo>
                              <a:cubicBezTo>
                                <a:pt x="387" y="3328"/>
                                <a:pt x="383" y="3324"/>
                                <a:pt x="378" y="3324"/>
                              </a:cubicBezTo>
                              <a:close/>
                              <a:moveTo>
                                <a:pt x="552" y="3324"/>
                              </a:moveTo>
                              <a:cubicBezTo>
                                <a:pt x="547" y="3324"/>
                                <a:pt x="543" y="3328"/>
                                <a:pt x="543" y="3333"/>
                              </a:cubicBezTo>
                              <a:cubicBezTo>
                                <a:pt x="543" y="3337"/>
                                <a:pt x="547" y="3341"/>
                                <a:pt x="552" y="3341"/>
                              </a:cubicBezTo>
                              <a:cubicBezTo>
                                <a:pt x="556" y="3341"/>
                                <a:pt x="560" y="3337"/>
                                <a:pt x="560" y="3333"/>
                              </a:cubicBezTo>
                              <a:cubicBezTo>
                                <a:pt x="560" y="3328"/>
                                <a:pt x="556" y="3324"/>
                                <a:pt x="552" y="3324"/>
                              </a:cubicBezTo>
                              <a:close/>
                              <a:moveTo>
                                <a:pt x="942" y="3324"/>
                              </a:moveTo>
                              <a:cubicBezTo>
                                <a:pt x="938" y="3324"/>
                                <a:pt x="934" y="3328"/>
                                <a:pt x="934" y="3333"/>
                              </a:cubicBezTo>
                              <a:cubicBezTo>
                                <a:pt x="934" y="3337"/>
                                <a:pt x="938" y="3341"/>
                                <a:pt x="942" y="3341"/>
                              </a:cubicBezTo>
                              <a:cubicBezTo>
                                <a:pt x="947" y="3341"/>
                                <a:pt x="951" y="3337"/>
                                <a:pt x="951" y="3333"/>
                              </a:cubicBezTo>
                              <a:cubicBezTo>
                                <a:pt x="951" y="3328"/>
                                <a:pt x="947" y="3324"/>
                                <a:pt x="942" y="3324"/>
                              </a:cubicBezTo>
                              <a:close/>
                              <a:moveTo>
                                <a:pt x="1811" y="3324"/>
                              </a:moveTo>
                              <a:cubicBezTo>
                                <a:pt x="1806" y="3324"/>
                                <a:pt x="1802" y="3328"/>
                                <a:pt x="1802" y="3333"/>
                              </a:cubicBezTo>
                              <a:cubicBezTo>
                                <a:pt x="1802" y="3337"/>
                                <a:pt x="1806" y="3341"/>
                                <a:pt x="1811" y="3341"/>
                              </a:cubicBezTo>
                              <a:cubicBezTo>
                                <a:pt x="1815" y="3341"/>
                                <a:pt x="1819" y="3337"/>
                                <a:pt x="1819" y="3333"/>
                              </a:cubicBezTo>
                              <a:cubicBezTo>
                                <a:pt x="1819" y="3328"/>
                                <a:pt x="1815" y="3324"/>
                                <a:pt x="1811" y="3324"/>
                              </a:cubicBezTo>
                              <a:close/>
                              <a:moveTo>
                                <a:pt x="1854" y="3324"/>
                              </a:moveTo>
                              <a:cubicBezTo>
                                <a:pt x="1849" y="3324"/>
                                <a:pt x="1845" y="3328"/>
                                <a:pt x="1845" y="3333"/>
                              </a:cubicBezTo>
                              <a:cubicBezTo>
                                <a:pt x="1845" y="3337"/>
                                <a:pt x="1849" y="3341"/>
                                <a:pt x="1854" y="3341"/>
                              </a:cubicBezTo>
                              <a:cubicBezTo>
                                <a:pt x="1859" y="3341"/>
                                <a:pt x="1863" y="3337"/>
                                <a:pt x="1863" y="3333"/>
                              </a:cubicBezTo>
                              <a:cubicBezTo>
                                <a:pt x="1863" y="3328"/>
                                <a:pt x="1859" y="3324"/>
                                <a:pt x="1854" y="3324"/>
                              </a:cubicBezTo>
                              <a:close/>
                              <a:moveTo>
                                <a:pt x="1898" y="3324"/>
                              </a:moveTo>
                              <a:cubicBezTo>
                                <a:pt x="1893" y="3324"/>
                                <a:pt x="1889" y="3328"/>
                                <a:pt x="1889" y="3333"/>
                              </a:cubicBezTo>
                              <a:cubicBezTo>
                                <a:pt x="1889" y="3337"/>
                                <a:pt x="1893" y="3341"/>
                                <a:pt x="1898" y="3341"/>
                              </a:cubicBezTo>
                              <a:cubicBezTo>
                                <a:pt x="1902" y="3341"/>
                                <a:pt x="1906" y="3337"/>
                                <a:pt x="1906" y="3333"/>
                              </a:cubicBezTo>
                              <a:cubicBezTo>
                                <a:pt x="1906" y="3328"/>
                                <a:pt x="1902" y="3324"/>
                                <a:pt x="1898" y="3324"/>
                              </a:cubicBezTo>
                              <a:close/>
                              <a:moveTo>
                                <a:pt x="1984" y="3324"/>
                              </a:moveTo>
                              <a:cubicBezTo>
                                <a:pt x="1980" y="3324"/>
                                <a:pt x="1976" y="3328"/>
                                <a:pt x="1976" y="3333"/>
                              </a:cubicBezTo>
                              <a:cubicBezTo>
                                <a:pt x="1976" y="3337"/>
                                <a:pt x="1980" y="3341"/>
                                <a:pt x="1984" y="3341"/>
                              </a:cubicBezTo>
                              <a:cubicBezTo>
                                <a:pt x="1989" y="3341"/>
                                <a:pt x="1993" y="3337"/>
                                <a:pt x="1993" y="3333"/>
                              </a:cubicBezTo>
                              <a:cubicBezTo>
                                <a:pt x="1993" y="3328"/>
                                <a:pt x="1989" y="3324"/>
                                <a:pt x="1984" y="3324"/>
                              </a:cubicBezTo>
                              <a:close/>
                              <a:moveTo>
                                <a:pt x="2028" y="3324"/>
                              </a:moveTo>
                              <a:cubicBezTo>
                                <a:pt x="2023" y="3324"/>
                                <a:pt x="2019" y="3328"/>
                                <a:pt x="2019" y="3333"/>
                              </a:cubicBezTo>
                              <a:cubicBezTo>
                                <a:pt x="2019" y="3337"/>
                                <a:pt x="2023" y="3341"/>
                                <a:pt x="2028" y="3341"/>
                              </a:cubicBezTo>
                              <a:cubicBezTo>
                                <a:pt x="2033" y="3341"/>
                                <a:pt x="2036" y="3337"/>
                                <a:pt x="2036" y="3333"/>
                              </a:cubicBezTo>
                              <a:cubicBezTo>
                                <a:pt x="2036" y="3328"/>
                                <a:pt x="2033" y="3324"/>
                                <a:pt x="2028" y="3324"/>
                              </a:cubicBezTo>
                              <a:close/>
                              <a:moveTo>
                                <a:pt x="2071" y="3324"/>
                              </a:moveTo>
                              <a:cubicBezTo>
                                <a:pt x="2066" y="3324"/>
                                <a:pt x="2063" y="3328"/>
                                <a:pt x="2063" y="3333"/>
                              </a:cubicBezTo>
                              <a:cubicBezTo>
                                <a:pt x="2063" y="3337"/>
                                <a:pt x="2066" y="3341"/>
                                <a:pt x="2071" y="3341"/>
                              </a:cubicBezTo>
                              <a:cubicBezTo>
                                <a:pt x="2076" y="3341"/>
                                <a:pt x="2080" y="3337"/>
                                <a:pt x="2080" y="3333"/>
                              </a:cubicBezTo>
                              <a:cubicBezTo>
                                <a:pt x="2080" y="3328"/>
                                <a:pt x="2076" y="3324"/>
                                <a:pt x="2071" y="3324"/>
                              </a:cubicBezTo>
                              <a:close/>
                              <a:moveTo>
                                <a:pt x="2158" y="3324"/>
                              </a:moveTo>
                              <a:cubicBezTo>
                                <a:pt x="2153" y="3324"/>
                                <a:pt x="2149" y="3328"/>
                                <a:pt x="2149" y="3333"/>
                              </a:cubicBezTo>
                              <a:cubicBezTo>
                                <a:pt x="2149" y="3337"/>
                                <a:pt x="2153" y="3341"/>
                                <a:pt x="2158" y="3341"/>
                              </a:cubicBezTo>
                              <a:cubicBezTo>
                                <a:pt x="2163" y="3341"/>
                                <a:pt x="2167" y="3337"/>
                                <a:pt x="2167" y="3333"/>
                              </a:cubicBezTo>
                              <a:cubicBezTo>
                                <a:pt x="2167" y="3328"/>
                                <a:pt x="2163" y="3324"/>
                                <a:pt x="2158" y="3324"/>
                              </a:cubicBezTo>
                              <a:close/>
                              <a:moveTo>
                                <a:pt x="2201" y="3324"/>
                              </a:moveTo>
                              <a:cubicBezTo>
                                <a:pt x="2197" y="3324"/>
                                <a:pt x="2193" y="3328"/>
                                <a:pt x="2193" y="3333"/>
                              </a:cubicBezTo>
                              <a:cubicBezTo>
                                <a:pt x="2193" y="3337"/>
                                <a:pt x="2197" y="3341"/>
                                <a:pt x="2201" y="3341"/>
                              </a:cubicBezTo>
                              <a:cubicBezTo>
                                <a:pt x="2206" y="3341"/>
                                <a:pt x="2210" y="3337"/>
                                <a:pt x="2210" y="3333"/>
                              </a:cubicBezTo>
                              <a:cubicBezTo>
                                <a:pt x="2210" y="3328"/>
                                <a:pt x="2206" y="3324"/>
                                <a:pt x="2201" y="3324"/>
                              </a:cubicBezTo>
                              <a:close/>
                              <a:moveTo>
                                <a:pt x="244" y="3368"/>
                              </a:moveTo>
                              <a:cubicBezTo>
                                <a:pt x="251" y="3368"/>
                                <a:pt x="251" y="3368"/>
                                <a:pt x="251" y="3368"/>
                              </a:cubicBezTo>
                              <a:cubicBezTo>
                                <a:pt x="250" y="3368"/>
                                <a:pt x="249" y="3367"/>
                                <a:pt x="248" y="3367"/>
                              </a:cubicBezTo>
                              <a:cubicBezTo>
                                <a:pt x="246" y="3367"/>
                                <a:pt x="245" y="3368"/>
                                <a:pt x="244" y="3368"/>
                              </a:cubicBezTo>
                              <a:close/>
                              <a:moveTo>
                                <a:pt x="722" y="3368"/>
                              </a:moveTo>
                              <a:cubicBezTo>
                                <a:pt x="729" y="3368"/>
                                <a:pt x="729" y="3368"/>
                                <a:pt x="729" y="3368"/>
                              </a:cubicBezTo>
                              <a:cubicBezTo>
                                <a:pt x="728" y="3368"/>
                                <a:pt x="726" y="3367"/>
                                <a:pt x="725" y="3367"/>
                              </a:cubicBezTo>
                              <a:cubicBezTo>
                                <a:pt x="724" y="3367"/>
                                <a:pt x="723" y="3368"/>
                                <a:pt x="722" y="3368"/>
                              </a:cubicBezTo>
                              <a:close/>
                              <a:moveTo>
                                <a:pt x="809" y="3368"/>
                              </a:moveTo>
                              <a:cubicBezTo>
                                <a:pt x="815" y="3368"/>
                                <a:pt x="815" y="3368"/>
                                <a:pt x="815" y="3368"/>
                              </a:cubicBezTo>
                              <a:cubicBezTo>
                                <a:pt x="814" y="3368"/>
                                <a:pt x="813" y="3367"/>
                                <a:pt x="812" y="3367"/>
                              </a:cubicBezTo>
                              <a:cubicBezTo>
                                <a:pt x="811" y="3367"/>
                                <a:pt x="810" y="3368"/>
                                <a:pt x="809" y="3368"/>
                              </a:cubicBezTo>
                              <a:close/>
                              <a:moveTo>
                                <a:pt x="1286" y="3368"/>
                              </a:moveTo>
                              <a:cubicBezTo>
                                <a:pt x="1293" y="3368"/>
                                <a:pt x="1293" y="3368"/>
                                <a:pt x="1293" y="3368"/>
                              </a:cubicBezTo>
                              <a:cubicBezTo>
                                <a:pt x="1292" y="3368"/>
                                <a:pt x="1291" y="3367"/>
                                <a:pt x="1290" y="3367"/>
                              </a:cubicBezTo>
                              <a:cubicBezTo>
                                <a:pt x="1289" y="3367"/>
                                <a:pt x="1287" y="3368"/>
                                <a:pt x="1286" y="3368"/>
                              </a:cubicBezTo>
                              <a:close/>
                              <a:moveTo>
                                <a:pt x="1894" y="3368"/>
                              </a:moveTo>
                              <a:cubicBezTo>
                                <a:pt x="1901" y="3368"/>
                                <a:pt x="1901" y="3368"/>
                                <a:pt x="1901" y="3368"/>
                              </a:cubicBezTo>
                              <a:cubicBezTo>
                                <a:pt x="1900" y="3368"/>
                                <a:pt x="1899" y="3367"/>
                                <a:pt x="1898" y="3367"/>
                              </a:cubicBezTo>
                              <a:cubicBezTo>
                                <a:pt x="1896" y="3367"/>
                                <a:pt x="1895" y="3368"/>
                                <a:pt x="1894" y="3368"/>
                              </a:cubicBezTo>
                              <a:close/>
                              <a:moveTo>
                                <a:pt x="1981" y="3368"/>
                              </a:moveTo>
                              <a:cubicBezTo>
                                <a:pt x="1988" y="3368"/>
                                <a:pt x="1988" y="3368"/>
                                <a:pt x="1988" y="3368"/>
                              </a:cubicBezTo>
                              <a:cubicBezTo>
                                <a:pt x="1987" y="3368"/>
                                <a:pt x="1986" y="3367"/>
                                <a:pt x="1984" y="3367"/>
                              </a:cubicBezTo>
                              <a:cubicBezTo>
                                <a:pt x="1983" y="3367"/>
                                <a:pt x="1982" y="3368"/>
                                <a:pt x="1981" y="3368"/>
                              </a:cubicBezTo>
                              <a:close/>
                              <a:moveTo>
                                <a:pt x="2198" y="3368"/>
                              </a:moveTo>
                              <a:cubicBezTo>
                                <a:pt x="2205" y="3368"/>
                                <a:pt x="2205" y="3368"/>
                                <a:pt x="2205" y="3368"/>
                              </a:cubicBezTo>
                              <a:cubicBezTo>
                                <a:pt x="2204" y="3368"/>
                                <a:pt x="2203" y="3367"/>
                                <a:pt x="2201" y="3367"/>
                              </a:cubicBezTo>
                              <a:cubicBezTo>
                                <a:pt x="2200" y="3367"/>
                                <a:pt x="2199" y="3368"/>
                                <a:pt x="2198" y="3368"/>
                              </a:cubicBezTo>
                              <a:close/>
                              <a:moveTo>
                                <a:pt x="2328" y="3368"/>
                              </a:moveTo>
                              <a:cubicBezTo>
                                <a:pt x="2335" y="3368"/>
                                <a:pt x="2335" y="3368"/>
                                <a:pt x="2335" y="3368"/>
                              </a:cubicBezTo>
                              <a:cubicBezTo>
                                <a:pt x="2334" y="3368"/>
                                <a:pt x="2333" y="3367"/>
                                <a:pt x="2332" y="3367"/>
                              </a:cubicBezTo>
                              <a:cubicBezTo>
                                <a:pt x="2331" y="3367"/>
                                <a:pt x="2329" y="3368"/>
                                <a:pt x="2328" y="3368"/>
                              </a:cubicBezTo>
                              <a:close/>
                            </a:path>
                          </a:pathLst>
                        </a:custGeom>
                        <a:solidFill>
                          <a:srgbClr val="E1E1E1">
                            <a:alpha val="20000"/>
                          </a:srgbClr>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2FD899" id="JE1604041602JU X11 pa1 achtergron" o:spid="_x0000_s1026" editas="canvas" style="position:absolute;margin-left:0;margin-top:0;width:595.3pt;height:841pt;z-index:-251652096;mso-position-horizontal-relative:page;mso-position-vertical-relative:page" coordsize="75603,1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" o:allowincell="f">
              <v:shape id="_x0000_s1027" type="#_x0000_t75" style="position:absolute;width:75603;height:106807;visibility:visible;mso-wrap-style:square">
                <v:fill o:detectmouseclick="t"/>
                <v:path o:connecttype="none"/>
              </v:shape>
              <v:shape id="Freeform 5" o:spid="_x0000_s1028" style="position:absolute;left:95;top:127;width:75476;height:106584;visibility:visible;mso-wrap-style:square;v-text-anchor:top" coordsize="2384,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VjL4A&#10;AADaAAAADwAAAGRycy9kb3ducmV2LnhtbERPS4vCMBC+L/gfwgjebOoKi1SjqOCyePIJHodmbKvN&#10;pCZZrf9+Iwh7Gj6+50xmranFnZyvLCsYJCkI4tzqigsFh/2qPwLhA7LG2jIpeJKH2bTzMcFM2wdv&#10;6b4LhYgh7DNUUIbQZFL6vCSDPrENceTO1hkMEbpCaoePGG5q+ZmmX9JgxbGhxIaWJeXX3a9RcB26&#10;2/dxvWB5WZzml+fGtyS9Ur1uOx+DCNSGf/Hb/aPjfHi98rp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o1Yy+AAAA2gAAAA8AAAAAAAAAAAAAAAAAmAIAAGRycy9kb3ducmV2&#10;LnhtbFBLBQYAAAAABAAEAPUAAACDAwAAAAA=&#10;" path="m2381,126v,-13,,-13,,-13c2383,115,2384,117,2384,120v,2,-1,4,-3,6xm2384,641v,-3,-1,-5,-3,-7c2381,647,2381,647,2381,647v2,-2,3,-4,3,-6xm2384,771v,-2,-1,-5,-3,-6c2381,777,2381,777,2381,777v2,-1,3,-4,3,-6xm2384,988v,-2,-1,-5,-3,-6c2381,994,2381,994,2381,994v2,-1,3,-3,3,-6xm2384,1422v,-2,-1,-4,-3,-6c2381,1428,2381,1428,2381,1428v2,-1,3,-3,3,-6xm2384,1552v,-2,-1,-4,-3,-6c2381,1559,2381,1559,2381,1559v2,-2,3,-4,3,-7xm2384,1683v,-3,-1,-5,-3,-7c2381,1689,2381,1689,2381,1689v2,-2,3,-4,3,-6xm2384,1770v,-3,-1,-5,-3,-7c2381,1776,2381,1776,2381,1776v2,-2,3,-4,3,-6xm2384,1856v,-2,-1,-4,-3,-6c2381,1863,2381,1863,2381,1863v2,-2,3,-4,3,-7xm2384,2030v,-2,-1,-5,-3,-6c2381,2036,2381,2036,2381,2036v2,-1,3,-3,3,-6xm2384,2160v,-2,-1,-4,-3,-6c2381,2167,2381,2167,2381,2167v2,-2,3,-4,3,-7xm2384,2334v,-2,-1,-5,-3,-6c2381,2340,2381,2340,2381,2340v2,-1,3,-4,3,-6xm2384,2464v,-2,-1,-4,-3,-6c2381,2471,2381,2471,2381,2471v2,-2,3,-4,3,-7xm2384,2594v,-2,-1,-4,-3,-6c2381,2601,2381,2601,2381,2601v2,-2,3,-4,3,-7xm2384,2681v,-2,-1,-4,-3,-6c2381,2688,2381,2688,2381,2688v2,-2,3,-4,3,-7xm2384,2768v,-2,-1,-5,-3,-6c2381,2774,2381,2774,2381,2774v2,-1,3,-3,3,-6xm2381,3066v,12,,12,,12c2383,3077,2384,3075,2384,3072v,-2,-1,-5,-3,-6xm2381,3196v,13,,13,,13c2383,3207,2384,3205,2384,3202v,-2,-1,-4,-3,-6xm421,11v8,,15,-4,19,-11c403,,403,,403,v3,7,10,11,18,11xm595,11v8,,15,-4,19,-11c576,,576,,576,v4,7,11,11,19,11xm1073,11v8,,14,-4,18,-11c1054,,1054,,1054,v4,7,11,11,19,11xm1637,11v12,,22,10,22,22c1659,45,1668,55,1680,55v12,,22,-10,22,-22c1702,21,1712,11,1724,11v8,,15,-4,19,-11c1618,,1618,,1618,v4,7,11,11,19,11xm1984,11v44,,44,,44,c2036,11,2043,7,2046,v-80,,-80,,-80,c1969,7,1976,11,1984,11xm,59c,,,,,,12,,12,,12,v4,7,11,11,19,11c74,11,74,11,74,11,82,11,89,7,93,,269,,269,,269,v,33,,33,,33c269,45,260,55,248,55,236,55,226,45,226,33,226,21,216,11,204,11v-43,,-43,,-43,c149,11,139,21,139,33v,43,,43,,43c139,88,129,98,117,98,105,98,96,88,96,76,96,64,86,55,74,55,62,55,52,64,52,76v,12,-9,22,-21,22c19,98,9,88,9,76,9,69,5,63,,59xm239,33v,5,4,9,9,9c252,42,256,38,256,33v,-5,-4,-9,-8,-9c243,24,239,28,239,33xm109,33v,5,4,9,8,9c122,42,126,38,126,33v,-5,-4,-9,-9,-9c113,24,109,28,109,33xm22,33v,5,4,9,9,9c35,42,39,38,39,33v,-5,-4,-9,-8,-9c26,24,22,28,22,33xm22,76v,5,4,9,9,9c35,85,39,81,39,76v,-4,-4,-8,-8,-8c26,68,22,72,22,76xm744,v90,,90,,90,c834,33,834,33,834,33v,12,-10,22,-22,22c769,55,769,55,769,55v-44,,-44,,-44,c682,55,682,55,682,55v-44,,-44,,-44,c627,55,617,45,617,33v,-12,10,-22,21,-22c682,11,682,11,682,11v43,,43,,43,c733,11,740,7,744,xm647,33v,-5,-4,-9,-9,-9c634,24,630,28,630,33v,5,4,9,8,9c643,42,647,38,647,33xm734,33v,-5,-4,-9,-9,-9c720,24,717,28,717,33v,5,3,9,8,9c730,42,734,38,734,33xm877,76v,12,10,22,22,22c911,98,921,108,921,120v,12,9,21,21,21c954,141,964,132,964,120v,-44,,-44,,-44c964,33,964,33,964,33,964,21,954,11,942,11,934,11,927,7,924,,877,,877,,877,v,33,,33,,33l877,76xm1181,33v,-33,,-33,,-33c1268,,1268,,1268,v,33,,33,,33c1268,45,1278,55,1290,55v12,,21,-10,21,-22c1311,21,1321,11,1333,11v12,,22,10,22,22c1355,45,1365,55,1377,55v11,,21,-10,21,-22c1398,,1398,,1398,v47,,47,,47,c1448,7,1455,11,1463,11v8,,15,-4,19,-11c1528,,1528,,1528,v,33,,33,,33c1528,76,1528,76,1528,76v,12,-9,22,-21,22c1495,98,1485,88,1485,76v,-12,-10,-21,-22,-21c1451,55,1442,64,1442,76v,12,9,22,21,22c1475,98,1485,108,1485,120v,12,10,21,22,21c1550,141,1550,141,1550,141v12,,22,-9,22,-21c1572,108,1582,98,1594,98v12,,21,10,21,22c1615,163,1615,163,1615,163v,12,10,22,22,22c1649,185,1659,195,1659,207v,11,-10,21,-22,21c1594,228,1594,228,1594,228v-12,,-22,-10,-22,-21c1572,195,1562,185,1550,185v-12,,-22,10,-22,22c1528,218,1519,228,1507,228v-12,,-22,10,-22,22c1485,262,1475,272,1463,272v-12,,-21,9,-21,21c1442,305,1432,315,1420,315v-12,,-22,-10,-22,-22c1398,281,1388,272,1377,272v-44,,-44,,-44,c1290,272,1290,272,1290,272v-12,,-22,-10,-22,-22c1268,238,1278,228,1290,228v43,,43,,43,c1377,228,1377,228,1377,228v11,,21,-10,21,-21c1398,195,1388,185,1377,185v-12,,-22,-10,-22,-22c1355,151,1365,141,1377,141v11,,21,-9,21,-21c1398,108,1388,98,1377,98v-44,,-44,,-44,c1321,98,1311,108,1311,120v,12,-9,21,-21,21c1278,141,1268,132,1268,120v,-12,-10,-22,-22,-22c1203,98,1203,98,1203,98v-44,,-44,,-44,c1147,98,1138,108,1138,120v,43,,43,,43c1138,207,1138,207,1138,207v,11,9,21,21,21c1171,228,1181,238,1181,250v,12,-10,22,-22,22c1116,272,1116,272,1116,272v-12,,-22,9,-22,21c1094,305,1104,315,1116,315v43,,43,,43,c1203,315,1203,315,1203,315v12,,22,-10,22,-22c1225,281,1234,272,1246,272v12,,22,9,22,21c1268,337,1268,337,1268,337v,12,10,22,22,22c1302,359,1311,368,1311,380v,44,,44,,44c1311,436,1302,445,1290,445v-12,,-22,-9,-22,-21c1268,412,1258,402,1246,402v-12,,-21,-10,-21,-22c1225,368,1215,359,1203,359v-12,,-22,9,-22,21c1181,392,1171,402,1159,402v-43,,-43,,-43,c1104,402,1094,392,1094,380v,-12,-9,-21,-21,-21c1029,359,1029,359,1029,359v-12,,-22,-10,-22,-22c1007,325,998,315,986,315v-12,,-22,10,-22,22c964,349,954,359,942,359v-43,,-43,,-43,c887,359,877,368,877,380v,44,,44,,44c877,436,867,445,856,445v-12,,-22,-9,-22,-21c834,380,834,380,834,380v,-43,,-43,,-43c834,325,844,315,856,315v43,,43,,43,c911,315,921,305,921,293v,-12,9,-21,21,-21c954,272,964,262,964,250v,-12,10,-22,22,-22c998,228,1007,238,1007,250v,12,10,22,22,22c1041,272,1051,262,1051,250v,-12,10,-22,22,-22c1085,228,1094,218,1094,207v,-12,-9,-22,-21,-22c1061,185,1051,175,1051,163v,-43,,-43,,-43c1051,76,1051,76,1051,76v,-12,10,-21,22,-21c1116,55,1116,55,1116,55v43,,43,,43,c1171,55,1181,45,1181,33xm1081,163v,-5,-4,-9,-8,-9c1068,154,1064,158,1064,163v,5,4,9,9,9c1077,172,1081,168,1081,163xm864,380v,-5,-4,-8,-8,-8c851,372,847,375,847,380v,5,4,9,9,9c860,389,864,385,864,380xm864,337v,-5,-4,-9,-8,-9c851,328,847,332,847,337v,5,4,8,9,8c860,345,864,342,864,337xm908,337v,-5,-4,-9,-9,-9c894,328,890,332,890,337v,5,4,8,9,8c904,345,908,342,908,337xm1081,337v,-5,-4,-9,-8,-9c1068,328,1064,332,1064,337v,5,4,8,9,8c1077,345,1081,342,1081,337xm1081,250v,-5,-4,-9,-8,-9c1068,241,1064,245,1064,250v,5,4,9,9,9c1077,259,1081,255,1081,250xm1151,380v,5,4,9,8,9c1164,389,1168,385,1168,380v,-5,-4,-8,-9,-8c1155,372,1151,375,1151,380xm1107,337v,5,4,8,9,8c1121,345,1125,342,1125,337v,-5,-4,-9,-9,-9c1111,328,1107,332,1107,337xm1107,380v,5,4,9,9,9c1121,389,1125,385,1125,380v,-5,-4,-8,-9,-8c1111,372,1107,375,1107,380xm1125,207v,-5,-4,-9,-9,-9c1111,198,1107,202,1107,207v,4,4,8,9,8c1121,215,1125,211,1125,207xm1125,163v,-5,-4,-9,-9,-9c1111,154,1107,158,1107,163v,5,4,9,9,9c1121,172,1125,168,1125,163xm1125,76v,-4,-4,-8,-9,-8c1111,68,1107,72,1107,76v,5,4,9,9,9c1121,85,1125,81,1125,76xm1168,76v,-4,-4,-8,-9,-8c1155,68,1151,72,1151,76v,5,4,9,8,9c1164,85,1168,81,1168,76xm1385,163v,-5,-4,-9,-8,-9c1372,154,1368,158,1368,163v,5,4,9,9,9c1381,172,1385,168,1385,163xm1298,250v,-5,-4,-9,-8,-9c1285,241,1281,245,1281,250v,5,4,9,9,9c1294,259,1298,255,1298,250xm1342,250v,-5,-4,-9,-9,-9c1328,241,1324,245,1324,250v,5,4,9,9,9c1338,259,1342,255,1342,250xm1628,207v,4,4,8,9,8c1642,215,1646,211,1646,207v,-5,-4,-9,-9,-9c1632,198,1628,202,1628,207xm1585,120v,4,4,8,9,8c1598,128,1602,124,1602,120v,-5,-4,-9,-8,-9c1589,111,1585,115,1585,120xm1585,163v,5,4,9,9,9c1598,172,1602,168,1602,163v,-5,-4,-9,-8,-9c1589,154,1585,158,1585,163xm1455,207v,4,4,8,8,8c1468,215,1472,211,1472,207v,-5,-4,-9,-9,-9c1459,198,1455,202,1455,207xm1455,250v,5,4,9,8,9c1468,259,1472,255,1472,250v,-5,-4,-9,-9,-9c1459,241,1455,245,1455,250xm1498,76v,5,4,9,9,9c1512,85,1515,81,1515,76v,-4,-3,-8,-8,-8c1502,68,1498,72,1498,76xm1455,33v,5,4,9,8,9c1468,42,1472,38,1472,33v,-5,-4,-9,-9,-9c1459,24,1455,28,1455,33xm1411,76v,5,4,9,9,9c1425,85,1429,81,1429,76v,-4,-4,-8,-9,-8c1415,68,1411,72,1411,76xm1411,163v,5,4,9,9,9c1425,172,1429,168,1429,163v,-5,-4,-9,-9,-9c1415,154,1411,158,1411,163xm1411,293v,5,4,9,9,9c1425,302,1429,298,1429,293v,-4,-4,-8,-9,-8c1415,285,1411,289,1411,293xm1368,76v,5,4,9,9,9c1381,85,1385,81,1385,76v,-4,-4,-8,-8,-8c1372,68,1368,72,1368,76xm1324,33v,5,4,9,9,9c1338,42,1342,38,1342,33v,-5,-4,-9,-9,-9c1328,24,1324,28,1324,33xm1324,76v,5,4,9,9,9c1338,85,1342,81,1342,76v,-4,-4,-8,-9,-8c1328,68,1324,72,1324,76xm1281,76v,5,4,9,9,9c1294,85,1298,81,1298,76v,-4,-4,-8,-8,-8c1285,68,1281,72,1281,76xm1281,120v,4,4,8,9,8c1294,128,1298,124,1298,120v,-5,-4,-9,-8,-9c1285,111,1281,115,1281,120xm1238,33v,5,3,9,8,9c1251,42,1255,38,1255,33v,-5,-4,-9,-9,-9c1241,24,1238,28,1238,33xm1194,33v,5,4,9,9,9c1208,42,1212,38,1212,33v,-5,-4,-9,-9,-9c1198,24,1194,28,1194,33xm1873,v46,,46,,46,c1919,33,1919,33,1919,33v,43,,43,,43c1919,88,1909,98,1898,98v-12,,-22,-10,-22,-22c1876,64,1866,55,1854,55v-12,,-22,-10,-22,-22c1832,21,1842,11,1854,11v8,,15,-4,19,-11xm1863,33v,-5,-4,-9,-9,-9c1849,24,1845,28,1845,33v,5,4,9,9,9c1859,42,1863,38,1863,33xm1889,76v,5,4,9,9,9c1902,85,1906,81,1906,76v,-4,-4,-8,-8,-8c1893,68,1889,72,1889,76xm2136,33v,-33,,-33,,-33c2310,,2310,,2310,v,33,,33,,33c2310,45,2300,55,2288,55v-12,,-21,-10,-21,-22c2267,21,2257,11,2245,11v-44,,-44,,-44,c2190,11,2180,21,2180,33v,12,-10,22,-22,22c2146,55,2136,45,2136,33xm2280,33v,5,4,9,8,9c2293,42,2297,38,2297,33v,-5,-4,-9,-9,-9c2284,24,2280,28,2280,33xm2149,33v,5,4,9,9,9c2163,42,2167,38,2167,33v,-5,-4,-9,-9,-9c2153,24,2149,28,2149,33xm2353,33v,12,10,22,22,22c2377,55,2379,55,2381,55v,-44,,-44,,-44c2375,11,2375,11,2375,11v-12,,-22,10,-22,22xm443,76v,-12,10,-21,22,-21c477,55,486,45,486,33v,-12,10,-22,22,-22c552,11,552,11,552,11v12,,21,10,21,22c573,45,564,55,552,55v-12,,-22,9,-22,21c530,88,520,98,508,98v-43,,-43,,-43,c453,98,443,88,443,76xm543,33v,5,4,9,9,9c556,42,560,38,560,33v,-5,-4,-9,-8,-9c547,24,543,28,543,33xm2049,76v,-43,,-43,,-43c2049,21,2059,11,2071,11v12,,22,10,22,22c2093,45,2103,55,2115,55v12,,21,9,21,21c2136,88,2127,98,2115,98v-44,,-44,,-44,c2059,98,2049,88,2049,76xm2063,76v,5,3,9,8,9c2076,85,2080,81,2080,76v,-4,-4,-8,-9,-8c2066,68,2063,72,2063,76xm,276c,224,,224,,224v5,-4,9,-10,9,-17c9,199,5,193,,189,,102,,102,,102v5,4,9,11,9,18c9,132,19,141,31,141v12,,21,-9,21,-21c52,108,62,98,74,98v12,,22,10,22,22c96,163,96,163,96,163v,12,9,22,21,22c161,185,161,185,161,185v12,,22,-10,22,-22c183,120,183,120,183,120v,-44,,-44,,-44c183,64,192,55,204,55v12,,22,9,22,21c226,88,236,98,248,98v43,,43,,43,c303,98,313,88,313,76v,-12,10,-21,22,-21c378,55,378,55,378,55v12,,22,9,22,21c400,88,390,98,378,98v-12,,-22,10,-22,22c356,132,366,141,378,141v12,,22,10,22,22c400,175,390,185,378,185v-43,,-43,,-43,c323,185,313,195,313,207v,43,,43,,43c313,262,303,272,291,272v-12,,-22,-10,-22,-22c269,207,269,207,269,207v,-12,-9,-22,-21,-22c236,185,226,195,226,207v,11,-10,21,-22,21c192,228,183,238,183,250v,12,9,22,21,22c216,272,226,281,226,293v,44,,44,,44c226,349,236,359,248,359v12,,21,-10,21,-22c269,325,279,315,291,315v12,,22,10,22,22c313,349,323,359,335,359v43,,43,,43,c390,359,400,368,400,380v,12,-10,22,-22,22c335,402,335,402,335,402v-44,,-44,,-44,c248,402,248,402,248,402v-44,,-44,,-44,c192,402,183,392,183,380v,-12,-10,-21,-22,-21c117,359,117,359,117,359v-43,,-43,,-43,c31,359,31,359,31,359,19,359,9,349,9,337v,-44,,-44,,-44c9,286,5,280,,276xm369,380v,5,4,9,9,9c383,389,387,385,387,380v,-5,-4,-8,-9,-8c373,372,369,375,369,380xm239,380v,5,4,9,9,9c252,389,256,385,256,380v,-5,-4,-8,-8,-8c243,372,239,375,239,380xm196,337v,5,3,8,8,8c209,345,213,342,213,337v,-5,-4,-9,-9,-9c199,328,196,332,196,337xm369,163v,5,4,9,9,9c383,172,387,168,387,163v,-5,-4,-9,-9,-9c373,154,369,158,369,163xm369,76v,5,4,9,9,9c383,85,387,81,387,76v,-4,-4,-8,-9,-8c373,68,369,72,369,76xm326,120v,4,4,8,9,8c339,128,343,124,343,120v,-5,-4,-9,-8,-9c330,111,326,115,326,120xm326,163v,5,4,9,9,9c339,172,343,168,343,163v,-5,-4,-9,-8,-9c330,154,326,158,326,163xm282,120v,4,4,8,9,8c296,128,300,124,300,120v,-5,-4,-9,-9,-9c286,111,282,115,282,120xm282,207v,4,4,8,9,8c296,215,300,211,300,207v,-5,-4,-9,-9,-9c286,198,282,202,282,207xm282,250v,5,4,9,9,9c296,259,300,255,300,250v,-5,-4,-9,-9,-9c286,241,282,245,282,250xm196,76v,5,3,9,8,9c209,85,213,81,213,76v,-4,-4,-8,-9,-8c199,68,196,72,196,76xm196,120v,4,3,8,8,8c209,128,213,124,213,120v,-5,-4,-9,-9,-9c199,111,196,115,196,120xm196,207v,4,3,8,8,8c209,215,213,211,213,207v,-5,-4,-9,-9,-9c199,198,196,202,196,207xm152,250v,5,4,9,9,9c166,259,170,255,170,250v,-5,-4,-9,-9,-9c156,241,152,245,152,250xm152,293v,5,4,9,9,9c166,302,170,298,170,293v,-4,-4,-8,-9,-8c156,285,152,289,152,293xm109,207v,4,4,8,8,8c122,215,126,211,126,207v,-5,-4,-9,-9,-9c113,198,109,202,109,207xm109,250v,5,4,9,8,9c122,259,126,255,126,250v,-5,-4,-9,-9,-9c113,241,109,245,109,250xm109,337v,5,4,8,8,8c122,345,126,342,126,337v,-5,-4,-9,-9,-9c113,328,109,332,109,337xm65,293v,5,4,9,9,9c79,302,83,298,83,293v,-4,-4,-8,-9,-8c69,285,65,289,65,293xm65,337v,5,4,8,9,8c79,345,83,342,83,337v,-5,-4,-9,-9,-9c69,328,65,332,65,337xm22,207v,4,4,8,9,8c35,215,39,211,39,207v,-5,-4,-9,-8,-9c26,198,22,202,22,207xm22,250v,5,4,9,9,9c35,259,39,255,39,250v,-5,-4,-9,-8,-9c26,241,22,245,22,250xm22,293v,5,4,9,9,9c35,302,39,298,39,293v,-4,-4,-8,-8,-8c26,285,22,289,22,293xm22,337v,5,4,8,9,8c35,345,39,342,39,337v,-5,-4,-9,-8,-9c26,328,22,332,22,337xm400,120v,-12,9,-22,21,-22c433,98,443,108,443,120v,12,-10,21,-22,21c409,141,400,132,400,120xm413,120v,4,4,8,8,8c426,128,430,124,430,120v,-5,-4,-9,-9,-9c417,111,413,115,413,120xm2375,141v2,,4,1,6,1c2381,200,2381,200,2381,200v-1,-1,-4,-2,-6,-2c2370,198,2366,202,2366,207v,4,4,8,9,8c2377,215,2380,214,2381,213v,31,,31,,31c2380,242,2377,241,2375,241v-5,,-9,4,-9,9c2366,255,2370,259,2375,259v2,,5,-1,6,-3c2381,287,2381,287,2381,287v-1,-1,-4,-2,-6,-2c2370,285,2366,289,2366,293v,5,4,9,9,9c2377,302,2380,301,2381,300v,14,,14,,14c2379,315,2377,315,2375,315v-43,,-43,,-43,c2288,315,2288,315,2288,315v-12,,-21,10,-21,22c2267,349,2276,359,2288,359v12,,22,9,22,21c2310,392,2320,402,2332,402v43,,43,,43,c2377,402,2379,402,2381,403v,14,,14,,14c2380,416,2377,415,2375,415v-5,,-9,4,-9,9c2366,428,2370,432,2375,432v2,,5,-1,6,-2c2381,532,2381,532,2381,532v-6,,-6,,-6,c2363,532,2353,542,2353,554v,12,-9,22,-21,22c2288,576,2288,576,2288,576v-12,,-21,-10,-21,-22c2267,542,2257,532,2245,532v-44,,-44,,-44,c2158,532,2158,532,2158,532v-12,,-22,-10,-22,-22c2136,499,2146,489,2158,489v12,,22,-10,22,-22c2180,455,2170,445,2158,445v-43,,-43,,-43,c2103,445,2093,436,2093,424v,-12,10,-22,22,-22c2158,402,2158,402,2158,402v12,,22,-10,22,-22c2180,368,2190,359,2201,359v12,,22,-10,22,-22c2223,293,2223,293,2223,293v,-43,,-43,,-43c2223,238,2213,228,2201,228v-11,,-21,10,-21,22c2180,293,2180,293,2180,293v,44,,44,,44c2180,349,2170,359,2158,359v-12,,-22,-10,-22,-22c2136,325,2127,315,2115,315v-12,,-22,10,-22,22c2093,380,2093,380,2093,380v,12,-10,22,-22,22c2059,402,2049,412,2049,424v,12,-9,21,-21,21c2016,445,2006,455,2006,467v,12,-10,22,-22,22c1972,489,1963,479,1963,467v,-12,-10,-22,-22,-22c1929,445,1919,436,1919,424v,-12,10,-22,22,-22c1953,402,1963,392,1963,380v,-12,9,-21,21,-21c2028,359,2028,359,2028,359v12,,21,-10,21,-22c2049,293,2049,293,2049,293v,-12,-9,-21,-21,-21c2016,272,2006,281,2006,293v,12,-10,22,-22,22c1972,315,1963,305,1963,293v,-12,-10,-21,-22,-21c1929,272,1919,262,1919,250v,-12,10,-22,22,-22c1953,228,1963,218,1963,207v,-44,,-44,,-44c1963,120,1963,120,1963,120v,-12,9,-22,21,-22c2028,98,2028,98,2028,98v12,,21,10,21,22c2049,132,2040,141,2028,141v-12,,-22,10,-22,22c2006,175,2016,185,2028,185v12,,21,-10,21,-22c2049,151,2059,141,2071,141v12,,22,10,22,22c2093,175,2103,185,2115,185v12,,21,-10,21,-22c2136,120,2136,120,2136,120v,-12,10,-22,22,-22c2201,98,2201,98,2201,98v12,,22,10,22,22c2223,132,2233,141,2245,141v43,,43,,43,c2300,141,2310,132,2310,120v,-44,,-44,,-44c2310,64,2320,55,2332,55v12,,21,9,21,21c2353,120,2353,120,2353,120v,12,10,21,22,21xm1993,250v,-5,-4,-9,-9,-9c1980,241,1976,245,1976,250v,5,4,9,8,9c1989,259,1993,255,1993,250xm1993,163v,-5,-4,-9,-9,-9c1980,154,1976,158,1976,163v,5,4,9,8,9c1989,172,1993,168,1993,163xm1993,120v,-5,-4,-9,-9,-9c1980,111,1976,115,1976,120v,4,4,8,8,8c1989,128,1993,124,1993,120xm2036,250v,-5,-3,-9,-8,-9c2023,241,2019,245,2019,250v,5,4,9,9,9c2033,259,2036,255,2036,250xm1950,424v,-5,-4,-9,-9,-9c1936,415,1932,419,1932,424v,4,4,8,9,8c1946,432,1950,428,1950,424xm2036,380v,-5,-3,-8,-8,-8c2023,372,2019,375,2019,380v,5,4,9,9,9c2033,389,2036,385,2036,380xm2080,250v,-5,-4,-9,-9,-9c2066,241,2063,245,2063,250v,5,3,9,8,9c2076,259,2080,255,2080,250xm2123,293v,-4,-4,-8,-8,-8c2110,285,2106,289,2106,293v,5,4,9,9,9c2119,302,2123,298,2123,293xm2123,250v,-5,-4,-9,-8,-9c2110,241,2106,245,2106,250v,5,4,9,9,9c2119,259,2123,255,2123,250xm2123,207v,-5,-4,-9,-8,-9c2110,198,2106,202,2106,207v,4,4,8,9,8c2119,215,2123,211,2123,207xm2167,337v,-5,-4,-9,-9,-9c2153,328,2149,332,2149,337v,5,4,8,9,8c2163,345,2167,342,2167,337xm2167,293v,-4,-4,-8,-9,-8c2153,285,2149,289,2149,293v,5,4,9,9,9c2163,302,2167,298,2167,293xm2167,250v,-5,-4,-9,-9,-9c2153,241,2149,245,2149,250v,5,4,9,9,9c2163,259,2167,255,2167,250xm2167,163v,-5,-4,-9,-9,-9c2153,154,2149,158,2149,163v,5,4,9,9,9c2163,172,2167,168,2167,163xm2210,207v,-5,-4,-9,-9,-9c2197,198,2193,202,2193,207v,4,4,8,8,8c2206,215,2210,211,2210,207xm2210,163v,-5,-4,-9,-9,-9c2197,154,2193,158,2193,163v,5,4,9,8,9c2206,172,2210,168,2210,163xm2210,120v,-5,-4,-9,-9,-9c2197,111,2193,115,2193,120v,4,4,8,8,8c2206,128,2210,124,2210,120xm2167,424v,-5,-4,-9,-9,-9c2153,415,2149,419,2149,424v,4,4,8,9,8c2163,432,2167,428,2167,424xm2323,467v,5,4,9,9,9c2336,476,2340,472,2340,467v,-5,-4,-9,-8,-9c2327,458,2323,462,2323,467xm2323,554v,5,4,9,9,9c2336,563,2340,559,2340,554v,-5,-4,-9,-8,-9c2327,545,2323,549,2323,554xm2236,163v,5,4,9,9,9c2250,172,2254,168,2254,163v,-5,-4,-9,-9,-9c2240,154,2236,158,2236,163xm2236,424v,4,4,8,9,8c2250,432,2254,428,2254,424v,-5,-4,-9,-9,-9c2240,415,2236,419,2236,424xm2254,510v,-4,-4,-8,-9,-8c2240,502,2236,506,2236,510v,5,4,9,9,9c2250,519,2254,515,2254,510xm2297,510v,-4,-4,-8,-9,-8c2284,502,2280,506,2280,510v,5,4,9,8,9c2293,519,2297,515,2297,510xm2280,380v,5,4,9,8,9c2293,389,2297,385,2297,380v,-5,-4,-8,-9,-8c2284,372,2280,375,2280,380xm2245,445v-12,,-22,10,-22,22c2223,479,2233,489,2245,489v43,,43,,43,c2300,489,2310,479,2310,467v,-12,-10,-22,-22,-22l2245,445xm2280,163v,5,4,9,8,9c2293,172,2297,168,2297,163v,-5,-4,-9,-9,-9c2284,154,2280,158,2280,163xm2297,293v,-4,-4,-8,-9,-8c2284,285,2280,289,2280,293v,5,4,9,8,9c2293,302,2297,298,2297,293xm2310,207v,-12,-10,-22,-22,-22c2276,185,2267,195,2267,207v,43,,43,,43c2267,262,2276,272,2288,272v12,,22,-10,22,-22l2310,207xm2340,207v,-5,-4,-9,-8,-9c2327,198,2323,202,2323,207v,4,4,8,9,8c2336,215,2340,211,2340,207xm2340,163v,-5,-4,-9,-8,-9c2327,154,2323,158,2323,163v,5,4,9,9,9c2336,172,2340,168,2340,163xm877,163v,-12,10,-22,22,-22c911,141,921,151,921,163v,12,-10,22,-22,22c887,185,877,175,877,163xm890,163v,5,4,9,9,9c904,172,908,168,908,163v,-5,-4,-9,-9,-9c894,154,890,158,890,163xm1225,163v,12,-10,22,-22,22c1191,185,1181,175,1181,163v,-12,10,-22,22,-22c1215,141,1225,151,1225,163xm1212,163v,-5,-4,-9,-9,-9c1198,154,1194,158,1194,163v,5,4,9,9,9c1208,172,1212,168,1212,163xm1659,163v,-43,,-43,,-43c1659,108,1669,98,1680,98v12,,22,-10,22,-22c1702,64,1712,55,1724,55v12,,22,-10,22,-22c1746,21,1755,11,1767,11v12,,22,10,22,22c1789,45,1799,55,1811,55v12,,21,9,21,21c1832,88,1842,98,1854,98v12,,22,10,22,22c1876,132,1866,141,1854,141v-12,,-22,10,-22,22c1832,175,1842,185,1854,185v12,,22,10,22,22c1876,250,1876,250,1876,250v,12,-10,22,-22,22c1842,272,1832,281,1832,293v,12,10,22,22,22c1866,315,1876,305,1876,293v,-12,10,-21,22,-21c1909,272,1919,281,1919,293v,44,,44,,44c1919,349,1909,359,1898,359v-12,,-22,9,-22,21c1876,392,1866,402,1854,402v-12,,-22,10,-22,22c1832,436,1823,445,1811,445v-12,,-22,-9,-22,-21c1789,380,1789,380,1789,380v,-43,,-43,,-43c1789,293,1789,293,1789,293v,-43,,-43,,-43c1789,207,1789,207,1789,207v,-12,-10,-22,-22,-22c1755,185,1746,175,1746,163v,-12,9,-22,21,-22c1779,141,1789,132,1789,120v,-12,-10,-22,-22,-22c1755,98,1746,108,1746,120v,12,-10,21,-22,21c1712,141,1702,151,1702,163v,12,-10,22,-22,22c1669,185,1659,175,1659,163xm1889,337v,5,4,8,9,8c1902,345,1906,342,1906,337v,-5,-4,-9,-8,-9c1893,328,1889,332,1889,337xm1802,120v,4,4,8,9,8c1815,128,1819,124,1819,120v,-5,-4,-9,-8,-9c1806,111,1802,115,1802,120xm1802,207v,4,4,8,9,8c1815,215,1819,211,1819,207v,-5,-4,-9,-8,-9c1806,198,1802,202,1802,207xm1802,293v,5,4,9,9,9c1815,302,1819,298,1819,293v,-4,-4,-8,-8,-8c1806,285,1802,289,1802,293xm1802,380v,5,4,9,9,9c1815,389,1819,385,1819,380v,-5,-4,-8,-8,-8c1806,372,1802,375,1802,380xm1759,33v,5,4,9,8,9c1772,42,1776,38,1776,33v,-5,-4,-9,-9,-9c1763,24,1759,28,1759,33xm1759,76v,5,4,9,8,9c1772,85,1776,81,1776,76v,-4,-4,-8,-9,-8c1763,68,1759,72,1759,76xm1672,163v,5,4,9,8,9c1685,172,1689,168,1689,163v,-5,-4,-9,-9,-9c1676,154,1672,158,1672,163xm921,207v,-12,9,-22,21,-22c954,185,964,195,964,207v,11,-10,21,-22,21c930,228,921,218,921,207xm934,207v,4,4,8,8,8c947,215,951,211,951,207v,-5,-4,-9,-9,-9c938,198,934,202,934,207xm1007,207v,-12,10,-22,22,-22c1041,185,1051,195,1051,207v,11,-10,21,-22,21c1017,228,1007,218,1007,207xm1021,207v,4,3,8,8,8c1034,215,1038,211,1038,207v,-5,-4,-9,-9,-9c1024,198,1021,202,1021,207xm1268,207v,11,-10,21,-22,21c1234,228,1225,218,1225,207v,-12,9,-22,21,-22c1258,185,1268,195,1268,207xm1255,207v,-5,-4,-9,-9,-9c1241,198,1238,202,1238,207v,4,3,8,8,8c1251,215,1255,211,1255,207xm1746,207v,43,,43,,43c1746,262,1736,272,1724,272v-12,,-22,-10,-22,-22c1702,207,1702,207,1702,207v,-12,10,-22,22,-22c1736,185,1746,195,1746,207xm1733,250v,-5,-4,-9,-9,-9c1719,241,1715,245,1715,250v,5,4,9,9,9c1729,259,1733,255,1733,250xm573,293v,12,10,22,22,22c607,315,617,305,617,293v,-12,-10,-21,-22,-21c583,272,573,281,573,293xm682,315v12,,22,10,22,22c704,380,704,380,704,380v,12,-10,22,-22,22c670,402,660,392,660,380v,-43,,-43,,-43c660,325,670,315,682,315xm673,380v,5,4,9,9,9c687,389,691,385,691,380v,-5,-4,-8,-9,-8c677,372,673,375,673,380xm1311,337v,-12,10,-22,22,-22c1345,315,1355,325,1355,337v,12,-10,22,-22,22c1321,359,1311,349,1311,337xm1324,337v,5,4,8,9,8c1338,345,1342,342,1342,337v,-5,-4,-9,-9,-9c1328,328,1324,332,1324,337xm9,380c9,373,5,367,,363v,35,,35,,35c5,394,9,387,9,380xm1398,380v,-12,10,-21,22,-21c1432,359,1442,349,1442,337v,-12,9,-22,21,-22c1475,315,1485,325,1485,337v,12,10,22,22,22c1519,359,1528,349,1528,337v,-12,-9,-22,-21,-22c1495,315,1485,305,1485,293v,-12,10,-21,22,-21c1550,272,1550,272,1550,272v44,,44,,44,c1637,272,1637,272,1637,272v12,,22,9,22,21c1659,337,1659,337,1659,337v,12,-10,22,-22,22c1625,359,1615,349,1615,337v,-12,-9,-22,-21,-22c1582,315,1572,325,1572,337v,12,10,22,22,22c1606,359,1615,368,1615,380v,44,,44,,44c1615,436,1606,445,1594,445v-12,,-22,-9,-22,-21c1572,412,1562,402,1550,402v-43,,-43,,-43,c1463,402,1463,402,1463,402v-43,,-43,,-43,c1408,402,1398,392,1398,380xm1585,424v,4,4,8,9,8c1598,432,1602,428,1602,424v,-5,-4,-9,-8,-9c1589,415,1585,419,1585,424xm1628,293v,5,4,9,9,9c1642,302,1646,298,1646,293v,-4,-4,-8,-9,-8c1632,285,1628,289,1628,293xm1628,337v,5,4,8,9,8c1642,345,1646,342,1646,337v,-5,-4,-9,-9,-9c1632,328,1628,332,1628,337xm1585,293v,5,4,9,9,9c1598,302,1602,298,1602,293v,-4,-4,-8,-8,-8c1589,285,1585,289,1585,293xm1542,293v,5,3,9,8,9c1555,302,1559,298,1559,293v,-4,-4,-8,-9,-8c1545,285,1542,289,1542,293xm1542,380v,5,3,9,8,9c1555,389,1559,385,1559,380v,-5,-4,-8,-9,-8c1545,372,1542,375,1542,380xm1724,402v-12,,-22,-10,-22,-22c1702,368,1712,359,1724,359v12,,22,9,22,21c1746,392,1736,402,1724,402xm1733,380v,-5,-4,-8,-9,-8c1719,372,1715,375,1715,380v,5,4,9,9,9c1729,389,1733,385,1733,380xm139,424v,-12,10,-22,22,-22c173,402,183,412,183,424v,12,-10,21,-22,21c149,445,139,436,139,424xm152,424v,4,4,8,9,8c166,432,170,428,170,424v,-5,-4,-9,-9,-9c156,415,152,419,152,424xm421,402v12,,22,10,22,22c443,436,433,445,421,445v-12,,-21,-9,-21,-21c400,412,409,402,421,402xm413,424v,4,4,8,8,8c426,432,430,428,430,424v,-5,-4,-9,-9,-9c417,415,413,419,413,424xm725,402v44,,44,,44,c781,402,790,412,790,424v,12,-9,21,-21,21c725,445,725,445,725,445v-12,,-21,-9,-21,-21c704,412,713,402,725,402xm717,424v,4,3,8,8,8c730,432,734,428,734,424v,-5,-4,-9,-9,-9c720,415,717,419,717,424xm1007,467v,-12,10,-22,22,-22c1041,445,1051,436,1051,424v,-12,10,-22,22,-22c1085,402,1094,412,1094,424v,12,10,21,22,21c1159,445,1159,445,1159,445v12,,22,-9,22,-21c1181,412,1191,402,1203,402v12,,22,10,22,22c1225,467,1225,467,1225,467v,43,,43,,43c1225,522,1234,532,1246,532v12,,22,10,22,22c1268,566,1258,576,1246,576v-43,,-43,,-43,c1159,576,1159,576,1159,576v-11,,-21,-10,-21,-22c1138,542,1148,532,1159,532v12,,22,-10,22,-22c1181,499,1171,489,1159,489v-11,,-21,10,-21,21c1138,522,1128,532,1116,532v-12,,-22,10,-22,22c1094,566,1085,576,1073,576v-12,,-22,9,-22,21c1051,609,1041,619,1029,619v-12,,-22,-10,-22,-22c1007,554,1007,554,1007,554v,-12,10,-22,22,-22c1041,532,1051,522,1051,510v,-11,-10,-21,-22,-21c1017,489,1007,479,1007,467xm1038,597v,-4,-4,-8,-9,-8c1024,589,1021,593,1021,597v,5,3,9,8,9c1034,606,1038,602,1038,597xm1168,554v,-5,-4,-9,-9,-9c1155,545,1151,549,1151,554v,5,4,9,8,9c1164,563,1168,559,1168,554xm1238,554v,5,4,9,8,9c1251,563,1255,559,1255,554v,-5,-4,-9,-9,-9c1242,545,1238,549,1238,554xm1194,424v,4,4,8,9,8c1208,432,1212,428,1212,424v,-5,-4,-9,-9,-9c1198,415,1194,419,1194,424xm1194,510v,5,4,9,9,9c1208,519,1212,515,1212,510v,-4,-4,-8,-9,-8c1198,502,1194,506,1194,510xm1194,554v,5,4,9,9,9c1208,563,1212,559,1212,554v,-5,-4,-9,-9,-9c1198,545,1194,549,1194,554xm1107,467v,5,4,9,9,9c1121,476,1125,472,1125,467v,-5,-4,-9,-9,-9c1111,458,1107,462,1107,467xm1107,510v,5,4,9,9,9c1121,519,1125,515,1125,510v,-4,-4,-8,-9,-8c1111,502,1107,506,1107,510xm1064,554v,5,4,9,9,9c1077,563,1081,559,1081,554v,-5,-4,-9,-8,-9c1068,545,1064,549,1064,554xm1021,467v,5,3,9,8,9c1034,476,1038,472,1038,467v,-5,-4,-9,-9,-9c1024,458,1021,462,1021,467xm1355,424v,-12,10,-22,22,-22c1388,402,1398,412,1398,424v,12,-10,21,-21,21c1365,445,1355,436,1355,424xm1368,424v,4,4,8,9,8c1381,432,1385,428,1385,424v,-5,-4,-9,-8,-9c1372,415,1368,419,1368,424xm96,424v,43,,43,,43c96,479,86,489,74,489,62,489,52,479,52,467v,-43,,-43,,-43c52,412,62,402,74,402v12,,22,10,22,22xm83,467v,-5,-4,-9,-9,-9c69,458,65,462,65,467v,5,4,9,9,9c79,476,83,472,83,467xm83,424v,-5,-4,-9,-9,-9c69,415,65,419,65,424v,4,4,8,9,8c79,432,83,428,83,424xm834,597v,12,10,22,22,22c899,619,899,619,899,619v12,,22,10,22,22c921,653,911,662,899,662v-43,,-43,,-43,c812,662,812,662,812,662v-12,,-22,-9,-22,-21c790,597,790,597,790,597v,-43,,-43,,-43c790,510,790,510,790,510v,-43,,-43,,-43c790,455,800,445,812,445v12,,22,10,22,22c834,510,834,510,834,510v,44,,44,,44l834,597xm821,641v,-5,-4,-9,-9,-9c807,632,803,636,803,641v,4,4,8,9,8c817,649,821,645,821,641xm821,597v,-4,-4,-8,-9,-8c807,589,803,593,803,597v,5,4,9,9,9c817,606,821,602,821,597xm821,554v,-5,-4,-9,-9,-9c807,545,803,549,803,554v,5,4,9,9,9c817,563,821,559,821,554xm821,467v,-5,-4,-9,-9,-9c807,458,803,462,803,467v,5,4,9,9,9c817,476,821,472,821,467xm1311,467v,-12,10,-22,22,-22c1345,445,1355,455,1355,467v,12,-10,22,-22,22c1321,489,1311,479,1311,467xm1324,467v,5,4,9,9,9c1338,476,1342,472,1342,467v,-5,-4,-9,-9,-9c1328,458,1324,462,1324,467xm1550,445v12,,22,10,22,22c1572,479,1582,489,1594,489v12,,21,10,21,21c1615,522,1606,532,1594,532v-44,,-44,,-44,c1538,532,1528,522,1528,510v,-43,,-43,,-43c1528,455,1538,445,1550,445xm1585,510v,5,4,9,9,9c1598,519,1602,515,1602,510v,-4,-4,-8,-8,-8c1589,502,1585,506,1585,510xm1542,467v,5,3,9,8,9c1555,476,1559,472,1559,467v,-5,-4,-9,-9,-9c1545,458,1542,462,1542,467xm1542,510v,5,3,9,8,9c1555,519,1559,515,1559,510v,-4,-4,-8,-9,-8c1545,502,1542,506,1542,510xm1637,445v43,,43,,43,c1692,445,1702,455,1702,467v,12,10,22,22,22c1736,489,1746,499,1746,510v,12,9,22,21,22c1811,532,1811,532,1811,532v12,,21,10,21,22c1832,566,1823,576,1811,576v-44,,-44,,-44,c1724,576,1724,576,1724,576v-12,,-22,-10,-22,-22c1702,542,1692,532,1680,532v-11,,-21,-10,-21,-22c1659,499,1649,489,1637,489v-12,,-22,-10,-22,-22c1615,455,1625,445,1637,445xm1802,554v,5,4,9,9,9c1815,563,1819,559,1819,554v,-5,-4,-9,-8,-9c1806,545,1802,549,1802,554xm1759,554v,5,4,9,8,9c1772,563,1776,559,1776,554v,-5,-4,-9,-9,-9c1763,545,1759,549,1759,554xm1672,510v,5,4,9,8,9c1685,519,1689,515,1689,510v,-4,-4,-8,-9,-8c1676,502,1672,506,1672,510xm1637,458v-5,,-9,4,-9,9c1628,472,1632,476,1637,476v5,,9,-4,9,-9c1646,462,1642,458,1637,458xm1767,445v12,,22,10,22,22c1789,479,1779,489,1767,489v-12,,-21,-10,-21,-22c1746,455,1755,445,1767,445xm1759,467v,5,4,9,8,9c1772,476,1776,472,1776,467v,-5,-4,-9,-9,-9c1763,458,1759,462,1759,467xm2049,467v,-12,10,-22,22,-22c2083,445,2093,455,2093,467v,12,-10,22,-22,22c2059,489,2049,479,2049,467xm2063,467v,5,3,9,8,9c2076,476,2080,472,2080,467v,-5,-4,-9,-9,-9c2066,458,2063,462,2063,467xm117,532v12,,22,-10,22,-22c139,499,129,489,117,489v-12,,-21,10,-21,21c96,522,105,532,117,532xm183,467v,-12,9,-22,21,-22c216,445,226,455,226,467v,43,,43,,43c226,522,216,532,204,532v-12,,-21,-10,-21,-22l183,467xm196,510v,5,3,9,8,9c209,519,213,515,213,510v,-4,-4,-8,-9,-8c199,502,196,506,196,510xm269,510v,-43,,-43,,-43c269,455,279,445,291,445v12,,22,10,22,22c313,510,313,510,313,510v,12,-10,22,-22,22c279,532,269,522,269,510xm282,467v,5,4,9,9,9c296,476,300,472,300,467v,-5,-4,-9,-9,-9c286,458,282,462,282,467xm282,510v,5,4,9,9,9c296,519,300,515,300,510v,-4,-4,-8,-9,-8c286,502,282,506,282,510xm921,510v,-43,,-43,,-43c921,424,921,424,921,424v,-12,9,-22,21,-22c954,402,964,412,964,424v,43,,43,,43c964,479,974,489,986,489v12,,21,10,21,21c1007,522,998,532,986,532v-44,,-44,,-44,c930,532,921,522,921,510xm934,424v,4,4,8,8,8c947,432,951,428,951,424v,-5,-4,-9,-9,-9c938,415,934,419,934,424xm934,467v,5,4,9,8,9c947,476,951,472,951,467v,-5,-4,-9,-9,-9c938,458,934,462,934,467xm934,510v,5,4,9,8,9c947,519,951,515,951,510v,-4,-4,-8,-9,-8c938,502,934,506,934,510xm1290,532v12,,21,-10,21,-22c1311,499,1302,489,1290,489v-12,,-22,10,-22,21c1268,522,1278,532,1290,532xm1485,467v,43,,43,,43c1485,522,1475,532,1463,532v-12,,-21,10,-21,22c1442,566,1432,576,1420,576v-43,,-43,,-43,c1365,576,1355,566,1355,554v,-12,10,-22,22,-22c1388,532,1398,522,1398,510v,-11,10,-21,22,-21c1432,489,1442,479,1442,467v,-12,9,-22,21,-22c1475,445,1485,455,1485,467xm1385,554v,-5,-4,-9,-8,-9c1372,545,1368,549,1368,554v,5,4,9,9,9c1381,563,1385,559,1385,554xm1429,554v,-5,-4,-9,-9,-9c1415,545,1411,549,1411,554v,5,4,9,9,9c1425,563,1429,559,1429,554xm1429,510v,-4,-4,-8,-9,-8c1415,502,1411,506,1411,510v,5,4,9,9,9c1425,519,1429,515,1429,510xm1472,510v,-4,-4,-8,-9,-8c1459,502,1455,506,1455,510v,5,4,9,8,9c1468,519,1472,515,1472,510xm1832,510v,12,10,22,22,22c1866,532,1876,522,1876,510v,-11,-10,-21,-22,-21c1842,489,1832,499,1832,510xm139,554v,-12,10,-22,22,-22c173,532,183,542,183,554v,12,-10,22,-22,22c149,576,139,566,139,554xm152,554v,5,4,9,9,9c166,563,170,559,170,554v,-5,-4,-9,-9,-9c156,545,152,549,152,554xm747,554v,12,-10,22,-22,22c713,576,704,566,704,554v,-12,9,-22,21,-22c737,532,747,542,747,554xm734,554v,-5,-4,-9,-9,-9c720,545,717,549,717,554v,5,3,9,8,9c730,563,734,559,734,554xm899,576v12,,22,-10,22,-22c921,542,911,532,899,532v-12,,-22,10,-22,22c877,566,887,576,899,576xm1485,554v,12,10,22,22,22c1519,576,1528,566,1528,554v,-12,-9,-22,-21,-22c1495,532,1485,542,1485,554xm1941,619v12,,22,-10,22,-22c1963,554,1963,554,1963,554v,-12,-10,-22,-22,-22c1929,532,1919,542,1919,554v,43,,43,,43c1919,609,1929,619,1941,619xm96,597v,-12,9,-21,21,-21c129,576,139,585,139,597v,12,-10,22,-22,22c105,619,96,609,96,597xm109,597v,5,4,9,8,9c122,606,126,602,126,597v,-4,-4,-8,-9,-8c113,589,109,593,109,597xm682,619v-12,,-22,-10,-22,-22c660,585,670,576,682,576v12,,22,9,22,21c704,609,694,619,682,619xm682,606v5,,9,-4,9,-9c691,593,687,589,682,589v-5,,-9,4,-9,8c673,602,677,606,682,606xm921,597v,12,9,22,21,22c954,619,964,609,964,597v,-12,-10,-21,-22,-21c930,576,921,585,921,597xm1311,597v,12,10,22,22,22c1345,619,1355,609,1355,597v,-12,-10,-21,-22,-21c1321,576,1311,585,1311,597xm1463,576v12,,22,9,22,21c1485,609,1475,619,1463,619v-12,,-21,-10,-21,-22c1442,585,1451,576,1463,576xm1455,597v,5,4,9,8,9c1468,606,1472,602,1472,597v,-4,-4,-8,-9,-8c1459,589,1455,593,1455,597xm1485,641v,-12,10,-22,22,-22c1519,619,1528,609,1528,597v,-12,10,-21,22,-21c1594,576,1594,576,1594,576v43,,43,,43,c1680,576,1680,576,1680,576v12,,22,9,22,21c1702,609,1692,619,1680,619v-43,,-43,,-43,c1594,619,1594,619,1594,619v-12,,-22,10,-22,22c1572,653,1562,662,1550,662v-43,,-43,,-43,c1495,662,1485,653,1485,641xm1542,597v,5,3,9,8,9c1555,606,1559,602,1559,597v,-4,-4,-8,-9,-8c1545,589,1542,593,1542,597xm1832,597v,-12,10,-21,22,-21c1866,576,1876,585,1876,597v,12,-10,22,-22,22c1842,619,1832,609,1832,597xm1845,597v,5,4,9,9,9c1859,606,1863,602,1863,597v,-4,-4,-8,-9,-8c1849,589,1845,593,1845,597xm2353,597v,12,10,22,22,22c2377,619,2379,619,2381,618v,-42,,-42,,-42c2379,576,2377,576,2375,576v-12,,-22,9,-22,21xm269,684v,12,-9,22,-21,22c236,706,226,696,226,684v,-12,-10,-22,-22,-22c192,662,183,672,183,684v,12,-10,22,-22,22c149,706,139,716,139,728v,12,-10,21,-22,21c105,749,96,740,96,728v,-44,,-44,,-44c96,672,105,662,117,662v12,,22,-9,22,-21c139,629,149,619,161,619v43,,43,,43,c248,619,248,619,248,619v12,,21,10,21,22l269,684xm170,641v,-5,-4,-9,-9,-9c156,632,152,636,152,641v,4,4,8,9,8c166,649,170,645,170,641xm704,641v,12,9,21,21,21c737,662,747,653,747,641v,-12,-10,-22,-22,-22c713,619,704,629,704,641xm1094,641v,-44,,-44,,-44c1094,585,1104,576,1116,576v12,,22,9,22,21c1138,641,1138,641,1138,641v,12,-10,21,-22,21c1104,662,1094,653,1094,641xm1107,641v,4,4,8,9,8c1121,649,1125,645,1125,641v,-5,-4,-9,-9,-9c1111,632,1107,636,1107,641xm1246,619v12,,22,10,22,22c1268,653,1258,662,1246,662v-12,,-21,-9,-21,-21c1225,629,1234,619,1246,619xm1238,641v,4,4,8,8,8c1251,649,1255,645,1255,641v,-5,-4,-9,-9,-9c1242,632,1238,636,1238,641xm1724,619v12,,22,10,22,22c1746,653,1736,662,1724,662v-12,,-22,-9,-22,-21c1702,629,1712,619,1724,619xm1715,641v,4,4,8,9,8c1729,649,1733,645,1733,641v,-5,-4,-9,-9,-9c1719,632,1715,636,1715,641xm1898,619v-12,,-22,10,-22,22c1876,653,1886,662,1898,662v11,,21,-9,21,-21c1919,629,1909,619,1898,619xm1919,814v,-12,10,-21,22,-21c1953,793,1963,783,1963,771v,-43,,-43,,-43c1963,716,1972,706,1984,706v12,,22,-10,22,-22c2006,672,1996,662,1984,662v-12,,-21,-9,-21,-21c1963,629,1972,619,1984,619v12,,22,-10,22,-22c2006,554,2006,554,2006,554v,-12,10,-22,22,-22c2071,532,2071,532,2071,532v44,,44,,44,c2127,532,2136,542,2136,554v,12,10,22,22,22c2170,576,2180,585,2180,597v,12,10,22,21,22c2245,619,2245,619,2245,619v43,,43,,43,c2332,619,2332,619,2332,619v12,,21,10,21,22c2353,653,2344,662,2332,662v-12,,-22,10,-22,22c2310,696,2300,706,2288,706v-12,,-21,10,-21,22c2267,740,2276,749,2288,749v12,,22,10,22,22c2310,814,2310,814,2310,814v,12,-10,22,-22,22c2276,836,2267,826,2267,814v,-12,-10,-21,-22,-21c2201,793,2201,793,2201,793v-43,,-43,,-43,c2146,793,2136,783,2136,771v,-43,,-43,,-43c2136,716,2127,706,2115,706v-12,,-22,-10,-22,-22c2093,641,2093,641,2093,641v,-44,,-44,,-44c2093,585,2083,576,2071,576v-12,,-22,9,-22,21c2049,641,2049,641,2049,641v,43,,43,,43c2049,728,2049,728,2049,728v,12,10,21,22,21c2083,749,2093,759,2093,771v,12,-10,22,-22,22c2028,793,2028,793,2028,793v-12,,-22,9,-22,21c2006,826,2016,836,2028,836v43,,43,,43,c2083,836,2093,846,2093,858v,12,-10,22,-22,22c2059,880,2049,889,2049,901v,12,10,22,22,22c2083,923,2093,933,2093,945v,43,,43,,43c2093,1000,2103,1010,2115,1010v12,,21,10,21,21c2136,1043,2127,1053,2115,1053v-44,,-44,,-44,c2059,1053,2049,1063,2049,1075v,12,10,22,22,22c2083,1097,2093,1106,2093,1118v,12,10,22,22,22c2127,1140,2136,1150,2136,1162v,12,-9,21,-21,21c2103,1183,2093,1193,2093,1205v,44,,44,,44c2093,1261,2083,1270,2071,1270v-12,,-22,10,-22,22c2049,1335,2049,1335,2049,1335v,12,10,22,22,22c2115,1357,2115,1357,2115,1357v43,,43,,43,c2201,1357,2201,1357,2201,1357v12,,22,10,22,22c2223,1391,2213,1401,2201,1401v-11,,-21,9,-21,21c2180,1434,2190,1444,2201,1444v44,,44,,44,c2288,1444,2288,1444,2288,1444v12,,22,10,22,22c2310,1478,2300,1487,2288,1487v-43,,-43,,-43,c2233,1487,2223,1497,2223,1509v,12,-10,22,-22,22c2190,1531,2180,1521,2180,1509v,-12,-10,-22,-22,-22c2146,1487,2136,1478,2136,1466v,-12,-9,-22,-21,-22c2103,1444,2093,1454,2093,1466v,12,-10,21,-22,21c2028,1487,2028,1487,2028,1487v-12,,-22,-9,-22,-21c2006,1454,2016,1444,2028,1444v12,,21,-10,21,-22c2049,1410,2040,1401,2028,1401v-12,,-22,-10,-22,-22c2006,1367,1996,1357,1984,1357v-12,,-21,-10,-21,-22c1963,1323,1972,1314,1984,1314v12,,22,-10,22,-22c2006,1249,2006,1249,2006,1249v,-12,10,-22,22,-22c2040,1227,2049,1217,2049,1205v,-43,,-43,,-43c2049,1150,2040,1140,2028,1140v-44,,-44,,-44,c1941,1140,1941,1140,1941,1140v-12,,-22,-10,-22,-22c1919,1106,1929,1097,1941,1097v12,,22,-10,22,-22c1963,1063,1972,1053,1984,1053v12,,22,-10,22,-22c2006,1020,2016,1010,2028,1010v12,,21,-10,21,-22c2049,976,2040,966,2028,966v-12,,-22,-9,-22,-21c2006,901,2006,901,2006,901v,-12,-10,-21,-22,-21c1972,880,1963,870,1963,858v,-12,-10,-22,-22,-22c1929,836,1919,826,1919,814xm2036,1118v,-4,-3,-8,-8,-8c2023,1110,2019,1114,2019,1118v,5,4,9,9,9c2033,1127,2036,1123,2036,1118xm2036,1031v,-4,-3,-8,-8,-8c2023,1023,2019,1027,2019,1031v,5,4,9,9,9c2033,1040,2036,1036,2036,1031xm2036,1379v,-5,-3,-9,-8,-9c2023,1370,2019,1374,2019,1379v,5,4,8,9,8c2033,1387,2036,1384,2036,1379xm2036,1292v,-5,-3,-9,-8,-9c2023,1283,2019,1287,2019,1292v,5,4,9,9,9c2033,1301,2036,1297,2036,1292xm2280,1466v,4,4,8,8,8c2293,1474,2297,1470,2297,1466v,-5,-4,-9,-9,-9c2284,1457,2280,1461,2280,1466xm2193,1379v,5,4,8,8,8c2206,1387,2210,1384,2210,1379v,-5,-4,-9,-9,-9c2197,1370,2193,1374,2193,1379xm2106,1422v,5,4,9,9,9c2119,1431,2123,1427,2123,1422v,-5,-4,-8,-8,-8c2110,1414,2106,1417,2106,1422xm2106,1162v,5,4,8,9,8c2119,1170,2123,1167,2123,1162v,-5,-4,-9,-8,-9c2110,1153,2106,1157,2106,1162xm2063,1205v,5,3,9,8,9c2076,1214,2080,1210,2080,1205v,-5,-4,-9,-9,-9c2066,1196,2063,1200,2063,1205xm2106,1031v,5,4,9,9,9c2119,1040,2123,1036,2123,1031v,-4,-4,-8,-8,-8c2110,1023,2106,1027,2106,1031xm2063,858v,5,3,8,8,8c2076,866,2080,863,2080,858v,-5,-4,-9,-9,-9c2066,849,2063,853,2063,858xm2019,858v,5,4,8,9,8c2033,866,2036,863,2036,858v,-5,-3,-9,-8,-9c2023,849,2019,853,2019,858xm2019,901v,5,4,9,9,9c2033,910,2036,906,2036,901v,-5,-3,-8,-8,-8c2023,893,2019,896,2019,901xm2063,771v,5,3,9,8,9c2076,780,2080,776,2080,771v,-5,-4,-9,-9,-9c2066,762,2063,766,2063,771xm2280,814v,5,4,9,8,9c2293,823,2297,819,2297,814v,-4,-4,-8,-9,-8c2284,806,2280,810,2280,814xm2323,641v,4,4,8,9,8c2336,649,2340,645,2340,641v,-5,-4,-9,-8,-9c2327,632,2323,636,2323,641xm2280,641v,4,4,8,8,8c2293,649,2297,645,2297,641v,-5,-4,-9,-9,-9c2284,632,2280,636,2280,641xm2280,684v,5,4,9,8,9c2293,693,2297,689,2297,684v,-5,-4,-9,-9,-9c2284,675,2280,679,2280,684xm2210,771v,-5,-4,-9,-9,-9c2197,762,2193,766,2193,771v,5,4,9,8,9c2206,780,2210,776,2210,771xm2210,728v,-5,-4,-9,-9,-9c2197,719,2193,723,2193,728v,4,4,8,8,8c2206,736,2210,732,2210,728xm2236,641v,4,4,8,9,8c2250,649,2254,645,2254,641v,-5,-4,-9,-9,-9c2240,632,2236,636,2236,641xm2236,728v,4,4,8,9,8c2250,736,2254,732,2254,728v,-5,-4,-9,-9,-9c2240,719,2236,723,2236,728xm2180,684v,12,10,22,21,22c2213,706,2223,696,2223,684v,-12,-10,-22,-22,-22c2190,662,2180,672,2180,684xm2149,597v,5,4,9,9,9c2163,606,2167,602,2167,597v,-4,-4,-8,-9,-8c2153,589,2149,593,2149,597xm2149,641v,4,4,8,9,8c2163,649,2167,645,2167,641v,-5,-4,-9,-9,-9c2153,632,2149,636,2149,641xm2149,771v,5,4,9,9,9c2163,780,2167,776,2167,771v,-5,-4,-9,-9,-9c2153,762,2149,766,2149,771xm2106,554v,5,4,9,9,9c2119,563,2123,559,2123,554v,-5,-4,-9,-8,-9c2110,545,2106,549,2106,554xm2106,597v,5,4,9,9,9c2119,606,2123,602,2123,597v,-4,-4,-8,-8,-8c2110,589,2106,593,2106,597xm2019,554v,5,4,9,9,9c2033,563,2036,559,2036,554v,-5,-3,-9,-8,-9c2023,545,2019,549,2019,554xm2019,597v,5,4,9,9,9c2033,606,2036,602,2036,597v,-4,-3,-8,-8,-8c2023,589,2019,593,2019,597xm2019,641v,4,4,8,9,8c2033,649,2036,645,2036,641v,-5,-3,-9,-8,-9c2023,632,2019,636,2019,641xm2019,771v,5,4,9,9,9c2033,780,2036,776,2036,771v,-5,-3,-9,-8,-9c2023,762,2019,766,2019,771xm1993,641v,-5,-4,-9,-9,-9c1980,632,1976,636,1976,641v,4,4,8,8,8c1989,649,1993,645,1993,641xm1976,771v,5,4,9,8,9c1989,780,1993,776,1993,771v,-5,-4,-9,-9,-9c1980,762,1976,766,1976,771xm1976,814v,5,4,9,8,9c1989,823,1993,819,1993,814v,-4,-4,-8,-9,-8c1980,806,1976,810,1976,814xm269,597v,-12,10,-21,22,-21c335,576,335,576,335,576v43,,43,,43,c421,576,421,576,421,576v12,,22,9,22,21c443,609,453,619,465,619v43,,43,,43,c520,619,530,609,530,597v,-43,,-43,,-43c530,542,520,532,508,532v-12,,-22,10,-22,22c486,566,477,576,465,576v-12,,-22,-10,-22,-22c443,510,443,510,443,510v,-43,,-43,,-43c443,455,453,445,465,445v12,,21,10,21,22c486,479,496,489,508,489v12,,22,-10,22,-22c530,455,520,445,508,445v-12,,-22,-9,-22,-21c486,412,477,402,465,402v-12,,-22,-10,-22,-22c443,368,433,359,421,359v-12,,-21,-10,-21,-22c400,325,409,315,421,315v12,,22,-10,22,-22c443,281,433,272,421,272v-43,,-43,,-43,c366,272,356,262,356,250v,-12,10,-22,22,-22c390,228,400,218,400,207v,-12,9,-22,21,-22c465,185,465,185,465,185v12,,21,-10,21,-22c486,151,496,141,508,141v44,,44,,44,c564,141,573,151,573,163v,12,10,22,22,22c638,185,638,185,638,185v12,,22,-10,22,-22c660,120,660,120,660,120v,-12,10,-22,22,-22c694,98,704,108,704,120v,12,9,21,21,21c737,141,747,132,747,120v,-12,10,-22,22,-22c812,98,812,98,812,98v44,,44,,44,c867,98,877,108,877,120v,12,-10,21,-21,21c844,141,834,151,834,163v,12,-10,22,-22,22c800,185,790,195,790,207v,11,10,21,22,21c824,228,834,218,834,207v,-12,10,-22,22,-22c867,185,877,195,877,207v,11,10,21,22,21c911,228,921,238,921,250v,12,-10,22,-22,22c856,272,856,272,856,272v-12,,-22,9,-22,21c834,305,824,315,812,315v-12,,-22,10,-22,22c790,349,781,359,769,359v-12,,-22,-10,-22,-22c747,293,747,293,747,293v,-43,,-43,,-43c747,207,747,207,747,207v,-12,-10,-22,-22,-22c713,185,704,195,704,207v,43,,43,,43c704,262,694,272,682,272v-44,,-44,,-44,c627,272,617,262,617,250v,-12,-10,-22,-22,-22c583,228,573,238,573,250v,12,-9,22,-21,22c508,272,508,272,508,272v-12,,-22,9,-22,21c486,337,486,337,486,337v,12,10,22,22,22c520,359,530,349,530,337v,-12,10,-22,22,-22c564,315,573,325,573,337v,12,10,22,22,22c607,359,617,368,617,380v,12,-10,22,-22,22c583,402,573,412,573,424v,12,10,21,22,21c638,445,638,445,638,445v44,,44,,44,c694,445,704,455,704,467v,43,,43,,43c704,522,694,532,682,532v-44,,-44,,-44,c627,532,617,522,617,510v,-11,-10,-21,-22,-21c583,489,573,499,573,510v,44,,44,,44c573,597,573,597,573,597v,44,,44,,44c573,653,564,662,552,662v-44,,-44,,-44,c465,662,465,662,465,662v-12,,-22,10,-22,22c443,696,433,706,421,706v-12,,-21,-10,-21,-22c400,641,400,641,400,641v,-12,-10,-22,-22,-22c335,619,335,619,335,619v-44,,-44,,-44,c279,619,269,609,269,597xm673,467v,5,4,9,9,9c687,476,691,472,691,467v,-5,-4,-9,-9,-9c677,458,673,462,673,467xm673,510v,5,4,9,9,9c687,519,691,515,691,510v,-4,-4,-8,-9,-8c677,502,673,506,673,510xm630,467v,5,4,9,8,9c643,476,647,472,647,467v,-5,-4,-9,-9,-9c634,458,630,462,630,467xm630,510v,5,4,9,8,9c643,519,647,515,647,510v,-4,-4,-8,-9,-8c634,502,630,506,630,510xm586,467v,5,4,9,9,9c600,476,604,472,604,467v,-5,-4,-9,-9,-9c590,458,586,462,586,467xm543,424v,4,4,8,9,8c556,432,560,428,560,424v,-5,-4,-9,-8,-9c547,415,543,419,543,424xm543,467v,5,4,9,9,9c556,476,560,472,560,467v,-5,-4,-9,-8,-9c547,458,543,462,543,467xm543,554v,5,4,9,9,9c556,563,560,559,560,554v,-5,-4,-9,-8,-9c547,545,543,549,543,554xm543,597v,5,4,9,9,9c556,606,560,602,560,597v,-4,-4,-8,-8,-8c547,589,543,593,543,597xm543,641v,4,4,8,9,8c556,649,560,645,560,641v,-5,-4,-9,-8,-9c547,632,543,636,543,641xm890,250v,5,4,9,9,9c904,259,908,255,908,250v,-5,-4,-9,-9,-9c894,241,890,245,890,250xm847,207v,4,4,8,9,8c860,215,864,211,864,207v,-5,-4,-9,-8,-9c851,198,847,202,847,207xm803,250v,5,4,9,9,9c817,259,821,255,821,250v,-5,-4,-9,-9,-9c807,241,803,245,803,250xm803,293v,5,4,9,9,9c817,302,821,298,821,293v,-4,-4,-8,-9,-8c807,285,803,289,803,293xm847,120v,4,4,8,9,8c860,128,864,124,864,120v,-5,-4,-9,-8,-9c851,111,847,115,847,120xm803,120v,4,4,8,9,8c817,128,821,124,821,120v,-5,-4,-9,-9,-9c807,111,803,115,803,120xm760,120v,4,4,8,9,8c773,128,777,124,777,120v,-5,-4,-9,-8,-9c764,111,760,115,760,120xm760,163v,5,4,9,9,9c773,172,777,168,777,163v,-5,-4,-9,-8,-9c764,154,760,158,760,163xm673,250v,5,4,9,9,9c687,259,691,255,691,250v,-5,-4,-9,-9,-9c677,241,673,245,673,250xm630,207v,4,4,8,8,8c643,215,647,211,647,207v,-5,-4,-9,-9,-9c634,198,630,202,630,207xm630,250v,5,4,9,8,9c643,259,647,255,647,250v,-5,-4,-9,-9,-9c634,241,630,245,630,250xm543,163v,5,4,9,9,9c556,172,560,168,560,163v,-5,-4,-9,-8,-9c547,154,543,158,543,163xm543,207v,4,4,8,9,8c556,215,560,211,560,207v,-5,-4,-9,-8,-9c547,198,543,202,543,207xm499,250v,5,4,9,9,9c513,259,517,255,517,250v,-5,-4,-9,-9,-9c503,241,499,245,499,250xm387,250v,-5,-4,-9,-9,-9c373,241,369,245,369,250v,5,4,9,9,9c383,259,387,255,387,250xm430,250v,-5,-4,-9,-9,-9c417,241,413,245,413,250v,5,4,9,8,9c426,259,430,255,430,250xm430,337v,-5,-4,-9,-9,-9c417,328,413,332,413,337v,5,4,8,8,8c426,345,430,342,430,337xm473,337v,-5,-3,-9,-8,-9c460,328,456,332,456,337v,5,4,8,9,8c470,345,473,342,473,337xm473,293v,-4,-3,-8,-8,-8c460,285,456,289,456,293v,5,4,9,9,9c470,302,473,298,473,293xm473,250v,-5,-3,-9,-8,-9c460,241,456,245,456,250v,5,4,9,9,9c470,259,473,255,473,250xm517,380v,-5,-4,-8,-9,-8c503,372,499,375,499,380v,5,4,9,9,9c513,389,517,385,517,380xm473,510v,-4,-3,-8,-8,-8c460,502,456,506,456,510v,5,4,9,9,9c470,519,473,515,473,510xm473,467v,-5,-3,-9,-8,-9c460,458,456,462,456,467v,5,4,9,9,9c470,476,473,472,473,467xm517,510v,-4,-4,-8,-9,-8c503,502,499,506,499,510v,5,4,9,9,9c513,519,517,515,517,510xm413,597v,5,4,9,8,9c426,606,430,602,430,597v,-4,-4,-8,-9,-8c417,589,413,593,413,597xm413,684v,5,4,9,8,9c426,693,430,689,430,684v,-5,-4,-9,-9,-9c417,675,413,679,413,684xm282,597v,5,4,9,9,9c296,606,300,602,300,597v,-4,-4,-8,-9,-8c286,589,282,593,282,597xm1029,706v12,,22,-10,22,-22c1051,672,1041,662,1029,662v-12,,-22,10,-22,22c1007,696,1017,706,1029,706xm1355,684v,-12,10,-22,22,-22c1388,662,1398,653,1398,641v,-12,10,-22,22,-22c1432,619,1442,629,1442,641v,12,9,21,21,21c1475,662,1485,672,1485,684v,44,,44,,44c1485,739,1475,749,1463,749v-43,,-43,,-43,c1408,749,1398,739,1398,728v,-12,-10,-22,-21,-22c1365,706,1355,696,1355,684xm1455,728v,4,4,8,8,8c1468,736,1472,732,1472,728v,-5,-4,-9,-9,-9c1459,719,1455,723,1455,728xm1411,684v,5,4,9,9,9c1425,693,1429,689,1429,684v,-5,-4,-9,-9,-9c1415,675,1411,679,1411,684xm1411,728v,4,4,8,9,8c1425,736,1429,732,1429,728v,-5,-4,-9,-9,-9c1415,719,1411,723,1411,728xm1368,684v,5,4,9,9,9c1381,693,1385,689,1385,684v,-5,-4,-9,-8,-9c1372,675,1368,679,1368,684xm1746,684v,12,9,22,21,22c1779,706,1789,696,1789,684v,-12,-10,-22,-22,-22c1755,662,1746,672,1746,684xm2353,684v,44,,44,,44c2353,739,2363,749,2375,749v2,,4,,6,-1c2381,734,2381,734,2381,734v-1,1,-4,2,-6,2c2370,736,2366,732,2366,728v,-5,4,-9,9,-9c2377,719,2380,720,2381,721v,-31,,-31,,-31c2380,692,2377,693,2375,693v-5,,-9,-4,-9,-9c2366,679,2370,675,2375,675v2,,5,1,6,3c2381,663,2381,663,2381,663v-2,,-4,-1,-6,-1c2363,662,2353,672,2353,684xm,623c,450,,450,,450v5,4,9,10,9,17c9,479,19,489,31,489v12,,21,10,21,21c52,522,43,532,31,532,19,532,9,542,9,554v,12,10,22,22,22c43,576,52,585,52,597v,12,10,22,22,22c86,619,96,629,96,641v,12,-10,21,-22,21c31,662,31,662,31,662,19,662,9,653,9,641,9,634,5,627,,623xm22,510v,5,4,9,9,9c35,519,39,515,39,510v,-4,-4,-8,-8,-8c26,502,22,506,22,510xm31,706c19,706,9,716,9,728v,11,10,21,22,21c43,749,52,739,52,728v,-12,-9,-22,-21,-22xm421,793v-43,,-43,,-43,c366,793,356,783,356,771v,-12,-10,-22,-21,-22c323,749,313,740,313,728v,-12,10,-22,22,-22c378,706,378,706,378,706v12,,22,10,22,22c400,740,409,749,421,749v12,,22,10,22,22c443,783,433,793,421,793xm421,780v5,,9,-4,9,-9c430,766,426,762,421,762v-4,,-8,4,-8,9c413,776,417,780,421,780xm638,662v44,,44,,44,c694,662,704,672,704,684v,12,9,22,21,22c737,706,747,696,747,684v,-12,10,-22,22,-22c781,662,790,672,790,684v,44,,44,,44c790,771,790,771,790,771v,12,-9,22,-21,22c757,793,747,783,747,771v,-12,-10,-22,-22,-22c713,749,704,759,704,771v,12,-10,22,-22,22c670,793,660,783,660,771v,-43,,-43,,-43c660,716,650,706,638,706v-11,,-21,-10,-21,-22c617,672,627,662,638,662xm717,728v,4,3,8,8,8c730,736,734,732,734,728v,-5,-4,-9,-9,-9c720,719,717,723,717,728xm630,684v,5,4,9,8,9c643,693,647,689,647,684v,-5,-4,-9,-9,-9c634,675,630,679,630,684xm899,706v12,,22,-10,22,-22c921,672,930,662,942,662v12,,22,10,22,22c964,728,964,728,964,728v,11,-10,21,-22,21c899,749,899,749,899,749v-12,,-22,-10,-22,-21c877,716,887,706,899,706xm934,728v,4,4,8,8,8c947,736,951,732,951,728v,-5,-4,-9,-9,-9c938,719,934,723,934,728xm890,728v,4,4,8,9,8c904,736,908,732,908,728v,-5,-4,-9,-9,-9c894,719,890,723,890,728xm1290,706v12,,21,10,21,22c1311,739,1302,749,1290,749v-12,,-22,-10,-22,-21c1268,716,1278,706,1290,706xm1281,728v,4,4,8,9,8c1294,736,1298,732,1298,728v,-5,-4,-9,-8,-9c1285,719,1281,723,1281,728xm1528,728v,11,10,21,22,21c1594,749,1594,749,1594,749v12,,21,-10,21,-21c1615,716,1606,706,1594,706v-44,,-44,,-44,c1538,706,1528,716,1528,728xm,962c,754,,754,,754v5,3,9,10,9,17c9,783,19,793,31,793v12,,21,9,21,21c52,826,62,836,74,836v43,,43,,43,c161,836,161,836,161,836v12,,22,-10,22,-22c183,771,183,771,183,771v,-12,9,-22,21,-22c216,749,226,759,226,771v,12,10,22,22,22c260,793,269,802,269,814v,44,,44,,44c269,870,260,880,248,880v-12,,-22,9,-22,21c226,945,226,945,226,945v,12,-10,21,-22,21c192,966,183,957,183,945v,-44,,-44,,-44c183,889,173,880,161,880v-12,,-22,9,-22,21c139,945,139,945,139,945v,43,,43,,43c139,1000,129,1010,117,1010v-12,,-21,-10,-21,-22c96,976,86,966,74,966v-12,,-22,-9,-22,-21c52,933,62,923,74,923v12,,22,-10,22,-22c96,889,86,880,74,880v-12,,-22,9,-22,21c52,913,43,923,31,923,19,923,9,933,9,945v,7,-4,13,-9,17xm83,945v,-5,-4,-9,-9,-9c69,936,65,940,65,945v,4,4,8,9,8c79,953,83,949,83,945xm239,814v,5,4,9,9,9c252,823,256,819,256,814v,-4,-4,-8,-8,-8c243,806,239,810,239,814xm196,901v,5,3,9,8,9c209,910,213,906,213,901v,-5,-4,-8,-9,-8c199,893,196,896,196,901xm196,945v,4,3,8,8,8c209,953,213,949,213,945v,-5,-4,-9,-9,-9c199,936,196,940,196,945xm109,858v,5,4,8,8,8c122,866,126,863,126,858v,-5,-4,-9,-9,-9c113,849,109,853,109,858xm65,858v,5,4,8,9,8c79,866,83,863,83,858v,-5,-4,-9,-9,-9c69,849,65,853,65,858xm22,814v,5,4,9,9,9c35,823,39,819,39,814v,-4,-4,-8,-8,-8c26,806,22,810,22,814xm22,858v,5,4,8,9,8c35,866,39,863,39,858v,-5,-4,-9,-8,-9c26,849,22,853,22,858xm96,771v,12,-10,22,-22,22c62,793,52,783,52,771v,-12,10,-22,22,-22c86,749,96,759,96,771xm83,771v,-5,-4,-9,-9,-9c69,762,65,766,65,771v,5,4,9,9,9c79,780,83,776,83,771xm1007,771v,-12,10,-22,22,-22c1041,749,1051,759,1051,771v,12,-10,22,-22,22c1017,793,1007,783,1007,771xm1021,771v,5,3,9,8,9c1034,780,1038,776,1038,771v,-5,-4,-9,-9,-9c1024,762,1021,766,1021,771xm1094,728v,-12,10,-22,22,-22c1128,706,1138,716,1138,728v,12,9,21,21,21c1171,749,1181,740,1181,728v,-12,10,-22,22,-22c1215,706,1225,716,1225,728v,43,,43,,43c1225,814,1225,814,1225,814v,12,-10,22,-22,22c1191,836,1181,826,1181,814v,-12,-10,-21,-22,-21c1116,793,1116,793,1116,793v-12,,-22,-10,-22,-22l1094,728xm1194,728v,4,4,8,9,8c1208,736,1212,732,1212,728v,-5,-4,-9,-9,-9c1198,719,1194,723,1194,728xm1194,814v,5,4,9,9,9c1208,823,1212,819,1212,814v,-4,-4,-8,-9,-8c1198,806,1194,810,1194,814xm1151,771v,5,4,9,8,9c1164,780,1168,776,1168,771v,-5,-4,-9,-9,-9c1155,762,1151,766,1151,771xm1107,728v,4,4,8,9,8c1121,736,1125,732,1125,728v,-5,-4,-9,-9,-9c1111,719,1107,723,1107,728xm1107,771v,5,4,9,9,9c1121,780,1125,776,1125,771v,-5,-4,-9,-9,-9c1111,762,1107,766,1107,771xm1507,749v12,,21,10,21,22c1528,783,1519,793,1507,793v-12,,-22,-10,-22,-22c1485,759,1495,749,1507,749xm1498,771v,5,4,9,9,9c1512,780,1515,776,1515,771v,-5,-3,-9,-8,-9c1502,762,1498,766,1498,771xm1615,771v,12,10,22,22,22c1649,793,1659,783,1659,771v,-12,-10,-22,-22,-22c1625,749,1615,759,1615,771xm1832,728v,-12,10,-22,22,-22c1866,706,1876,716,1876,728v,12,10,21,22,21c1909,749,1919,759,1919,771v,12,-10,22,-21,22c1854,793,1854,793,1854,793v-43,,-43,,-43,c1799,793,1789,802,1789,814v,44,,44,,44c1789,901,1789,901,1789,901v,12,-10,22,-22,22c1755,923,1746,913,1746,901v,-12,-10,-21,-22,-21c1680,880,1680,880,1680,880v-12,,-21,-10,-21,-22c1659,814,1659,814,1659,814v,-12,9,-21,21,-21c1692,793,1702,783,1702,771v,-12,-10,-22,-22,-22c1668,749,1659,740,1659,728v,-12,9,-22,21,-22c1724,706,1724,706,1724,706v12,,22,10,22,22c1746,740,1755,749,1767,749v44,,44,,44,c1823,749,1832,740,1832,728xm1689,858v,-5,-4,-9,-9,-9c1676,849,1672,853,1672,858v,5,4,8,8,8c1685,866,1689,863,1689,858xm1689,814v,-4,-4,-8,-9,-8c1676,806,1672,810,1672,814v,5,4,9,8,9c1685,823,1689,819,1689,814xm1733,858v,-5,-4,-9,-9,-9c1719,849,1715,853,1715,858v,5,4,8,9,8c1729,866,1733,863,1733,858xm1733,814v,-4,-4,-8,-9,-8c1719,806,1715,810,1715,814v,5,4,9,9,9c1729,823,1733,819,1733,814xm1733,728v,-5,-4,-9,-9,-9c1719,719,1715,723,1715,728v,4,4,8,9,8c1729,736,1733,732,1733,728xm1776,858v,-5,-4,-9,-9,-9c1763,849,1759,853,1759,858v,5,4,8,8,8c1772,866,1776,863,1776,858xm1776,814v,-4,-4,-8,-9,-8c1763,806,1759,810,1759,814v,5,4,9,8,9c1772,823,1776,819,1776,814xm1819,771v,-5,-4,-9,-8,-9c1806,762,1802,766,1802,771v,5,4,9,9,9c1815,780,1819,776,1819,771xm1889,771v,5,4,9,9,9c1902,780,1906,776,1906,771v,-5,-4,-9,-8,-9c1893,762,1889,766,1889,771xm1845,728v,4,4,8,9,8c1859,736,1863,732,1863,728v,-5,-4,-9,-9,-9c1849,719,1845,723,1845,728xm465,706v43,,43,,43,c552,706,552,706,552,706v43,,43,,43,c607,706,617,716,617,728v,12,-10,21,-22,21c583,749,573,759,573,771v,43,,43,,43c573,826,564,836,552,836v-12,,-22,-10,-22,-22c530,802,520,793,508,793v-12,,-22,-10,-22,-22c486,759,477,749,465,749v-12,,-22,-9,-22,-21c443,716,453,706,465,706xm543,728v,4,4,8,9,8c556,736,560,732,560,728v,-5,-4,-9,-8,-9c547,719,543,723,543,728xm543,771v,5,4,9,9,9c556,780,560,776,560,771v,-5,-4,-9,-8,-9c547,762,543,766,543,771xm499,771v,5,4,9,9,9c513,780,517,776,517,771v,-5,-4,-9,-9,-9c503,762,499,766,499,771xm456,728v,4,4,8,9,8c470,736,473,732,473,728v,-5,-3,-9,-8,-9c460,719,456,723,456,728xm638,793v-11,,-21,9,-21,21c617,826,627,836,638,836v12,,22,-10,22,-22c660,802,650,793,638,793xm899,836v12,,22,-10,22,-22c921,802,911,793,899,793v-12,,-22,9,-22,21c877,826,887,836,899,836xm1051,814v,12,10,22,22,22c1085,836,1094,826,1094,814v,-12,-9,-21,-21,-21c1061,793,1051,802,1051,814xm2353,814v,12,10,22,22,22c2377,836,2379,836,2381,835v,-14,,-14,,-14c2380,822,2377,823,2375,823v-5,,-9,-4,-9,-9c2366,810,2370,806,2375,806v2,,5,1,6,2c2381,794,2381,794,2381,794v-2,-1,-4,-1,-6,-1c2363,793,2353,802,2353,814xm335,836v11,,21,10,21,22c356,870,346,880,335,880v-12,,-22,-10,-22,-22c313,846,323,836,335,836xm326,858v,5,4,8,9,8c339,866,343,863,343,858v,-5,-4,-9,-8,-9c330,849,326,853,326,858xm530,858v,12,-10,22,-22,22c496,880,486,870,486,858v,-12,10,-22,22,-22c520,836,530,846,530,858xm517,858v,-5,-4,-9,-9,-9c503,849,499,853,499,858v,5,4,8,9,8c513,866,517,863,517,858xm682,880v-12,,-22,-10,-22,-22c660,846,670,836,682,836v12,,22,10,22,22c704,870,694,880,682,880xm691,858v,-5,-4,-9,-9,-9c677,849,673,853,673,858v,5,4,8,9,8c687,866,691,863,691,858xm1159,923v-11,,-21,-10,-21,-22c1138,889,1128,880,1116,880v-12,,-22,-10,-22,-22c1094,846,1104,836,1116,836v43,,43,,43,c1171,836,1181,846,1181,858v,43,,43,,43c1181,913,1171,923,1159,923xm1125,858v,-5,-4,-9,-9,-9c1111,849,1107,853,1107,858v,5,4,8,9,8c1121,866,1125,863,1125,858xm1168,901v,-5,-4,-8,-9,-8c1155,893,1151,896,1151,901v,5,4,9,8,9c1164,910,1168,906,1168,901xm1528,858v,-12,10,-22,22,-22c1562,836,1572,846,1572,858v,43,,43,,43c1572,913,1562,923,1550,923v-12,,-22,-10,-22,-22l1528,858xm1542,858v,5,3,8,8,8c1555,866,1559,863,1559,858v,-5,-4,-9,-9,-9c1545,849,1542,853,1542,858xm1542,901v,5,3,9,8,9c1555,910,1559,906,1559,901v,-5,-4,-8,-9,-8c1545,893,1542,896,1542,901xm1919,858v,12,10,22,22,22c1953,880,1963,889,1963,901v,44,,44,,44c1963,988,1963,988,1963,988v,12,-10,22,-22,22c1898,1010,1898,1010,1898,1010v-12,,-22,-10,-22,-22c1876,976,1886,966,1898,966v11,,21,-9,21,-21c1919,933,1909,923,1898,923v-12,,-22,-10,-22,-22c1876,889,1866,880,1854,880v-12,,-22,-10,-22,-22c1832,846,1842,836,1854,836v44,,44,,44,c1909,836,1919,846,1919,858xm1863,858v,-5,-4,-9,-9,-9c1849,849,1845,853,1845,858v,5,4,8,9,8c1859,866,1863,863,1863,858xm1906,858v,-5,-4,-9,-8,-9c1893,849,1889,853,1889,858v,5,4,8,9,8c1902,866,1906,863,1906,858xm1932,901v,5,4,9,9,9c1946,910,1950,906,1950,901v,-5,-4,-8,-9,-8c1936,893,1932,896,1932,901xm1932,945v,4,4,8,9,8c1946,953,1950,949,1950,945v,-5,-4,-9,-9,-9c1936,936,1932,940,1932,945xm2353,901v,12,-9,22,-21,22c2288,923,2288,923,2288,923v-12,,-21,10,-21,22c2267,957,2257,966,2245,966v-44,,-44,,-44,c2190,966,2180,957,2180,945v,-12,10,-22,21,-22c2213,923,2223,913,2223,901v,-12,-10,-21,-22,-21c2190,880,2180,889,2180,901v,12,-10,22,-22,22c2146,923,2136,913,2136,901v,-43,,-43,,-43c2136,846,2146,836,2158,836v43,,43,,43,c2245,836,2245,836,2245,836v12,,22,10,22,22c2267,870,2276,880,2288,880v44,,44,,44,c2344,880,2353,889,2353,901xm2210,945v,-5,-4,-9,-9,-9c2197,936,2193,940,2193,945v,4,4,8,8,8c2206,953,2210,949,2210,945xm2254,945v,-5,-4,-9,-9,-9c2240,936,2236,940,2236,945v,4,4,8,9,8c2250,953,2254,949,2254,945xm269,901v,-12,10,-21,22,-21c303,880,313,889,313,901v,12,-10,22,-22,22c279,923,269,913,269,901xm282,901v,5,4,9,9,9c296,910,300,906,300,901v,-5,-4,-8,-9,-8c286,893,282,896,282,901xm986,793v12,,21,9,21,21c1007,858,1007,858,1007,858v,12,10,22,22,22c1073,880,1073,880,1073,880v12,,21,9,21,21c1094,913,1085,923,1073,923v-44,,-44,,-44,c1017,923,1007,933,1007,945v,12,-9,21,-21,21c974,966,964,957,964,945v,-12,-10,-22,-22,-22c930,923,921,913,921,901v,-12,9,-21,21,-21c954,880,964,870,964,858v,-44,,-44,,-44c964,802,974,793,986,793xm951,901v,-5,-4,-8,-9,-8c938,893,934,896,934,901v,5,4,9,8,9c947,910,951,906,951,901xm1064,901v,5,4,9,9,9c1077,910,1081,906,1081,901v,-5,-4,-8,-8,-8c1068,893,1064,896,1064,901xm977,814v,5,4,9,9,9c991,823,994,819,994,814v,-4,-3,-8,-8,-8c981,806,977,810,977,814xm977,901v,5,4,9,9,9c991,910,994,906,994,901v,-5,-3,-8,-8,-8c981,893,977,896,977,901xm977,945v,4,4,8,9,8c991,953,994,949,994,945v,-5,-3,-9,-8,-9c981,936,977,940,977,945xm1442,945v,-44,,-44,,-44c1442,858,1442,858,1442,858v,-44,,-44,,-44c1442,802,1451,793,1463,793v12,,22,9,22,21c1485,858,1485,858,1485,858v,43,,43,,43c1485,945,1485,945,1485,945v,12,-10,21,-22,21c1451,966,1442,957,1442,945xm1455,814v,5,4,9,8,9c1468,823,1472,819,1472,814v,-4,-4,-8,-9,-8c1459,806,1455,810,1455,814xm1455,901v,5,4,9,8,9c1468,910,1472,906,1472,901v,-5,-4,-8,-9,-8c1459,893,1455,896,1455,901xm1455,945v,4,4,8,8,8c1468,953,1472,949,1472,945v,-5,-4,-9,-9,-9c1459,936,1455,940,1455,945xm1637,923v-12,,-22,-10,-22,-22c1615,889,1625,880,1637,880v12,,22,9,22,21c1659,913,1649,923,1637,923xm1646,901v,-5,-4,-8,-9,-8c1632,893,1628,896,1628,901v,5,4,9,9,9c1642,910,1646,906,1646,901xm421,1010v-12,,-21,-10,-21,-22c400,945,400,945,400,945v,-44,,-44,,-44c400,889,409,880,421,880v12,,22,9,22,21c443,913,453,923,465,923v12,,21,10,21,22c486,957,477,966,465,966v-12,,-22,10,-22,22c443,1000,433,1010,421,1010xm456,945v,4,4,8,9,8c470,953,473,949,473,945v,-5,-3,-9,-8,-9c460,936,456,940,456,945xm430,945v,-5,-4,-9,-9,-9c417,936,413,940,413,945v,4,4,8,8,8c426,953,430,949,430,945xm430,901v,-5,-4,-8,-9,-8c417,893,413,896,413,901v,5,4,9,8,9c426,910,430,906,430,901xm638,966v-12,,-21,10,-21,22c617,1000,607,1010,595,1010v-12,,-22,-10,-22,-22c573,945,573,945,573,945v,-12,-9,-22,-21,-22c540,923,530,913,530,901v,-12,10,-21,22,-21c564,880,573,870,573,858v,-12,10,-22,22,-22c607,836,617,846,617,858v,43,,43,,43c617,913,626,923,638,923v12,,22,10,22,22c660,957,650,966,638,966xm560,901v,-5,-4,-8,-8,-8c547,893,543,896,543,901v,5,4,9,9,9c556,910,560,906,560,901xm604,988v,-5,-4,-9,-9,-9c590,979,586,983,586,988v,5,4,9,9,9c600,997,604,993,604,988xm604,945v,-5,-4,-9,-9,-9c590,936,586,940,586,945v,4,4,8,9,8c600,953,604,949,604,945xm604,901v,-5,-4,-8,-9,-8c590,893,586,896,586,901v,5,4,9,9,9c600,910,604,906,604,901xm1203,923v-12,,-22,10,-22,22c1181,957,1191,966,1203,966v12,,22,-9,22,-21c1225,933,1215,923,1203,923xm1615,988v,-12,10,-22,22,-22c1649,966,1659,976,1659,988v,12,10,22,21,22c1692,1010,1702,1000,1702,988v,-12,-10,-22,-22,-22c1669,966,1659,957,1659,945v,-12,10,-22,21,-22c1724,923,1724,923,1724,923v12,,22,10,22,22c1746,957,1755,966,1767,966v12,,22,10,22,22c1789,1000,1779,1010,1767,1010v-12,,-21,10,-21,21c1746,1075,1746,1075,1746,1075v,43,,43,,43c1746,1130,1736,1140,1724,1140v-12,,-22,10,-22,22c1702,1174,1692,1183,1680,1183v-11,,-21,10,-21,22c1659,1217,1649,1227,1637,1227v-12,,-22,-10,-22,-22c1615,1162,1615,1162,1615,1162v,-44,,-44,,-44c1615,1106,1625,1097,1637,1097v12,,22,-10,22,-22c1659,1063,1649,1053,1637,1053v-12,,-22,-10,-22,-22l1615,988xm1715,1031v,5,4,9,9,9c1729,1040,1733,1036,1733,1031v,-4,-4,-8,-9,-8c1719,1023,1715,1027,1715,1031xm1715,1118v,5,4,9,9,9c1729,1127,1733,1123,1733,1118v,-4,-4,-8,-9,-8c1719,1110,1715,1114,1715,1118xm1672,1031v,5,4,9,8,9c1685,1040,1689,1036,1689,1031v,-4,-4,-8,-9,-8c1676,1023,1672,1027,1672,1031xm1672,1118v,5,4,9,8,9c1685,1127,1689,1123,1689,1118v,-4,-4,-8,-9,-8c1676,1110,1672,1114,1672,1118xm1628,1031v,5,4,9,9,9c1642,1040,1646,1036,1646,1031v,-4,-4,-8,-9,-8c1632,1023,1628,1027,1628,1031xm1854,966v-12,,-22,-9,-22,-21c1832,933,1842,923,1854,923v12,,22,10,22,22c1876,957,1866,966,1854,966xm1854,953v5,,9,-4,9,-8c1863,940,1859,936,1854,936v-5,,-9,4,-9,9c1845,949,1849,953,1854,953xm2353,945v,12,10,21,22,21c2377,966,2379,966,2381,965v,-14,,-14,,-14c2380,952,2377,953,2375,953v-5,,-9,-4,-9,-8c2366,940,2370,936,2375,936v2,,5,1,6,2c2381,924,2381,924,2381,924v-2,-1,-4,-1,-6,-1c2363,923,2353,933,2353,945xm269,988v,-12,10,-22,22,-22c303,966,313,976,313,988v,12,-10,22,-22,22c279,1010,269,1000,269,988xm282,988v,5,4,9,9,9c296,997,300,993,300,988v,-5,-4,-9,-9,-9c286,979,282,983,282,988xm877,1031v,-11,10,-21,22,-21c911,1010,921,1000,921,988v,-12,9,-22,21,-22c954,966,964,976,964,988v,12,10,22,22,22c998,1010,1007,1020,1007,1031v,12,-9,22,-21,22c942,1053,942,1053,942,1053v-43,,-43,,-43,c887,1053,877,1043,877,1031xm934,988v,5,4,9,8,9c947,997,951,993,951,988v,-5,-4,-9,-9,-9c938,979,934,983,934,988xm934,1031v,5,4,9,8,9c947,1040,951,1036,951,1031v,-4,-4,-8,-9,-8c938,1023,934,1027,934,1031xm1094,1031v,-11,-9,-21,-21,-21c1061,1010,1051,1000,1051,988v,-12,10,-22,22,-22c1116,966,1116,966,1116,966v43,,43,,43,c1171,966,1181,976,1181,988v,12,-10,22,-22,22c1148,1010,1138,1020,1138,1031v,12,-10,22,-22,22c1104,1053,1094,1043,1094,1031xm1107,988v,5,4,9,9,9c1121,997,1125,993,1125,988v,-5,-4,-9,-9,-9c1111,979,1107,983,1107,988xm1081,988v,-5,-4,-9,-8,-9c1068,979,1064,983,1064,988v,5,4,9,9,9c1077,997,1081,993,1081,988xm183,1031v,-11,9,-21,21,-21c248,1010,248,1010,248,1010v12,,21,10,21,21c269,1043,260,1053,248,1053v-44,,-44,,-44,c192,1053,183,1043,183,1031xm196,1031v,5,3,9,8,9c209,1040,213,1036,213,1031v,-4,-4,-8,-9,-8c199,1023,196,1027,196,1031xm313,1031v,-11,10,-21,22,-21c346,1010,356,1020,356,1031v,12,-10,22,-21,22c323,1053,313,1043,313,1031xm326,1031v,5,4,9,9,9c339,1040,343,1036,343,1031v,-4,-4,-8,-8,-8c330,1023,326,1027,326,1031xm530,1031v,-43,,-43,,-43c530,976,520,966,508,966v-12,,-22,10,-22,22c486,1000,477,1010,465,1010v-12,,-22,10,-22,21c443,1043,453,1053,465,1053v43,,43,,43,c520,1053,530,1043,530,1031xm1528,988v,12,10,22,22,22c1562,1010,1572,1020,1572,1031v,12,-10,22,-22,22c1507,1053,1507,1053,1507,1053v-12,,-22,-10,-22,-22c1485,988,1485,988,1485,988v,-12,10,-22,22,-22c1519,966,1528,976,1528,988xm1515,988v,-5,-3,-9,-8,-9c1502,979,1498,983,1498,988v,5,4,9,9,9c1512,997,1515,993,1515,988xm1811,1010v43,,43,,43,c1866,1010,1876,1020,1876,1031v,12,-10,22,-22,22c1811,1053,1811,1053,1811,1053v-12,,-22,-10,-22,-22c1789,1020,1799,1010,1811,1010xm1811,1023v-5,,-9,4,-9,8c1802,1036,1806,1040,1811,1040v4,,8,-4,8,-9c1819,1027,1815,1023,1811,1023xm378,1053v-12,,-22,10,-22,22c356,1087,366,1097,378,1097v12,,22,-10,22,-22c400,1063,390,1053,378,1053xm942,1140v-12,,-21,10,-21,22c921,1174,911,1183,899,1183v-43,,-43,,-43,c844,1183,834,1174,834,1162v,-12,-10,-22,-22,-22c800,1140,790,1130,790,1118v,-12,10,-21,22,-21c856,1097,856,1097,856,1097v43,,43,,43,c942,1097,942,1097,942,1097v12,,22,9,22,21c964,1130,954,1140,942,1140xm821,1118v,-4,-4,-8,-9,-8c807,1110,803,1114,803,1118v,5,4,9,9,9c817,1127,821,1123,821,1118xm864,1162v,-5,-4,-9,-8,-9c851,1153,847,1157,847,1162v,5,4,8,9,8c860,1170,864,1167,864,1162xm864,1118v,-4,-4,-8,-8,-8c851,1110,847,1114,847,1118v,5,4,9,9,9c860,1127,864,1123,864,1118xm908,1162v,-5,-4,-9,-9,-9c894,1153,890,1157,890,1162v,5,4,8,9,8c904,1170,908,1167,908,1162xm1073,1183v-44,,-44,,-44,c986,1183,986,1183,986,1183v-12,,-22,-9,-22,-21c964,1150,974,1140,986,1140v12,,21,-10,21,-22c1007,1106,1017,1097,1029,1097v44,,44,,44,c1085,1097,1094,1106,1094,1118v,44,,44,,44c1094,1174,1085,1183,1073,1183xm1038,1118v,-4,-4,-8,-9,-8c1024,1110,1021,1114,1021,1118v,5,3,9,8,9c1034,1127,1038,1123,1038,1118xm1081,1118v,-4,-4,-8,-8,-8c1068,1110,1064,1114,1064,1118v,5,4,9,9,9c1077,1127,1081,1123,1081,1118xm465,1227v-12,,-22,-10,-22,-22c443,1162,443,1162,443,1162v,-12,10,-22,22,-22c477,1140,486,1150,486,1162v,43,,43,,43c486,1217,477,1227,465,1227xm473,1162v,-5,-3,-9,-8,-9c460,1153,456,1157,456,1162v,5,4,8,9,8c470,1170,473,1167,473,1162xm682,1183v-12,,-22,10,-22,22c660,1217,650,1227,638,1227v-12,,-21,-10,-21,-22c617,1162,617,1162,617,1162v,-12,9,-22,21,-22c682,1140,682,1140,682,1140v12,,22,10,22,22c704,1174,694,1183,682,1183xm647,1162v,-5,-4,-9,-9,-9c634,1153,630,1157,630,1162v,5,4,8,8,8c643,1170,647,1167,647,1162xm691,1162v,-5,-4,-9,-9,-9c677,1153,673,1157,673,1162v,5,4,8,9,8c687,1170,691,1167,691,1162xm769,1227v-44,,-44,,-44,c713,1227,704,1217,704,1205v,-12,9,-22,21,-22c737,1183,747,1174,747,1162v,-12,10,-22,22,-22c781,1140,790,1150,790,1162v,43,,43,,43c790,1217,781,1227,769,1227xm777,1205v,-5,-4,-9,-8,-9c764,1196,760,1200,760,1205v,5,4,9,9,9c773,1214,777,1210,777,1205xm1246,1183v-43,,-43,,-43,c1191,1183,1181,1174,1181,1162v,-44,,-44,,-44c1181,1106,1171,1097,1159,1097v-12,,-21,-10,-21,-22c1138,1063,1147,1053,1159,1053v12,,22,-10,22,-22c1181,1020,1191,1010,1203,1010v12,,22,-10,22,-22c1225,976,1234,966,1246,966v12,,22,-9,22,-21c1268,901,1268,901,1268,901v,-43,,-43,,-43c1268,814,1268,814,1268,814v,-12,10,-21,22,-21c1302,793,1311,783,1311,771v,-12,10,-22,22,-22c1345,749,1355,759,1355,771v,12,10,22,22,22c1388,793,1398,802,1398,814v,44,,44,,44c1398,901,1398,901,1398,901v,12,-10,22,-21,22c1365,923,1355,913,1355,901v,-43,,-43,,-43c1355,846,1345,836,1333,836v-12,,-22,10,-22,22c1311,901,1311,901,1311,901v,44,,44,,44c1311,957,1321,966,1333,966v44,,44,,44,c1420,966,1420,966,1420,966v12,,22,10,22,22c1442,1000,1432,1010,1420,1010v-12,,-22,10,-22,21c1398,1043,1388,1053,1377,1053v-44,,-44,,-44,c1321,1053,1311,1063,1311,1075v,12,-9,22,-21,22c1278,1097,1268,1106,1268,1118v,44,,44,,44c1268,1174,1258,1183,1246,1183xm1411,988v,5,4,9,9,9c1425,997,1429,993,1429,988v,-5,-4,-9,-9,-9c1415,979,1411,983,1411,988xm1368,1031v,5,4,9,9,9c1381,1040,1385,1036,1385,1031v,-4,-4,-8,-8,-8c1372,1023,1368,1027,1368,1031xm1324,1031v,5,4,9,9,9c1338,1040,1342,1036,1342,1031v,-4,-4,-8,-9,-8c1328,1023,1324,1027,1324,1031xm1368,901v,5,4,9,9,9c1381,910,1385,906,1385,901v,-5,-4,-8,-8,-8c1372,893,1368,896,1368,901xm1324,771v,5,4,9,9,9c1338,780,1342,776,1342,771v,-5,-4,-9,-9,-9c1328,762,1324,766,1324,771xm1281,858v,5,4,8,9,8c1294,866,1298,863,1298,858v,-5,-4,-9,-8,-9c1285,849,1281,853,1281,858xm1281,945v,4,4,8,9,8c1294,953,1298,949,1298,945v,-5,-4,-9,-8,-9c1285,936,1281,940,1281,945xm1281,988v,5,4,9,9,9c1294,997,1298,993,1298,988v,-5,-4,-9,-8,-9c1285,979,1281,983,1281,988xm1212,1162v,-5,-4,-9,-9,-9c1198,1153,1194,1157,1194,1162v,5,4,8,9,8c1208,1170,1212,1167,1212,1162xm1212,1075v,-5,-4,-9,-9,-9c1198,1066,1194,1070,1194,1075v,5,4,9,9,9c1208,1084,1212,1080,1212,1075xm1212,1031v,-4,-4,-8,-9,-8c1198,1023,1194,1027,1194,1031v,5,4,9,9,9c1208,1040,1212,1036,1212,1031xm1238,988v,5,3,9,8,9c1251,997,1255,993,1255,988v,-5,-4,-9,-9,-9c1241,979,1238,983,1238,988xm1238,1031v,5,3,9,8,9c1251,1040,1255,1036,1255,1031v,-4,-4,-8,-9,-8c1241,1023,1238,1027,1238,1031xm1238,1075v,5,3,9,8,9c1251,1084,1255,1080,1255,1075v,-5,-4,-9,-9,-9c1241,1066,1238,1070,1238,1075xm1246,1127v5,,9,-4,9,-9c1255,1114,1251,1110,1246,1110v-5,,-8,4,-8,8c1238,1123,1241,1127,1246,1127xm1876,1118v,12,-10,22,-22,22c1842,1140,1832,1150,1832,1162v,12,-9,21,-21,21c1767,1183,1767,1183,1767,1183v-12,,-21,-9,-21,-21c1746,1150,1755,1140,1767,1140v12,,22,-10,22,-22c1789,1106,1799,1097,1811,1097v43,,43,,43,c1866,1097,1876,1106,1876,1118xm1776,1162v,-5,-4,-9,-9,-9c1763,1153,1759,1157,1759,1162v,5,4,8,8,8c1772,1170,1776,1167,1776,1162xm1819,1118v,-4,-4,-8,-8,-8c1806,1110,1802,1114,1802,1118v,5,4,9,9,9c1815,1127,1819,1123,1819,1118xm1863,1118v,-4,-4,-8,-9,-8c1849,1110,1845,1114,1845,1118v,5,4,9,9,9c1859,1127,1863,1123,1863,1118xm1898,1140v11,,21,10,21,22c1919,1174,1909,1183,1898,1183v-12,,-22,-9,-22,-21c1876,1150,1886,1140,1898,1140xm1889,1162v,5,4,8,9,8c1902,1170,1906,1167,1906,1162v,-5,-4,-9,-8,-9c1893,1153,1889,1157,1889,1162xm1311,1205v,12,10,22,22,22c1345,1227,1355,1217,1355,1205v,-12,-10,-22,-22,-22c1321,1183,1311,1193,1311,1205xm1702,1205v,12,10,22,22,22c1736,1227,1746,1217,1746,1205v,-12,-10,-22,-22,-22c1712,1183,1702,1193,1702,1205xm1832,1205v,12,10,22,22,22c1866,1227,1876,1217,1876,1205v,-12,-10,-22,-22,-22c1842,1183,1832,1193,1832,1205xm1963,1205v,12,9,22,21,22c1996,1227,2006,1217,2006,1205v,-12,-10,-22,-22,-22c1972,1183,1963,1193,1963,1205xm2375,1270v2,,4,1,6,1c2381,1329,2381,1329,2381,1329v-1,-1,-4,-2,-6,-2c2370,1327,2366,1331,2366,1335v,5,4,9,9,9c2377,1344,2380,1343,2381,1342v,15,,15,,15c2375,1357,2375,1357,2375,1357v-12,,-22,10,-22,22c2353,1391,2344,1401,2332,1401v-44,,-44,,-44,c2276,1401,2267,1391,2267,1379v,-12,-10,-22,-22,-22c2233,1357,2223,1347,2223,1335v,-43,,-43,,-43c2223,1280,2213,1270,2201,1270v-11,,-21,10,-21,22c2180,1304,2170,1314,2158,1314v-12,,-22,-10,-22,-22c2136,1249,2136,1249,2136,1249v,-44,,-44,,-44c2136,1193,2146,1183,2158,1183v12,,22,10,22,22c2180,1217,2190,1227,2201,1227v12,,22,-10,22,-22c2223,1162,2223,1162,2223,1162v,-12,10,-22,22,-22c2257,1140,2267,1150,2267,1162v,12,9,21,21,21c2332,1183,2332,1183,2332,1183v12,,21,10,21,22c2353,1249,2353,1249,2353,1249v,12,10,21,22,21xm2167,1292v,-5,-4,-9,-9,-9c2153,1283,2149,1287,2149,1292v,5,4,9,9,9c2163,1301,2167,1297,2167,1292xm2167,1205v,-5,-4,-9,-9,-9c2153,1196,2149,1200,2149,1205v,5,4,9,9,9c2163,1214,2167,1210,2167,1205xm2210,1249v,-5,-4,-9,-9,-9c2197,1240,2193,1244,2193,1249v,4,4,8,8,8c2206,1257,2210,1253,2210,1249xm2254,1205v,-5,-4,-9,-9,-9c2240,1196,2236,1200,2236,1205v,5,4,9,9,9c2250,1214,2254,1210,2254,1205xm2297,1335v,-4,-4,-8,-9,-8c2284,1327,2280,1331,2280,1335v,5,4,9,8,9c2293,1344,2297,1340,2297,1335xm2310,1249v,-12,-10,-22,-22,-22c2276,1227,2267,1237,2267,1249v,43,,43,,43c2267,1304,2276,1314,2288,1314v12,,22,-10,22,-22l2310,1249xm2340,1292v,-5,-4,-9,-8,-9c2327,1283,2323,1287,2323,1292v,5,4,9,9,9c2336,1301,2340,1297,2340,1292xm2340,1249v,-5,-4,-9,-8,-9c2327,1240,2323,1244,2323,1249v,4,4,8,9,8c2336,1257,2340,1253,2340,1249xm2340,1205v,-5,-4,-9,-8,-9c2327,1196,2323,1200,2323,1205v,5,4,9,9,9c2336,1214,2340,1210,2340,1205xm183,1249v,-12,-10,-22,-22,-22c117,1227,117,1227,117,1227v-12,,-21,10,-21,22c96,1261,105,1270,117,1270v44,,44,,44,c173,1270,183,1261,183,1249xm378,1270v-12,,-22,-9,-22,-21c356,1205,356,1205,356,1205v,-12,10,-22,22,-22c390,1183,400,1193,400,1205v,44,,44,,44c400,1261,390,1270,378,1270xm387,1249v,-5,-4,-9,-9,-9c373,1240,369,1244,369,1249v,4,4,8,9,8c383,1257,387,1253,387,1249xm387,1205v,-5,-4,-9,-9,-9c373,1196,369,1200,369,1205v,5,4,9,9,9c383,1214,387,1210,387,1205xm1680,1227v12,,22,10,22,22c1702,1261,1692,1270,1680,1270v-11,,-21,-9,-21,-21c1659,1237,1669,1227,1680,1227xm1672,1249v,4,4,8,8,8c1685,1257,1689,1253,1689,1249v,-5,-4,-9,-9,-9c1676,1240,1672,1244,1672,1249xm1876,1292v,12,-10,22,-22,22c1811,1314,1811,1314,1811,1314v-44,,-44,,-44,c1755,1314,1746,1304,1746,1292v,-12,9,-22,21,-22c1779,1270,1789,1261,1789,1249v,-12,10,-22,22,-22c1823,1227,1832,1237,1832,1249v,12,10,21,22,21c1866,1270,1876,1280,1876,1292xm1776,1292v,-5,-4,-9,-9,-9c1763,1283,1759,1287,1759,1292v,5,4,9,8,9c1772,1301,1776,1297,1776,1292xm1819,1292v,-5,-4,-9,-8,-9c1806,1283,1802,1287,1802,1292v,5,4,9,9,9c1815,1301,1819,1297,1819,1292xm9,1335v,12,10,22,22,22c43,1357,52,1347,52,1335v,-43,,-43,,-43c52,1280,43,1270,31,1270v-31,,-31,,-31,c,1318,,1318,,1318v5,4,9,10,9,17xm,1188c,1049,,1049,,1049v5,-4,9,-10,9,-18c9,988,9,988,9,988v,-12,10,-22,22,-22c43,966,52,976,52,988v,43,,43,,43c52,1043,62,1053,74,1053v12,,22,10,22,22c96,1118,96,1118,96,1118v,44,,44,,44c96,1174,86,1183,74,1183v-12,,-22,10,-22,22c52,1217,43,1227,31,1227v-12,,-22,-10,-22,-22c9,1198,5,1192,,1188xm65,1075v,5,4,9,9,9c79,1084,83,1080,83,1075v,-5,-4,-9,-9,-9c69,1066,65,1070,65,1075xm65,1162v,5,4,8,9,8c79,1170,83,1167,83,1162v,-5,-4,-9,-9,-9c69,1153,65,1157,65,1162xm22,988v,5,4,9,9,9c35,997,39,993,39,988v,-5,-4,-9,-8,-9c26,979,22,983,22,988xm22,1075v,5,4,9,9,9c35,1084,39,1080,39,1075v,-5,-4,-9,-8,-9c26,1066,22,1070,22,1075xm22,1118v,5,4,9,9,9c35,1127,39,1123,39,1118v,-4,-4,-8,-8,-8c26,1110,22,1114,22,1118xm552,1357v-44,,-44,,-44,c465,1357,465,1357,465,1357v-12,,-22,-10,-22,-22c443,1292,443,1292,443,1292v,-12,10,-22,22,-22c477,1270,486,1280,486,1292v,12,10,22,22,22c520,1314,530,1304,530,1292v,-12,-10,-22,-22,-22c496,1270,486,1261,486,1249v,-12,10,-22,22,-22c520,1227,530,1217,530,1205v,-43,,-43,,-43c530,1118,530,1118,530,1118v,-12,10,-21,22,-21c564,1097,573,1087,573,1075v,-12,10,-22,22,-22c607,1053,617,1043,617,1031v,-11,9,-21,21,-21c650,1010,660,1000,660,988v,-12,10,-22,22,-22c725,966,725,966,725,966v12,,22,-9,22,-21c747,901,747,901,747,901v,-12,10,-21,22,-21c781,880,790,870,790,858v,-44,,-44,,-44c790,802,800,793,812,793v12,,22,9,22,21c834,826,844,836,856,836v11,,21,10,21,22c877,870,867,880,856,880v-12,,-22,9,-22,21c834,913,824,923,812,923v-12,,-22,10,-22,22c790,957,800,966,812,966v12,,22,10,22,22c834,1000,824,1010,812,1010v-12,,-22,10,-22,21c790,1043,781,1053,769,1053v-12,,-22,10,-22,22c747,1087,737,1097,725,1097v-12,,-21,-10,-21,-22c704,1063,694,1053,682,1053v-12,,-22,10,-22,22c660,1087,650,1097,638,1097v-12,,-21,9,-21,21c617,1130,607,1140,595,1140v-12,,-22,10,-22,22c573,1205,573,1205,573,1205v,44,,44,,44c573,1261,583,1270,595,1270v12,,22,10,22,22c617,1335,617,1335,617,1335v,12,-10,22,-22,22l552,1357xm586,1292v,5,4,9,9,9c600,1301,604,1297,604,1292v,-5,-4,-9,-9,-9c590,1283,586,1287,586,1292xm586,1335v,5,4,9,9,9c600,1344,604,1340,604,1335v,-4,-4,-8,-9,-8c590,1327,586,1331,586,1335xm847,858v,5,4,8,9,8c860,866,864,863,864,858v,-5,-4,-9,-8,-9c851,849,847,853,847,858xm803,814v,5,4,9,9,9c817,823,821,819,821,814v,-4,-4,-8,-9,-8c807,806,803,810,803,814xm803,858v,5,4,8,9,8c817,866,821,863,821,858v,-5,-4,-9,-9,-9c807,849,803,853,803,858xm760,988v,5,4,9,9,9c773,997,777,993,777,988v,-5,-4,-9,-8,-9c764,979,760,983,760,988xm717,988v,5,3,9,8,9c730,997,734,993,734,988v,-5,-4,-9,-9,-9c720,979,717,983,717,988xm717,1031v,5,3,9,8,9c730,1040,734,1036,734,1031v,-4,-4,-8,-9,-8c720,1023,717,1027,717,1031xm673,988v,5,4,9,9,9c687,997,691,993,691,988v,-5,-4,-9,-9,-9c677,979,673,983,673,988xm630,1031v,5,4,9,8,9c643,1040,647,1036,647,1031v,-4,-4,-8,-9,-8c634,1023,630,1027,630,1031xm586,1118v,5,4,9,9,9c600,1127,604,1123,604,1118v,-4,-4,-8,-9,-8c590,1110,586,1114,586,1118xm517,1249v,-5,-4,-9,-9,-9c503,1240,499,1244,499,1249v,4,4,8,9,8c513,1257,517,1253,517,1249xm473,1335v,-4,-3,-8,-8,-8c460,1327,456,1331,456,1335v,5,4,9,9,9c470,1344,473,1340,473,1335xm543,1162v,5,4,8,9,8c556,1170,560,1167,560,1162v,-5,-4,-9,-8,-9c547,1153,543,1157,543,1162xm543,1292v,5,4,9,9,9c556,1301,560,1297,560,1292v,-5,-4,-9,-8,-9c547,1283,543,1287,543,1292xm552,1344v4,,8,-4,8,-9c560,1331,556,1327,552,1327v-5,,-9,4,-9,8c543,1340,547,1344,552,1344xm1029,1270v-12,,-22,10,-22,22c1007,1304,998,1314,986,1314v-12,,-22,-10,-22,-22c964,1280,954,1270,942,1270v-12,,-21,10,-21,22c921,1335,921,1335,921,1335v,12,-10,22,-22,22c887,1357,877,1367,877,1379v,12,-10,22,-21,22c844,1401,834,1391,834,1379v,-12,-10,-22,-22,-22c769,1357,769,1357,769,1357v-12,,-22,10,-22,22c747,1391,757,1401,769,1401v12,,21,9,21,21c790,1434,781,1444,769,1444v-44,,-44,,-44,c682,1444,682,1444,682,1444v-12,,-22,-10,-22,-22c660,1410,670,1401,682,1401v12,,22,-10,22,-22c704,1367,694,1357,682,1357v-12,,-22,-10,-22,-22c660,1292,660,1292,660,1292v,-12,10,-22,22,-22c725,1270,725,1270,725,1270v12,,22,10,22,22c747,1304,757,1314,769,1314v43,,43,,43,c856,1314,856,1314,856,1314v11,,21,-10,21,-22c877,1249,877,1249,877,1249v,-12,10,-22,22,-22c911,1227,921,1217,921,1205v,-12,9,-22,21,-22c954,1183,964,1193,964,1205v,12,10,22,22,22c1029,1227,1029,1227,1029,1227v12,,22,10,22,22c1051,1261,1041,1270,1029,1270xm691,1335v,-4,-4,-8,-9,-8c677,1327,673,1331,673,1335v,5,4,9,9,9c687,1344,691,1340,691,1335xm691,1422v,-5,-4,-8,-9,-8c677,1414,673,1417,673,1422v,5,4,9,9,9c687,1431,691,1427,691,1422xm734,1422v,-5,-4,-8,-9,-8c720,1414,717,1417,717,1422v,5,3,9,8,9c730,1431,734,1427,734,1422xm734,1292v,-5,-4,-9,-9,-9c720,1283,717,1287,717,1292v,5,3,9,8,9c730,1301,734,1297,734,1292xm760,1422v,5,4,9,9,9c773,1431,777,1427,777,1422v,-5,-4,-8,-8,-8c764,1414,760,1417,760,1422xm864,1379v,-5,-4,-9,-8,-9c851,1370,847,1374,847,1379v,5,4,8,9,8c860,1387,864,1384,864,1379xm864,1335v,-4,-4,-8,-8,-8c851,1327,847,1331,847,1335v,5,4,9,9,9c860,1344,864,1340,864,1335xm908,1335v,-4,-4,-8,-9,-8c894,1327,890,1331,890,1335v,5,4,9,9,9c904,1344,908,1340,908,1335xm908,1249v,-5,-4,-9,-9,-9c894,1240,890,1244,890,1249v,4,4,8,9,8c904,1257,908,1253,908,1249xm994,1292v,-5,-3,-9,-8,-9c981,1283,977,1287,977,1292v,5,4,9,9,9c991,1301,994,1297,994,1292xm1038,1249v,-5,-4,-9,-9,-9c1024,1240,1021,1244,1021,1249v,4,3,8,8,8c1034,1257,1038,1253,1038,1249xm1246,1270v12,,22,10,22,22c1268,1304,1258,1314,1246,1314v-12,,-21,-10,-21,-22c1225,1280,1234,1270,1246,1270xm1238,1292v,5,3,9,8,9c1251,1301,1255,1297,1255,1292v,-5,-4,-9,-9,-9c1241,1283,1238,1287,1238,1292xm1333,1314v12,,22,-10,22,-22c1355,1280,1345,1270,1333,1270v-12,,-22,10,-22,22c1311,1304,1321,1314,1333,1314xm1919,1292v,12,10,22,22,22c1953,1314,1963,1304,1963,1292v,-12,-10,-22,-22,-22c1929,1270,1919,1280,1919,1292xm1572,1379v,-12,-10,-22,-22,-22c1507,1357,1507,1357,1507,1357v-12,,-22,-10,-22,-22c1485,1323,1475,1314,1463,1314v-12,,-21,-10,-21,-22c1442,1280,1432,1270,1420,1270v-12,,-22,-9,-22,-21c1398,1237,1408,1227,1420,1227v12,,22,-10,22,-22c1442,1162,1442,1162,1442,1162v,-44,,-44,,-44c1442,1075,1442,1075,1442,1075v,-12,9,-22,21,-22c1475,1053,1485,1063,1485,1075v,43,,43,,43c1485,1130,1495,1140,1507,1140v43,,43,,43,c1562,1140,1572,1150,1572,1162v,43,,43,,43c1572,1249,1572,1249,1572,1249v,12,-10,21,-22,21c1538,1270,1528,1280,1528,1292v,12,10,22,22,22c1594,1314,1594,1314,1594,1314v43,,43,,43,c1649,1314,1659,1323,1659,1335v,12,-10,22,-22,22c1625,1357,1615,1367,1615,1379v,12,-9,22,-21,22c1582,1401,1572,1391,1572,1379xm1628,1335v,5,4,9,9,9c1642,1344,1646,1340,1646,1335v,-4,-4,-8,-9,-8c1632,1327,1628,1331,1628,1335xm1585,1335v,5,4,9,9,9c1598,1344,1602,1340,1602,1335v,-4,-4,-8,-8,-8c1589,1327,1585,1331,1585,1335xm1585,1379v,5,4,8,9,8c1598,1387,1602,1384,1602,1379v,-5,-4,-9,-8,-9c1589,1370,1585,1374,1585,1379xm1542,1162v,5,3,8,8,8c1555,1170,1559,1167,1559,1162v,-5,-4,-9,-9,-9c1545,1153,1542,1157,1542,1162xm1429,1249v,-5,-4,-9,-9,-9c1415,1240,1411,1244,1411,1249v,4,4,8,9,8c1425,1257,1429,1253,1429,1249xm1472,1205v,-5,-4,-9,-9,-9c1459,1196,1455,1200,1455,1205v,5,4,9,8,9c1468,1214,1472,1210,1472,1205xm1472,1162v,-5,-4,-9,-9,-9c1459,1153,1455,1157,1455,1162v,5,4,8,8,8c1468,1170,1472,1167,1472,1162xm1498,1162v,5,4,8,9,8c1512,1170,1515,1167,1515,1162v,-5,-3,-9,-8,-9c1502,1153,1498,1157,1498,1162xm1515,1335v,-4,-3,-8,-8,-8c1502,1327,1498,1331,1498,1335v,5,4,9,9,9c1512,1344,1515,1340,1515,1335xm1515,1292v,-5,-3,-9,-8,-9c1502,1283,1498,1287,1498,1292v,5,4,9,9,9c1512,1301,1515,1297,1515,1292xm1528,1205v,-12,-9,-22,-21,-22c1495,1183,1485,1193,1485,1205v,12,10,22,22,22c1519,1227,1528,1217,1528,1205xm1724,1314v12,,22,9,22,21c1746,1347,1736,1357,1724,1357v-12,,-22,-10,-22,-22c1702,1323,1712,1314,1724,1314xm1715,1335v,5,4,9,9,9c1729,1344,1733,1340,1733,1335v,-4,-4,-8,-9,-8c1719,1327,1715,1331,1715,1335xm2375,1010v6,,6,,6,c2381,1025,2381,1025,2381,1025v-1,-1,-4,-2,-6,-2c2370,1023,2366,1027,2366,1031v,5,4,9,9,9c2377,1040,2380,1039,2381,1038v,15,,15,,15c2375,1053,2375,1053,2375,1053v-12,,-22,10,-22,22c2353,1118,2353,1118,2353,1118v,12,-9,22,-21,22c2288,1140,2288,1140,2288,1140v-12,,-21,-10,-21,-22c2267,1106,2257,1097,2245,1097v-12,,-22,9,-22,21c2223,1130,2213,1140,2201,1140v-43,,-43,,-43,c2146,1140,2136,1130,2136,1118v,-12,10,-21,22,-21c2170,1097,2180,1087,2180,1075v,-12,10,-22,21,-22c2213,1053,2223,1043,2223,1031v,-11,10,-21,22,-21c2257,1010,2267,1020,2267,1031v,12,9,22,21,22c2300,1053,2310,1043,2310,1031v,-11,-10,-21,-22,-21c2276,1010,2267,1000,2267,988v,-12,9,-22,21,-22c2332,966,2332,966,2332,966v12,,21,10,21,22c2353,1000,2363,1010,2375,1010xm2210,1118v,-4,-4,-8,-9,-8c2197,1110,2193,1114,2193,1118v,5,4,9,8,9c2206,1127,2210,1123,2210,1118xm2297,1118v,-4,-4,-8,-9,-8c2284,1110,2280,1114,2280,1118v,5,4,9,8,9c2293,1127,2297,1123,2297,1118xm2297,1075v,-5,-4,-9,-9,-9c2284,1066,2280,1070,2280,1075v,5,4,9,8,9c2293,1084,2297,1080,2297,1075xm2340,1118v,-4,-4,-8,-8,-8c2327,1110,2323,1114,2323,1118v,5,4,9,9,9c2336,1127,2340,1123,2340,1118xm9,1379v,-7,-4,-14,-9,-18c,1396,,1396,,1396v5,-4,9,-10,9,-17xm52,1379v,-12,10,-22,22,-22c86,1357,96,1367,96,1379v,12,-10,22,-22,22c62,1401,52,1391,52,1379xm65,1379v,5,4,8,9,8c79,1387,83,1384,83,1379v,-5,-4,-9,-9,-9c69,1370,65,1374,65,1379xm269,1335v,44,,44,,44c269,1391,260,1401,248,1401v-12,,-22,9,-22,21c226,1434,216,1444,204,1444v-12,,-21,-10,-21,-22c183,1410,173,1401,161,1401v-12,,-22,-10,-22,-22c139,1335,139,1335,139,1335v,-12,10,-21,22,-21c173,1314,183,1323,183,1335v,12,9,22,21,22c216,1357,226,1347,226,1335v,-12,-10,-21,-22,-21c192,1314,183,1304,183,1292v,-12,9,-22,21,-22c216,1270,226,1261,226,1249v,-12,-10,-22,-22,-22c192,1227,183,1217,183,1205v,-12,-10,-22,-22,-22c149,1183,139,1174,139,1162v,-44,,-44,,-44c139,1075,139,1075,139,1075v,-12,10,-22,22,-22c173,1053,183,1063,183,1075v,43,,43,,43c183,1130,192,1140,204,1140v12,,22,-10,22,-22c226,1106,236,1097,248,1097v12,,21,-10,21,-22c269,1063,279,1053,291,1053v12,,22,10,22,22c313,1087,323,1097,335,1097v11,,21,9,21,21c356,1162,356,1162,356,1162v,12,-10,21,-21,21c323,1183,313,1193,313,1205v,12,-10,22,-22,22c279,1227,269,1237,269,1249v,12,10,21,22,21c335,1270,335,1270,335,1270v11,,21,10,21,22c356,1335,356,1335,356,1335v,12,-10,22,-21,22c323,1357,313,1347,313,1335v,-12,-10,-21,-22,-21c279,1314,269,1323,269,1335xm326,1335v,5,4,9,9,9c339,1344,343,1340,343,1335v,-4,-4,-8,-8,-8c330,1327,326,1331,326,1335xm326,1118v,5,4,9,9,9c339,1127,343,1123,343,1118v,-4,-4,-8,-8,-8c330,1110,326,1114,326,1118xm282,1118v,5,4,9,9,9c296,1127,300,1123,300,1118v,-4,-4,-8,-9,-8c286,1110,282,1114,282,1118xm282,1162v,4,4,8,9,8c296,1170,300,1166,300,1162v,-5,-4,-9,-9,-9c286,1153,282,1157,282,1162xm170,1162v,-5,-4,-9,-9,-9c156,1153,152,1157,152,1162v,4,4,8,9,8c166,1170,170,1166,170,1162xm170,1075v,-5,-4,-9,-9,-9c156,1066,152,1070,152,1075v,5,4,9,9,9c166,1084,170,1080,170,1075xm213,1292v,-5,-4,-9,-9,-9c199,1283,196,1287,196,1292v,5,3,9,8,9c209,1301,213,1297,213,1292xm170,1379v,-5,-4,-9,-9,-9c156,1370,152,1374,152,1379v,5,4,8,9,8c166,1387,170,1384,170,1379xm170,1335v,-4,-4,-8,-9,-8c156,1327,152,1331,152,1335v,5,4,9,9,9c166,1344,170,1340,170,1335xm213,1379v,-5,-4,-9,-9,-9c199,1370,196,1374,196,1379v,5,3,8,8,8c209,1387,213,1384,213,1379xm256,1379v,-5,-4,-9,-8,-9c243,1370,239,1374,239,1379v,5,4,8,9,8c252,1387,256,1384,256,1379xm256,1335v,-4,-4,-8,-8,-8c243,1327,239,1331,239,1335v,5,4,9,9,9c252,1344,256,1340,256,1335xm256,1292v,-5,-4,-9,-8,-9c243,1283,239,1287,239,1292v,5,4,9,9,9c252,1301,256,1297,256,1292xm256,1205v,-5,-4,-9,-8,-9c243,1196,239,1200,239,1205v,5,4,9,9,9c252,1214,256,1210,256,1205xm256,1162v,-5,-4,-9,-8,-9c243,1153,239,1157,239,1162v,4,4,8,9,8c252,1170,256,1166,256,1162xm256,1118v,-4,-4,-8,-8,-8c243,1110,239,1114,239,1118v,5,4,9,9,9c252,1127,256,1123,256,1118xm617,1379v,12,10,22,21,22c650,1401,660,1391,660,1379v,-12,-10,-22,-22,-22c627,1357,617,1367,617,1379xm1680,1401v12,,22,-10,22,-22c1702,1367,1692,1357,1680,1357v-11,,-21,10,-21,22c1659,1391,1669,1401,1680,1401xm96,1466v,43,,43,,43c96,1521,86,1531,74,1531v-12,,-22,-10,-22,-22c52,1497,43,1487,31,1487v-12,,-22,-9,-22,-21c9,1422,9,1422,9,1422v,-12,10,-21,22,-21c43,1401,52,1410,52,1422v,12,10,22,22,22c86,1444,96,1454,96,1466xm39,1466v,-5,-4,-9,-8,-9c26,1457,22,1461,22,1466v,4,4,8,9,8c35,1474,39,1470,39,1466xm83,1509v,-5,-4,-9,-9,-9c69,1500,65,1504,65,1509v,5,4,9,9,9c79,1518,83,1514,83,1509xm83,1466v,-5,-4,-9,-9,-9c69,1457,65,1461,65,1466v,4,4,8,9,8c79,1474,83,1470,83,1466xm421,1487v-43,,-43,,-43,c366,1487,356,1497,356,1509v,12,-10,22,-21,22c323,1531,313,1521,313,1509v,-43,,-43,,-43c313,1454,303,1444,291,1444v-12,,-22,-10,-22,-22c269,1410,279,1401,291,1401v44,,44,,44,c378,1401,378,1401,378,1401v12,,22,9,22,21c400,1434,409,1444,421,1444v12,,22,10,22,22c443,1478,433,1487,421,1487xm300,1422v,-5,-4,-8,-9,-8c286,1414,282,1417,282,1422v,5,4,9,9,9c296,1431,300,1427,300,1422xm343,1509v,-5,-4,-9,-8,-9c330,1500,326,1504,326,1509v,5,4,9,9,9c339,1518,343,1514,343,1509xm343,1466v,-5,-4,-9,-8,-9c330,1457,326,1461,326,1466v,4,4,8,9,8c339,1474,343,1470,343,1466xm387,1466v,-5,-4,-9,-9,-9c373,1457,369,1461,369,1466v,4,4,8,9,8c383,1474,387,1470,387,1466xm421,1474v5,,9,-4,9,-8c430,1461,426,1457,421,1457v-4,,-8,4,-8,9c413,1470,417,1474,421,1474xm1507,1401v-12,,-22,9,-22,21c1485,1434,1495,1444,1507,1444v12,,21,-10,21,-22c1528,1410,1519,1401,1507,1401xm1637,1444v-12,,-22,-10,-22,-22c1615,1410,1625,1401,1637,1401v12,,22,9,22,21c1659,1434,1649,1444,1637,1444xm1646,1422v,-5,-4,-8,-9,-8c1632,1414,1628,1417,1628,1422v,5,4,9,9,9c1642,1431,1646,1427,1646,1422xm1811,1357v43,,43,,43,c1898,1357,1898,1357,1898,1357v11,,21,10,21,22c1919,1391,1909,1401,1898,1401v-44,,-44,,-44,c1842,1401,1832,1410,1832,1422v,44,,44,,44c1832,1478,1823,1487,1811,1487v-12,,-22,10,-22,22c1789,1521,1779,1531,1767,1531v-12,,-21,-10,-21,-22c1746,1466,1746,1466,1746,1466v,-12,-10,-22,-22,-22c1712,1444,1702,1434,1702,1422v,-12,10,-21,22,-21c1736,1401,1746,1391,1746,1379v,-12,9,-22,21,-22l1811,1357xm1776,1422v,-5,-4,-8,-9,-8c1763,1414,1759,1417,1759,1422v,5,4,9,8,9c1772,1431,1776,1427,1776,1422xm1776,1379v,-5,-4,-9,-9,-9c1763,1370,1759,1374,1759,1379v,5,4,8,8,8c1772,1387,1776,1384,1776,1379xm1889,1379v,5,4,8,9,8c1902,1387,1906,1384,1906,1379v,-5,-4,-9,-8,-9c1893,1370,1889,1374,1889,1379xm1845,1379v,5,4,8,9,8c1859,1387,1863,1384,1863,1379v,-5,-4,-9,-9,-9c1849,1370,1845,1374,1845,1379xm1819,1466v,-5,-4,-9,-8,-9c1806,1457,1802,1461,1802,1466v,4,4,8,9,8c1815,1474,1819,1470,1819,1466xm1811,1370v-5,,-9,4,-9,9c1802,1384,1806,1387,1811,1387v4,,8,-3,8,-8c1819,1374,1815,1370,1811,1370xm1941,1444v43,,43,,43,c1996,1444,2006,1434,2006,1422v,-12,-10,-21,-22,-21c1941,1401,1941,1401,1941,1401v-12,,-22,9,-22,21c1919,1434,1929,1444,1941,1444xm226,1466v,-12,10,-22,22,-22c260,1444,269,1454,269,1466v,12,-9,21,-21,21c236,1487,226,1478,226,1466xm239,1466v,4,4,8,9,8c252,1474,256,1470,256,1466v,-5,-4,-9,-8,-9c243,1457,239,1461,239,1466xm877,1466v,-12,-10,-22,-21,-22c844,1444,834,1454,834,1466v,12,10,21,22,21c867,1487,877,1478,877,1466xm1290,1401v12,,21,-10,21,-22c1311,1367,1321,1357,1333,1357v12,,22,-10,22,-22c1355,1323,1365,1314,1377,1314v11,,21,9,21,21c1398,1347,1408,1357,1420,1357v12,,22,10,22,22c1442,1422,1442,1422,1442,1422v,44,,44,,44c1442,1478,1432,1487,1420,1487v-43,,-43,,-43,c1365,1487,1355,1478,1355,1466v,-12,-10,-22,-22,-22c1290,1444,1290,1444,1290,1444v-12,,-22,-10,-22,-22c1268,1410,1278,1401,1290,1401xm1411,1379v,5,4,8,9,8c1425,1387,1429,1384,1429,1379v,-5,-4,-9,-9,-9c1415,1370,1411,1374,1411,1379xm1368,1379v,5,4,8,9,8c1381,1387,1385,1384,1385,1379v,-5,-4,-9,-8,-9c1372,1370,1368,1374,1368,1379xm1368,1422v,5,4,9,9,9c1381,1431,1385,1427,1385,1422v,-5,-4,-8,-8,-8c1372,1414,1368,1417,1368,1422xm1324,1422v,5,4,9,9,9c1338,1431,1342,1427,1342,1422v,-5,-4,-8,-9,-8c1328,1414,1324,1417,1324,1422xm1281,1422v,5,4,9,9,9c1294,1431,1298,1427,1298,1422v,-5,-4,-8,-8,-8c1285,1414,1281,1417,1281,1422xm1572,1466v,12,10,21,22,21c1606,1487,1615,1478,1615,1466v,-12,-9,-22,-21,-22c1582,1444,1572,1454,1572,1466xm1659,1466v,-12,10,-22,21,-22c1692,1444,1702,1454,1702,1466v,12,-10,21,-22,21c1669,1487,1659,1478,1659,1466xm1672,1466v,4,4,8,8,8c1685,1474,1689,1470,1689,1466v,-5,-4,-9,-9,-9c1676,1457,1672,1461,1672,1466xm226,1509v,12,-10,22,-22,22c192,1531,183,1521,183,1509v,-12,9,-22,21,-22c216,1487,226,1497,226,1509xm213,1509v,-5,-4,-9,-9,-9c199,1500,196,1504,196,1509v,5,3,9,8,9c209,1518,213,1514,213,1509xm899,1487v-12,,-22,10,-22,22c877,1521,887,1531,899,1531v12,,22,-10,22,-22c921,1497,911,1487,899,1487xm1528,1552v,-43,,-43,,-43c1528,1497,1519,1487,1507,1487v-44,,-44,,-44,c1451,1487,1442,1497,1442,1509v,12,9,22,21,22c1475,1531,1485,1541,1485,1552v,12,10,22,22,22c1519,1574,1528,1564,1528,1552xm1854,1487v44,,44,,44,c1909,1487,1919,1497,1919,1509v,12,-10,22,-21,22c1854,1531,1854,1531,1854,1531v-12,,-22,-10,-22,-22c1832,1497,1842,1487,1854,1487xm1845,1509v,5,4,9,9,9c1859,1518,1863,1514,1863,1509v,-5,-4,-9,-9,-9c1849,1500,1845,1504,1845,1509xm248,1531v-12,,-22,10,-22,21c226,1564,236,1574,248,1574v12,,21,-10,21,-22c269,1541,260,1531,248,1531xm1637,1574v-43,,-43,,-43,c1582,1574,1572,1564,1572,1552v,-11,10,-21,22,-21c1606,1531,1615,1521,1615,1509v,-12,10,-22,22,-22c1649,1487,1659,1497,1659,1509v,43,,43,,43c1659,1564,1649,1574,1637,1574xm1602,1552v,-4,-4,-8,-8,-8c1589,1544,1585,1548,1585,1552v,5,4,9,9,9c1598,1561,1602,1557,1602,1552xm1646,1509v,-5,-4,-9,-9,-9c1632,1500,1628,1504,1628,1509v,5,4,9,9,9c1642,1518,1646,1514,1646,1509xm1811,1531v-12,,-22,10,-22,21c1789,1564,1799,1574,1811,1574v12,,21,-10,21,-22c1832,1541,1823,1531,1811,1531xm2310,1596v,43,,43,,43c2310,1651,2300,1661,2288,1661v-12,,-21,10,-21,22c2267,1726,2267,1726,2267,1726v,12,-10,22,-22,22c2201,1748,2201,1748,2201,1748v-11,,-21,10,-21,22c2180,1782,2170,1791,2158,1791v-12,,-22,10,-22,22c2136,1856,2136,1856,2136,1856v,12,10,22,22,22c2170,1878,2180,1888,2180,1900v,12,-10,22,-22,22c2115,1922,2115,1922,2115,1922v-12,,-22,9,-22,21c2093,1987,2093,1987,2093,1987v,12,-10,21,-22,21c2059,2008,2049,1999,2049,1987v,-12,-9,-22,-21,-22c1984,1965,1984,1965,1984,1965v-12,,-21,-10,-21,-22c1963,1931,1972,1922,1984,1922v12,,22,-10,22,-22c2006,1888,2016,1878,2028,1878v12,,21,-10,21,-22c2049,1813,2049,1813,2049,1813v,-12,-9,-22,-21,-22c2016,1791,2006,1782,2006,1770v,-12,10,-22,22,-22c2040,1748,2049,1738,2049,1726v,-12,10,-22,22,-22c2083,1704,2093,1695,2093,1683v,-12,10,-22,22,-22c2127,1661,2136,1651,2136,1639v,-12,-9,-21,-21,-21c2103,1618,2093,1608,2093,1596v,-12,-10,-22,-22,-22c2059,1574,2049,1564,2049,1552v,-11,10,-21,22,-21c2083,1531,2093,1521,2093,1509v,-12,10,-22,22,-22c2127,1487,2136,1497,2136,1509v,12,10,22,22,22c2170,1531,2180,1541,2180,1552v,44,,44,,44c2180,1608,2190,1618,2201,1618v12,,22,-10,22,-22c2223,1552,2223,1552,2223,1552v,-11,10,-21,22,-21c2257,1531,2267,1541,2267,1552v,12,9,22,21,22c2300,1574,2310,1584,2310,1596xm2123,1552v,-4,-4,-8,-8,-8c2110,1544,2106,1548,2106,1552v,5,4,9,9,9c2119,1561,2123,1557,2123,1552xm1993,1943v,-5,-4,-8,-9,-8c1980,1935,1976,1938,1976,1943v,5,4,9,8,9c1989,1952,1993,1948,1993,1943xm2036,1943v,-5,-3,-8,-8,-8c2023,1935,2019,1938,2019,1943v,5,4,9,9,9c2033,1952,2036,1948,2036,1943xm2080,1943v,-5,-4,-8,-9,-8c2066,1935,2063,1938,2063,1943v,5,3,9,8,9c2076,1952,2080,1948,2080,1943xm2080,1900v,-5,-4,-9,-9,-9c2066,1891,2063,1895,2063,1900v,5,3,9,8,9c2076,1909,2080,1905,2080,1900xm2080,1856v,-4,-4,-8,-9,-8c2066,1848,2063,1852,2063,1856v,5,3,9,8,9c2076,1865,2080,1861,2080,1856xm2080,1726v,-5,-4,-9,-9,-9c2066,1717,2063,1721,2063,1726v,5,3,9,8,9c2076,1735,2080,1731,2080,1726xm2123,1856v,-4,-4,-8,-8,-8c2110,1848,2106,1852,2106,1856v,5,4,9,9,9c2119,1865,2123,1861,2123,1856xm2123,1726v,-5,-4,-9,-8,-9c2110,1717,2106,1721,2106,1726v,5,4,9,9,9c2119,1735,2123,1731,2123,1726xm2123,1683v,-5,-4,-9,-8,-9c2110,1674,2106,1678,2106,1683v,5,4,8,9,8c2119,1691,2123,1688,2123,1683xm2149,1900v,5,4,9,9,9c2163,1909,2167,1905,2167,1900v,-5,-4,-9,-9,-9c2153,1891,2149,1895,2149,1900xm2167,1770v,-5,-4,-9,-9,-9c2153,1761,2149,1765,2149,1770v,4,4,8,9,8c2163,1778,2167,1774,2167,1770xm2210,1683v,-5,-4,-9,-9,-9c2197,1674,2193,1678,2193,1683v,5,4,8,8,8c2206,1691,2210,1688,2210,1683xm2210,1639v,-4,-4,-8,-9,-8c2197,1631,2193,1635,2193,1639v,5,4,9,8,9c2206,1648,2210,1644,2210,1639xm2254,1726v,-5,-4,-9,-9,-9c2240,1717,2236,1721,2236,1726v,5,4,9,9,9c2250,1735,2254,1731,2254,1726xm2297,1639v,-4,-4,-8,-9,-8c2284,1631,2280,1635,2280,1639v,5,4,9,8,9c2293,1648,2297,1644,2297,1639xm2297,1596v,-5,-4,-9,-9,-9c2284,1587,2280,1591,2280,1596v,5,4,9,8,9c2293,1605,2297,1601,2297,1596xm2310,1552v,-11,10,-21,22,-21c2344,1531,2353,1541,2353,1552v,12,-9,22,-21,22c2320,1574,2310,1564,2310,1552xm2323,1552v,5,4,9,9,9c2336,1561,2340,1557,2340,1552v,-4,-4,-8,-8,-8c2327,1544,2323,1548,2323,1552xm769,1531v-44,,-44,,-44,c682,1531,682,1531,682,1531v-12,,-22,10,-22,21c660,1564,670,1574,682,1574v12,,22,10,22,22c704,1639,704,1639,704,1639v,12,-10,22,-22,22c670,1661,660,1651,660,1639v,-12,-10,-21,-22,-21c595,1618,595,1618,595,1618v-12,,-22,-10,-22,-22c573,1552,573,1552,573,1552v,-11,-9,-21,-21,-21c540,1531,530,1521,530,1509v,-43,,-43,,-43c530,1454,540,1444,552,1444v12,,21,10,21,22c573,1478,583,1487,595,1487v43,,43,,43,c682,1487,682,1487,682,1487v43,,43,,43,c769,1487,769,1487,769,1487v12,,21,10,21,22c790,1521,781,1531,769,1531xm560,1466v,-5,-4,-9,-8,-9c547,1457,543,1461,543,1466v,4,4,8,9,8c556,1474,560,1470,560,1466xm604,1596v,-5,-4,-9,-9,-9c590,1587,586,1591,586,1596v,5,4,9,9,9c600,1605,604,1601,604,1596xm604,1552v,-4,-4,-8,-9,-8c590,1544,586,1548,586,1552v,5,4,9,9,9c600,1561,604,1557,604,1552xm604,1509v,-5,-4,-9,-9,-9c590,1500,586,1504,586,1509v,5,4,9,9,9c600,1518,604,1514,604,1509xm647,1509v,-5,-4,-9,-9,-9c634,1500,630,1504,630,1509v,5,4,9,8,9c643,1518,647,1514,647,1509xm769,1518v4,,8,-4,8,-9c777,1504,773,1500,769,1500v-5,,-9,4,-9,9c760,1514,764,1518,769,1518xm899,1661v-12,,-22,10,-22,22c877,1695,867,1704,856,1704v-12,,-22,-9,-22,-21c834,1671,824,1661,812,1661v-12,,-22,-10,-22,-22c790,1627,781,1618,769,1618v-12,,-22,-10,-22,-22c747,1584,757,1574,769,1574v12,,21,-10,21,-22c790,1541,800,1531,812,1531v44,,44,,44,c867,1531,877,1541,877,1552v,12,-10,22,-21,22c844,1574,834,1584,834,1596v,12,10,22,22,22c899,1618,899,1618,899,1618v12,,22,9,22,21c921,1651,911,1661,899,1661xm847,1552v,5,4,9,9,9c860,1561,864,1557,864,1552v,-4,-4,-8,-8,-8c851,1544,847,1548,847,1552xm777,1596v,-5,-4,-9,-8,-9c764,1587,760,1591,760,1596v,5,4,9,9,9c773,1605,777,1601,777,1596xm821,1639v,-4,-4,-8,-9,-8c807,1631,803,1635,803,1639v,5,4,9,9,9c817,1648,821,1644,821,1639xm821,1596v,-5,-4,-9,-9,-9c807,1587,803,1591,803,1596v,5,4,9,9,9c817,1605,821,1601,821,1596xm864,1639v,-4,-4,-8,-8,-8c851,1631,847,1635,847,1639v,5,4,9,9,9c860,1648,864,1644,864,1639xm908,1639v,-4,-4,-8,-9,-8c894,1631,890,1635,890,1639v,5,4,9,9,9c904,1648,908,1644,908,1639xm1420,1574v-43,,-43,,-43,c1333,1574,1333,1574,1333,1574v-43,,-43,,-43,c1278,1574,1268,1584,1268,1596v,12,-10,22,-22,22c1234,1618,1225,1608,1225,1596v,-44,,-44,,-44c1225,1541,1234,1531,1246,1531v12,,22,-10,22,-22c1268,1497,1278,1487,1290,1487v43,,43,,43,c1345,1487,1355,1497,1355,1509v,12,10,22,22,22c1420,1531,1420,1531,1420,1531v12,,22,10,22,21c1442,1564,1432,1574,1420,1574xm1255,1596v,-5,-4,-9,-9,-9c1241,1587,1238,1591,1238,1596v,5,3,9,8,9c1251,1605,1255,1601,1255,1596xm1298,1509v,-5,-4,-9,-8,-9c1285,1500,1281,1504,1281,1509v,5,4,9,9,9c1294,1518,1298,1514,1298,1509xm1429,1552v,-4,-4,-8,-9,-8c1415,1544,1411,1548,1411,1552v,5,4,9,9,9c1425,1561,1429,1557,1429,1552xm1463,1661v-12,,-21,-10,-21,-22c1442,1596,1442,1596,1442,1596v,-12,9,-22,21,-22c1475,1574,1485,1584,1485,1596v,43,,43,,43c1485,1651,1475,1661,1463,1661xm1472,1596v,-5,-4,-9,-9,-9c1459,1587,1455,1591,1455,1596v,5,4,9,8,9c1468,1605,1472,1601,1472,1596xm1572,1596v,-12,-10,-22,-22,-22c1538,1574,1528,1584,1528,1596v,12,10,22,22,22c1562,1618,1572,1608,1572,1596xm1724,1618v-44,,-44,,-44,c1669,1618,1659,1608,1659,1596v,-12,10,-22,21,-22c1724,1574,1724,1574,1724,1574v12,,22,10,22,22c1746,1608,1736,1618,1724,1618xm1689,1596v,-5,-4,-9,-9,-9c1676,1587,1672,1591,1672,1596v,5,4,9,8,9c1685,1605,1689,1601,1689,1596xm1832,1596v,-12,10,-22,22,-22c1898,1574,1898,1574,1898,1574v11,,21,10,21,22c1919,1608,1909,1618,1898,1618v-44,,-44,,-44,c1842,1618,1832,1608,1832,1596xm1889,1596v,5,4,9,9,9c1902,1605,1906,1601,1906,1596v,-5,-4,-9,-8,-9c1893,1587,1889,1591,1889,1596xm2028,1574v12,,21,10,21,22c2049,1608,2040,1618,2028,1618v-12,,-22,-10,-22,-22c2006,1584,2016,1574,2028,1574xm2019,1596v,5,4,9,9,9c2033,1605,2036,1601,2036,1596v,-5,-3,-9,-8,-9c2023,1587,2019,1591,2019,1596xm313,1770v,-12,10,-22,22,-22c378,1748,378,1748,378,1748v12,,22,-10,22,-22c400,1683,400,1683,400,1683v,-12,9,-22,21,-22c433,1661,443,1651,443,1639v,-12,-10,-21,-22,-21c409,1618,400,1608,400,1596v,-44,,-44,,-44c400,1541,409,1531,421,1531v12,,22,10,22,21c443,1564,453,1574,465,1574v43,,43,,43,c520,1574,530,1584,530,1596v,12,10,22,22,22c564,1618,573,1627,573,1639v,12,-9,22,-21,22c540,1661,530,1671,530,1683v,12,10,21,22,21c564,1704,573,1714,573,1726v,12,10,22,22,22c607,1748,617,1738,617,1726v,-12,-10,-22,-22,-22c583,1704,573,1695,573,1683v,-12,10,-22,22,-22c638,1661,638,1661,638,1661v12,,22,10,22,22c660,1726,660,1726,660,1726v,12,10,22,22,22c694,1748,704,1738,704,1726v,-12,9,-22,21,-22c769,1704,769,1704,769,1704v43,,43,,43,c824,1704,834,1714,834,1726v,12,-10,22,-22,22c800,1748,790,1758,790,1770v,12,10,21,22,21c856,1791,856,1791,856,1791v11,,21,-9,21,-21c877,1758,887,1748,899,1748v12,,22,-10,22,-22c921,1714,930,1704,942,1704v12,,22,-9,22,-21c964,1639,964,1639,964,1639v,-12,-10,-21,-22,-21c930,1618,921,1608,921,1596v,-44,,-44,,-44c921,1541,930,1531,942,1531v12,,22,10,22,21c964,1564,974,1574,986,1574v12,,21,-10,21,-22c1007,1509,1007,1509,1007,1509v,-12,-9,-22,-21,-22c942,1487,942,1487,942,1487v-12,,-21,-9,-21,-21c921,1422,921,1422,921,1422v,-43,,-43,,-43c921,1367,930,1357,942,1357v44,,44,,44,c998,1357,1007,1347,1007,1335v,-12,10,-21,22,-21c1073,1314,1073,1314,1073,1314v12,,21,9,21,21c1094,1347,1104,1357,1116,1357v12,,22,-10,22,-22c1138,1323,1128,1314,1116,1314v-12,,-22,-10,-22,-22c1094,1249,1094,1249,1094,1249v,-44,,-44,,-44c1094,1193,1104,1183,1116,1183v43,,43,,43,c1171,1183,1181,1193,1181,1205v,44,,44,,44c1181,1292,1181,1292,1181,1292v,12,10,22,22,22c1215,1314,1225,1323,1225,1335v,44,,44,,44c1225,1391,1215,1401,1203,1401v-44,,-44,,-44,c1116,1401,1116,1401,1116,1401v-43,,-43,,-43,c1029,1401,1029,1401,1029,1401v-43,,-43,,-43,c974,1401,964,1410,964,1422v,12,10,22,22,22c1029,1444,1029,1444,1029,1444v12,,22,10,22,22c1051,1478,1061,1487,1073,1487v12,,21,-9,21,-21c1094,1454,1104,1444,1116,1444v12,,22,10,22,22c1138,1509,1138,1509,1138,1509v,12,10,22,21,22c1171,1531,1181,1541,1181,1552v,12,-10,22,-22,22c1148,1574,1138,1584,1138,1596v,12,-10,22,-22,22c1073,1618,1073,1618,1073,1618v-12,,-22,9,-22,21c1051,1651,1061,1661,1073,1661v43,,43,,43,c1128,1661,1138,1671,1138,1683v,43,,43,,43c1138,1738,1148,1748,1159,1748v12,,22,-10,22,-22c1181,1714,1191,1704,1203,1704v12,,22,10,22,22c1225,1770,1225,1770,1225,1770v,12,-10,21,-22,21c1191,1791,1181,1801,1181,1813v,12,10,22,22,22c1215,1835,1225,1844,1225,1856v,12,9,22,21,22c1258,1878,1268,1888,1268,1900v,12,-10,22,-22,22c1203,1922,1203,1922,1203,1922v-12,,-22,-10,-22,-22c1181,1888,1171,1878,1159,1878v-43,,-43,,-43,c1073,1878,1073,1878,1073,1878v-44,,-44,,-44,c1017,1878,1007,1868,1007,1856v,-43,,-43,,-43c1007,1801,1017,1791,1029,1791v12,,22,10,22,22c1051,1825,1061,1835,1073,1835v12,,21,-10,21,-22c1094,1770,1094,1770,1094,1770v,-12,-9,-22,-21,-22c1029,1748,1029,1748,1029,1748v-43,,-43,,-43,c974,1748,964,1758,964,1770v,43,,43,,43c964,1856,964,1856,964,1856v,12,10,22,22,22c998,1878,1007,1888,1007,1900v,43,,43,,43c1007,1955,1017,1965,1029,1965v12,,22,-10,22,-22c1051,1931,1061,1922,1073,1922v12,,21,9,21,21c1094,1987,1094,1987,1094,1987v,43,,43,,43c1094,2042,1104,2052,1116,2052v43,,43,,43,c1171,2052,1181,2062,1181,2073v,12,10,22,22,22c1215,2095,1225,2105,1225,2117v,12,9,22,21,22c1258,2139,1268,2148,1268,2160v,12,-10,22,-22,22c1234,2182,1225,2192,1225,2204v,12,-10,21,-22,21c1191,2225,1181,2235,1181,2247v,44,,44,,44c1181,2303,1171,2312,1159,2312v-11,,-21,10,-21,22c1138,2377,1138,2377,1138,2377v,12,-10,22,-22,22c1104,2399,1094,2389,1094,2377v,-43,,-43,,-43c1094,2291,1094,2291,1094,2291v,-12,-9,-22,-21,-22c1061,2269,1051,2259,1051,2247v,-12,-10,-22,-22,-22c1017,2225,1007,2235,1007,2247v,12,-9,22,-21,22c942,2269,942,2269,942,2269v-43,,-43,,-43,c887,2269,877,2279,877,2291v,12,10,21,22,21c911,2312,921,2322,921,2334v,12,-10,22,-22,22c856,2356,856,2356,856,2356v-12,,-22,-10,-22,-22c834,2322,824,2312,812,2312v-12,,-22,-9,-22,-21c790,2279,800,2269,812,2269v12,,22,-10,22,-22c834,2235,844,2225,856,2225v43,,43,,43,c911,2225,921,2216,921,2204v,-12,9,-22,21,-22c954,2182,964,2172,964,2160v,-43,,-43,,-43c964,2073,964,2073,964,2073v,-11,10,-21,22,-21c1029,2052,1029,2052,1029,2052v12,,22,-10,22,-22c1051,2018,1041,2008,1029,2008v-43,,-43,,-43,c974,2008,964,1999,964,1987v,-44,,-44,,-44c964,1931,954,1922,942,1922v-12,,-21,9,-21,21c921,1987,921,1987,921,1987v,12,9,21,21,21c954,2008,964,2018,964,2030v,12,-10,22,-22,22c899,2052,899,2052,899,2052v-12,,-22,-10,-22,-22c877,2018,867,2008,856,2008v-12,,-22,10,-22,22c834,2042,824,2052,812,2052v-12,,-22,-10,-22,-22c790,2018,781,2008,769,2008v-12,,-22,-9,-22,-21c747,1975,757,1965,769,1965v43,,43,,43,c824,1965,834,1955,834,1943v,-12,-10,-21,-22,-21c769,1922,769,1922,769,1922v-12,,-22,-10,-22,-22c747,1856,747,1856,747,1856v,-12,-10,-21,-22,-21c713,1835,704,1825,704,1813v,-12,-10,-22,-22,-22c638,1791,638,1791,638,1791v-12,,-21,10,-21,22c617,1825,626,1835,638,1835v12,,22,9,22,21c660,1868,650,1878,638,1878v-12,,-21,10,-21,22c617,1943,617,1943,617,1943v,44,,44,,44c617,2030,617,2030,617,2030v,12,9,22,21,22c650,2052,660,2062,660,2073v,12,-10,22,-22,22c626,2095,617,2105,617,2117v,12,9,22,21,22c650,2139,660,2148,660,2160v,12,-10,22,-22,22c595,2182,595,2182,595,2182v-12,,-22,-10,-22,-22c573,2148,564,2139,552,2139v-12,,-22,-10,-22,-22c530,2105,520,2095,508,2095v-12,,-22,-10,-22,-22c486,2030,486,2030,486,2030v,-12,10,-22,22,-22c520,2008,530,2018,530,2030v,12,10,22,22,22c564,2052,573,2042,573,2030v,-12,-9,-22,-21,-22c540,2008,530,1999,530,1987v,-44,,-44,,-44c530,1931,540,1922,552,1922v12,,21,-10,21,-22c573,1888,564,1878,552,1878v-12,,-22,-10,-22,-22c530,1844,540,1835,552,1835v12,,21,-10,21,-22c573,1801,564,1791,552,1791v-12,,-22,-9,-22,-21c530,1758,520,1748,508,1748v-12,,-22,-10,-22,-22c486,1714,477,1704,465,1704v-12,,-22,10,-22,22c443,1770,443,1770,443,1770v,43,,43,,43c443,1825,433,1835,421,1835v-12,,-21,-10,-21,-22c400,1801,390,1791,378,1791v-43,,-43,,-43,c323,1791,313,1782,313,1770xm560,1987v,-5,-4,-9,-8,-9c547,1978,543,1982,543,1987v,4,4,8,9,8c556,1995,560,1991,560,1987xm560,1943v,-5,-4,-8,-8,-8c547,1935,543,1938,543,1943v,5,4,9,9,9c556,1952,560,1948,560,1943xm517,2073v,-4,-4,-8,-9,-8c503,2065,499,2069,499,2073v,5,4,9,9,9c513,2082,517,2078,517,2073xm560,2117v,-5,-4,-9,-8,-9c547,2108,543,2112,543,2117v,5,4,9,9,9c556,2126,560,2122,560,2117xm560,2073v,-4,-4,-8,-8,-8c547,2065,543,2069,543,2073v,5,4,9,9,9c556,2082,560,2078,560,2073xm630,2160v,5,4,9,8,9c643,2169,647,2165,647,2160v,-4,-4,-8,-9,-8c634,2152,630,2156,630,2160xm630,2073v,5,4,9,8,9c643,2082,647,2078,647,2073v,-4,-4,-8,-9,-8c634,2065,630,2069,630,2073xm630,1856v,5,4,9,8,9c643,1865,647,1861,647,1856v,-4,-4,-8,-9,-8c634,1848,630,1852,630,1856xm777,1987v,-5,-4,-9,-8,-9c764,1978,760,1982,760,1987v,4,4,8,9,8c773,1995,777,1991,777,1987xm821,2030v,-5,-4,-9,-9,-9c807,2021,803,2025,803,2030v,5,4,9,9,9c817,2039,821,2035,821,2030xm934,2030v,5,4,9,8,9c947,2039,951,2035,951,2030v,-5,-4,-9,-9,-9c938,2021,934,2025,934,2030xm821,2291v,-5,-4,-9,-9,-9c807,2282,803,2286,803,2291v,4,4,8,9,8c817,2299,821,2295,821,2291xm890,2334v,5,4,9,9,9c904,2343,908,2339,908,2334v,-5,-4,-9,-9,-9c894,2325,890,2329,890,2334xm864,2334v,-5,-4,-9,-8,-9c851,2325,847,2329,847,2334v,5,4,9,9,9c860,2343,864,2339,864,2334xm994,2247v,-5,-3,-9,-8,-9c981,2238,977,2242,977,2247v,5,4,9,9,9c991,2256,994,2252,994,2247xm994,2160v,-4,-3,-8,-8,-8c981,2152,977,2156,977,2160v,5,4,9,9,9c991,2169,994,2165,994,2160xm1038,2160v,-4,-4,-8,-9,-8c1024,2152,1021,2156,1021,2160v,5,3,9,8,9c1034,2169,1038,2165,1038,2160xm1038,2117v,-5,-4,-9,-9,-9c1024,2108,1021,2112,1021,2117v,5,3,9,8,9c1034,2126,1038,2122,1038,2117xm1038,2073v,-4,-4,-8,-9,-8c1024,2065,1021,2069,1021,2073v,5,3,9,8,9c1034,2082,1038,2078,1038,2073xm1238,2160v,5,4,9,8,9c1251,2169,1255,2165,1255,2160v,-4,-4,-8,-9,-8c1242,2152,1238,2156,1238,2160xm1194,2117v,5,4,9,9,9c1208,2126,1212,2122,1212,2117v,-5,-4,-9,-9,-9c1198,2108,1194,2112,1194,2117xm1194,2204v,5,4,8,9,8c1208,2212,1212,2209,1212,2204v,-5,-4,-9,-9,-9c1198,2195,1194,2199,1194,2204xm1151,2073v,5,4,9,8,9c1164,2082,1168,2078,1168,2073v,-4,-4,-8,-9,-8c1155,2065,1151,2069,1151,2073xm1151,2160v,5,4,9,8,9c1164,2169,1168,2165,1168,2160v,-4,-4,-8,-9,-8c1155,2152,1151,2156,1151,2160xm1151,2204v,5,4,8,8,8c1164,2212,1168,2209,1168,2204v,-5,-4,-9,-9,-9c1155,2195,1151,2199,1151,2204xm1151,2247v,5,4,9,8,9c1164,2256,1168,2252,1168,2247v,-5,-4,-9,-9,-9c1155,2238,1151,2242,1151,2247xm1151,2291v,4,4,8,8,8c1164,2299,1168,2295,1168,2291v,-5,-4,-9,-9,-9c1155,2282,1151,2286,1151,2291xm1081,2204v,-5,-4,-9,-8,-9c1068,2195,1064,2199,1064,2204v,5,4,8,9,8c1077,2212,1081,2209,1081,2204xm1081,2160v,-4,-4,-8,-8,-8c1068,2152,1064,2156,1064,2160v,5,4,9,9,9c1077,2169,1081,2165,1081,2160xm1094,2204v,12,10,21,22,21c1128,2225,1138,2216,1138,2204v,-12,-10,-22,-22,-22c1104,2182,1094,2192,1094,2204xm1064,2073v,5,4,9,9,9c1077,2082,1081,2078,1081,2073v,-4,-4,-8,-8,-8c1068,2065,1064,2069,1064,2073xm1051,2117v,12,10,22,22,22c1085,2139,1094,2129,1094,2117v,-12,-9,-22,-21,-22c1061,2095,1051,2105,1051,2117xm977,1943v,5,4,9,9,9c991,1952,994,1948,994,1943v,-5,-3,-8,-8,-8c981,1935,977,1938,977,1943xm977,1987v,4,4,8,9,8c991,1995,994,1991,994,1987v,-5,-3,-9,-8,-9c981,1978,977,1982,977,1987xm1038,1856v,-4,-4,-8,-9,-8c1024,1848,1021,1852,1021,1856v,5,3,9,8,9c1034,1865,1038,1861,1038,1856xm1038,1813v,-5,-4,-9,-9,-9c1024,1804,1021,1808,1021,1813v,5,3,9,8,9c1034,1822,1038,1818,1038,1813xm1238,1900v,5,4,9,8,9c1251,1909,1255,1905,1255,1900v,-5,-4,-9,-9,-9c1242,1891,1238,1895,1238,1900xm1194,1856v,5,4,9,9,9c1208,1865,1212,1861,1212,1856v,-4,-4,-8,-9,-8c1198,1848,1194,1852,1194,1856xm1194,1900v,5,4,9,9,9c1208,1909,1212,1905,1212,1900v,-5,-4,-9,-9,-9c1198,1891,1194,1895,1194,1900xm1151,1813v,5,4,9,8,9c1164,1822,1168,1818,1168,1813v,-5,-4,-9,-9,-9c1155,1804,1151,1808,1151,1813xm1151,1856v,5,4,9,8,9c1164,1865,1168,1861,1168,1856v,-4,-4,-8,-9,-8c1155,1848,1151,1852,1151,1856xm1107,1726v,5,4,9,9,9c1121,1735,1125,1731,1125,1726v,-5,-4,-9,-9,-9c1111,1717,1107,1721,1107,1726xm1107,1770v,4,4,8,9,8c1121,1778,1125,1774,1125,1770v,-5,-4,-9,-9,-9c1111,1761,1107,1765,1107,1770xm1107,1813v,5,4,9,9,9c1121,1822,1125,1818,1125,1813v,-5,-4,-9,-9,-9c1111,1804,1107,1808,1107,1813xm1107,1466v,4,4,8,9,8c1121,1474,1125,1470,1125,1466v,-5,-4,-9,-9,-9c1111,1457,1107,1461,1107,1466xm1107,1552v,5,4,9,9,9c1121,1561,1125,1557,1125,1552v,-4,-4,-8,-9,-8c1111,1544,1107,1548,1107,1552xm1064,1509v,5,4,9,9,9c1077,1518,1081,1514,1081,1509v,-5,-4,-9,-8,-9c1068,1500,1064,1504,1064,1509xm1064,1552v,5,4,9,9,9c1077,1561,1081,1557,1081,1552v,-4,-4,-8,-8,-8c1068,1544,1064,1548,1064,1552xm1151,1249v,4,4,8,8,8c1164,1257,1168,1253,1168,1249v,-5,-4,-9,-9,-9c1155,1240,1151,1244,1151,1249xm1151,1292v,5,4,9,8,9c1164,1301,1168,1297,1168,1292v,-5,-4,-9,-9,-9c1155,1283,1151,1287,1151,1292xm1151,1335v,5,4,9,8,9c1164,1344,1168,1340,1168,1335v,-4,-4,-8,-9,-8c1155,1327,1151,1331,1151,1335xm1064,1335v,5,4,9,9,9c1077,1344,1081,1340,1081,1335v,-4,-4,-8,-8,-8c1068,1327,1064,1331,1064,1335xm1021,1335v,5,3,9,8,9c1034,1344,1038,1340,1038,1335v,-4,-4,-8,-9,-8c1024,1327,1021,1331,1021,1335xm1021,1379v,5,3,8,8,8c1034,1387,1038,1384,1038,1379v,-5,-4,-9,-9,-9c1024,1370,1021,1374,1021,1379xm951,1422v,-5,-4,-8,-9,-8c938,1414,934,1417,934,1422v,5,4,9,8,9c947,1431,951,1427,951,1422xm951,1379v,-5,-4,-9,-9,-9c938,1370,934,1374,934,1379v,5,4,8,8,8c947,1387,951,1384,951,1379xm994,1466v,-5,-3,-9,-8,-9c981,1457,977,1461,977,1466v,4,4,8,9,8c991,1474,994,1470,994,1466xm1021,1552v,5,3,9,8,9c1034,1561,1038,1557,1038,1552v,-4,-4,-8,-9,-8c1024,1544,1021,1548,1021,1552xm1021,1596v,5,3,9,8,9c1034,1605,1038,1601,1038,1596v,-5,-4,-9,-9,-9c1024,1587,1021,1591,1021,1596xm1021,1683v,5,3,8,8,8c1034,1691,1038,1688,1038,1683v,-5,-4,-9,-9,-9c1024,1674,1021,1678,1021,1683xm977,1639v,5,4,9,9,9c991,1648,994,1644,994,1639v,-4,-3,-8,-8,-8c981,1631,977,1635,977,1639xm977,1726v,5,4,9,9,9c991,1735,994,1731,994,1726v,-5,-3,-9,-8,-9c981,1717,977,1721,977,1726xm934,1726v,5,4,9,8,9c947,1735,951,1731,951,1726v,-5,-4,-9,-9,-9c938,1717,934,1721,934,1726xm934,1770v,4,4,8,8,8c947,1778,951,1774,951,1770v,-5,-4,-9,-9,-9c938,1761,934,1765,934,1770xm934,1900v,5,4,9,8,9c947,1909,951,1905,951,1900v,-5,-4,-9,-9,-9c938,1891,934,1895,934,1900xm890,1770v,4,4,8,9,8c904,1778,908,1774,908,1770v,-5,-4,-9,-9,-9c894,1761,890,1765,890,1770xm890,1813v,5,4,9,9,9c904,1822,908,1818,908,1813v,-5,-4,-9,-9,-9c894,1804,890,1808,890,1813xm890,1900v,5,4,9,9,9c904,1909,908,1905,908,1900v,-5,-4,-9,-9,-9c894,1891,890,1895,890,1900xm890,1987v,4,4,8,9,8c904,1995,908,1991,908,1987v,-5,-4,-9,-9,-9c894,1978,890,1982,890,1987xm890,2030v,5,4,9,9,9c904,2039,908,2035,908,2030v,-5,-4,-9,-9,-9c894,2021,890,2025,890,2030xm864,1987v,-5,-4,-9,-8,-9c851,1978,847,1982,847,1987v,4,4,8,9,8c860,1995,864,1991,864,1987xm864,1943v,-5,-4,-8,-8,-8c851,1935,847,1938,847,1943v,5,4,9,9,9c860,1952,864,1948,864,1943xm834,1856v,12,10,22,22,22c867,1878,877,1868,877,1856v,-12,-10,-21,-21,-21c844,1835,834,1844,834,1856xm803,1856v,5,4,9,9,9c817,1865,821,1861,821,1856v,-4,-4,-8,-9,-8c807,1848,803,1852,803,1856xm803,1900v,5,4,9,9,9c817,1909,821,1905,821,1900v,-5,-4,-9,-9,-9c807,1891,803,1895,803,1900xm803,1726v,5,4,9,9,9c817,1735,821,1731,821,1726v,-5,-4,-9,-9,-9c807,1717,803,1721,803,1726xm760,1813v,5,4,9,9,9c773,1822,777,1818,777,1813v,-5,-4,-9,-8,-9c764,1804,760,1808,760,1813xm717,1813v,5,3,9,8,9c730,1822,734,1818,734,1813v,-5,-4,-9,-9,-9c720,1804,717,1808,717,1813xm630,1683v,5,4,8,8,8c643,1691,647,1688,647,1683v,-5,-4,-9,-9,-9c634,1674,630,1678,630,1683xm586,1856v,5,4,9,9,9c600,1865,604,1861,604,1856v,-4,-4,-8,-9,-8c590,1848,586,1852,586,1856xm586,1900v,5,4,9,9,9c600,1909,604,1905,604,1900v,-5,-4,-9,-9,-9c590,1891,586,1895,586,1900xm586,2073v,5,4,9,9,9c600,2082,604,2078,604,2073v,-4,-4,-8,-9,-8c590,2065,586,2069,586,2073xm586,2160v,5,4,9,9,9c600,2169,604,2165,604,2160v,-4,-4,-8,-9,-8c590,2152,586,2156,586,2160xm499,1596v,5,4,9,9,9c513,1605,517,1601,517,1596v,-5,-4,-9,-9,-9c503,1587,499,1591,499,1596xm499,1639v,5,4,9,9,9c513,1648,517,1644,517,1639v,-4,-4,-8,-9,-8c503,1631,499,1635,499,1639xm456,1639v,5,4,9,9,9c470,1648,473,1644,473,1639v,-4,-3,-8,-8,-8c460,1631,456,1635,456,1639xm456,1683v,5,4,8,9,8c470,1691,473,1688,473,1683v,-5,-3,-9,-8,-9c460,1674,456,1678,456,1683xm430,1596v,-5,-4,-9,-9,-9c417,1587,413,1591,413,1596v,5,4,9,8,9c426,1605,430,1601,430,1596xm430,1552v,-4,-4,-8,-9,-8c417,1544,413,1548,413,1552v,5,4,9,8,9c426,1561,430,1557,430,1552xm413,1726v,5,4,9,8,9c426,1735,430,1731,430,1726v,-5,-4,-9,-9,-9c417,1717,413,1721,413,1726xm369,1770v,4,4,8,9,8c383,1778,387,1774,387,1770v,-5,-4,-9,-9,-9c373,1761,369,1765,369,1770xm1203,1661v-12,,-22,-10,-22,-22c1181,1627,1191,1618,1203,1618v12,,22,9,22,21c1225,1651,1215,1661,1203,1661xm1212,1639v,-4,-4,-8,-9,-8c1198,1631,1194,1635,1194,1639v,5,4,9,9,9c1208,1648,1212,1644,1212,1639xm1377,1661v-44,,-44,,-44,c1321,1661,1311,1651,1311,1639v,-12,10,-21,22,-21c1377,1618,1377,1618,1377,1618v11,,21,9,21,21c1398,1651,1388,1661,1377,1661xm1385,1639v,-4,-4,-8,-8,-8c1372,1631,1368,1635,1368,1639v,5,4,9,9,9c1381,1648,1385,1644,1385,1639xm1832,1639v,-12,-9,-21,-21,-21c1799,1618,1789,1627,1789,1639v,12,10,22,22,22c1823,1661,1832,1651,1832,1639xm1963,1639v,12,9,22,21,22c1996,1661,2006,1651,2006,1639v,-12,-10,-21,-22,-21c1972,1618,1963,1627,1963,1639xm2353,1596v,43,,43,,43c2353,1651,2363,1661,2375,1661v2,,4,,6,-1c2381,1602,2381,1602,2381,1602v-1,2,-4,3,-6,3c2370,1605,2366,1601,2366,1596v,-5,4,-9,9,-9c2377,1587,2380,1588,2381,1590v,-15,,-15,,-15c2379,1575,2377,1574,2375,1574v-12,,-22,10,-22,22xm2375,1791v6,,6,,6,c2381,1807,2381,1807,2381,1807v-1,-2,-4,-3,-6,-3c2370,1804,2366,1808,2366,1813v,5,4,9,9,9c2377,1822,2380,1821,2381,1819v,16,,16,,16c2375,1835,2375,1835,2375,1835v-12,,-22,9,-22,21c2353,1868,2363,1878,2375,1878v6,,6,,6,c2381,1894,2381,1894,2381,1894v-1,-2,-4,-3,-6,-3c2370,1891,2366,1895,2366,1900v,5,4,9,9,9c2377,1909,2380,1908,2381,1906v,102,,102,,102c2379,2008,2377,2008,2375,2008v-12,,-22,-9,-22,-21c2353,1943,2353,1943,2353,1943v,-12,-9,-21,-21,-21c2320,1922,2310,1912,2310,1900v,-44,,-44,,-44c2310,1844,2300,1835,2288,1835v-12,,-21,9,-21,21c2267,1900,2267,1900,2267,1900v,12,-10,22,-22,22c2233,1922,2223,1912,2223,1900v,-12,-10,-22,-22,-22c2190,1878,2180,1868,2180,1856v,-12,10,-21,21,-21c2213,1835,2223,1825,2223,1813v,-12,10,-22,22,-22c2288,1791,2288,1791,2288,1791v44,,44,,44,l2375,1791xm2210,1856v,-4,-4,-8,-9,-8c2197,1848,2193,1852,2193,1856v,5,4,9,8,9c2206,1865,2210,1861,2210,1856xm2254,1900v,-5,-4,-9,-9,-9c2240,1891,2236,1895,2236,1900v,5,4,9,9,9c2250,1909,2254,1905,2254,1900xm2254,1856v,-4,-4,-8,-9,-8c2240,1848,2236,1852,2236,1856v,5,4,9,9,9c2250,1865,2254,1861,2254,1856xm2340,1900v,-5,-4,-9,-8,-9c2327,1891,2323,1895,2323,1900v,5,4,9,9,9c2336,1909,2340,1905,2340,1900xm2340,1813v,-5,-4,-9,-8,-9c2327,1804,2323,1808,2323,1813v,5,4,9,9,9c2336,1822,2340,1818,2340,1813xm1702,1813v,-43,,-43,,-43c1702,1758,1712,1748,1724,1748v12,,22,10,22,22c1746,1782,1755,1791,1767,1791v12,,22,-9,22,-21c1789,1758,1779,1748,1767,1748v-12,,-21,-10,-21,-22c1746,1714,1736,1704,1724,1704v-12,,-22,-9,-22,-21c1702,1671,1712,1661,1724,1661v43,,43,,43,c1779,1661,1789,1671,1789,1683v,12,10,21,22,21c1823,1704,1832,1714,1832,1726v,12,10,22,22,22c1866,1748,1876,1758,1876,1770v,12,-10,21,-22,21c1842,1791,1832,1801,1832,1813v,12,-9,22,-21,22c1767,1835,1767,1835,1767,1835v-43,,-43,,-43,c1712,1835,1702,1825,1702,1813xm1802,1726v,5,4,9,9,9c1815,1735,1819,1731,1819,1726v,-5,-4,-9,-8,-9c1806,1717,1802,1721,1802,1726xm1802,1813v,5,4,9,9,9c1815,1822,1819,1818,1819,1813v,-5,-4,-9,-8,-9c1806,1804,1802,1808,1802,1813xm1733,1683v,-5,-4,-9,-9,-9c1719,1674,1715,1678,1715,1683v,5,4,8,9,8c1729,1691,1733,1688,1733,1683xm1776,1726v,-5,-4,-9,-9,-9c1763,1717,1759,1721,1759,1726v,5,4,9,8,9c1772,1735,1776,1731,1776,1726xm1776,1683v,-5,-4,-9,-9,-9c1763,1674,1759,1678,1759,1683v,5,4,8,8,8c1772,1691,1776,1688,1776,1683xm1715,1770v,4,4,8,9,8c1729,1778,1733,1774,1733,1770v,-5,-4,-9,-9,-9c1719,1761,1715,1765,1715,1770xm1715,1813v,5,4,9,9,9c1729,1822,1733,1818,1733,1813v,-5,-4,-9,-9,-9c1719,1804,1715,1808,1715,1813xm2049,1683v,-12,-9,-22,-21,-22c2016,1661,2006,1671,2006,1683v,12,10,21,22,21c2040,1704,2049,1695,2049,1683xm2353,1726v,12,10,22,22,22c2381,1748,2381,1748,2381,1748v,-44,,-44,,-44c2375,1704,2375,1704,2375,1704v-12,,-22,10,-22,22xm117,1791v-43,,-43,,-43,c62,1791,52,1782,52,1770v,-12,10,-22,22,-22c117,1748,117,1748,117,1748v12,,22,10,22,22c139,1782,129,1791,117,1791xm83,1770v,-5,-4,-9,-9,-9c69,1761,65,1765,65,1770v,4,4,8,9,8c79,1778,83,1774,83,1770xm,1874c,1578,,1578,,1578v5,4,9,11,9,18c9,1608,19,1618,31,1618v12,,21,9,21,21c52,1651,62,1661,74,1661v43,,43,,43,c161,1661,161,1661,161,1661v12,,22,-10,22,-22c183,1627,173,1618,161,1618v-44,,-44,,-44,c105,1618,96,1608,96,1596v,-12,9,-22,21,-22c129,1574,139,1564,139,1552v,-11,10,-21,22,-21c173,1531,183,1541,183,1552v,12,9,22,21,22c216,1574,226,1584,226,1596v,12,10,22,22,22c260,1618,269,1627,269,1639v,12,-9,22,-21,22c236,1661,226,1671,226,1683v,12,10,21,22,21c260,1704,269,1695,269,1683v,-12,10,-22,22,-22c303,1661,313,1651,313,1639v,-12,10,-21,22,-21c378,1618,378,1618,378,1618v12,,22,9,22,21c400,1651,390,1661,378,1661v-12,,-22,10,-22,22c356,1695,346,1704,335,1704v-12,,-22,10,-22,22c313,1738,303,1748,291,1748v-12,,-22,10,-22,22c269,1782,260,1791,248,1791v-12,,-22,-9,-22,-21c226,1758,216,1748,204,1748v-12,,-21,-10,-21,-22c183,1714,173,1704,161,1704v-44,,-44,,-44,c74,1704,74,1704,74,1704v-12,,-22,10,-22,22c52,1738,43,1748,31,1748v-12,,-22,10,-22,22c9,1782,19,1791,31,1791v12,,21,10,21,22c52,1825,43,1835,31,1835v-12,,-22,9,-22,21c9,1864,5,1870,,1874xm22,1813v,5,4,9,9,9c35,1822,39,1818,39,1813v,-5,-4,-9,-8,-9c26,1804,22,1808,22,1813xm326,1683v,5,4,8,9,8c339,1691,343,1688,343,1683v,-5,-4,-9,-8,-9c330,1674,326,1678,326,1683xm282,1726v,5,4,9,9,9c296,1735,300,1731,300,1726v,-5,-4,-9,-9,-9c286,1717,282,1721,282,1726xm239,1639v,5,4,9,9,9c252,1648,256,1644,256,1639v,-4,-4,-8,-8,-8c243,1631,239,1635,239,1639xm22,1639v,5,4,9,9,9c35,1648,39,1644,39,1639v,-4,-4,-8,-8,-8c26,1631,22,1635,22,1639xm22,1683v,5,4,8,9,8c35,1691,39,1688,39,1683v,-5,-4,-9,-8,-9c26,1674,22,1678,22,1683xm22,1726v,5,4,9,9,9c35,1735,39,1731,39,1726v,-5,-4,-9,-8,-9c26,1717,22,1721,22,1726xm139,1813v,-12,10,-22,22,-22c173,1791,183,1801,183,1813v,12,-10,22,-22,22c149,1835,139,1825,139,1813xm152,1813v,5,4,9,9,9c166,1822,170,1818,170,1813v,-5,-4,-9,-9,-9c156,1804,152,1808,152,1813xm291,1835v12,,22,-10,22,-22c313,1801,303,1791,291,1791v-12,,-22,10,-22,22c269,1825,279,1835,291,1835xm486,1813v,12,10,22,22,22c520,1835,530,1825,530,1813v,-12,-10,-22,-22,-22c496,1791,486,1801,486,1813xm1246,1835v-12,,-21,-10,-21,-22c1225,1801,1234,1791,1246,1791v12,,22,10,22,22c1268,1825,1258,1835,1246,1835xm1255,1813v,-5,-4,-9,-9,-9c1241,1804,1238,1808,1238,1813v,5,3,9,8,9c1251,1822,1255,1818,1255,1813xm378,1922v-12,,-22,-10,-22,-22c356,1856,356,1856,356,1856v,-12,10,-21,22,-21c390,1835,400,1844,400,1856v,44,,44,,44c400,1912,390,1922,378,1922xm387,1900v,-5,-4,-9,-9,-9c373,1891,369,1895,369,1900v,5,4,9,9,9c383,1909,387,1905,387,1900xm443,1856v,12,10,22,22,22c477,1878,486,1868,486,1856v,-12,-9,-21,-21,-21c453,1835,443,1844,443,1856xm1702,1856v,12,-10,22,-22,22c1669,1878,1659,1868,1659,1856v,-12,10,-21,21,-21c1692,1835,1702,1844,1702,1856xm1689,1856v,-4,-4,-8,-9,-8c1676,1848,1672,1852,1672,1856v,5,4,9,8,9c1685,1865,1689,1861,1689,1856xm1854,1835v44,,44,,44,c1909,1835,1919,1844,1919,1856v,44,,44,,44c1919,1943,1919,1943,1919,1943v,44,,44,,44c1919,1999,1909,2008,1898,2008v-12,,-22,-9,-22,-21c1876,1943,1876,1943,1876,1943v,-43,,-43,,-43c1876,1888,1866,1878,1854,1878v-12,,-22,-10,-22,-22c1832,1844,1842,1835,1854,1835xm1889,1856v,5,4,9,9,9c1902,1865,1906,1861,1906,1856v,-4,-4,-8,-8,-8c1893,1848,1889,1852,1889,1856xm1889,1987v,4,4,8,9,8c1902,1995,1906,1991,1906,1987v,-5,-4,-9,-8,-9c1893,1978,1889,1982,1889,1987xm1854,1848v-5,,-9,4,-9,8c1845,1861,1849,1865,1854,1865v5,,9,-4,9,-9c1863,1852,1859,1848,1854,1848xm1876,1683v,12,10,21,22,21c1909,1704,1919,1714,1919,1726v,44,,44,,44c1919,1813,1919,1813,1919,1813v,12,10,22,22,22c1953,1835,1963,1844,1963,1856v,12,9,22,21,22c1996,1878,2006,1868,2006,1856v,-43,,-43,,-43c2006,1801,1996,1791,1984,1791v-12,,-21,-9,-21,-21c1963,1758,1972,1748,1984,1748v12,,22,-10,22,-22c2006,1714,1996,1704,1984,1704v-12,,-21,-9,-21,-21c1963,1671,1953,1661,1941,1661v-43,,-43,,-43,c1886,1661,1876,1671,1876,1683xm508,1922v12,,22,-10,22,-22c530,1888,520,1878,508,1878v-12,,-22,10,-22,22c486,1912,496,1922,508,1922xm1746,1900v,-12,9,-22,21,-22c1811,1878,1811,1878,1811,1878v12,,21,10,21,22c1832,1943,1832,1943,1832,1943v,44,,44,,44c1832,2030,1832,2030,1832,2030v,12,-9,22,-21,22c1799,2052,1789,2042,1789,2030v,-43,,-43,,-43c1789,1943,1789,1943,1789,1943v,-12,-10,-21,-22,-21c1755,1922,1746,1912,1746,1900xm1802,1900v,5,4,9,9,9c1815,1909,1819,1905,1819,1900v,-5,-4,-9,-8,-9c1806,1891,1802,1895,1802,1900xm1802,1987v,4,4,8,9,8c1815,1995,1819,1991,1819,1987v,-5,-4,-9,-8,-9c1806,1978,1802,1982,1802,1987xm139,1943v,-43,,-43,,-43c139,1888,149,1878,161,1878v12,,22,10,22,22c183,1943,183,1943,183,1943v,12,-10,22,-22,22c149,1965,139,1955,139,1943xm152,1900v,5,4,9,9,9c166,1909,170,1905,170,1900v,-5,-4,-9,-9,-9c156,1891,152,1895,152,1900xm152,1943v,5,4,9,9,9c166,1952,170,1948,170,1943v,-5,-4,-8,-9,-8c156,1935,152,1938,152,1943xm660,1943v,12,10,22,22,22c725,1965,725,1965,725,1965v12,,22,-10,22,-22c747,1931,737,1922,725,1922v-43,,-43,,-43,c670,1922,660,1931,660,1943xm1181,1943v,-12,-10,-21,-22,-21c1147,1922,1138,1931,1138,1943v,12,9,22,21,22c1171,1965,1181,1955,1181,1943xm1724,1965v-12,,-22,-10,-22,-22c1702,1931,1712,1922,1724,1922v12,,22,9,22,21c1746,1955,1736,1965,1724,1965xm1733,1943v,-5,-4,-8,-9,-8c1719,1935,1715,1938,1715,1943v,5,4,9,9,9c1729,1952,1733,1948,1733,1943xm183,1987v,-12,9,-22,21,-22c216,1965,226,1975,226,1987v,12,-10,21,-22,21c192,2008,183,1999,183,1987xm196,1987v,4,3,8,8,8c209,1995,213,1991,213,1987v,-5,-4,-9,-9,-9c199,1978,196,1982,196,1987xm226,1943v,-12,10,-21,22,-21c291,1922,291,1922,291,1922v12,,22,9,22,21c313,1987,313,1987,313,1987v,12,-10,21,-22,21c279,2008,269,1999,269,1987v,-12,-9,-22,-21,-22c236,1965,226,1955,226,1943xm282,1943v,5,4,9,9,9c296,1952,300,1948,300,1943v,-5,-4,-8,-9,-8c286,1935,282,1938,282,1943xm282,1987v,4,4,8,9,8c296,1995,300,1991,300,1987v,-5,-4,-9,-9,-9c286,1978,282,1982,282,1987xm239,1943v,5,4,9,9,9c252,1952,256,1948,256,1943v,-5,-4,-8,-8,-8c243,1935,239,1938,239,1943xm1246,1965v12,,22,-10,22,-22c1268,1931,1278,1922,1290,1922v12,,21,9,21,21c1311,1955,1321,1965,1333,1965v12,,22,-10,22,-22c1355,1931,1345,1922,1333,1922v-12,,-22,-10,-22,-22c1311,1888,1302,1878,1290,1878v-12,,-22,-10,-22,-22c1268,1844,1278,1835,1290,1835v43,,43,,43,c1377,1835,1377,1835,1377,1835v11,,21,-10,21,-22c1398,1801,1388,1791,1377,1791v-44,,-44,,-44,c1321,1791,1311,1782,1311,1770v,-12,-9,-22,-21,-22c1278,1748,1268,1738,1268,1726v,-12,-10,-22,-22,-22c1234,1704,1225,1695,1225,1683v,-12,9,-22,21,-22c1290,1661,1290,1661,1290,1661v12,,21,10,21,22c1311,1695,1321,1704,1333,1704v44,,44,,44,c1420,1704,1420,1704,1420,1704v43,,43,,43,c1475,1704,1485,1695,1485,1683v,-12,10,-22,22,-22c1550,1661,1550,1661,1550,1661v12,,22,-10,22,-22c1572,1627,1582,1618,1594,1618v12,,21,9,21,21c1615,1683,1615,1683,1615,1683v,12,10,21,22,21c1649,1704,1659,1714,1659,1726v,12,-10,22,-22,22c1625,1748,1615,1758,1615,1770v,12,-9,21,-21,21c1550,1791,1550,1791,1550,1791v-43,,-43,,-43,c1463,1791,1463,1791,1463,1791v-12,,-21,10,-21,22c1442,1825,1451,1835,1463,1835v12,,22,9,22,21c1485,1868,1475,1878,1463,1878v-12,,-21,10,-21,22c1442,1912,1432,1922,1420,1922v-12,,-22,9,-22,21c1398,1955,1408,1965,1420,1965v12,,22,-10,22,-22c1442,1931,1451,1922,1463,1922v12,,22,-10,22,-22c1485,1888,1495,1878,1507,1878v12,,21,-10,21,-22c1528,1844,1538,1835,1550,1835v44,,44,,44,c1606,1835,1615,1844,1615,1856v,12,10,22,22,22c1649,1878,1659,1888,1659,1900v,43,,43,,43c1659,1955,1649,1965,1637,1965v-12,,-22,-10,-22,-22c1615,1931,1606,1922,1594,1922v-12,,-22,9,-22,21c1572,1987,1572,1987,1572,1987v,12,-10,21,-22,21c1507,2008,1507,2008,1507,2008v-44,,-44,,-44,c1420,2008,1420,2008,1420,2008v-12,,-22,10,-22,22c1398,2042,1388,2052,1377,2052v-12,,-22,-10,-22,-22c1355,2018,1345,2008,1333,2008v-43,,-43,,-43,c1246,2008,1246,2008,1246,2008v-12,,-21,-9,-21,-21c1225,1975,1234,1965,1246,1965xm1628,1943v,5,4,9,9,9c1642,1952,1646,1948,1646,1943v,-5,-4,-8,-9,-8c1632,1935,1628,1938,1628,1943xm1585,1856v,5,4,9,9,9c1598,1865,1602,1861,1602,1856v,-4,-4,-8,-8,-8c1589,1848,1585,1852,1585,1856xm1585,1900v,5,4,9,9,9c1598,1909,1602,1905,1602,1900v,-5,-4,-9,-8,-9c1589,1891,1585,1895,1585,1900xm1542,1856v,5,3,9,8,9c1555,1865,1559,1861,1559,1856v,-4,-4,-8,-9,-8c1545,1848,1542,1852,1542,1856xm1542,1900v,5,3,9,8,9c1555,1909,1559,1905,1559,1900v,-5,-4,-9,-9,-9c1545,1891,1542,1895,1542,1900xm1542,1943v,5,3,9,8,9c1555,1952,1559,1948,1559,1943v,-5,-4,-8,-9,-8c1545,1935,1542,1938,1542,1943xm1542,1987v,4,3,8,8,8c1555,1995,1559,1991,1559,1987v,-5,-4,-9,-9,-9c1545,1978,1542,1982,1542,1987xm1455,1943v,5,4,9,8,9c1468,1952,1472,1948,1472,1943v,-5,-4,-8,-9,-8c1459,1935,1455,1938,1455,1943xm1585,1639v,5,4,9,9,9c1598,1648,1602,1644,1602,1639v,-4,-4,-8,-8,-8c1589,1631,1585,1635,1585,1639xm1585,1683v,5,4,8,9,8c1598,1691,1602,1688,1602,1683v,-5,-4,-9,-8,-9c1589,1674,1585,1678,1585,1683xm1585,1726v,5,4,9,9,9c1598,1735,1602,1731,1602,1726v,-5,-4,-9,-8,-9c1589,1717,1585,1721,1585,1726xm1585,1770v,4,4,8,9,8c1598,1778,1602,1774,1602,1770v,-5,-4,-9,-8,-9c1589,1761,1585,1765,1585,1770xm1528,1726v,12,10,22,22,22c1562,1748,1572,1738,1572,1726v,-12,-10,-22,-22,-22c1538,1704,1528,1714,1528,1726xm1498,1770v,4,4,8,9,8c1512,1778,1515,1774,1515,1770v,-5,-3,-9,-8,-9c1502,1761,1498,1765,1498,1770xm1455,1726v,5,4,9,8,9c1468,1735,1472,1731,1472,1726v,-5,-4,-9,-9,-9c1459,1717,1455,1721,1455,1726xm1411,1770v,4,4,8,9,8c1425,1778,1429,1774,1429,1770v,-5,-4,-9,-9,-9c1415,1761,1411,1765,1411,1770xm1411,1856v,5,4,9,9,9c1425,1865,1429,1861,1429,1856v,-4,-4,-8,-9,-8c1415,1848,1411,1852,1411,1856xm1411,1900v,5,4,9,9,9c1425,1909,1429,1905,1429,1900v,-5,-4,-9,-9,-9c1415,1891,1411,1895,1411,1900xm1255,1683v,-5,-4,-9,-9,-9c1242,1674,1238,1678,1238,1683v,5,4,8,8,8c1251,1691,1255,1688,1255,1683xm1298,1726v,-5,-4,-9,-8,-9c1285,1717,1281,1721,1281,1726v,5,4,9,9,9c1294,1735,1298,1731,1298,1726xm1298,1683v,-5,-4,-9,-8,-9c1285,1674,1281,1678,1281,1683v,5,4,8,9,8c1294,1691,1298,1688,1298,1683xm1368,1900v,5,4,9,9,9c1381,1909,1385,1905,1385,1900v,-5,-4,-9,-8,-9c1372,1891,1368,1895,1368,1900xm1368,1987v,4,4,8,9,8c1381,1995,1385,1991,1385,1987v,-5,-4,-9,-8,-9c1372,1978,1368,1982,1368,1987xm1368,2030v,5,4,9,9,9c1381,2039,1385,2035,1385,2030v,-5,-4,-9,-8,-9c1372,2021,1368,2025,1368,2030xm1298,1856v,-4,-4,-8,-8,-8c1285,1848,1281,1852,1281,1856v,5,4,9,9,9c1294,1865,1298,1861,1298,1856xm1342,1856v,-4,-4,-8,-9,-8c1328,1848,1324,1852,1324,1856v,5,4,9,9,9c1338,1865,1342,1861,1342,1856xm1281,1943v,5,4,9,9,9c1294,1952,1298,1948,1298,1943v,-5,-4,-8,-8,-8c1285,1935,1281,1938,1281,1943xm1281,1987v,4,4,8,9,8c1294,1995,1298,1991,1298,1987v,-5,-4,-9,-8,-9c1285,1978,1281,1982,1281,1987xm1238,1987v,4,4,8,8,8c1251,1995,1255,1991,1255,1987v,-5,-4,-9,-9,-9c1242,1978,1238,1982,1238,1987xm2201,2008v12,,22,-9,22,-21c2223,1975,2213,1965,2201,1965v-11,,-21,10,-21,22c2180,1999,2190,2008,2201,2008xm2158,2008v12,,22,10,22,22c2180,2042,2170,2052,2158,2052v-12,,-22,-10,-22,-22c2136,2018,2146,2008,2158,2008xm2149,2030v,5,4,9,9,9c2163,2039,2167,2035,2167,2030v,-5,-4,-9,-9,-9c2153,2021,2149,2025,2149,2030xm2267,2030v,-12,9,-22,21,-22c2300,2008,2310,2018,2310,2030v,12,-10,22,-22,22c2276,2052,2267,2042,2267,2030xm2280,2030v,5,4,9,8,9c2293,2039,2297,2035,2297,2030v,-5,-4,-9,-9,-9c2284,2021,2280,2025,2280,2030xm9,2073v,-7,-4,-13,-9,-17c,2091,,2091,,2091v5,-4,9,-10,9,-18xm74,2095v12,,22,-10,22,-22c96,2030,96,2030,96,2030v,-12,-10,-22,-22,-22c62,2008,52,2018,52,2030v,43,,43,,43c52,2085,62,2095,74,2095xm226,2073v,-11,10,-21,22,-21c291,2052,291,2052,291,2052v12,,22,10,22,21c313,2085,303,2095,291,2095v-43,,-43,,-43,c236,2095,226,2085,226,2073xm282,2073v,5,4,9,9,9c296,2082,300,2078,300,2073v,-4,-4,-8,-9,-8c286,2065,282,2069,282,2073xm239,2073v,5,4,9,9,9c252,2082,256,2078,256,2073v,-4,-4,-8,-8,-8c243,2065,239,2069,239,2073xm660,2030v,-12,10,-22,22,-22c725,2008,725,2008,725,2008v12,,22,10,22,22c747,2042,757,2052,769,2052v12,,21,10,21,21c790,2085,781,2095,769,2095v-44,,-44,,-44,c713,2095,704,2085,704,2073v,-11,-10,-21,-22,-21c670,2052,660,2042,660,2030xm717,2030v,5,3,9,8,9c730,2039,734,2035,734,2030v,-5,-4,-9,-9,-9c720,2021,717,2025,717,2030xm717,2073v,5,3,9,8,9c730,2082,734,2078,734,2073v,-4,-4,-8,-9,-8c720,2065,717,2069,717,2073xm1225,2073v,-11,9,-21,21,-21c1290,2052,1290,2052,1290,2052v12,,21,10,21,21c1311,2117,1311,2117,1311,2117v,12,-9,22,-21,22c1278,2139,1268,2129,1268,2117v,-12,-10,-22,-22,-22c1234,2095,1225,2085,1225,2073xm1281,2073v,5,4,9,9,9c1294,2082,1298,2078,1298,2073v,-4,-4,-8,-8,-8c1285,2065,1281,2069,1281,2073xm1238,2073v,5,4,9,8,9c1251,2082,1255,2078,1255,2073v,-4,-4,-8,-9,-8c1242,2065,1238,2069,1238,2073xm1420,2052v12,,22,10,22,21c1442,2085,1432,2095,1420,2095v-12,,-22,-10,-22,-22c1398,2062,1408,2052,1420,2052xm1420,2065v-5,,-9,4,-9,8c1411,2078,1415,2082,1420,2082v5,,9,-4,9,-9c1429,2069,1425,2065,1420,2065xm1594,2095v-44,,-44,,-44,c1538,2095,1528,2085,1528,2073v,-11,10,-21,22,-21c1594,2052,1594,2052,1594,2052v12,,21,10,21,21c1615,2085,1606,2095,1594,2095xm1559,2073v,-4,-4,-8,-9,-8c1545,2065,1542,2069,1542,2073v,5,3,9,8,9c1555,2082,1559,2078,1559,2073xm1602,2073v,-4,-4,-8,-8,-8c1589,2065,1585,2069,1585,2073v,5,4,9,9,9c1598,2082,1602,2078,1602,2073xm1680,2095v-11,,-21,-10,-21,-22c1659,2062,1669,2052,1680,2052v12,,22,10,22,21c1702,2085,1692,2095,1680,2095xm1689,2073v,-4,-4,-8,-9,-8c1676,2065,1672,2069,1672,2073v,5,4,9,8,9c1685,2082,1689,2078,1689,2073xm1767,2052v12,,22,10,22,21c1789,2085,1779,2095,1767,2095v-12,,-21,-10,-21,-22c1746,2062,1755,2052,1767,2052xm1759,2073v,5,4,9,8,9c1772,2082,1776,2078,1776,2073v,-4,-4,-8,-9,-8c1763,2065,1759,2069,1759,2073xm2028,2052v12,,21,10,21,21c2049,2085,2040,2095,2028,2095v-12,,-22,-10,-22,-22c2006,2062,2016,2052,2028,2052xm2019,2073v,5,4,9,9,9c2033,2082,2036,2078,2036,2073v,-4,-3,-8,-8,-8c2023,2065,2019,2069,2019,2073xm2115,2052v12,,21,10,21,21c2136,2085,2127,2095,2115,2095v-12,,-22,-10,-22,-22c2093,2062,2103,2052,2115,2052xm2106,2073v,5,4,9,9,9c2119,2082,2123,2078,2123,2073v,-4,-4,-8,-8,-8c2110,2065,2106,2069,2106,2073xm9,2160v,-43,,-43,,-43c9,2105,19,2095,31,2095v12,,21,10,21,22c52,2160,52,2160,52,2160v,12,-9,22,-21,22c19,2182,9,2172,9,2160xm22,2160v,5,4,9,9,9c35,2169,39,2165,39,2160v,-4,-4,-8,-8,-8c26,2152,22,2156,22,2160xm704,2117v,-12,-10,-22,-22,-22c670,2095,660,2105,660,2117v,12,10,22,22,22c694,2139,704,2129,704,2117xm1507,2095v12,,21,10,21,22c1528,2129,1519,2139,1507,2139v-12,,-22,-10,-22,-22c1485,2105,1495,2095,1507,2095xm1498,2117v,5,4,9,9,9c1512,2126,1515,2122,1515,2117v,-5,-3,-9,-8,-9c1502,2108,1498,2112,1498,2117xm2375,2052v2,,4,,6,1c2381,2111,2381,2111,2381,2111v-1,-2,-4,-3,-6,-3c2370,2108,2366,2112,2366,2117v,5,4,9,9,9c2377,2126,2380,2125,2381,2123v,16,,16,,16c2375,2139,2375,2139,2375,2139v-43,,-43,,-43,c2288,2139,2288,2139,2288,2139v-12,,-21,-10,-21,-22c2267,2105,2276,2095,2288,2095v44,,44,,44,c2344,2095,2353,2085,2353,2073v,-11,10,-21,22,-21xm2297,2117v,-5,-4,-9,-9,-9c2284,2108,2280,2112,2280,2117v,5,4,9,8,9c2293,2126,2297,2122,2297,2117xm2340,2117v,-5,-4,-9,-8,-9c2327,2108,2323,2112,2323,2117v,5,4,9,9,9c2336,2126,2340,2122,2340,2117xm117,2225v-43,,-43,,-43,c62,2225,52,2216,52,2204v,-12,10,-22,22,-22c86,2182,96,2172,96,2160v,-43,,-43,,-43c96,2105,105,2095,117,2095v12,,22,-10,22,-22c139,2062,149,2052,161,2052v12,,22,10,22,21c183,2085,192,2095,204,2095v12,,22,10,22,22c226,2129,216,2139,204,2139v-12,,-21,9,-21,21c183,2172,192,2182,204,2182v12,,22,10,22,22c226,2216,236,2225,248,2225v12,,21,-9,21,-21c269,2192,260,2182,248,2182v-12,,-22,-10,-22,-22c226,2148,236,2139,248,2139v43,,43,,43,c303,2139,313,2129,313,2117v,-12,10,-22,22,-22c346,2095,356,2085,356,2073v,-43,,-43,,-43c356,1987,356,1987,356,1987v,-12,10,-22,22,-22c390,1965,400,1955,400,1943v,-12,9,-21,21,-21c465,1922,465,1922,465,1922v12,,21,9,21,21c486,1955,477,1965,465,1965v-12,,-22,10,-22,22c443,1999,433,2008,421,2008v-12,,-21,10,-21,22c400,2042,409,2052,421,2052v12,,22,10,22,21c443,2117,443,2117,443,2117v,43,,43,,43c443,2204,443,2204,443,2204v,12,-10,21,-22,21c409,2225,400,2235,400,2247v,12,9,22,21,22c433,2269,443,2279,443,2291v,12,-10,21,-22,21c409,2312,400,2322,400,2334v,12,-10,22,-22,22c366,2356,356,2365,356,2377v,12,-10,22,-21,22c291,2399,291,2399,291,2399v-43,,-43,,-43,c204,2399,204,2399,204,2399v-12,,-21,-10,-21,-22c183,2365,173,2356,161,2356v-12,,-22,-10,-22,-22c139,2291,139,2291,139,2291v,-12,10,-22,22,-22c173,2269,183,2279,183,2291v,12,9,21,21,21c216,2312,226,2303,226,2291v,-12,-10,-22,-22,-22c192,2269,183,2259,183,2247v,-12,-10,-22,-22,-22l117,2225xm170,2334v,-5,-4,-9,-9,-9c156,2325,152,2329,152,2334v,5,4,9,9,9c166,2343,170,2339,170,2334xm213,2334v,-5,-4,-9,-9,-9c199,2325,196,2329,196,2334v,5,3,9,8,9c209,2343,213,2339,213,2334xm413,2073v,5,4,9,8,9c426,2082,430,2078,430,2073v,-4,-4,-8,-9,-8c417,2065,413,2069,413,2073xm413,2160v,5,4,9,8,9c426,2169,430,2165,430,2160v,-4,-4,-8,-9,-8c417,2152,413,2156,413,2160xm413,2204v,5,4,8,8,8c426,2212,430,2209,430,2204v,-5,-4,-9,-9,-9c417,2195,413,2199,413,2204xm456,1943v,5,4,9,9,9c470,1952,473,1948,473,1943v,-5,-3,-8,-8,-8c460,1935,456,1938,456,1943xm256,2160v,-4,-4,-8,-8,-8c243,2152,239,2156,239,2160v,5,4,9,9,9c252,2169,256,2165,256,2160xm369,1987v,4,4,8,9,8c383,1995,387,1991,387,1987v,-5,-4,-9,-9,-9c373,1978,369,1982,369,1987xm369,2030v,5,4,9,9,9c383,2039,387,2035,387,2030v,-5,-4,-9,-9,-9c373,2021,369,2025,369,2030xm369,2073v,5,4,9,9,9c383,2082,387,2078,387,2073v,-4,-4,-8,-9,-8c373,2065,369,2069,369,2073xm369,2117v,5,4,9,9,9c383,2126,387,2122,387,2117v,-5,-4,-9,-9,-9c373,2108,369,2112,369,2117xm326,2160v,5,4,9,9,9c339,2169,343,2165,343,2160v,-4,-4,-8,-8,-8c330,2152,326,2156,326,2160xm269,2334v,12,10,22,22,22c303,2356,313,2346,313,2334v,-43,,-43,,-43c313,2279,323,2269,335,2269v11,,21,-10,21,-22c356,2204,356,2204,356,2204v,-12,10,-22,22,-22c390,2182,400,2172,400,2160v,-12,-10,-21,-22,-21c366,2139,356,2148,356,2160v,12,-10,22,-21,22c323,2182,313,2192,313,2204v,43,,43,,43c313,2259,303,2269,291,2269v-12,,-22,10,-22,22l269,2334xm239,2247v,5,4,9,9,9c252,2256,256,2252,256,2247v,-5,-4,-9,-8,-9c243,2238,239,2242,239,2247xm152,2073v,5,4,9,9,9c166,2082,170,2078,170,2073v,-4,-4,-8,-9,-8c156,2065,152,2069,152,2073xm152,2117v,5,4,9,9,9c166,2126,170,2122,170,2117v,-5,-4,-9,-9,-9c156,2108,152,2112,152,2117xm152,2160v,5,4,9,9,9c166,2169,170,2165,170,2160v,-4,-4,-8,-9,-8c156,2152,152,2156,152,2160xm152,2204v,5,4,8,9,8c166,2212,170,2209,170,2204v,-5,-4,-9,-9,-9c156,2195,152,2199,152,2204xm83,2204v,-5,-4,-9,-9,-9c69,2195,65,2199,65,2204v,5,4,8,9,8c79,2212,83,2209,83,2204xm117,2212v5,,9,-3,9,-8c126,2199,122,2195,117,2195v-4,,-8,4,-8,9c109,2209,113,2212,117,2212xm508,2182v-12,,-22,-10,-22,-22c486,2148,496,2139,508,2139v12,,22,9,22,21c530,2172,520,2182,508,2182xm517,2160v,-4,-4,-8,-9,-8c503,2152,499,2156,499,2160v,5,4,9,9,9c513,2169,517,2165,517,2160xm812,2225v-43,,-43,,-43,c757,2225,747,2216,747,2204v,-12,-10,-22,-22,-22c713,2182,704,2172,704,2160v,-12,9,-21,21,-21c769,2139,769,2139,769,2139v12,,21,-10,21,-22c790,2105,800,2095,812,2095v12,,22,-10,22,-22c834,2062,844,2052,856,2052v11,,21,10,21,21c877,2085,887,2095,899,2095v12,,22,10,22,22c921,2129,911,2139,899,2139v-12,,-22,9,-22,21c877,2172,867,2182,856,2182v-12,,-22,10,-22,22c834,2216,824,2225,812,2225xm734,2160v,-4,-4,-8,-9,-8c720,2152,717,2156,717,2160v,5,3,9,8,9c730,2169,734,2165,734,2160xm812,2126v5,,9,-4,9,-9c821,2112,817,2108,812,2108v-5,,-9,4,-9,9c803,2122,807,2126,812,2126xm1767,2225v-12,,-21,-9,-21,-21c1746,2160,1746,2160,1746,2160v,-12,9,-21,21,-21c1779,2139,1789,2148,1789,2160v,44,,44,,44c1789,2216,1779,2225,1767,2225xm1776,2160v,-4,-4,-8,-9,-8c1763,2152,1759,2156,1759,2160v,5,4,9,8,9c1772,2169,1776,2165,1776,2160xm1963,2117v,43,,43,,43c1963,2172,1972,2182,1984,2182v44,,44,,44,c2040,2182,2049,2172,2049,2160v,-43,,-43,,-43c2049,2105,2059,2095,2071,2095v12,,22,10,22,22c2093,2160,2093,2160,2093,2160v,44,,44,,44c2093,2216,2083,2225,2071,2225v-43,,-43,,-43,c1984,2225,1984,2225,1984,2225v-43,,-43,,-43,c1898,2225,1898,2225,1898,2225v-12,,-22,-9,-22,-21c1876,2192,1866,2182,1854,2182v-12,,-22,-10,-22,-22c1832,2148,1823,2139,1811,2139v-12,,-22,-10,-22,-22c1789,2105,1799,2095,1811,2095v43,,43,,43,c1898,2095,1898,2095,1898,2095v11,,21,-10,21,-22c1919,2062,1929,2052,1941,2052v12,,22,10,22,21l1963,2117xm1950,2160v,-4,-4,-8,-9,-8c1936,2152,1932,2156,1932,2160v,5,4,9,9,9c1946,2169,1950,2165,1950,2160xm1950,2117v,-5,-4,-9,-9,-9c1936,2108,1932,2112,1932,2117v,5,4,9,9,9c1946,2126,1950,2122,1950,2117xm2019,2204v,5,4,8,9,8c2033,2212,2036,2209,2036,2204v,-5,-3,-9,-8,-9c2023,2195,2019,2199,2019,2204xm2223,2073v,44,,44,,44c2223,2129,2233,2139,2245,2139v12,,22,9,22,21c2267,2172,2257,2182,2245,2182v-44,,-44,,-44,c2190,2182,2180,2192,2180,2204v,12,-10,21,-22,21c2146,2225,2136,2216,2136,2204v,-44,,-44,,-44c2136,2117,2136,2117,2136,2117v,-12,10,-22,22,-22c2170,2095,2180,2085,2180,2073v,-11,10,-21,21,-21c2213,2052,2223,2062,2223,2073xm2167,2204v,-5,-4,-9,-9,-9c2153,2195,2149,2199,2149,2204v,5,4,8,9,8c2163,2212,2167,2209,2167,2204xm2167,2160v,-4,-4,-8,-9,-8c2153,2152,2149,2156,2149,2160v,5,4,9,9,9c2163,2169,2167,2165,2167,2160xm2236,2160v,5,4,9,9,9c2250,2169,2254,2165,2254,2160v,-4,-4,-8,-9,-8c2240,2152,2236,2156,2236,2160xm2353,2204v,12,10,21,22,21c2377,2225,2379,2225,2381,2225v,-42,,-42,,-42c2379,2182,2377,2182,2375,2182v-12,,-22,10,-22,22xm660,2247v,-12,-10,-22,-22,-22c626,2225,617,2235,617,2247v,12,9,22,21,22c650,2269,660,2259,660,2247xm1789,2247v,-12,10,-22,22,-22c1854,2225,1854,2225,1854,2225v12,,22,10,22,22c1876,2259,1866,2269,1854,2269v-43,,-43,,-43,c1799,2269,1789,2259,1789,2247xm1845,2247v,5,4,9,9,9c1859,2256,1863,2252,1863,2247v,-5,-4,-9,-9,-9c1849,2238,1845,2242,1845,2247xm1802,2247v,5,4,9,9,9c1815,2256,1819,2252,1819,2247v,-5,-4,-9,-8,-9c1806,2238,1802,2242,1802,2247xm2267,2247v,-12,9,-22,21,-22c2300,2225,2310,2235,2310,2247v,12,-10,22,-22,22c2276,2269,2267,2259,2267,2247xm2280,2247v,5,4,9,8,9c2293,2256,2297,2252,2297,2247v,-5,-4,-9,-9,-9c2284,2238,2280,2242,2280,2247xm,1969v,-52,,-52,,-52c5,1913,9,1907,9,1900v,-12,10,-22,22,-22c43,1878,52,1868,52,1856v,-12,10,-21,22,-21c86,1835,96,1844,96,1856v,44,,44,,44c96,1912,86,1922,74,1922v-12,,-22,9,-22,21c52,1987,52,1987,52,1987v,12,-9,21,-21,21c19,2008,9,1999,9,1987v,-7,-4,-14,-9,-18xm65,1856v,5,4,9,9,9c79,1865,83,1861,83,1856v,-4,-4,-8,-9,-8c69,1848,65,1852,65,1856xm65,1900v,5,4,9,9,9c79,1909,83,1905,83,1900v,-5,-4,-9,-9,-9c69,1891,65,1895,65,1900xm22,1900v,5,4,9,9,9c35,1909,39,1905,39,1900v,-5,-4,-9,-8,-9c26,1891,22,1895,22,1900xm22,1943v,5,4,9,9,9c35,1952,39,1948,39,1943v,-5,-4,-8,-8,-8c26,1935,22,1938,22,1943xm96,2291v,12,-10,21,-22,21c62,2312,52,2303,52,2291v,-12,10,-22,22,-22c86,2269,96,2279,96,2291xm83,2291v,-5,-4,-9,-9,-9c69,2282,65,2286,65,2291v,4,4,8,9,8c79,2299,83,2295,83,2291xm1268,2291v,12,-10,21,-22,21c1234,2312,1225,2303,1225,2291v,-12,9,-22,21,-22c1258,2269,1268,2279,1268,2291xm1255,2291v,-5,-4,-9,-9,-9c1241,2282,1238,2286,1238,2291v,4,3,8,8,8c1251,2299,1255,2295,1255,2291xm1268,2247v,-12,10,-22,22,-22c1333,2225,1333,2225,1333,2225v12,,22,-9,22,-21c1355,2192,1345,2182,1333,2182v-12,,-22,-10,-22,-22c1311,2148,1321,2139,1333,2139v12,,22,-10,22,-22c1355,2105,1365,2095,1377,2095v11,,21,10,21,22c1398,2129,1408,2139,1420,2139v43,,43,,43,c1475,2139,1485,2148,1485,2160v,44,,44,,44c1485,2216,1475,2225,1463,2225v-12,,-21,-9,-21,-21c1442,2192,1432,2182,1420,2182v-12,,-22,10,-22,22c1398,2216,1408,2225,1420,2225v12,,22,10,22,22c1442,2259,1432,2269,1420,2269v-12,,-22,10,-22,22c1398,2303,1388,2312,1377,2312v-44,,-44,,-44,c1321,2312,1311,2303,1311,2291v,-12,-9,-22,-21,-22c1278,2269,1268,2259,1268,2247xm1455,2160v,5,4,9,8,9c1468,2169,1472,2165,1472,2160v,-4,-4,-8,-9,-8c1459,2152,1455,2156,1455,2160xm1368,2160v,5,4,9,9,9c1381,2169,1385,2165,1385,2160v,-4,-4,-8,-8,-8c1372,2152,1368,2156,1368,2160xm1368,2204v,5,4,8,9,8c1381,2212,1385,2209,1385,2204v,-5,-4,-9,-8,-9c1372,2195,1368,2199,1368,2204xm1368,2291v,4,4,8,9,8c1381,2299,1385,2295,1385,2291v,-5,-4,-9,-8,-9c1372,2282,1368,2286,1368,2291xm1324,2247v,5,4,9,9,9c1338,2256,1342,2252,1342,2247v,-5,-4,-9,-9,-9c1328,2238,1324,2242,1324,2247xm1550,2312v-43,,-43,,-43,c1495,2312,1485,2303,1485,2291v,-12,10,-22,22,-22c1550,2269,1550,2269,1550,2269v12,,22,10,22,22c1572,2303,1562,2312,1550,2312xm1515,2291v,-5,-3,-9,-8,-9c1502,2282,1498,2286,1498,2291v,4,4,8,9,8c1512,2299,1515,2295,1515,2291xm1550,2299v5,,9,-4,9,-8c1559,2286,1555,2282,1550,2282v-5,,-8,4,-8,9c1542,2295,1545,2299,1550,2299xm1984,2312v-12,,-21,10,-21,22c1963,2346,1953,2356,1941,2356v-12,,-22,-10,-22,-22c1919,2291,1919,2291,1919,2291v,-12,10,-22,22,-22c1984,2269,1984,2269,1984,2269v12,,22,10,22,22c2006,2303,1996,2312,1984,2312xm1950,2334v,-5,-4,-9,-9,-9c1936,2325,1932,2329,1932,2334v,5,4,9,9,9c1946,2343,1950,2339,1950,2334xm2245,2269v12,,22,10,22,22c2267,2303,2257,2312,2245,2312v-12,,-22,-9,-22,-21c2223,2279,2233,2269,2245,2269xm2236,2291v,4,4,8,9,8c2250,2299,2254,2295,2254,2291v,-5,-4,-9,-9,-9c2240,2282,2236,2286,2236,2291xm2375,2269v2,,4,,6,1c2381,2311,2381,2311,2381,2311v-2,1,-4,1,-6,1c2363,2312,2353,2322,2353,2334v,12,-9,22,-21,22c2320,2356,2310,2346,2310,2334v,-43,,-43,,-43c2310,2279,2320,2269,2332,2269r43,xm2340,2334v,-5,-4,-9,-8,-9c2327,2325,2323,2329,2323,2334v,5,4,9,9,9c2336,2343,2340,2339,2340,2334xm9,2334v,-12,10,-22,22,-22c43,2312,52,2322,52,2334v,12,-9,22,-21,22c19,2356,9,2346,9,2334xm22,2334v,5,4,9,9,9c35,2343,39,2339,39,2334v,-5,-4,-9,-8,-9c26,2325,22,2329,22,2334xm465,2399v-44,,-44,,-44,c409,2399,400,2389,400,2377v,-12,9,-21,21,-21c433,2356,443,2346,443,2334v,-12,10,-22,22,-22c477,2312,486,2322,486,2334v,43,,43,,43c486,2389,477,2399,465,2399xm430,2377v,-4,-4,-8,-9,-8c417,2369,413,2373,413,2377v,5,4,9,8,9c426,2386,430,2382,430,2377xm473,2377v,-4,-3,-8,-8,-8c460,2369,456,2373,456,2377v,5,4,9,9,9c470,2386,473,2382,473,2377xm473,2334v,-5,-3,-9,-8,-9c460,2325,456,2329,456,2334v,5,4,9,9,9c470,2343,473,2339,473,2334xm986,2356v-12,,-22,-10,-22,-22c964,2322,974,2312,986,2312v12,,21,10,21,22c1007,2346,998,2356,986,2356xm994,2334v,-5,-3,-9,-8,-9c981,2325,977,2329,977,2334v,5,4,9,9,9c991,2343,994,2339,994,2334xm1290,2312v12,,21,10,21,22c1311,2346,1302,2356,1290,2356v-12,,-22,-10,-22,-22c1268,2322,1278,2312,1290,2312xm1281,2334v,5,4,9,9,9c1294,2343,1298,2339,1298,2334v,-5,-4,-9,-8,-9c1285,2325,1281,2329,1281,2334xm1398,2334v,43,,43,,43c1398,2389,1408,2399,1420,2399v12,,22,-10,22,-22c1442,2334,1442,2334,1442,2334v,-12,-10,-22,-22,-22c1408,2312,1398,2322,1398,2334xm117,2356v12,,22,9,22,21c139,2389,129,2399,117,2399v-12,,-21,-10,-21,-22c96,2365,105,2356,117,2356xm109,2377v,5,4,9,8,9c122,2386,126,2382,126,2377v,-4,-4,-8,-9,-8c113,2369,109,2373,109,2377xm812,2486v-12,,-22,-10,-22,-22c790,2421,790,2421,790,2421v,-44,,-44,,-44c790,2365,800,2356,812,2356v12,,22,9,22,21c834,2389,844,2399,856,2399v11,,21,10,21,22c877,2464,877,2464,877,2464v,12,10,22,22,22c911,2486,921,2496,921,2508v,12,-10,21,-22,21c856,2529,856,2529,856,2529v-12,,-22,-9,-22,-21c834,2496,824,2486,812,2486xm890,2508v,4,4,8,9,8c904,2516,908,2512,908,2508v,-5,-4,-9,-9,-9c894,2499,890,2503,890,2508xm847,2421v,5,4,9,9,9c860,2430,864,2426,864,2421v,-5,-4,-9,-8,-9c851,2412,847,2416,847,2421xm847,2464v,5,4,9,9,9c860,2473,864,2469,864,2464v,-5,-4,-8,-8,-8c851,2456,847,2459,847,2464xm821,2464v,-5,-4,-8,-9,-8c807,2456,803,2459,803,2464v,5,4,9,9,9c817,2473,821,2469,821,2464xm821,2421v,-5,-4,-9,-9,-9c807,2412,803,2416,803,2421v,5,4,9,9,9c817,2430,821,2426,821,2421xm821,2377v,-4,-4,-8,-9,-8c807,2369,803,2373,803,2377v,5,4,9,9,9c817,2386,821,2382,821,2377xm1355,2377v,-12,-10,-21,-22,-21c1321,2356,1311,2365,1311,2377v,12,10,22,22,22c1345,2399,1355,2389,1355,2377xm9,2421v,-7,-4,-14,-9,-18c,2438,,2438,,2438v5,-4,9,-10,9,-17xm74,2399v-12,,-22,10,-22,22c52,2433,62,2443,74,2443v12,,22,-10,22,-22c96,2409,86,2399,74,2399xm378,2443v-12,,-22,-10,-22,-22c356,2409,366,2399,378,2399v12,,22,10,22,22c400,2433,390,2443,378,2443xm387,2421v,-5,-4,-9,-9,-9c373,2412,369,2416,369,2421v,5,4,9,9,9c383,2430,387,2426,387,2421xm942,2399v12,,22,10,22,22c964,2433,954,2443,942,2443v-12,,-21,-10,-21,-22c921,2409,930,2399,942,2399xm934,2421v,5,4,9,8,9c947,2430,951,2426,951,2421v,-5,-4,-9,-9,-9c938,2412,934,2416,934,2421xm1094,2421v,12,-9,22,-21,22c1061,2443,1051,2433,1051,2421v,-12,10,-22,22,-22c1085,2399,1094,2409,1094,2421xm1081,2421v,-5,-4,-9,-8,-9c1068,2412,1064,2416,1064,2421v,5,4,9,9,9c1077,2430,1081,2426,1081,2421xm1398,2421v,12,-10,22,-21,22c1365,2443,1355,2433,1355,2421v,-12,10,-22,22,-22c1388,2399,1398,2409,1398,2421xm1385,2421v,-5,-4,-9,-8,-9c1372,2412,1368,2416,1368,2421v,5,4,9,9,9c1381,2430,1385,2426,1385,2421xm2288,2399v-43,,-43,,-43,c2233,2399,2223,2409,2223,2421v,12,10,22,22,22c2288,2443,2288,2443,2288,2443v12,,22,-10,22,-22c2310,2409,2300,2399,2288,2399xm52,2464v,44,,44,,44c52,2520,43,2529,31,2529v-12,,-22,-9,-22,-21c9,2464,9,2464,9,2464v,-12,10,-21,22,-21c43,2443,52,2452,52,2464xm39,2464v,-5,-4,-8,-8,-8c26,2456,22,2459,22,2464v,5,4,9,9,9c35,2473,39,2469,39,2464xm161,2399v12,,22,10,22,22c183,2464,183,2464,183,2464v,12,-10,22,-22,22c149,2486,139,2476,139,2464v,-43,,-43,,-43c139,2409,149,2399,161,2399xm152,2464v,5,4,9,9,9c166,2473,170,2469,170,2464v,-5,-4,-8,-9,-8c156,2456,152,2459,152,2464xm1007,2464v,12,10,22,22,22c1041,2486,1051,2476,1051,2464v,-12,-10,-21,-22,-21c1017,2443,1007,2452,1007,2464xm1398,2638v,-44,,-44,,-44c1398,2583,1388,2573,1377,2573v-44,,-44,,-44,c1321,2573,1311,2563,1311,2551v,-43,,-43,,-43c1311,2464,1311,2464,1311,2464v,-12,10,-21,22,-21c1345,2443,1355,2452,1355,2464v,12,10,22,22,22c1388,2486,1398,2496,1398,2508v,12,10,21,22,21c1432,2529,1442,2539,1442,2551v,43,,43,,43c1442,2638,1442,2638,1442,2638v,12,-10,22,-22,22c1408,2660,1398,2650,1398,2638xm1411,2551v,5,4,9,9,9c1425,2560,1429,2556,1429,2551v,-5,-4,-9,-9,-9c1415,2542,1411,2546,1411,2551xm1411,2594v,5,4,9,9,9c1425,2603,1429,2599,1429,2594v,-4,-4,-8,-9,-8c1415,2586,1411,2590,1411,2594xm1342,2508v,-5,-4,-9,-9,-9c1328,2499,1324,2503,1324,2508v,4,4,8,9,8c1338,2516,1342,2512,1342,2508xm1385,2551v,-5,-4,-9,-8,-9c1372,2542,1368,2546,1368,2551v,5,4,9,9,9c1381,2560,1385,2556,1385,2551xm1746,2421v,-12,9,-22,21,-22c1811,2399,1811,2399,1811,2399v43,,43,,43,c1866,2399,1876,2409,1876,2421v,12,10,22,22,22c1909,2443,1919,2452,1919,2464v,12,-10,22,-21,22c1854,2486,1854,2486,1854,2486v-12,,-22,-10,-22,-22c1832,2452,1823,2443,1811,2443v-44,,-44,,-44,c1755,2443,1746,2433,1746,2421xm1889,2464v,5,4,9,9,9c1902,2473,1906,2469,1906,2464v,-5,-4,-8,-8,-8c1893,2456,1889,2459,1889,2464xm1845,2421v,5,4,9,9,9c1859,2430,1863,2426,1863,2421v,-5,-4,-9,-9,-9c1849,2412,1845,2416,1845,2421xm1845,2464v,5,4,9,9,9c1859,2473,1863,2469,1863,2464v,-5,-4,-8,-9,-8c1849,2456,1845,2459,1845,2464xm2310,2464v,-12,10,-21,22,-21c2344,2443,2353,2452,2353,2464v,12,-9,22,-21,22c2320,2486,2310,2476,2310,2464xm2323,2464v,5,4,9,9,9c2336,2473,2340,2469,2340,2464v,-5,-4,-8,-8,-8c2327,2456,2323,2459,2323,2464xm117,2529v12,,22,-9,22,-21c139,2496,129,2486,117,2486v-12,,-21,10,-21,22c96,2520,105,2529,117,2529xm248,2529v-12,,-22,-9,-22,-21c226,2464,226,2464,226,2464v,-12,10,-21,22,-21c291,2443,291,2443,291,2443v12,,22,9,22,21c313,2476,303,2486,291,2486v-12,,-22,10,-22,22c269,2520,260,2529,248,2529xm282,2464v,5,4,9,9,9c296,2473,300,2469,300,2464v,-5,-4,-8,-9,-8c286,2456,282,2459,282,2464xm256,2508v,-5,-4,-9,-8,-9c243,2499,239,2503,239,2508v,4,4,8,9,8c252,2516,256,2512,256,2508xm986,2529v12,,21,-9,21,-21c1007,2496,998,2486,986,2486v-12,,-22,10,-22,22c964,2520,974,2529,986,2529xm1290,2443v-12,,-22,9,-22,21c1268,2508,1268,2508,1268,2508v,12,-10,21,-22,21c1234,2529,1225,2520,1225,2508v,-12,-10,-22,-22,-22c1191,2486,1181,2476,1181,2464v,-12,10,-21,22,-21c1215,2443,1225,2433,1225,2421v,-44,,-44,,-44c1225,2365,1234,2356,1246,2356v12,,22,9,22,21c1268,2389,1278,2399,1290,2399v12,,21,10,21,22c1311,2433,1302,2443,1290,2443xm1212,2464v,-5,-4,-8,-9,-8c1198,2456,1194,2459,1194,2464v,5,4,9,9,9c1208,2473,1212,2469,1212,2464xm1255,2421v,-5,-4,-9,-9,-9c1241,2412,1238,2416,1238,2421v,5,3,9,8,9c1251,2430,1255,2426,1255,2421xm1298,2421v,-5,-4,-9,-8,-9c1285,2412,1281,2416,1281,2421v,5,4,9,9,9c1294,2430,1298,2426,1298,2421xm1832,2508v,12,-9,21,-21,21c1799,2529,1789,2520,1789,2508v,-12,10,-22,22,-22c1823,2486,1832,2496,1832,2508xm1819,2508v,-5,-4,-9,-8,-9c1806,2499,1802,2503,1802,2508v,4,4,8,9,8c1815,2516,1819,2512,1819,2508xm2223,2464v,12,-10,22,-22,22c2190,2486,2180,2496,2180,2508v,12,-10,21,-22,21c2115,2529,2115,2529,2115,2529v-12,,-22,-9,-22,-21c2093,2496,2083,2486,2071,2486v-12,,-22,10,-22,22c2049,2551,2049,2551,2049,2551v,12,-9,22,-21,22c2016,2573,2006,2583,2006,2594v,12,-10,22,-22,22c1941,2616,1941,2616,1941,2616v-43,,-43,,-43,c1886,2616,1876,2626,1876,2638v,12,-10,22,-22,22c1842,2660,1832,2650,1832,2638v,-44,,-44,,-44c1832,2551,1832,2551,1832,2551v,-12,10,-22,22,-22c1866,2529,1876,2539,1876,2551v,12,10,22,22,22c1941,2573,1941,2573,1941,2573v12,,22,-10,22,-22c1963,2539,1953,2529,1941,2529v-12,,-22,-9,-22,-21c1919,2496,1929,2486,1941,2486v12,,22,-10,22,-22c1963,2452,1972,2443,1984,2443v44,,44,,44,c2040,2443,2049,2433,2049,2421v,-44,,-44,,-44c2049,2365,2040,2356,2028,2356v-12,,-22,-10,-22,-22c2006,2322,2016,2312,2028,2312v43,,43,,43,c2083,2312,2093,2303,2093,2291v,-44,,-44,,-44c2093,2235,2103,2225,2115,2225v12,,21,10,21,22c2136,2259,2146,2269,2158,2269v12,,22,10,22,22c2180,2303,2190,2312,2201,2312v12,,22,10,22,22c2223,2377,2223,2377,2223,2377v,12,-10,22,-22,22c2190,2399,2180,2409,2180,2421v,12,10,22,21,22c2213,2443,2223,2452,2223,2464xm2193,2334v,5,4,9,8,9c2206,2343,2210,2339,2210,2334v,-5,-4,-9,-9,-9c2197,2325,2193,2329,2193,2334xm1950,2508v,-5,-4,-9,-9,-9c1936,2499,1932,2503,1932,2508v,4,4,8,9,8c1946,2516,1950,2512,1950,2508xm1863,2638v,-5,-4,-9,-9,-9c1849,2629,1845,2633,1845,2638v,5,4,9,9,9c1859,2647,1863,2643,1863,2638xm1863,2594v,-4,-4,-8,-9,-8c1849,2586,1845,2590,1845,2594v,5,4,9,9,9c1859,2603,1863,2599,1863,2594xm1863,2551v,-5,-4,-9,-9,-9c1849,2542,1845,2546,1845,2551v,5,4,9,9,9c1859,2560,1863,2556,1863,2551xm1906,2594v,-4,-4,-8,-8,-8c1893,2586,1889,2590,1889,2594v,5,4,9,9,9c1902,2603,1906,2599,1906,2594xm1950,2594v,-4,-4,-8,-9,-8c1936,2586,1932,2590,1932,2594v,5,4,9,9,9c1946,2603,1950,2599,1950,2594xm1993,2594v,-4,-4,-8,-9,-8c1980,2586,1976,2590,1976,2594v,5,4,9,8,9c1989,2603,1993,2599,1993,2594xm1993,2551v,-5,-4,-9,-9,-9c1980,2542,1976,2546,1976,2551v,5,4,9,8,9c1989,2560,1993,2556,1993,2551xm1993,2508v,-5,-4,-9,-9,-9c1980,2499,1976,2503,1976,2508v,4,4,8,8,8c1989,2516,1993,2512,1993,2508xm1993,2464v,-5,-4,-8,-9,-8c1980,2456,1976,2459,1976,2464v,5,4,9,8,9c1989,2473,1993,2469,1993,2464xm2036,2508v,-5,-3,-9,-8,-9c2023,2499,2019,2503,2019,2508v,4,4,8,9,8c2033,2516,2036,2512,2036,2508xm2036,2464v,-5,-3,-8,-8,-8c2023,2456,2019,2459,2019,2464v,5,4,9,9,9c2033,2473,2036,2469,2036,2464xm2106,2247v,5,4,9,9,9c2119,2256,2123,2252,2123,2247v,-5,-4,-9,-8,-9c2110,2238,2106,2242,2106,2247xm2123,2508v,-5,-4,-9,-8,-9c2110,2499,2106,2503,2106,2508v,4,4,8,9,8c2119,2516,2123,2512,2123,2508xm2136,2377v,-12,-9,-21,-21,-21c2103,2356,2093,2365,2093,2377v,12,10,22,22,22c2127,2399,2136,2389,2136,2377xm2167,2508v,-5,-4,-9,-9,-9c2153,2499,2149,2503,2149,2508v,4,4,8,9,8c2163,2516,2167,2512,2167,2508xm2167,2377v,-4,-4,-8,-9,-8c2153,2369,2149,2373,2149,2377v,5,4,9,9,9c2163,2386,2167,2382,2167,2377xm2210,2464v,-5,-4,-8,-9,-8c2197,2456,2193,2459,2193,2464v,5,4,9,8,9c2206,2473,2210,2469,2210,2464xm2310,2508v,12,-10,21,-22,21c2245,2529,2245,2529,2245,2529v-12,,-22,-9,-22,-21c2223,2496,2233,2486,2245,2486v43,,43,,43,c2300,2486,2310,2496,2310,2508xm2254,2508v,-5,-4,-9,-9,-9c2240,2499,2236,2503,2236,2508v,4,4,8,9,8c2250,2516,2254,2512,2254,2508xm2297,2508v,-5,-4,-9,-9,-9c2284,2499,2280,2503,2280,2508v,4,4,8,8,8c2293,2516,2297,2512,2297,2508xm2353,2508v,12,10,21,22,21c2377,2529,2379,2529,2381,2529v,-15,,-15,,-15c2380,2515,2377,2516,2375,2516v-5,,-9,-4,-9,-8c2366,2503,2370,2499,2375,2499v2,,5,1,6,2c2381,2487,2381,2487,2381,2487v-2,-1,-4,-1,-6,-1c2363,2486,2353,2496,2353,2508xm139,2551v,-12,10,-22,22,-22c204,2529,204,2529,204,2529v12,,22,10,22,22c226,2563,216,2573,204,2573v-43,,-43,,-43,c149,2573,139,2563,139,2551xm196,2551v,5,3,9,8,9c209,2560,213,2556,213,2551v,-5,-4,-9,-9,-9c199,2542,196,2546,196,2551xm152,2551v,5,4,9,9,9c166,2560,170,2556,170,2551v,-5,-4,-9,-9,-9c156,2542,152,2546,152,2551xm1724,2573v-12,,-22,-10,-22,-22c1702,2539,1712,2529,1724,2529v12,,22,10,22,22c1746,2563,1736,2573,1724,2573xm1733,2551v,-5,-4,-9,-9,-9c1719,2542,1715,2546,1715,2551v,5,4,9,9,9c1729,2560,1733,2556,1733,2551xm139,2594v,-11,-10,-21,-22,-21c105,2573,96,2583,96,2594v,12,9,22,21,22c129,2616,139,2606,139,2594xm769,2616v-12,,-22,-10,-22,-22c747,2551,747,2551,747,2551v,-12,10,-22,22,-22c781,2529,790,2539,790,2551v,43,,43,,43c790,2606,781,2616,769,2616xm777,2594v,-4,-4,-8,-8,-8c764,2586,760,2590,760,2594v,5,4,9,9,9c773,2603,777,2599,777,2594xm834,2594v,-11,10,-21,22,-21c867,2573,877,2583,877,2594v,12,-10,22,-21,22c844,2616,834,2606,834,2594xm847,2594v,5,4,9,9,9c860,2603,864,2599,864,2594v,-4,-4,-8,-8,-8c851,2586,847,2590,847,2594xm2332,2573v-12,,-22,10,-22,21c2310,2606,2320,2616,2332,2616v12,,21,-10,21,-22c2353,2583,2344,2573,2332,2573xm1311,2638v,12,10,22,22,22c1345,2660,1355,2650,1355,2638v,-12,-10,-22,-22,-22c1321,2616,1311,2626,1311,2638xm1528,2638v,12,10,22,22,22c1562,2660,1572,2650,1572,2638v,-12,-10,-22,-22,-22c1538,2616,1528,2626,1528,2638xm1767,2616v-12,,-21,10,-21,22c1746,2650,1755,2660,1767,2660v12,,22,-10,22,-22c1789,2626,1779,2616,1767,2616xm1073,2790v-44,,-44,,-44,c986,2790,986,2790,986,2790v-44,,-44,,-44,c930,2790,921,2780,921,2768v,-43,,-43,,-43c921,2713,911,2703,899,2703v-12,,-22,-10,-22,-22c877,2638,877,2638,877,2638v,-12,10,-22,22,-22c911,2616,921,2606,921,2594v,-11,9,-21,21,-21c986,2573,986,2573,986,2573v43,,43,,43,c1041,2573,1051,2583,1051,2594v,12,-10,22,-22,22c1017,2616,1007,2626,1007,2638v,12,-9,22,-21,22c974,2660,964,2669,964,2681v,44,,44,,44c964,2737,974,2746,986,2746v12,,21,-9,21,-21c1007,2713,1017,2703,1029,2703v12,,22,10,22,22c1051,2737,1061,2746,1073,2746v12,,21,10,21,22c1094,2780,1085,2790,1073,2790xm1021,2594v,5,3,9,8,9c1034,2603,1038,2599,1038,2594v,-4,-4,-8,-9,-8c1024,2586,1021,2590,1021,2594xm908,2638v,-5,-4,-9,-9,-9c894,2629,890,2633,890,2638v,5,4,9,9,9c904,2647,908,2643,908,2638xm951,2725v,-5,-4,-9,-9,-9c938,2716,934,2720,934,2725v,5,4,8,8,8c947,2733,951,2730,951,2725xm951,2681v,-4,-4,-8,-9,-8c938,2673,934,2677,934,2681v,5,4,9,8,9c947,2690,951,2686,951,2681xm951,2594v,-4,-4,-8,-9,-8c938,2586,934,2590,934,2594v,5,4,9,8,9c947,2603,951,2599,951,2594xm9,2812v,-8,-4,-14,-9,-18c,2829,,2829,,2829v5,-4,9,-10,9,-17xm,2742c,2577,,2577,,2577v5,4,9,10,9,17c9,2638,9,2638,9,2638v,12,10,22,22,22c43,2660,52,2650,52,2638v,-12,10,-22,22,-22c86,2616,96,2626,96,2638v,43,,43,,43c96,2693,86,2703,74,2703v-43,,-43,,-43,c19,2703,9,2713,9,2725v,7,-4,13,-9,17xm65,2681v,5,4,9,9,9c79,2690,83,2686,83,2681v,-4,-4,-8,-9,-8c69,2673,65,2677,65,2681xm22,2681v,5,4,9,9,9c35,2690,39,2686,39,2681v,-4,-4,-8,-8,-8c26,2673,22,2677,22,2681xm204,2746v-43,,-43,,-43,c149,2746,139,2737,139,2725v,-12,10,-22,22,-22c204,2703,204,2703,204,2703v12,,22,10,22,22c226,2737,216,2746,204,2746xm213,2725v,-5,-4,-9,-9,-9c199,2716,196,2720,196,2725v,5,3,8,8,8c209,2733,213,2730,213,2725xm834,2725v,-12,10,-22,22,-22c867,2703,877,2713,877,2725v,12,-10,21,-21,21c844,2746,834,2737,834,2725xm847,2725v,5,4,8,9,8c860,2733,864,2730,864,2725v,-5,-4,-9,-8,-9c851,2716,847,2720,847,2725xm1333,2790v-12,,-22,-10,-22,-22c1311,2725,1311,2725,1311,2725v,-12,10,-22,22,-22c1345,2703,1355,2693,1355,2681v,-12,10,-21,22,-21c1388,2660,1398,2669,1398,2681v,44,,44,,44c1398,2737,1388,2746,1377,2746v-12,,-22,10,-22,22c1355,2780,1345,2790,1333,2790xm1342,2768v,-5,-4,-9,-9,-9c1328,2759,1324,2763,1324,2768v,5,4,9,9,9c1338,2777,1342,2773,1342,2768xm1767,2703v-12,,-21,10,-21,22c1746,2737,1755,2746,1767,2746v12,,22,-9,22,-21c1789,2713,1779,2703,1767,2703xm2353,2725v,12,10,21,22,21c2377,2746,2379,2746,2381,2746v,-42,,-42,,-42c2379,2703,2377,2703,2375,2703v-12,,-22,10,-22,22xm9,2768v,-12,10,-22,22,-22c43,2746,52,2756,52,2768v,12,-9,22,-21,22c19,2790,9,2780,9,2768xm22,2768v,5,4,9,9,9c35,2777,39,2773,39,2768v,-5,-4,-9,-8,-9c26,2759,22,2763,22,2768xm812,2790v-43,,-43,,-43,c757,2790,747,2780,747,2768v,-12,10,-22,22,-22c812,2746,812,2746,812,2746v12,,22,10,22,22c834,2780,824,2790,812,2790xm777,2768v,-5,-4,-9,-8,-9c764,2759,760,2763,760,2768v,5,4,9,9,9c773,2777,777,2773,777,2768xm821,2768v,-5,-4,-9,-9,-9c807,2759,803,2763,803,2768v,5,4,9,9,9c817,2777,821,2773,821,2768xm1138,2681v,-43,,-43,,-43c1138,2626,1128,2616,1116,2616v-12,,-22,-10,-22,-22c1094,2551,1094,2551,1094,2551v,-12,10,-22,22,-22c1128,2529,1138,2520,1138,2508v,-12,9,-22,21,-22c1171,2486,1181,2496,1181,2508v,12,10,21,22,21c1215,2529,1225,2539,1225,2551v,12,-10,22,-22,22c1191,2573,1181,2583,1181,2594v,12,10,22,22,22c1246,2616,1246,2616,1246,2616v12,,22,10,22,22c1268,2650,1278,2660,1290,2660v12,,21,9,21,21c1311,2693,1302,2703,1290,2703v-12,,-22,10,-22,22c1268,2768,1268,2768,1268,2768v,12,10,22,22,22c1302,2790,1311,2800,1311,2812v,43,,43,,43c1311,2898,1311,2898,1311,2898v,44,,44,,44c1311,2954,1302,2964,1290,2964v-12,,-22,-10,-22,-22c1268,2898,1268,2898,1268,2898v,-12,-10,-21,-22,-21c1203,2877,1203,2877,1203,2877v-12,,-22,-10,-22,-22c1181,2812,1181,2812,1181,2812v,-12,10,-22,22,-22c1215,2790,1225,2780,1225,2768v,-12,-10,-22,-22,-22c1191,2746,1181,2737,1181,2725v,-12,10,-22,22,-22c1215,2703,1225,2693,1225,2681v,-12,-10,-21,-22,-21c1191,2660,1181,2669,1181,2681v,12,-10,22,-22,22c1147,2703,1138,2693,1138,2681xm1212,2725v,-5,-4,-9,-9,-9c1198,2716,1194,2720,1194,2725v,5,4,8,9,8c1208,2733,1212,2730,1212,2725xm1212,2855v,-5,-4,-9,-9,-9c1198,2846,1194,2850,1194,2855v,5,4,9,9,9c1208,2864,1212,2860,1212,2855xm1281,2855v,5,4,9,9,9c1294,2864,1298,2860,1298,2855v,-5,-4,-9,-8,-9c1285,2846,1281,2850,1281,2855xm1281,2681v,5,4,9,9,9c1294,2690,1298,2686,1298,2681v,-4,-4,-8,-8,-8c1285,2673,1281,2677,1281,2681xm1238,2638v,5,4,9,8,9c1251,2647,1255,2643,1255,2638v,-5,-4,-9,-9,-9c1242,2629,1238,2633,1238,2638xm1238,2725v,5,4,8,8,8c1251,2733,1255,2730,1255,2725v,-5,-4,-9,-9,-9c1242,2716,1238,2720,1238,2725xm1238,2812v,4,4,8,8,8c1251,2820,1255,2816,1255,2812v,-5,-4,-9,-9,-9c1242,2803,1238,2807,1238,2812xm1151,2681v,5,4,9,8,9c1164,2690,1168,2686,1168,2681v,-4,-4,-8,-9,-8c1155,2673,1151,2677,1151,2681xm1125,2594v,-4,-4,-8,-9,-8c1111,2586,1107,2590,1107,2594v,5,4,9,9,9c1121,2603,1125,2599,1125,2594xm1125,2551v,-5,-4,-9,-9,-9c1111,2542,1107,2546,1107,2551v,5,4,9,9,9c1121,2560,1125,2556,1125,2551xm1746,2768v,12,-10,22,-22,22c1712,2790,1702,2780,1702,2768v,-12,10,-22,22,-22c1736,2746,1746,2756,1746,2768xm1733,2768v,-5,-4,-9,-9,-9c1719,2759,1715,2763,1715,2768v,5,4,9,9,9c1729,2777,1733,2773,1733,2768xm986,2877v-44,,-44,,-44,c930,2877,921,2886,921,2898v,12,9,22,21,22c954,2920,964,2930,964,2942v,12,-10,22,-22,22c899,2964,899,2964,899,2964v-12,,-22,-10,-22,-22c877,2898,877,2898,877,2898v,-43,,-43,,-43c877,2843,867,2833,856,2833v-12,,-22,-9,-22,-21c834,2800,844,2790,856,2790v43,,43,,43,c911,2790,921,2800,921,2812v,12,9,21,21,21c986,2833,986,2833,986,2833v12,,21,10,21,22c1007,2867,998,2877,986,2877xm864,2812v,-5,-4,-9,-8,-9c851,2803,847,2807,847,2812v,4,4,8,9,8c860,2820,864,2816,864,2812xm908,2855v,-5,-4,-9,-9,-9c894,2846,890,2850,890,2855v,5,4,9,9,9c904,2864,908,2860,908,2855xm908,2812v,-5,-4,-9,-9,-9c894,2803,890,2807,890,2812v,4,4,8,9,8c904,2820,908,2816,908,2812xm934,2942v,5,4,9,8,9c947,2951,951,2947,951,2942v,-5,-4,-9,-9,-9c938,2933,934,2937,934,2942xm994,2855v,-5,-3,-9,-8,-9c981,2846,977,2850,977,2855v,5,4,9,9,9c991,2864,994,2860,994,2855xm1637,2833v-12,,-22,-9,-22,-21c1615,2800,1625,2790,1637,2790v12,,22,10,22,22c1659,2824,1649,2833,1637,2833xm1646,2812v,-5,-4,-9,-9,-9c1632,2803,1628,2807,1628,2812v,4,4,8,9,8c1642,2820,1646,2816,1646,2812xm1094,2812v,43,,43,,43c1094,2867,1104,2877,1116,2877v12,,22,-10,22,-22c1138,2812,1138,2812,1138,2812v,-12,-10,-22,-22,-22c1104,2790,1094,2800,1094,2812xm1702,2681v,12,-10,22,-22,22c1637,2703,1637,2703,1637,2703v-12,,-22,10,-22,22c1615,2737,1606,2746,1594,2746v-12,,-22,10,-22,22c1572,2780,1562,2790,1550,2790v-12,,-22,-10,-22,-22c1528,2756,1519,2746,1507,2746v-12,,-22,10,-22,22c1485,2780,1495,2790,1507,2790v12,,21,10,21,22c1528,2824,1538,2833,1550,2833v12,,22,10,22,22c1572,2867,1562,2877,1550,2877v-43,,-43,,-43,c1495,2877,1485,2867,1485,2855v,-12,-10,-22,-22,-22c1420,2833,1420,2833,1420,2833v-43,,-43,,-43,c1365,2833,1355,2824,1355,2812v,-12,10,-22,22,-22c1420,2790,1420,2790,1420,2790v12,,22,-10,22,-22c1442,2725,1442,2725,1442,2725v,-44,,-44,,-44c1442,2669,1451,2660,1463,2660v44,,44,,44,c1519,2660,1528,2669,1528,2681v,12,10,22,22,22c1562,2703,1572,2693,1572,2681v,-12,10,-21,22,-21c1606,2660,1615,2650,1615,2638v,-12,-9,-22,-21,-22c1582,2616,1572,2606,1572,2594v,-11,10,-21,22,-21c1606,2573,1615,2563,1615,2551v,-12,-9,-22,-21,-22c1582,2529,1572,2539,1572,2551v,12,-10,22,-22,22c1538,2573,1528,2583,1528,2594v,12,-9,22,-21,22c1495,2616,1485,2606,1485,2594v,-43,,-43,,-43c1485,2539,1475,2529,1463,2529v-12,,-21,-9,-21,-21c1442,2496,1432,2486,1420,2486v-12,,-22,-10,-22,-22c1398,2452,1408,2443,1420,2443v12,,22,-10,22,-22c1442,2409,1451,2399,1463,2399v12,,22,10,22,22c1485,2464,1485,2464,1485,2464v,12,10,22,22,22c1519,2486,1528,2476,1528,2464v,-43,,-43,,-43c1528,2409,1538,2399,1550,2399v12,,22,-10,22,-22c1572,2334,1572,2334,1572,2334v,-12,10,-22,22,-22c1637,2312,1637,2312,1637,2312v12,,22,-9,22,-21c1659,2279,1649,2269,1637,2269v-43,,-43,,-43,c1582,2269,1572,2259,1572,2247v,-43,,-43,,-43c1572,2160,1572,2160,1572,2160v,-12,10,-21,22,-21c1606,2139,1615,2148,1615,2160v,12,10,22,22,22c1649,2182,1659,2192,1659,2204v,12,10,21,21,21c1692,2225,1702,2235,1702,2247v,12,10,22,22,22c1767,2269,1767,2269,1767,2269v12,,22,10,22,22c1789,2334,1789,2334,1789,2334v,12,-10,22,-22,22c1755,2356,1746,2346,1746,2334v,-12,-10,-22,-22,-22c1712,2312,1702,2322,1702,2334v,12,-10,22,-22,22c1669,2356,1659,2365,1659,2377v,12,10,22,21,22c1692,2399,1702,2409,1702,2421v,12,-10,22,-22,22c1669,2443,1659,2452,1659,2464v,44,,44,,44c1659,2551,1659,2551,1659,2551v,12,10,22,21,22c1692,2573,1702,2583,1702,2594v,44,,44,,44l1702,2681xm1672,2421v,5,4,9,8,9c1685,2430,1689,2426,1689,2421v,-5,-4,-9,-9,-9c1676,2412,1672,2416,1672,2421xm1759,2291v,4,4,8,8,8c1772,2299,1776,2295,1776,2291v,-5,-4,-9,-9,-9c1763,2282,1759,2286,1759,2291xm1715,2291v,4,4,8,9,8c1729,2299,1733,2295,1733,2291v,-5,-4,-9,-9,-9c1719,2282,1715,2286,1715,2291xm1672,2291v,4,4,8,8,8c1685,2299,1689,2295,1689,2291v,-5,-4,-9,-9,-9c1676,2282,1672,2286,1672,2291xm1646,2247v,-5,-4,-9,-9,-9c1632,2238,1628,2242,1628,2247v,5,4,9,9,9c1642,2256,1646,2252,1646,2247xm1646,2204v,-5,-4,-9,-9,-9c1632,2195,1628,2199,1628,2204v,5,4,8,9,8c1642,2212,1646,2209,1646,2204xm1429,2464v,-5,-4,-8,-9,-8c1415,2456,1411,2459,1411,2464v,5,4,9,9,9c1425,2473,1429,2469,1429,2464xm1472,2421v,-5,-4,-9,-9,-9c1459,2412,1455,2416,1455,2421v,5,4,9,8,9c1468,2430,1472,2426,1472,2421xm1515,2594v,-4,-3,-8,-8,-8c1502,2586,1498,2590,1498,2594v,5,4,9,9,9c1512,2603,1515,2599,1515,2594xm1515,2508v,-5,-3,-9,-8,-9c1502,2499,1498,2503,1498,2508v,4,4,8,9,8c1512,2516,1515,2512,1515,2508xm1559,2508v,-5,-4,-9,-9,-9c1545,2499,1542,2503,1542,2508v,4,3,8,8,8c1555,2516,1559,2512,1559,2508xm1559,2421v,-5,-4,-9,-9,-9c1545,2412,1542,2416,1542,2421v,5,3,9,8,9c1555,2430,1559,2426,1559,2421xm1602,2464v,-5,-4,-8,-8,-8c1589,2456,1585,2459,1585,2464v,5,4,9,9,9c1598,2473,1602,2469,1602,2464xm1602,2377v,-4,-4,-8,-8,-8c1589,2369,1585,2373,1585,2377v,5,4,9,9,9c1598,2386,1602,2382,1602,2377xm1385,2812v,-5,-4,-9,-8,-9c1372,2803,1368,2807,1368,2812v,4,4,8,9,8c1381,2820,1385,2816,1385,2812xm1472,2768v,-5,-4,-9,-9,-9c1459,2759,1455,2763,1455,2768v,5,4,9,8,9c1468,2777,1472,2773,1472,2768xm1472,2725v,-5,-4,-9,-9,-9c1459,2716,1455,2720,1455,2725v,5,4,8,8,8c1468,2733,1472,2730,1472,2725xm1472,2681v,-4,-4,-8,-9,-8c1459,2673,1455,2677,1455,2681v,5,4,9,8,9c1468,2690,1472,2686,1472,2681xm1498,2855v,5,4,9,9,9c1512,2864,1515,2860,1515,2855v,-5,-3,-9,-8,-9c1502,2846,1498,2850,1498,2855xm1515,2681v,-4,-3,-8,-8,-8c1502,2673,1498,2677,1498,2681v,5,4,9,9,9c1512,2690,1515,2686,1515,2681xm1559,2768v,-5,-4,-9,-9,-9c1545,2759,1542,2763,1542,2768v,5,3,9,8,9c1555,2777,1559,2773,1559,2768xm1602,2725v,-5,-4,-9,-8,-9c1589,2716,1585,2720,1585,2725v,5,4,8,9,8c1598,2733,1602,2730,1602,2725xm1646,2594v,-4,-4,-8,-9,-8c1632,2586,1628,2590,1628,2594v,5,4,9,9,9c1642,2603,1646,2599,1646,2594xm1646,2551v,-5,-4,-9,-9,-9c1632,2542,1628,2546,1628,2551v,5,4,9,9,9c1642,2560,1646,2556,1646,2551xm1646,2464v,-5,-4,-8,-9,-8c1632,2456,1628,2459,1628,2464v,5,4,9,9,9c1642,2473,1646,2469,1646,2464xm1689,2638v,-5,-4,-9,-9,-9c1676,2629,1672,2633,1672,2638v,5,4,9,8,9c1685,2647,1689,2643,1689,2638xm1689,2594v,-4,-4,-8,-9,-8c1676,2586,1672,2590,1672,2594v,5,4,9,8,9c1685,2603,1689,2599,1689,2594xm1767,2833v-12,,-21,10,-21,22c1746,2867,1755,2877,1767,2877v12,,22,-10,22,-22c1789,2843,1779,2833,1767,2833xm9,2898v,-7,-4,-13,-9,-17c,2916,,2916,,2916v5,-4,9,-10,9,-18xm1051,2898v,-12,-10,-21,-22,-21c1017,2877,1007,2886,1007,2898v,12,10,22,22,22c1041,2920,1051,2910,1051,2898xm1138,2898v,-12,10,-21,21,-21c1171,2877,1181,2886,1181,2898v,12,-10,22,-22,22c1148,2920,1138,2910,1138,2898xm1151,2898v,5,4,9,8,9c1164,2907,1168,2903,1168,2898v,-4,-4,-8,-9,-8c1155,2890,1151,2894,1151,2898xm2375,2833v6,,6,,6,c2381,2849,2381,2849,2381,2849v-1,-2,-4,-3,-6,-3c2370,2846,2366,2850,2366,2855v,5,4,9,9,9c2377,2864,2380,2863,2381,2861v,31,,31,,31c2380,2891,2377,2890,2375,2890v-5,,-9,4,-9,8c2366,2903,2370,2907,2375,2907v2,,5,-1,6,-2c2381,2919,2381,2919,2381,2919v-2,1,-4,1,-6,1c2363,2920,2353,2930,2353,2942v,12,-9,22,-21,22c2320,2964,2310,2954,2310,2942v,-44,,-44,,-44c2310,2886,2300,2877,2288,2877v-12,,-21,-10,-21,-22c2267,2843,2276,2833,2288,2833v12,,22,-9,22,-21c2310,2800,2320,2790,2332,2790v12,,21,10,21,22c2353,2824,2363,2833,2375,2833xm2297,2855v,-5,-4,-9,-9,-9c2284,2846,2280,2850,2280,2855v,5,4,9,8,9c2293,2864,2297,2860,2297,2855xm2340,2942v,-5,-4,-9,-8,-9c2327,2933,2323,2937,2323,2942v,5,4,9,9,9c2336,2951,2340,2947,2340,2942xm31,2920v-12,,-22,10,-22,22c9,2954,19,2964,31,2964v12,,21,-10,21,-22c52,2930,43,2920,31,2920xm1138,2942v,43,,43,,43c1138,3029,1138,3029,1138,3029v,12,-10,21,-22,21c1073,3050,1073,3050,1073,3050v-12,,-22,-9,-22,-21c1051,3017,1041,3007,1029,3007v-12,,-22,-10,-22,-22c1007,2973,1017,2964,1029,2964v44,,44,,44,c1085,2964,1094,2954,1094,2942v,-12,10,-22,22,-22c1128,2920,1138,2930,1138,2942xm1081,3029v,-5,-4,-9,-8,-9c1068,3020,1064,3024,1064,3029v,4,4,8,9,8c1077,3037,1081,3033,1081,3029xm1125,2985v,-5,-4,-8,-9,-8c1111,2977,1107,2980,1107,2985v,5,4,9,9,9c1121,2994,1125,2990,1125,2985xm1125,2942v,-5,-4,-9,-9,-9c1111,2933,1107,2937,1107,2942v,5,4,9,9,9c1121,2951,1125,2947,1125,2942xm1702,2942v,12,-10,22,-22,22c1669,2964,1659,2954,1659,2942v,-12,10,-22,21,-22c1692,2920,1702,2930,1702,2942xm1689,2942v,-5,-4,-9,-9,-9c1676,2933,1672,2937,1672,2942v,5,4,9,8,9c1685,2951,1689,2947,1689,2942xm2006,2942v,12,-10,22,-22,22c1972,2964,1963,2954,1963,2942v,-44,,-44,,-44c1963,2886,1972,2877,1984,2877v44,,44,,44,c2040,2877,2049,2886,2049,2898v,12,-9,22,-21,22c2016,2920,2006,2930,2006,2942xm2019,2898v,5,4,9,9,9c2033,2907,2036,2903,2036,2898v,-4,-3,-8,-8,-8c2023,2890,2019,2894,2019,2898xm1993,2942v,-5,-4,-9,-9,-9c1980,2933,1976,2937,1976,2942v,5,4,9,8,9c1989,2951,1993,2947,1993,2942xm1993,2898v,-4,-4,-8,-9,-8c1980,2890,1976,2894,1976,2898v,5,4,9,8,9c1989,2907,1993,2903,1993,2898xm183,2985v,12,-10,22,-22,22c149,3007,139,2997,139,2985v,-12,10,-21,22,-21c173,2964,183,2973,183,2985xm170,2985v,-5,-4,-8,-9,-8c156,2977,152,2980,152,2985v,5,4,9,9,9c166,2994,170,2990,170,2985xm1528,2985v,44,,44,,44c1528,3072,1528,3072,1528,3072v,12,-9,22,-21,22c1495,3094,1485,3084,1485,3072v,-43,,-43,,-43c1485,2985,1485,2985,1485,2985v,-43,,-43,,-43c1485,2930,1495,2920,1507,2920v43,,43,,43,c1594,2920,1594,2920,1594,2920v12,,21,10,21,22c1615,2954,1606,2964,1594,2964v-44,,-44,,-44,c1538,2964,1528,2973,1528,2985xm1542,2942v,5,3,9,8,9c1555,2951,1559,2947,1559,2942v,-5,-4,-9,-9,-9c1545,2933,1542,2937,1542,2942xm1515,3072v,-5,-3,-9,-8,-9c1502,3063,1498,3067,1498,3072v,5,4,9,9,9c1512,3081,1515,3077,1515,3072xm1515,3029v,-5,-3,-9,-8,-9c1502,3020,1498,3024,1498,3029v,4,4,8,9,8c1512,3037,1515,3033,1515,3029xm1515,2942v,-5,-3,-9,-8,-9c1502,2933,1498,2937,1498,2942v,5,4,9,9,9c1512,2951,1515,2947,1515,2942xm9,2985v,-7,-4,-13,-9,-17c,3003,,3003,,3003v5,-4,9,-11,9,-18xm921,3116v,-12,-10,-22,-22,-22c887,3094,877,3084,877,3072v,-43,,-43,,-43c877,3017,887,3007,899,3007v12,,22,10,22,22c921,3041,930,3050,942,3050v12,,22,10,22,22c964,3116,964,3116,964,3116v,11,-10,21,-22,21c930,3137,921,3127,921,3116xm934,3116v,4,4,8,8,8c947,3124,951,3120,951,3116v,-5,-4,-9,-9,-9c938,3107,934,3111,934,3116xm908,3029v,-5,-4,-9,-9,-9c894,3020,890,3024,890,3029v,4,4,8,9,8c904,3037,908,3033,908,3029xm964,3029v,-12,10,-22,22,-22c998,3007,1007,3017,1007,3029v,12,-9,21,-21,21c974,3050,964,3041,964,3029xm977,3029v,4,4,8,9,8c991,3037,994,3033,994,3029v,-5,-3,-9,-8,-9c981,3020,977,3024,977,3029xm1963,3029v,43,,43,,43c1963,3084,1953,3094,1941,3094v-43,,-43,,-43,c1854,3094,1854,3094,1854,3094v-12,,-22,-10,-22,-22c1832,3060,1842,3050,1854,3050v44,,44,,44,c1909,3050,1919,3041,1919,3029v,-12,10,-22,22,-22c1953,3007,1963,3017,1963,3029xm1906,3072v,-5,-4,-9,-8,-9c1893,3063,1889,3067,1889,3072v,5,4,9,9,9c1902,3081,1906,3077,1906,3072xm443,3072v,12,-10,22,-22,22c378,3094,378,3094,378,3094v-12,,-22,10,-22,22c356,3127,346,3137,335,3137v-12,,-22,-10,-22,-21c313,3072,313,3072,313,3072v,-12,10,-22,22,-22c378,3050,378,3050,378,3050v43,,43,,43,c433,3050,443,3060,443,3072xm343,3116v,-5,-4,-9,-8,-9c330,3107,326,3111,326,3116v,4,4,8,9,8c339,3124,343,3120,343,3116xm343,3072v,-5,-4,-9,-8,-9c330,3063,326,3067,326,3072v,5,4,9,9,9c339,3081,343,3077,343,3072xm430,3072v,-5,-4,-9,-9,-9c417,3063,413,3067,413,3072v,5,4,9,8,9c426,3081,430,3077,430,3072xm1029,3094v-12,,-22,-10,-22,-22c1007,3060,1017,3050,1029,3050v12,,22,10,22,22c1051,3084,1041,3094,1029,3094xm1038,3072v,-5,-4,-9,-9,-9c1024,3063,1021,3067,1021,3072v,5,3,9,8,9c1034,3081,1038,3077,1038,3072xm1203,3094v-44,,-44,,-44,c1147,3094,1138,3084,1138,3072v,-12,9,-22,21,-22c1171,3050,1181,3041,1181,3029v,-44,,-44,,-44c1181,2973,1191,2964,1203,2964v12,,22,9,22,21c1225,2997,1234,3007,1246,3007v12,,22,10,22,22c1268,3041,1278,3050,1290,3050v43,,43,,43,c1345,3050,1355,3060,1355,3072v,12,-10,22,-22,22c1290,3094,1290,3094,1290,3094v-44,,-44,,-44,l1203,3094xm1281,3072v,5,4,9,9,9c1294,3081,1298,3077,1298,3072v,-5,-4,-9,-8,-9c1285,3063,1281,3067,1281,3072xm1238,3029v,4,3,8,8,8c1251,3037,1255,3033,1255,3029v,-5,-4,-9,-9,-9c1241,3020,1238,3024,1238,3029xm1194,2985v,5,4,9,9,9c1208,2994,1212,2990,1212,2985v,-5,-4,-8,-9,-8c1198,2977,1194,2980,1194,2985xm1194,3029v,4,4,8,9,8c1208,3037,1212,3033,1212,3029v,-5,-4,-9,-9,-9c1198,3020,1194,3024,1194,3029xm1203,3081v5,,9,-4,9,-9c1212,3067,1208,3063,1203,3063v-5,,-9,4,-9,9c1194,3077,1198,3081,1203,3081xm921,3159v,12,-10,22,-22,22c856,3181,856,3181,856,3181v-12,,-22,9,-22,21c834,3214,824,3224,812,3224v-12,,-22,-10,-22,-22c790,3190,781,3181,769,3181v-12,,-22,-10,-22,-22c747,3147,737,3137,725,3137v-12,,-21,-10,-21,-21c704,3104,694,3094,682,3094v-44,,-44,,-44,c595,3094,595,3094,595,3094v-43,,-43,,-43,c540,3094,530,3084,530,3072v,-12,10,-22,22,-22c564,3050,573,3041,573,3029v,-44,,-44,,-44c573,2973,564,2964,552,2964v-12,,-22,-10,-22,-22c530,2930,540,2920,552,2920v43,,43,,43,c607,2920,617,2910,617,2898v,-12,-10,-21,-22,-21c552,2877,552,2877,552,2877v-44,,-44,,-44,c496,2877,486,2886,486,2898v,44,,44,,44c486,2954,496,2964,508,2964v12,,22,9,22,21c530,3029,530,3029,530,3029v,12,-10,21,-22,21c465,3050,465,3050,465,3050v-12,,-22,-9,-22,-21c443,3017,433,3007,421,3007v-43,,-43,,-43,c366,3007,356,2997,356,2985v,-12,10,-21,22,-21c421,2964,421,2964,421,2964v12,,22,-10,22,-22c443,2930,433,2920,421,2920v-12,,-21,-10,-21,-22c400,2886,409,2877,421,2877v12,,22,-10,22,-22c443,2843,433,2833,421,2833v-12,,-21,-9,-21,-21c400,2800,390,2790,378,2790v-12,,-22,10,-22,22c356,2855,356,2855,356,2855v,12,-10,22,-21,22c291,2877,291,2877,291,2877v-43,,-43,,-43,c236,2877,226,2886,226,2898v,44,,44,,44c226,2954,216,2964,204,2964v-12,,-21,-10,-21,-22c183,2898,183,2898,183,2898v,-43,,-43,,-43c183,2843,173,2833,161,2833v-44,,-44,,-44,c74,2833,74,2833,74,2833v-12,,-22,-9,-22,-21c52,2800,62,2790,74,2790v12,,22,-10,22,-22c96,2756,105,2746,117,2746v12,,22,10,22,22c139,2780,149,2790,161,2790v43,,43,,43,c216,2790,226,2780,226,2768v,-12,10,-22,22,-22c260,2746,269,2737,269,2725v,-12,-9,-22,-21,-22c236,2703,226,2693,226,2681v,-12,-10,-21,-22,-21c161,2660,161,2660,161,2660v-12,,-22,-10,-22,-22c139,2626,149,2616,161,2616v43,,43,,43,c248,2616,248,2616,248,2616v12,,21,-10,21,-22c269,2583,279,2573,291,2573v12,,22,10,22,21c313,2606,323,2616,335,2616v11,,21,10,21,22c356,2650,346,2660,335,2660v-12,,-22,9,-22,21c313,2693,323,2703,335,2703v11,,21,-10,21,-22c356,2669,366,2660,378,2660v43,,43,,43,c433,2660,443,2669,443,2681v,12,-10,22,-22,22c409,2703,400,2713,400,2725v,12,9,21,21,21c433,2746,443,2737,443,2725v,-12,10,-22,22,-22c477,2703,486,2693,486,2681v,-43,,-43,,-43c486,2626,477,2616,465,2616v-44,,-44,,-44,c409,2616,400,2606,400,2594v,-43,,-43,,-43c400,2539,390,2529,378,2529v-12,,-22,-9,-22,-21c356,2496,366,2486,378,2486v12,,22,-10,22,-22c400,2452,409,2443,421,2443v12,,22,9,22,21c443,2508,443,2508,443,2508v,43,,43,,43c443,2563,453,2573,465,2573v12,,21,-10,21,-22c486,2508,486,2508,486,2508v,-12,10,-22,22,-22c520,2486,530,2496,530,2508v,12,10,21,22,21c564,2529,573,2520,573,2508v,-12,-9,-22,-21,-22c540,2486,530,2476,530,2464v,-43,,-43,,-43c530,2377,530,2377,530,2377v,-43,,-43,,-43c530,2322,520,2312,508,2312v-12,,-22,-9,-22,-21c486,2279,477,2269,465,2269v-12,,-22,-10,-22,-22c443,2235,453,2225,465,2225v43,,43,,43,c552,2225,552,2225,552,2225v12,,21,10,21,22c573,2291,573,2291,573,2291v,43,,43,,43c573,2377,573,2377,573,2377v,44,,44,,44c573,2433,583,2443,595,2443v43,,43,,43,c650,2443,660,2433,660,2421v,-44,,-44,,-44c660,2334,660,2334,660,2334v,-12,10,-22,22,-22c694,2312,704,2303,704,2291v,-44,,-44,,-44c704,2235,713,2225,725,2225v12,,22,10,22,22c747,2291,747,2291,747,2291v,43,,43,,43c747,2346,737,2356,725,2356v-12,,-21,9,-21,21c704,2389,713,2399,725,2399v12,,22,10,22,22c747,2433,737,2443,725,2443v-12,,-21,9,-21,21c704,2476,694,2486,682,2486v-44,,-44,,-44,c626,2486,617,2496,617,2508v,12,9,21,21,21c682,2529,682,2529,682,2529v12,,22,10,22,22c704,2594,704,2594,704,2594v,12,9,22,21,22c737,2616,747,2626,747,2638v,12,10,22,22,22c781,2660,790,2650,790,2638v,-12,10,-22,22,-22c824,2616,834,2626,834,2638v,43,,43,,43c834,2693,824,2703,812,2703v-43,,-43,,-43,c725,2703,725,2703,725,2703v-43,,-43,,-43,c670,2703,660,2693,660,2681v,-43,,-43,,-43c660,2594,660,2594,660,2594v,-11,-10,-21,-22,-21c626,2573,617,2583,617,2594v,12,-10,22,-22,22c552,2616,552,2616,552,2616v-12,,-22,10,-22,22c530,2650,540,2660,552,2660v43,,43,,43,c607,2660,617,2669,617,2681v,12,9,22,21,22c650,2703,660,2713,660,2725v,12,10,21,22,21c694,2746,704,2756,704,2768v,12,-10,22,-22,22c638,2790,638,2790,638,2790v-43,,-43,,-43,c583,2790,573,2780,573,2768v,-12,-9,-22,-21,-22c508,2746,508,2746,508,2746v-12,,-22,10,-22,22c486,2780,496,2790,508,2790v12,,22,10,22,22c530,2824,540,2833,552,2833v43,,43,,43,c638,2833,638,2833,638,2833v44,,44,,44,c725,2833,725,2833,725,2833v44,,44,,44,c812,2833,812,2833,812,2833v12,,22,10,22,22c834,2898,834,2898,834,2898v,12,-10,22,-22,22c800,2920,790,2910,790,2898v,-12,-9,-21,-21,-21c757,2877,747,2886,747,2898v,44,,44,,44c747,2985,747,2985,747,2985v,12,-10,22,-22,22c713,3007,704,3017,704,3029v,12,9,21,21,21c737,3050,747,3041,747,3029v,-12,10,-22,22,-22c812,3007,812,3007,812,3007v12,,22,10,22,22c834,3041,824,3050,812,3050v-12,,-22,10,-22,22c790,3084,800,3094,812,3094v44,,44,,44,c867,3094,877,3104,877,3116v,11,10,21,22,21c911,3137,921,3147,921,3159xm803,3029v,4,4,8,9,8c817,3037,821,3033,821,3029v,-5,-4,-9,-9,-9c807,3020,803,3024,803,3029xm803,2855v,5,4,9,9,9c817,2864,821,2860,821,2855v,-5,-4,-9,-9,-9c807,2846,803,2850,803,2855xm717,2855v,5,3,9,8,9c730,2864,734,2860,734,2855v,-5,-4,-9,-9,-9c720,2846,717,2850,717,2855xm717,2898v,5,3,9,8,9c730,2907,734,2903,734,2898v,-4,-4,-8,-9,-8c720,2890,717,2894,717,2898xm717,2985v,5,3,9,8,9c730,2994,734,2990,734,2985v,-5,-4,-8,-9,-8c720,2977,717,2980,717,2985xm673,2768v,5,4,9,9,9c687,2777,691,2773,691,2768v,-5,-4,-9,-9,-9c677,2759,673,2763,673,2768xm630,2768v,5,4,9,8,9c643,2777,647,2773,647,2768v,-5,-4,-9,-9,-9c634,2759,630,2763,630,2768xm586,2681v,5,4,9,9,9c600,2690,604,2686,604,2681v,-4,-4,-8,-9,-8c590,2673,586,2677,586,2681xm586,2725v,5,4,8,9,8c600,2733,604,2730,604,2725v,-5,-4,-9,-9,-9c590,2716,586,2720,586,2725xm543,2725v,5,4,8,9,8c556,2733,560,2730,560,2725v,-5,-4,-9,-8,-9c547,2716,543,2720,543,2725xm803,2638v,5,4,9,9,9c817,2647,821,2643,821,2638v,-5,-4,-9,-9,-9c807,2629,803,2633,803,2638xm760,2681v,5,4,9,9,9c773,2690,777,2686,777,2681v,-4,-4,-8,-8,-8c764,2673,760,2677,760,2681xm717,2681v,5,3,9,8,9c730,2690,734,2686,734,2681v,-4,-4,-8,-9,-8c720,2673,717,2677,717,2681xm673,2638v,5,4,9,9,9c687,2647,691,2643,691,2638v,-5,-4,-9,-9,-9c677,2629,673,2633,673,2638xm673,2681v,5,4,9,9,9c687,2690,691,2686,691,2681v,-4,-4,-8,-9,-8c677,2673,673,2677,673,2681xm630,2551v,5,4,9,8,9c643,2560,647,2556,647,2551v,-5,-4,-9,-9,-9c634,2542,630,2546,630,2551xm717,2421v,5,3,9,8,9c730,2430,734,2426,734,2421v,-5,-4,-9,-9,-9c720,2412,717,2416,717,2421xm673,2421v,5,4,9,9,9c687,2430,691,2426,691,2421v,-5,-4,-9,-9,-9c677,2412,673,2416,673,2421xm673,2464v,5,4,9,9,9c687,2473,691,2469,691,2464v,-5,-4,-8,-9,-8c677,2456,673,2459,673,2464xm630,2464v,5,4,9,8,9c643,2473,647,2469,647,2464v,-5,-4,-8,-9,-8c634,2456,630,2459,630,2464xm586,2508v,4,4,8,9,8c600,2516,604,2512,604,2508v,-5,-4,-9,-9,-9c590,2499,586,2503,586,2508xm586,2594v,5,4,9,9,9c600,2603,604,2599,604,2594v,-4,-4,-8,-9,-8c590,2586,586,2590,586,2594xm473,2247v,-5,-3,-9,-8,-9c460,2238,456,2242,456,2247v,5,4,9,9,9c470,2256,473,2252,473,2247xm517,2291v,-5,-4,-9,-9,-9c503,2282,499,2286,499,2291v,4,4,8,9,8c513,2299,517,2295,517,2291xm560,2464v,-5,-4,-8,-8,-8c547,2456,543,2459,543,2464v,5,4,9,9,9c556,2473,560,2469,560,2464xm560,2247v,-5,-4,-9,-8,-9c547,2238,543,2242,543,2247v,5,4,9,9,9c556,2256,560,2252,560,2247xm543,2551v,5,4,9,9,9c556,2560,560,2556,560,2551v,-5,-4,-9,-8,-9c547,2542,543,2546,543,2551xm499,2551v,5,4,9,9,9c513,2560,517,2556,517,2551v,-5,-4,-9,-9,-9c503,2542,499,2546,499,2551xm499,2681v,5,4,9,9,9c513,2690,517,2686,517,2681v,-4,-4,-8,-9,-8c503,2673,499,2677,499,2681xm499,2725v,5,4,8,9,8c513,2733,517,2730,517,2725v,-5,-4,-9,-9,-9c503,2716,499,2720,499,2725xm430,2594v,-4,-4,-8,-9,-8c417,2586,413,2590,413,2594v,5,4,9,8,9c426,2603,430,2599,430,2594xm430,2508v,-5,-4,-9,-9,-9c417,2499,413,2503,413,2508v,4,4,8,8,8c426,2516,430,2512,430,2508xm430,2464v,-5,-4,-8,-9,-8c417,2456,413,2459,413,2464v,5,4,9,8,9c426,2473,430,2469,430,2464xm473,2594v,-4,-3,-8,-8,-8c460,2586,456,2590,456,2594v,5,4,9,9,9c470,2603,473,2599,473,2594xm413,2681v,5,4,9,8,9c426,2690,430,2686,430,2681v,-4,-4,-8,-9,-8c417,2673,413,2677,413,2681xm170,2638v,-5,-4,-9,-9,-9c156,2629,152,2633,152,2638v,5,4,9,9,9c166,2647,170,2643,170,2638xm256,2681v,-4,-4,-8,-8,-8c243,2673,239,2677,239,2681v,5,4,9,9,9c252,2690,256,2686,256,2681xm83,2812v,-5,-4,-9,-9,-9c69,2803,65,2807,65,2812v,4,4,8,9,8c79,2820,83,2816,83,2812xm170,2812v,-5,-4,-9,-9,-9c156,2803,152,2807,152,2812v,4,4,8,9,8c166,2820,170,2816,170,2812xm213,2855v,-5,-4,-9,-9,-9c199,2846,196,2850,196,2855v,5,3,9,8,9c209,2864,213,2860,213,2855xm256,2768v,-5,-4,-9,-8,-9c243,2759,239,2763,239,2768v,5,4,9,9,9c252,2777,256,2773,256,2768xm282,2681v,5,4,9,9,9c296,2690,300,2686,300,2681v,-4,-4,-8,-9,-8c286,2673,282,2677,282,2681xm313,2812v,-12,-10,-22,-22,-22c279,2790,269,2800,269,2812v,12,10,21,22,21c303,2833,313,2824,313,2812xm343,2725v,-5,-4,-9,-8,-9c330,2716,326,2720,326,2725v,5,4,8,9,8c339,2733,343,2730,343,2725xm387,2768v,-5,-4,-9,-9,-9c373,2759,369,2763,369,2768v,5,4,9,9,9c383,2777,387,2773,387,2768xm430,2812v,-5,-4,-9,-9,-9c417,2803,413,2807,413,2812v,4,4,8,8,8c426,2820,430,2816,430,2812xm430,2768v,-5,-4,-9,-9,-9c417,2759,413,2763,413,2768v,5,4,9,8,9c426,2777,430,2773,430,2768xm430,2898v,-4,-4,-8,-9,-8c417,2890,413,2894,413,2898v,5,4,9,8,9c426,2907,430,2903,430,2898xm473,3029v,-5,-3,-9,-8,-9c460,3020,456,3024,456,3029v,4,4,8,9,8c470,3037,473,3033,473,3029xm473,2985v,-5,-3,-8,-8,-8c460,2977,456,2980,456,2985v,5,4,9,9,9c470,2994,473,2990,473,2985xm473,2898v,-4,-3,-8,-8,-8c460,2890,456,2894,456,2898v,5,4,9,9,9c470,2907,473,2903,473,2898xm473,2855v,-5,-3,-9,-8,-9c460,2846,456,2850,456,2855v,5,4,9,9,9c470,2864,473,2860,473,2855xm473,2812v,-5,-3,-9,-8,-9c460,2803,456,2807,456,2812v,4,4,8,9,8c470,2820,473,2816,473,2812xm499,2985v,5,4,9,9,9c513,2994,517,2990,517,2985v,-5,-4,-8,-9,-8c503,2977,499,2980,499,2985xm499,3029v,4,4,8,9,8c513,3037,517,3033,517,3029v,-5,-4,-9,-9,-9c503,3020,499,3024,499,3029xm517,2855v,-5,-4,-9,-9,-9c503,2846,499,2850,499,2855v,5,4,9,9,9c513,2864,517,2860,517,2855xm560,2855v,-5,-4,-9,-8,-9c547,2846,543,2850,543,2855v,5,4,9,9,9c556,2864,560,2860,560,2855xm560,2942v,-5,-4,-9,-8,-9c547,2933,543,2937,543,2942v,5,4,9,9,9c556,2951,560,2947,560,2942xm660,3029v,-12,-10,-22,-22,-22c626,3007,617,3017,617,3029v,12,9,21,21,21c650,3050,660,3041,660,3029xm691,3072v,-5,-4,-9,-9,-9c677,3063,673,3067,673,3072v,5,4,9,9,9c687,3081,691,3077,691,3072xm691,3029v,-5,-4,-9,-9,-9c677,3020,673,3024,673,3029v,4,4,8,9,8c687,3037,691,3033,691,3029xm691,2985v,-5,-4,-8,-9,-8c677,2977,673,2980,673,2985v,5,4,9,9,9c687,2994,691,2990,691,2985xm691,2855v,-5,-4,-9,-9,-9c677,2846,673,2850,673,2855v,5,4,9,9,9c687,2864,691,2860,691,2855xm734,3116v,-5,-4,-9,-9,-9c720,3107,717,3111,717,3116v,4,3,8,8,8c730,3124,734,3120,734,3116xm734,3072v,-5,-4,-9,-9,-9c720,3063,717,3067,717,3072v,5,3,9,8,9c730,3081,734,3077,734,3072xm777,3159v,-5,-4,-9,-8,-9c764,3150,760,3154,760,3159v,5,4,9,9,9c773,3168,777,3164,777,3159xm777,3116v,-5,-4,-9,-8,-9c764,3107,760,3111,760,3116v,4,4,8,9,8c773,3124,777,3120,777,3116xm777,3029v,-5,-4,-9,-8,-9c764,3020,760,3024,760,3029v,4,4,8,9,8c773,3037,777,3033,777,3029xm821,3116v,-5,-4,-9,-9,-9c807,3107,803,3111,803,3116v,4,4,8,9,8c817,3124,821,3120,821,3116xm864,3116v,-5,-4,-9,-8,-9c851,3107,847,3111,847,3116v,4,4,8,9,8c860,3124,864,3120,864,3116xm908,3159v,-5,-4,-9,-9,-9c894,3150,890,3154,890,3159v,5,4,9,9,9c904,3168,908,3164,908,3159xm1094,3116v,-12,-9,-22,-21,-22c1061,3094,1051,3104,1051,3116v,11,10,21,22,21c1085,3137,1094,3127,1094,3116xm1463,2920v-12,,-21,10,-21,22c1442,2985,1442,2985,1442,2985v,44,,44,,44c1442,3072,1442,3072,1442,3072v,12,9,22,21,22c1475,3094,1485,3104,1485,3116v,11,-10,21,-22,21c1420,3137,1420,3137,1420,3137v-12,,-22,-10,-22,-21c1398,3072,1398,3072,1398,3072v,-43,,-43,,-43c1398,2985,1398,2985,1398,2985v,-12,-10,-21,-21,-21c1365,2964,1355,2954,1355,2942v,-12,10,-22,22,-22c1388,2920,1398,2910,1398,2898v,-12,10,-21,22,-21c1463,2877,1463,2877,1463,2877v12,,22,9,22,21c1485,2910,1475,2920,1463,2920xm1455,3116v,4,4,8,8,8c1468,3124,1472,3120,1472,3116v,-5,-4,-9,-9,-9c1459,3107,1455,3111,1455,3116xm1429,3029v,-5,-4,-9,-9,-9c1415,3020,1411,3024,1411,3029v,4,4,8,9,8c1425,3037,1429,3033,1429,3029xm1429,2985v,-5,-4,-8,-9,-8c1415,2977,1411,2980,1411,2985v,5,4,9,9,9c1425,2994,1429,2990,1429,2985xm1472,2898v,-4,-4,-8,-9,-8c1459,2890,1455,2894,1455,2898v,5,4,9,8,9c1468,2907,1472,2903,1472,2898xm1659,3072v,12,-10,22,-22,22c1625,3094,1615,3104,1615,3116v,11,-9,21,-21,21c1550,3137,1550,3137,1550,3137v-12,,-22,-10,-22,-21c1528,3104,1538,3094,1550,3094v12,,22,-10,22,-22c1572,3060,1582,3050,1594,3050v12,,21,-9,21,-21c1615,3017,1625,3007,1637,3007v12,,22,10,22,22l1659,3072xm1559,3116v,-5,-4,-9,-9,-9c1545,3107,1542,3111,1542,3116v,4,3,8,8,8c1555,3124,1559,3120,1559,3116xm1602,3116v,-5,-4,-9,-8,-9c1589,3107,1585,3111,1585,3116v,4,4,8,9,8c1598,3124,1602,3120,1602,3116xm1602,3072v,-5,-4,-9,-8,-9c1589,3063,1585,3067,1585,3072v,5,4,9,9,9c1598,3081,1602,3077,1602,3072xm1646,3029v,-5,-4,-9,-9,-9c1632,3020,1628,3024,1628,3029v,4,4,8,9,8c1642,3037,1646,3033,1646,3029xm2375,3124v-5,,-9,-4,-9,-8c2366,3111,2370,3107,2375,3107v2,,5,1,6,2c2381,3095,2381,3095,2381,3095v-2,-1,-4,-1,-6,-1c2363,3094,2353,3104,2353,3116v,11,10,21,22,21c2377,3137,2379,3137,2381,3136v,-14,,-14,,-14c2380,3123,2377,3124,2375,3124xm660,3202v,12,-10,22,-22,22c595,3224,595,3224,595,3224v-12,,-22,-10,-22,-22c573,3159,573,3159,573,3159v,-12,10,-22,22,-22c607,3137,617,3147,617,3159v,12,10,22,21,22c650,3181,660,3190,660,3202xm604,3202v,-4,-4,-8,-9,-8c590,3194,586,3198,586,3202v,5,4,9,9,9c600,3211,604,3207,604,3202xm604,3159v,-5,-4,-9,-9,-9c590,3150,586,3154,586,3159v,5,4,9,9,9c600,3168,604,3164,604,3159xm647,3202v,-4,-4,-8,-9,-8c634,3194,630,3198,630,3202v,5,4,9,8,9c643,3211,647,3207,647,3202xm704,3159v,12,-10,22,-22,22c670,3181,660,3171,660,3159v,-12,10,-22,22,-22c694,3137,704,3147,704,3159xm691,3159v,-5,-4,-9,-9,-9c677,3150,673,3154,673,3159v,5,4,9,9,9c687,3168,691,3164,691,3159xm1029,3137v-12,,-22,10,-22,22c1007,3171,1017,3181,1029,3181v12,,22,-10,22,-22c1051,3147,1041,3137,1029,3137xm1311,3159v,-12,10,-22,22,-22c1377,3137,1377,3137,1377,3137v11,,21,10,21,22c1398,3171,1388,3181,1377,3181v-44,,-44,,-44,c1321,3181,1311,3171,1311,3159xm1324,3159v,5,4,9,9,9c1338,3168,1342,3164,1342,3159v,-5,-4,-9,-9,-9c1328,3150,1324,3154,1324,3159xm1702,3159v,12,-10,22,-22,22c1669,3181,1659,3171,1659,3159v,-12,10,-22,21,-22c1692,3137,1702,3147,1702,3159xm1689,3159v,-5,-4,-9,-9,-9c1676,3150,1672,3154,1672,3159v,5,4,9,8,9c1685,3168,1689,3164,1689,3159xm747,3202v,12,-10,22,-22,22c713,3224,704,3214,704,3202v,-12,9,-21,21,-21c737,3181,747,3190,747,3202xm734,3202v,-4,-4,-8,-9,-8c720,3194,717,3198,717,3202v,5,3,9,8,9c730,3211,734,3207,734,3202xm964,3202v,12,-10,22,-22,22c930,3224,921,3214,921,3202v,-12,9,-21,21,-21c954,3181,964,3190,964,3202xm951,3202v,-4,-4,-8,-9,-8c938,3194,934,3198,934,3202v,5,4,9,8,9c947,3211,951,3207,951,3202xm1138,3202v,44,,44,,44c1138,3289,1138,3289,1138,3289v,12,-10,22,-22,22c1104,3311,1094,3301,1094,3289v,-43,,-43,,-43c1094,3234,1085,3224,1073,3224v-12,,-22,-10,-22,-22c1051,3190,1061,3181,1073,3181v43,,43,,43,c1128,3181,1138,3190,1138,3202xm1125,3289v,-5,-4,-9,-9,-9c1111,3280,1107,3284,1107,3289v,5,4,9,9,9c1121,3298,1125,3294,1125,3289xm1125,3202v,-4,-4,-8,-9,-8c1111,3194,1107,3198,1107,3202v,5,4,9,9,9c1121,3211,1125,3207,1125,3202xm1268,3202v,44,,44,,44c1268,3258,1258,3267,1246,3267v-12,,-21,-9,-21,-21c1225,3234,1215,3224,1203,3224v-12,,-22,-10,-22,-22c1181,3159,1181,3159,1181,3159v,-12,10,-22,22,-22c1215,3137,1225,3147,1225,3159v,12,9,22,21,22c1258,3181,1268,3190,1268,3202xm1212,3202v,-4,-4,-8,-9,-8c1198,3194,1194,3198,1194,3202v,5,4,9,9,9c1208,3211,1212,3207,1212,3202xm1212,3159v,-5,-4,-9,-9,-9c1198,3150,1194,3154,1194,3159v,5,4,9,9,9c1208,3168,1212,3164,1212,3159xm1255,3246v,-5,-4,-9,-9,-9c1241,3237,1238,3241,1238,3246v,5,3,8,8,8c1251,3254,1255,3251,1255,3246xm1420,3181v-12,,-22,9,-22,21c1398,3214,1408,3224,1420,3224v12,,22,-10,22,-22c1442,3190,1432,3181,1420,3181xm2136,3202v,12,-9,22,-21,22c2103,3224,2093,3214,2093,3202v,-12,10,-21,22,-21c2127,3181,2136,3190,2136,3202xm2123,3202v,-4,-4,-8,-8,-8c2110,3194,2106,3198,2106,3202v,5,4,9,9,9c2119,3211,2123,3207,2123,3202xm1007,3246v,12,-9,21,-21,21c974,3267,964,3258,964,3246v,-12,10,-22,22,-22c998,3224,1007,3234,1007,3246xm994,3246v,-5,-3,-9,-8,-9c981,3237,977,3241,977,3246v,5,4,8,9,8c991,3254,994,3251,994,3246xm1377,3224v-44,,-44,,-44,c1321,3224,1311,3234,1311,3246v,12,10,21,22,21c1377,3267,1377,3267,1377,3267v11,,21,-9,21,-21c1398,3234,1388,3224,1377,3224xm2093,3289v,12,-10,22,-22,22c2059,3311,2049,3301,2049,3289v,-12,10,-22,22,-22c2083,3267,2093,3277,2093,3289xm2080,3289v,-5,-4,-9,-9,-9c2066,3280,2063,3284,2063,3289v,5,3,9,8,9c2076,3298,2080,3294,2080,3289xm705,3368v-46,,-46,,-46,c655,3360,648,3354,638,3354v-11,,-21,-9,-21,-21c617,3321,627,3311,638,3311v44,,44,,44,c725,3311,725,3311,725,3311v12,,22,10,22,22c747,3345,737,3354,725,3354v-9,,-17,6,-20,14xm717,3333v,4,3,8,8,8c730,3341,734,3337,734,3333v,-5,-4,-9,-9,-9c720,3324,717,3328,717,3333xm647,3333v,-5,-4,-9,-9,-9c634,3324,630,3328,630,3333v,4,4,8,8,8c643,3341,647,3337,647,3333xm228,3368v-47,,-47,,-47,c178,3360,170,3354,161,3354v-44,,-44,,-44,c74,3354,74,3354,74,3354v-43,,-43,,-43,c21,3354,14,3360,10,3368v-10,,-10,,-10,c,3098,,3098,,3098v5,4,9,10,9,18c9,3159,9,3159,9,3159v,43,,43,,43c9,3246,9,3246,9,3246v,43,,43,,43c9,3301,19,3311,31,3311v43,,43,,43,c117,3311,117,3311,117,3311v44,,44,,44,c173,3311,183,3301,183,3289v,-12,-10,-22,-22,-22c149,3267,139,3258,139,3246v,-12,-10,-22,-22,-22c105,3224,96,3234,96,3246v,12,-10,21,-22,21c62,3267,52,3258,52,3246v,-44,,-44,,-44c52,3190,62,3181,74,3181v43,,43,,43,c129,3181,139,3171,139,3159v,-43,,-43,,-43c139,3104,129,3094,117,3094v-43,,-43,,-43,c62,3094,52,3084,52,3072v,-12,10,-22,22,-22c86,3050,96,3041,96,3029v,-12,9,-22,21,-22c129,3007,139,3017,139,3029v,12,10,21,22,21c173,3050,183,3041,183,3029v,-12,9,-22,21,-22c248,3007,248,3007,248,3007v12,,21,10,21,22c269,3072,269,3072,269,3072v,44,,44,,44c269,3127,279,3137,291,3137v12,,22,10,22,22c313,3202,313,3202,313,3202v,12,10,22,22,22c346,3224,356,3214,356,3202v,-43,,-43,,-43c356,3147,366,3137,378,3137v43,,43,,43,c433,3137,443,3147,443,3159v,12,-10,22,-22,22c409,3181,400,3190,400,3202v,44,,44,,44c400,3258,390,3267,378,3267v-43,,-43,,-43,c323,3267,313,3277,313,3289v,12,-10,22,-22,22c279,3311,269,3301,269,3289v,-43,,-43,,-43c269,3202,269,3202,269,3202v,-12,-9,-21,-21,-21c236,3181,226,3171,226,3159v,-12,-10,-22,-22,-22c192,3137,183,3147,183,3159v,43,,43,,43c183,3214,192,3224,204,3224v12,,22,10,22,22c226,3289,226,3289,226,3289v,12,10,22,22,22c260,3311,269,3321,269,3333v,12,-9,21,-21,21c239,3354,231,3360,228,3368xm239,3333v,4,4,8,9,8c252,3341,256,3337,256,3333v,-5,-4,-9,-8,-9c243,3324,239,3328,239,3333xm369,3159v,5,4,9,9,9c383,3168,387,3164,387,3159v,-5,-4,-9,-9,-9c373,3150,369,3154,369,3159xm369,3202v,5,4,9,9,9c383,3211,387,3207,387,3202v,-4,-4,-8,-9,-8c373,3194,369,3198,369,3202xm369,3246v,5,4,8,9,8c383,3254,387,3251,387,3246v,-5,-4,-9,-9,-9c373,3237,369,3241,369,3246xm282,3289v,5,4,9,9,9c296,3298,300,3294,300,3289v,-5,-4,-9,-9,-9c286,3280,282,3284,282,3289xm239,3029v,4,4,8,9,8c252,3037,256,3033,256,3029v,-5,-4,-9,-8,-9c243,3020,239,3024,239,3029xm239,3072v,5,4,9,9,9c252,3081,256,3077,256,3072v,-5,-4,-9,-8,-9c243,3063,239,3067,239,3072xm239,3159v,5,4,9,9,9c252,3168,256,3164,256,3159v,-5,-4,-9,-8,-9c243,3150,239,3154,239,3159xm196,3072v,5,3,9,8,9c209,3081,213,3077,213,3072v,-5,-4,-9,-9,-9c199,3063,196,3067,196,3072xm83,3246v,-5,-4,-9,-9,-9c69,3237,65,3241,65,3246v,5,4,8,9,8c79,3254,83,3251,83,3246xm126,3202v,-4,-4,-8,-9,-8c113,3194,109,3198,109,3202v,5,4,9,8,9c122,3211,126,3207,126,3202xm170,3072v,-5,-4,-9,-9,-9c156,3063,152,3067,152,3072v,5,4,9,9,9c166,3081,170,3077,170,3072xm39,3333v,-5,-4,-9,-8,-9c26,3324,22,3328,22,3333v,4,4,8,9,8c35,3341,39,3337,39,3333xm83,3333v,-5,-4,-9,-9,-9c69,3324,65,3328,65,3333v,4,4,8,9,8c79,3341,83,3337,83,3333xm213,3289v,-5,-4,-9,-9,-9c199,3280,196,3284,196,3289v,5,3,9,8,9c209,3298,213,3294,213,3289xm398,3368v-17,,-17,,-17,c380,3368,379,3367,378,3367v-1,,-2,1,-3,1c338,3368,338,3368,338,3368v-1,,-2,-1,-3,-1c333,3367,332,3368,331,3368v-37,,-37,,-37,c293,3368,292,3367,291,3367v-1,,-2,1,-3,1c271,3368,271,3368,271,3368v3,-8,11,-14,20,-14c303,3354,313,3345,313,3333v,-12,10,-22,22,-22c346,3311,356,3321,356,3333v,12,10,21,22,21c387,3354,395,3360,398,3368xm343,3333v,-5,-4,-9,-8,-9c330,3324,326,3328,326,3333v,4,4,8,9,8c339,3341,343,3337,343,3333xm615,3368v-17,,-17,,-17,c597,3368,596,3367,595,3367v-1,,-2,1,-3,1c512,3368,512,3368,512,3368v-2,,-3,-1,-4,-1c507,3367,506,3368,505,3368v-37,,-37,,-37,c467,3368,466,3367,465,3367v-1,,-3,1,-4,1c441,3368,441,3368,441,3368v-3,-8,-11,-14,-20,-14c409,3354,400,3345,400,3333v,-12,9,-22,21,-22c433,3311,443,3301,443,3289v,-43,,-43,,-43c443,3234,453,3224,465,3224v12,,21,-10,21,-22c486,3159,486,3159,486,3159v,-43,,-43,,-43c486,3104,496,3094,508,3094v12,,22,10,22,22c530,3159,530,3159,530,3159v,43,,43,,43c530,3246,530,3246,530,3246v,43,,43,,43c530,3333,530,3333,530,3333v,12,10,21,22,21c595,3354,595,3354,595,3354v9,,17,6,20,14xm473,3333v,-5,-3,-9,-8,-9c460,3324,456,3328,456,3333v,4,4,8,9,8c470,3341,473,3337,473,3333xm473,3289v,-5,-3,-9,-8,-9c460,3280,456,3284,456,3289v,5,4,9,9,9c470,3298,473,3294,473,3289xm473,3246v,-5,-3,-9,-8,-9c460,3237,456,3241,456,3246v,5,4,8,9,8c470,3254,473,3251,473,3246xm517,3333v,-5,-4,-9,-9,-9c503,3324,499,3328,499,3333v,4,4,8,9,8c513,3341,517,3337,517,3333xm517,3289v,-5,-4,-9,-9,-9c503,3280,499,3284,499,3289v,5,4,9,9,9c513,3298,517,3294,517,3289xm517,3116v,-5,-4,-9,-9,-9c503,3107,499,3111,499,3116v,4,4,8,9,8c513,3124,517,3120,517,3116xm1136,3368v-103,,-103,,-103,c1032,3368,1030,3367,1029,3367v-1,,-2,1,-3,1c902,3368,902,3368,902,3368v-1,,-2,-1,-3,-1c898,3367,897,3368,896,3368v-64,,-64,,-64,c829,3360,821,3354,812,3354v-12,,-22,-9,-22,-21c790,3289,790,3289,790,3289v,-12,10,-22,22,-22c856,3267,856,3267,856,3267v11,,21,-9,21,-21c877,3234,887,3224,899,3224v12,,22,10,22,22c921,3289,921,3289,921,3289v,44,,44,,44c921,3345,930,3354,942,3354v44,,44,,44,c998,3354,1007,3345,1007,3333v,-12,10,-22,22,-22c1041,3311,1051,3321,1051,3333v,12,10,21,22,21c1116,3354,1116,3354,1116,3354v9,,17,6,20,14xm864,3289v,-5,-4,-9,-8,-9c851,3280,847,3284,847,3289v,5,4,9,9,9c860,3298,864,3294,864,3289xm1038,3333v,-5,-4,-9,-9,-9c1024,3324,1021,3328,1021,3333v,4,3,8,8,8c1034,3341,1038,3337,1038,3333xm1268,3333v,35,,35,,35c1206,3368,1206,3368,1206,3368v-1,,-2,-1,-3,-1c1202,3367,1201,3368,1200,3368v-19,,-19,,-19,c1181,3333,1181,3333,1181,3333v,-12,10,-22,22,-22c1246,3311,1246,3311,1246,3311v12,,22,10,22,22xm1255,3333v,-5,-4,-9,-9,-9c1241,3324,1238,3328,1238,3333v,4,3,8,8,8c1251,3341,1255,3337,1255,3333xm2028,3354v-9,,-17,6,-20,14c2048,3368,2048,3368,2048,3368v-3,-8,-11,-14,-20,-14xm2158,3354v-12,,-22,-9,-22,-21c2136,3321,2127,3311,2115,3311v-12,,-22,10,-22,22c2093,3368,2093,3368,2093,3368v18,,18,,18,c2112,3368,2113,3367,2115,3367v1,,2,1,3,1c2178,3368,2178,3368,2178,3368v-3,-8,-11,-14,-20,-14xm2353,3246v,12,10,21,22,21c2377,3267,2379,3268,2381,3268v,-16,,-16,,-16c2380,3254,2377,3254,2375,3254v-5,,-9,-3,-9,-8c2366,3241,2370,3237,2375,3237v2,,5,1,6,2c2381,3223,2381,3223,2381,3223v-2,1,-4,1,-6,1c2363,3224,2353,3234,2353,3246xm2381,3310v,44,,44,,44c2375,3354,2375,3354,2375,3354v-43,,-43,,-43,c2288,3354,2288,3354,2288,3354v-9,,-17,6,-20,14c2223,3368,2223,3368,2223,3368v,-35,,-35,,-35c2223,3289,2223,3289,2223,3289v,-12,-10,-22,-22,-22c2190,3267,2180,3258,2180,3246v,-12,10,-22,21,-22c2213,3224,2223,3214,2223,3202v,-12,10,-21,22,-21c2257,3181,2267,3171,2267,3159v,-12,-10,-22,-22,-22c2233,3137,2223,3147,2223,3159v,12,-10,22,-22,22c2190,3181,2180,3171,2180,3159v,-12,-10,-22,-22,-22c2146,3137,2136,3127,2136,3116v,-12,-9,-22,-21,-22c2103,3094,2093,3104,2093,3116v,43,,43,,43c2093,3171,2083,3181,2071,3181v-12,,-22,-10,-22,-22c2049,3116,2049,3116,2049,3116v,-12,-9,-22,-21,-22c2016,3094,2006,3084,2006,3072v,-12,10,-22,22,-22c2040,3050,2049,3041,2049,3029v,-12,10,-22,22,-22c2083,3007,2093,3017,2093,3029v,12,10,21,22,21c2127,3050,2136,3041,2136,3029v,-12,-9,-22,-21,-22c2103,3007,2093,2997,2093,2985v,-12,-10,-21,-22,-21c2059,2964,2049,2954,2049,2942v,-12,10,-22,22,-22c2115,2920,2115,2920,2115,2920v12,,21,-10,21,-22c2136,2886,2127,2877,2115,2877v-12,,-22,-10,-22,-22c2093,2843,2083,2833,2071,2833v-43,,-43,,-43,c1984,2833,1984,2833,1984,2833v-12,,-21,10,-21,22c1963,2867,1953,2877,1941,2877v-12,,-22,9,-22,21c1919,2910,1909,2920,1898,2920v-44,,-44,,-44,c1842,2920,1832,2930,1832,2942v,43,,43,,43c1832,2997,1823,3007,1811,3007v-12,,-22,10,-22,22c1789,3072,1789,3072,1789,3072v,44,,44,,44c1789,3159,1789,3159,1789,3159v,12,10,22,22,22c1823,3181,1832,3171,1832,3159v,-12,10,-22,22,-22c1898,3137,1898,3137,1898,3137v43,,43,,43,c1953,3137,1963,3127,1963,3116v,-12,9,-22,21,-22c1996,3094,2006,3104,2006,3116v,43,,43,,43c2006,3171,2016,3181,2028,3181v12,,21,9,21,21c2049,3246,2049,3246,2049,3246v,12,-9,21,-21,21c2016,3267,2006,3258,2006,3246v,-12,-10,-22,-22,-22c1972,3224,1963,3234,1963,3246v,12,9,21,21,21c1996,3267,2006,3277,2006,3289v,12,-10,22,-22,22c1972,3311,1963,3321,1963,3333v,35,,35,,35c1944,3368,1944,3368,1944,3368v-1,,-2,-1,-3,-1c1940,3367,1939,3368,1938,3368v-19,,-19,,-19,c1919,3333,1919,3333,1919,3333v,-12,-10,-22,-21,-22c1854,3311,1854,3311,1854,3311v-43,,-43,,-43,c1799,3311,1789,3321,1789,3333v,12,10,21,22,21c1820,3354,1828,3360,1831,3368v-60,,-60,,-60,c1770,3368,1768,3367,1767,3367v-1,,-2,1,-3,1c1727,3368,1727,3368,1727,3368v-1,,-2,-1,-3,-1c1723,3367,1722,3368,1721,3368v-81,,-81,,-81,c1639,3368,1638,3367,1637,3367v-1,,-2,1,-3,1c1554,3368,1554,3368,1554,3368v-1,,-3,-1,-4,-1c1549,3367,1548,3368,1547,3368v-80,,-80,,-80,c1466,3368,1465,3367,1463,3367v-1,,-2,1,-3,1c1353,3368,1353,3368,1353,3368v-3,-8,-11,-14,-20,-14c1321,3354,1311,3345,1311,3333v,-12,10,-22,22,-22c1377,3311,1377,3311,1377,3311v11,,21,-10,21,-22c1398,3277,1408,3267,1420,3267v12,,22,10,22,22c1442,3301,1451,3311,1463,3311v44,,44,,44,c1519,3311,1528,3301,1528,3289v,-12,-9,-22,-21,-22c1495,3267,1485,3258,1485,3246v,-12,10,-22,22,-22c1519,3224,1528,3214,1528,3202v,-12,10,-21,22,-21c1594,3181,1594,3181,1594,3181v43,,43,,43,c1649,3181,1659,3190,1659,3202v,12,-10,22,-22,22c1594,3224,1594,3224,1594,3224v-12,,-22,10,-22,22c1572,3258,1582,3267,1594,3267v12,,21,10,21,22c1615,3301,1625,3311,1637,3311v43,,43,,43,c1692,3311,1702,3321,1702,3333v,12,10,21,22,21c1736,3354,1746,3345,1746,3333v,-12,-10,-22,-22,-22c1712,3311,1702,3301,1702,3289v,-12,10,-22,22,-22c1736,3267,1746,3258,1746,3246v,-44,,-44,,-44c1746,3159,1746,3159,1746,3159v,-43,,-43,,-43c1746,3072,1746,3072,1746,3072v,-43,,-43,,-43c1746,3017,1736,3007,1724,3007v-12,,-22,-10,-22,-22c1702,2973,1712,2964,1724,2964v43,,43,,43,c1779,2964,1789,2954,1789,2942v,-44,,-44,,-44c1789,2886,1799,2877,1811,2877v12,,21,-10,21,-22c1832,2843,1823,2833,1811,2833v-12,,-22,-9,-22,-21c1789,2768,1789,2768,1789,2768v,-12,10,-22,22,-22c1823,2746,1832,2737,1832,2725v,-12,10,-22,22,-22c1898,2703,1898,2703,1898,2703v11,,21,10,21,22c1919,2737,1929,2746,1941,2746v12,,22,-9,22,-21c1963,2713,1953,2703,1941,2703v-12,,-22,-10,-22,-22c1919,2669,1929,2660,1941,2660v43,,43,,43,c1996,2660,2006,2650,2006,2638v,-12,10,-22,22,-22c2040,2616,2049,2606,2049,2594v,-11,10,-21,22,-21c2083,2573,2093,2583,2093,2594v,44,,44,,44c2093,2650,2083,2660,2071,2660v-12,,-22,9,-22,21c2049,2693,2059,2703,2071,2703v12,,22,10,22,22c2093,2737,2083,2746,2071,2746v-12,,-22,10,-22,22c2049,2780,2059,2790,2071,2790v12,,22,-10,22,-22c2093,2756,2103,2746,2115,2746v12,,21,10,21,22c2136,2780,2146,2790,2158,2790v12,,22,-10,22,-22c2180,2756,2170,2746,2158,2746v-12,,-22,-9,-22,-21c2136,2713,2127,2703,2115,2703v-12,,-22,-10,-22,-22c2093,2669,2103,2660,2115,2660v43,,43,,43,c2170,2660,2180,2650,2180,2638v,-12,10,-22,21,-22c2213,2616,2223,2606,2223,2594v,-11,10,-21,22,-21c2257,2573,2267,2583,2267,2594v,44,,44,,44c2267,2650,2257,2660,2245,2660v-12,,-22,9,-22,21c2223,2693,2233,2703,2245,2703v12,,22,-10,22,-22c2267,2669,2276,2660,2288,2660v12,,22,9,22,21c2310,2725,2310,2725,2310,2725v,43,,43,,43c2310,2780,2300,2790,2288,2790v-12,,-21,-10,-21,-22c2267,2756,2257,2746,2245,2746v-12,,-22,10,-22,22c2223,2780,2233,2790,2245,2790v12,,22,10,22,22c2267,2824,2257,2833,2245,2833v-12,,-22,10,-22,22c2223,2867,2213,2877,2201,2877v-11,,-21,9,-21,21c2180,2942,2180,2942,2180,2942v,12,10,22,21,22c2245,2964,2245,2964,2245,2964v43,,43,,43,c2300,2964,2310,2973,2310,2985v,12,-10,22,-22,22c2276,3007,2267,3017,2267,3029v,43,,43,,43c2267,3084,2276,3094,2288,3094v12,,22,10,22,22c2310,3127,2320,3137,2332,3137v12,,21,10,21,22c2353,3171,2344,3181,2332,3181v-12,,-22,9,-22,21c2310,3246,2310,3246,2310,3246v,43,,43,,43c2310,3301,2320,3311,2332,3311v43,,43,,43,c2377,3311,2379,3311,2381,3310xm2280,2985v,5,4,9,8,9c2293,2994,2297,2990,2297,2985v,-5,-4,-8,-9,-8c2284,2977,2280,2980,2280,2985xm2280,2681v,5,4,9,8,9c2293,2690,2297,2686,2297,2681v,-4,-4,-8,-9,-8c2284,2673,2280,2677,2280,2681xm2280,2725v,5,4,8,8,8c2293,2733,2297,2730,2297,2725v,-5,-4,-9,-9,-9c2284,2716,2280,2720,2280,2725xm2236,2725v,5,4,8,9,8c2250,2733,2254,2730,2254,2725v,-5,-4,-9,-9,-9c2240,2716,2236,2720,2236,2725xm2193,2681v,5,4,9,8,9c2206,2690,2210,2686,2210,2681v,-4,-4,-8,-9,-8c2197,2673,2193,2677,2193,2681xm2193,2812v,4,4,8,8,8c2206,2820,2210,2816,2210,2812v,-5,-4,-9,-9,-9c2197,2803,2193,2807,2193,2812xm2123,2681v,-4,-4,-8,-8,-8c2110,2673,2106,2677,2106,2681v,5,4,9,9,9c2119,2690,2123,2686,2123,2681xm2167,2725v,-5,-4,-9,-9,-9c2153,2716,2149,2720,2149,2725v,5,4,8,9,8c2163,2733,2167,2730,2167,2725xm2063,2594v,5,3,9,8,9c2076,2603,2080,2599,2080,2594v,-4,-4,-8,-9,-8c2066,2586,2063,2590,2063,2594xm2063,2638v,5,3,9,8,9c2076,2647,2080,2643,2080,2638v,-5,-4,-9,-9,-9c2066,2629,2063,2633,2063,2638xm1819,2812v,-5,-4,-9,-8,-9c1806,2803,1802,2807,1802,2812v,4,4,8,9,8c1815,2820,1819,2816,1819,2812xm1819,2768v,-5,-4,-9,-8,-9c1806,2759,1802,2763,1802,2768v,5,4,9,9,9c1815,2777,1819,2773,1819,2768xm1585,3202v,5,4,9,9,9c1598,3211,1602,3207,1602,3202v,-4,-4,-8,-8,-8c1589,3194,1585,3198,1585,3202xm1515,3246v,-5,-3,-9,-8,-9c1502,3237,1498,3241,1498,3246v,5,4,8,9,8c1512,3254,1515,3251,1515,3246xm1385,3333v,-5,-4,-9,-8,-9c1372,3324,1368,3328,1368,3333v,4,4,8,9,8c1381,3341,1385,3337,1385,3333xm1429,3333v,-5,-4,-9,-9,-9c1415,3324,1411,3328,1411,3333v,4,4,8,9,8c1425,3341,1429,3337,1429,3333xm1429,3289v,-5,-4,-9,-9,-9c1415,3280,1411,3284,1411,3289v,5,4,9,9,9c1425,3298,1429,3294,1429,3289xm1559,3289v,-5,-4,-9,-9,-9c1545,3280,1542,3284,1542,3289v,5,3,9,8,9c1555,3298,1559,3294,1559,3289xm1559,3246v,-5,-4,-9,-9,-9c1545,3237,1542,3241,1542,3246v,5,3,8,8,8c1555,3254,1559,3251,1559,3246xm1559,3202v,-4,-4,-8,-9,-8c1545,3194,1542,3198,1542,3202v,5,3,9,8,9c1555,3211,1559,3207,1559,3202xm1602,3333v,-5,-4,-9,-8,-9c1589,3324,1585,3328,1585,3333v,4,4,8,9,8c1598,3341,1602,3337,1602,3333xm1602,3289v,-5,-4,-9,-8,-9c1589,3280,1585,3284,1585,3289v,5,4,9,9,9c1598,3298,1602,3294,1602,3289xm1776,3246v,-5,-4,-9,-9,-9c1763,3237,1759,3241,1759,3246v,5,4,8,8,8c1772,3254,1776,3251,1776,3246xm1776,3202v,-4,-4,-8,-9,-8c1763,3194,1759,3198,1759,3202v,5,4,9,8,9c1772,3211,1776,3207,1776,3202xm1776,3159v,-5,-4,-9,-9,-9c1763,3150,1759,3154,1759,3159v,5,4,9,8,9c1772,3168,1776,3164,1776,3159xm1776,3116v,-5,-4,-9,-9,-9c1763,3107,1759,3111,1759,3116v,4,4,8,8,8c1772,3124,1776,3120,1776,3116xm1776,3072v,-5,-4,-9,-9,-9c1763,3063,1759,3067,1759,3072v,5,4,9,8,9c1772,3081,1776,3077,1776,3072xm1776,3029v,-5,-4,-9,-9,-9c1763,3020,1759,3024,1759,3029v,4,4,8,8,8c1772,3037,1776,3033,1776,3029xm1976,3289v,5,4,9,8,9c1989,3298,1993,3294,1993,3289v,-5,-4,-9,-9,-9c1980,3280,1976,3284,1976,3289xm2019,3202v,5,4,9,9,9c2033,3211,2036,3207,2036,3202v,-4,-3,-8,-8,-8c2023,3194,2019,3198,2019,3202xm1976,3159v,5,4,9,8,9c1989,3168,1993,3164,1993,3159v,-5,-4,-9,-9,-9c1980,3150,1976,3154,1976,3159xm1906,3289v,-5,-4,-9,-8,-9c1893,3280,1889,3284,1889,3289v,5,4,9,9,9c1902,3298,1906,3294,1906,3289xm1932,3159v,5,4,9,9,9c1946,3168,1950,3164,1950,3159v,-5,-4,-9,-9,-9c1936,3150,1932,3154,1932,3159xm1932,3202v,5,4,9,9,9c1946,3211,1950,3207,1950,3202v,-4,-4,-8,-9,-8c1936,3194,1932,3198,1932,3202xm1876,3202v,12,10,22,22,22c1909,3224,1919,3214,1919,3202v,-12,-10,-21,-21,-21c1886,3181,1876,3190,1876,3202xm1845,3159v,5,4,9,9,9c1859,3168,1863,3164,1863,3159v,-5,-4,-9,-9,-9c1849,3150,1845,3154,1845,3159xm1845,3202v,5,4,9,9,9c1859,3211,1863,3207,1863,3202v,-4,-4,-8,-9,-8c1849,3194,1845,3198,1845,3202xm1802,3246v,5,4,8,9,8c1815,3254,1819,3251,1819,3246v,-5,-4,-9,-8,-9c1806,3237,1802,3241,1802,3246xm1802,3289v,5,4,9,9,9c1815,3298,1819,3294,1819,3289v,-5,-4,-9,-8,-9c1806,3280,1802,3284,1802,3289xm1819,2985v,-5,-4,-8,-8,-8c1806,2977,1802,2980,1802,2985v,5,4,9,9,9c1815,2994,1819,2990,1819,2985xm1819,2898v,-4,-4,-8,-8,-8c1806,2890,1802,2894,1802,2898v,5,4,9,9,9c1815,2907,1819,2903,1819,2898xm1863,2898v,-4,-4,-8,-9,-8c1849,2890,1845,2894,1845,2898v,5,4,9,9,9c1859,2907,1863,2903,1863,2898xm1863,2855v,-5,-4,-9,-9,-9c1849,2846,1845,2850,1845,2855v,5,4,9,9,9c1859,2864,1863,2860,1863,2855xm1863,2812v,-5,-4,-9,-9,-9c1849,2803,1845,2807,1845,2812v,4,4,8,9,8c1859,2820,1863,2816,1863,2812xm1863,2768v,-5,-4,-9,-9,-9c1849,2759,1845,2763,1845,2768v,5,4,9,9,9c1859,2777,1863,2773,1863,2768xm1906,2898v,-4,-4,-8,-8,-8c1893,2890,1889,2894,1889,2898v,5,4,9,9,9c1902,2907,1906,2903,1906,2898xm1906,2855v,-5,-4,-9,-8,-9c1893,2846,1889,2850,1889,2855v,5,4,9,9,9c1902,2864,1906,2860,1906,2855xm1906,2812v,-5,-4,-9,-8,-9c1893,2803,1889,2807,1889,2812v,4,4,8,9,8c1902,2820,1906,2816,1906,2812xm1906,2768v,-5,-4,-9,-8,-9c1893,2759,1889,2763,1889,2768v,5,4,9,9,9c1902,2777,1906,2773,1906,2768xm1906,2725v,-5,-4,-9,-8,-9c1893,2716,1889,2720,1889,2725v,5,4,8,9,8c1902,2733,1906,2730,1906,2725xm1993,2725v,-5,-4,-9,-9,-9c1980,2716,1976,2720,1976,2725v,5,4,8,8,8c1989,2733,1993,2730,1993,2725xm2036,2812v,-5,-3,-9,-8,-9c2023,2803,2019,2807,2019,2812v,4,4,8,9,8c2033,2820,2036,2816,2036,2812xm2036,2725v,-5,-3,-9,-8,-9c2023,2716,2019,2720,2019,2725v,5,4,8,9,8c2033,2733,2036,2730,2036,2725xm2036,2638v,-5,-3,-9,-8,-9c2023,2629,2019,2633,2019,2638v,5,4,9,9,9c2033,2647,2036,2643,2036,2638xm2123,2855v,-5,-4,-9,-8,-9c2110,2846,2106,2850,2106,2855v,5,4,9,9,9c2119,2864,2123,2860,2123,2855xm2123,2768v,-5,-4,-9,-8,-9c2110,2759,2106,2763,2106,2768v,5,4,9,9,9c2119,2777,2123,2773,2123,2768xm2123,2942v,-5,-4,-9,-8,-9c2110,2933,2106,2937,2106,2942v,5,4,9,9,9c2119,2951,2123,2947,2123,2942xm2080,3116v,-5,-4,-9,-9,-9c2066,3107,2063,3111,2063,3116v,4,3,8,8,8c2076,3124,2080,3120,2080,3116xm2080,3072v,-5,-4,-9,-9,-9c2066,3063,2063,3067,2063,3072v,5,3,9,8,9c2076,3081,2080,3077,2080,3072xm2123,3072v,-5,-4,-9,-8,-9c2110,3063,2106,3067,2106,3072v,5,4,9,9,9c2119,3081,2123,3077,2123,3072xm2167,2985v,-5,-4,-8,-9,-8c2153,2977,2149,2980,2149,2985v,5,4,9,9,9c2163,2994,2167,2990,2167,2985xm2167,2942v,-5,-4,-9,-9,-9c2153,2933,2149,2937,2149,2942v,5,4,9,9,9c2163,2951,2167,2947,2167,2942xm2167,2898v,-4,-4,-8,-9,-8c2153,2890,2149,2894,2149,2898v,5,4,9,9,9c2163,2907,2167,2903,2167,2898xm2210,3159v,-5,-4,-9,-9,-9c2197,3150,2193,3154,2193,3159v,5,4,9,8,9c2206,3168,2210,3164,2210,3159xm2210,3116v,-5,-4,-9,-9,-9c2197,3107,2193,3111,2193,3116v,4,4,8,8,8c2206,3124,2210,3120,2210,3116xm2223,3072v,-12,-10,-22,-22,-22c2190,3050,2180,3060,2180,3072v,12,10,22,21,22c2213,3094,2223,3084,2223,3072xm2210,3246v,-5,-4,-9,-9,-9c2197,3237,2193,3241,2193,3246v,5,4,8,8,8c2206,3254,2210,3251,2210,3246xm2254,3333v,-5,-4,-9,-9,-9c2240,3324,2236,3328,2236,3333v,4,4,8,9,8c2250,3341,2254,3337,2254,3333xm2254,3246v,-5,-4,-9,-9,-9c2240,3237,2236,3241,2236,3246v,5,4,8,9,8c2250,3254,2254,3251,2254,3246xm2297,3289v,-5,-4,-9,-9,-9c2284,3280,2280,3284,2280,3289v,5,4,9,8,9c2293,3298,2297,3294,2297,3289xm2297,3202v,-4,-4,-8,-9,-8c2284,3194,2280,3198,2280,3202v,5,4,9,8,9c2293,3211,2297,3207,2297,3202xm2297,3159v,-5,-4,-9,-9,-9c2284,3150,2280,3154,2280,3159v,5,4,9,8,9c2293,3168,2297,3164,2297,3159xm2340,3333v,-5,-4,-9,-8,-9c2327,3324,2323,3328,2323,3333v,4,4,8,9,8c2336,3341,2340,3337,2340,3333xm2353,2985v,44,,44,,44c2353,3041,2363,3050,2375,3050v6,,6,,6,c2381,3035,2381,3035,2381,3035v-1,1,-4,2,-6,2c2370,3037,2366,3033,2366,3029v,-5,4,-9,9,-9c2377,3020,2380,3021,2381,3022v,-58,,-58,,-58c2379,2964,2377,2964,2375,2964v-12,,-22,9,-22,21xm161,42v5,,9,-4,9,-9c170,28,166,24,161,24v-5,,-9,4,-9,9c152,38,156,42,161,42xm291,24v-5,,-9,4,-9,9c282,38,286,42,291,42v5,,9,-4,9,-9c300,28,296,24,291,24xm335,24v-5,,-9,4,-9,9c326,38,330,42,335,42v4,,8,-4,8,-9c343,28,339,24,335,24xm421,42v5,,9,-4,9,-9c430,28,426,24,421,24v-4,,-8,4,-8,9c413,38,417,42,421,42xm1073,42v4,,8,-4,8,-9c1081,28,1077,24,1073,24v-5,,-9,4,-9,9c1064,38,1068,42,1073,42xm1159,42v5,,9,-4,9,-9c1168,28,1164,24,1159,24v-4,,-8,4,-8,9c1151,38,1155,42,1159,42xm1290,42v4,,8,-4,8,-9c1298,28,1294,24,1290,24v-5,,-9,4,-9,9c1281,38,1285,42,1290,42xm1377,42v4,,8,-4,8,-9c1385,28,1381,24,1377,24v-5,,-9,4,-9,9c1368,38,1372,42,1377,42xm1724,42v5,,9,-4,9,-9c1733,28,1729,24,1724,24v-5,,-9,4,-9,9c1715,38,1719,42,1724,42xm1941,42v5,,9,-4,9,-9c1950,28,1946,24,1941,24v-5,,-9,4,-9,9c1932,38,1936,42,1941,42xm1984,42v5,,9,-4,9,-9c1993,28,1989,24,1984,24v-4,,-8,4,-8,9c1976,38,1980,42,1984,42xm2115,42v4,,8,-4,8,-9c2123,28,2119,24,2115,24v-5,,-9,4,-9,9c2106,38,2110,42,2115,42xm2245,42v5,,9,-4,9,-9c2254,28,2250,24,2245,24v-5,,-9,4,-9,9c2236,38,2240,42,2245,42xm2332,42v4,,8,-4,8,-9c2340,28,2336,24,2332,24v-5,,-9,4,-9,9c2323,38,2327,42,2332,42xm74,68v-5,,-9,4,-9,8c65,81,69,85,74,85v5,,9,-4,9,-9c83,72,79,68,74,68xm248,68v-5,,-9,4,-9,8c239,81,243,85,248,85v4,,8,-4,8,-9c256,72,252,68,248,68xm421,68v-4,,-8,4,-8,8c413,81,417,85,421,85v5,,9,-4,9,-9c430,72,426,68,421,68xm595,85v5,,9,-4,9,-9c604,72,600,68,595,68v-5,,-9,4,-9,8c586,81,590,85,595,85xm682,85v5,,9,-4,9,-9c691,72,687,68,682,68v-5,,-9,4,-9,8c673,81,677,85,682,85xm725,85v5,,9,-4,9,-9c734,72,730,68,725,68v-5,,-8,4,-8,8c717,81,720,85,725,85xm812,85v5,,9,-4,9,-9c821,72,817,68,812,68v-5,,-9,4,-9,8c803,81,807,85,812,85xm1463,68v-4,,-8,4,-8,8c1455,81,1459,85,1463,85v5,,9,-4,9,-9c1472,72,1468,68,1463,68xm1680,85v5,,9,-4,9,-9c1689,72,1685,68,1680,68v-4,,-8,4,-8,8c1672,81,1676,85,1680,85xm1854,85v5,,9,-4,9,-9c1863,72,1859,68,1854,68v-5,,-9,4,-9,8c1845,81,1849,85,1854,85xm1984,68v-4,,-8,4,-8,8c1976,81,1980,85,1984,85v5,,9,-4,9,-9c1993,72,1989,68,1984,68xm117,128v5,,9,-4,9,-8c126,115,122,111,117,111v-4,,-8,4,-8,9c109,124,113,128,117,128xm378,111v-5,,-9,4,-9,9c369,124,373,128,378,128v5,,9,-4,9,-8c387,115,383,111,378,111xm473,120v,-5,-3,-9,-8,-9c460,111,456,115,456,120v,4,4,8,9,8c470,128,473,124,473,120xm499,120v,4,4,8,9,8c513,128,517,124,517,120v,-5,-4,-9,-9,-9c503,111,499,115,499,120xm543,120v,4,4,8,9,8c556,128,560,124,560,120v,-5,-4,-9,-8,-9c547,111,543,115,543,120xm595,128v5,,9,-4,9,-8c604,115,600,111,595,111v-5,,-9,4,-9,9c586,124,590,128,595,128xm899,128v5,,9,-4,9,-8c908,115,904,111,899,111v-5,,-9,4,-9,9c890,124,894,128,899,128xm1159,128v5,,9,-4,9,-8c1168,115,1164,111,1159,111v-4,,-8,4,-8,9c1151,124,1155,128,1159,128xm1246,128v5,,9,-4,9,-8c1255,115,1251,111,1246,111v-5,,-8,4,-8,9c1238,124,1241,128,1246,128xm1333,128v5,,9,-4,9,-8c1342,115,1338,111,1333,111v-5,,-9,4,-9,9c1324,124,1328,128,1333,128xm1550,111v-5,,-8,4,-8,9c1542,124,1545,128,1550,128v5,,9,-4,9,-8c1559,115,1555,111,1550,111xm1776,120v,-5,-4,-9,-9,-9c1763,111,1759,115,1759,120v,4,4,8,8,8c1772,128,1776,124,1776,120xm1898,128v4,,8,-4,8,-8c1906,115,1902,111,1898,111v-5,,-9,4,-9,9c1889,124,1893,128,1898,128xm1941,128v5,,9,-4,9,-8c1950,115,1946,111,1941,111v-5,,-9,4,-9,9c1932,124,1936,128,1941,128xm2071,111v-5,,-8,4,-8,9c2063,124,2066,128,2071,128v5,,9,-4,9,-8c2080,115,2076,111,2071,111xm2115,111v-5,,-9,4,-9,9c2106,124,2110,128,2115,128v4,,8,-4,8,-8c2123,115,2119,111,2115,111xm2245,111v-5,,-9,4,-9,9c2236,124,2240,128,2245,128v5,,9,-4,9,-8c2254,115,2250,111,2245,111xm2366,120v,4,4,8,9,8c2377,128,2380,127,2381,126v,-13,,-13,,-13c2380,112,2377,111,2375,111v-5,,-9,4,-9,9xm117,154v-4,,-8,4,-8,9c109,168,113,172,117,172v5,,9,-4,9,-9c126,158,122,154,117,154xm161,154v-5,,-9,4,-9,9c152,168,156,172,161,172v5,,9,-4,9,-9c170,158,166,154,161,154xm413,163v,5,4,9,8,9c426,172,430,168,430,163v,-5,-4,-9,-9,-9c417,154,413,158,413,163xm465,172v5,,8,-4,8,-9c473,158,470,154,465,154v-5,,-9,4,-9,9c456,168,460,172,465,172xm595,154v-5,,-9,4,-9,9c586,168,590,172,595,172v5,,9,-4,9,-9c604,158,600,154,595,154xm638,172v5,,9,-4,9,-9c647,158,643,154,638,154v-4,,-8,4,-8,9c630,168,634,172,638,172xm847,163v,5,4,9,9,9c860,172,864,168,864,163v,-5,-4,-9,-8,-9c851,154,847,158,847,163xm986,172v5,,8,-4,8,-9c994,158,991,154,986,154v-5,,-9,4,-9,9c977,168,981,172,986,172xm1333,154v-5,,-9,4,-9,9c1324,168,1328,172,1333,172v5,,9,-4,9,-9c1342,158,1338,154,1333,154xm1637,154v-5,,-9,4,-9,9c1628,168,1632,172,1637,172v5,,9,-4,9,-9c1646,158,1642,154,1637,154xm1845,163v,5,4,9,9,9c1859,172,1863,168,1863,163v,-5,-4,-9,-9,-9c1849,154,1845,158,1845,163xm1898,154v-5,,-9,4,-9,9c1889,168,1893,172,1898,172v4,,8,-4,8,-9c1906,158,1902,154,1898,154xm335,215v4,,8,-4,8,-8c343,202,339,198,335,198v-5,,-9,4,-9,9c326,211,330,215,335,215xm378,215v5,,9,-4,9,-8c387,202,383,198,378,198v-5,,-9,4,-9,9c369,211,373,215,378,215xm725,198v-5,,-8,4,-8,9c717,211,720,215,725,215v5,,9,-4,9,-8c734,202,730,198,725,198xm803,207v,4,4,8,9,8c817,215,821,211,821,207v,-5,-4,-9,-9,-9c807,198,803,202,803,207xm890,207v,4,4,8,9,8c904,215,908,211,908,207v,-5,-4,-9,-9,-9c894,198,890,202,890,207xm986,198v-5,,-9,4,-9,9c977,211,981,215,986,215v5,,8,-4,8,-8c994,202,991,198,986,198xm1073,215v4,,8,-4,8,-8c1081,202,1077,198,1073,198v-5,,-9,4,-9,9c1064,211,1068,215,1073,215xm1159,198v-4,,-8,4,-8,9c1151,211,1155,215,1159,215v5,,9,-4,9,-8c1168,202,1164,198,1159,198xm1680,198v-4,,-8,4,-8,9c1672,211,1676,215,1680,215v5,,9,-4,9,-8c1689,202,1685,198,1680,198xm1898,198v-5,,-9,4,-9,9c1889,211,1893,215,1898,215v4,,8,-4,8,-8c1906,202,1902,198,1898,198xm248,241v-5,,-9,4,-9,9c239,255,243,259,248,259v4,,8,-4,8,-9c256,245,252,241,248,241xm335,259v4,,8,-4,8,-9c343,245,339,241,335,241v-5,,-9,4,-9,9c326,255,330,259,335,259xm604,250v,-5,-4,-9,-9,-9c590,241,586,245,586,250v,5,4,9,9,9c600,259,604,255,604,250xm942,241v-4,,-8,4,-8,9c934,255,938,259,942,259v5,,9,-4,9,-9c951,245,947,241,942,241xm1203,259v5,,9,-4,9,-9c1212,245,1208,241,1203,241v-5,,-9,4,-9,9c1194,255,1198,259,1203,259xm1507,259v5,,8,-4,8,-9c1515,245,1512,241,1507,241v-5,,-9,4,-9,9c1498,255,1502,259,1507,259xm1550,259v5,,9,-4,9,-9c1559,245,1555,241,1550,241v-5,,-8,4,-8,9c1542,255,1545,259,1550,259xm1767,259v5,,9,-4,9,-9c1776,245,1772,241,1767,241v-4,,-8,4,-8,9c1759,255,1763,259,1767,259xm2288,241v-4,,-8,4,-8,9c2280,255,2284,259,2288,259v5,,9,-4,9,-9c2297,245,2293,241,2288,241xm248,285v-5,,-9,4,-9,8c239,298,243,302,248,302v4,,8,-4,8,-9c256,289,252,285,248,285xm430,293v,-4,-4,-8,-9,-8c417,285,413,289,413,293v,5,4,9,8,9c426,302,430,298,430,293xm499,293v,5,4,9,9,9c513,302,517,298,517,293v,-4,-4,-8,-9,-8c503,285,499,289,499,293xm543,293v,5,4,9,9,9c556,302,560,298,560,293v,-4,-4,-8,-8,-8c547,285,543,289,543,293xm691,293v,-4,-4,-8,-9,-8c677,285,673,289,673,293v,5,4,9,9,9c687,302,691,298,691,293xm856,285v-5,,-9,4,-9,8c847,298,851,302,856,302v4,,8,-4,8,-9c864,289,860,285,856,285xm899,285v-5,,-9,4,-9,8c890,298,894,302,899,302v5,,9,-4,9,-9c908,289,904,285,899,285xm1159,285v-4,,-8,4,-8,8c1151,298,1155,302,1159,302v5,,9,-4,9,-9c1168,289,1164,285,1159,285xm1203,285v-5,,-9,4,-9,8c1194,298,1198,302,1203,302v5,,9,-4,9,-9c1212,289,1208,285,1203,285xm1290,302v4,,8,-4,8,-9c1298,289,1294,285,1290,285v-5,,-9,4,-9,8c1281,298,1285,302,1290,302xm1463,302v5,,9,-4,9,-9c1472,289,1468,285,1463,285v-4,,-8,4,-8,8c1455,298,1459,302,1463,302xm1680,285v-4,,-8,4,-8,8c1672,298,1676,302,1680,302v5,,9,-4,9,-9c1689,289,1685,285,1680,285xm1845,293v,5,4,9,9,9c1859,302,1863,298,1863,293v,-4,-4,-8,-9,-8c1849,285,1845,289,1845,293xm2028,302v5,,8,-4,8,-9c2036,289,2033,285,2028,285v-5,,-9,4,-9,8c2019,298,2023,302,2028,302xm2201,302v5,,9,-4,9,-9c2210,289,2206,285,2201,285v-4,,-8,4,-8,8c2193,298,2197,302,2201,302xm335,328v-5,,-9,4,-9,9c326,342,330,345,335,345v4,,8,-3,8,-8c343,332,339,328,335,328xm378,328v-5,,-9,4,-9,9c369,342,373,345,378,345v5,,9,-3,9,-8c387,332,383,328,378,328xm638,345v5,,9,-3,9,-8c647,332,643,328,638,328v-4,,-8,4,-8,9c630,342,634,345,638,345xm725,328v-5,,-8,4,-8,9c717,342,720,345,725,345v5,,9,-3,9,-8c734,332,730,328,725,328xm812,328v-5,,-9,4,-9,9c803,342,807,345,812,345v5,,9,-3,9,-8c821,332,817,328,812,328xm1290,328v-5,,-9,4,-9,9c1281,342,1285,345,1290,345v4,,8,-3,8,-8c1298,332,1294,328,1290,328xm1377,345v4,,8,-3,8,-8c1385,332,1381,328,1377,328v-5,,-9,4,-9,9c1368,342,1372,345,1377,345xm1420,345v5,,9,-3,9,-8c1429,332,1425,328,1420,328v-5,,-9,4,-9,9c1411,342,1415,345,1420,345xm1689,337v,-5,-4,-9,-9,-9c1676,328,1672,332,1672,337v,5,4,8,8,8c1685,345,1689,342,1689,337xm1733,337v,-5,-4,-9,-9,-9c1719,328,1715,332,1715,337v,5,4,8,9,8c1729,345,1733,342,1733,337xm1767,345v5,,9,-3,9,-8c1776,332,1772,328,1767,328v-4,,-8,4,-8,9c1759,342,1763,345,1767,345xm2288,328v-4,,-8,4,-8,9c2280,342,2284,345,2288,345v5,,9,-3,9,-8c2297,332,2293,328,2288,328xm2332,328v-5,,-9,4,-9,9c2323,342,2327,345,2332,345v4,,8,-3,8,-8c2340,332,2336,328,2332,328xm31,389v4,,8,-4,8,-9c39,375,35,372,31,372v-5,,-9,3,-9,8c22,385,26,389,31,389xm74,389v5,,9,-4,9,-9c83,375,79,372,74,372v-5,,-9,3,-9,8c65,385,69,389,74,389xm117,389v5,,9,-4,9,-9c126,375,122,372,117,372v-4,,-8,3,-8,8c109,385,113,389,117,389xm430,380v,-5,-4,-8,-9,-8c417,372,413,375,413,380v,5,4,9,8,9c426,389,430,385,430,380xm638,389v5,,9,-4,9,-9c647,375,643,372,638,372v-4,,-8,3,-8,8c630,385,634,389,638,389xm717,380v,5,3,9,8,9c730,389,734,385,734,380v,-5,-4,-8,-9,-8c720,372,717,375,717,380xm777,380v,-5,-4,-8,-8,-8c764,372,760,375,760,380v,5,4,9,9,9c773,389,777,385,777,380xm812,372v-5,,-9,3,-9,8c803,385,807,389,812,389v5,,9,-4,9,-9c821,375,817,372,812,372xm899,389v5,,9,-4,9,-9c908,375,904,372,899,372v-5,,-9,3,-9,8c890,385,894,389,899,389xm942,389v5,,9,-4,9,-9c951,375,947,372,942,372v-4,,-8,3,-8,8c934,385,938,389,942,389xm1073,389v4,,8,-4,8,-9c1081,375,1077,372,1073,372v-5,,-9,3,-9,8c1064,385,1068,389,1073,389xm1203,389v5,,9,-4,9,-9c1212,375,1208,372,1203,372v-5,,-9,3,-9,8c1194,385,1198,389,1203,389xm1377,372v-5,,-9,3,-9,8c1368,385,1372,389,1377,389v4,,8,-4,8,-9c1385,375,1381,372,1377,372xm1767,389v5,,9,-4,9,-9c1776,375,1772,372,1767,372v-4,,-8,3,-8,8c1759,385,1763,389,1767,389xm1941,389v5,,9,-4,9,-9c1950,375,1946,372,1941,372v-5,,-9,3,-9,8c1932,385,1936,389,1941,389xm2115,389v4,,8,-4,8,-9c2123,375,2119,372,2115,372v-5,,-9,3,-9,8c2106,385,2110,389,2115,389xm2158,389v5,,9,-4,9,-9c2167,375,2163,372,2158,372v-5,,-9,3,-9,8c2149,385,2153,389,2158,389xm31,415v-5,,-9,4,-9,9c22,428,26,432,31,432v4,,8,-4,8,-8c39,419,35,415,31,415xm117,415v-4,,-8,4,-8,9c109,428,113,432,117,432v5,,9,-4,9,-8c126,419,122,415,117,415xm335,432v4,,8,-4,8,-8c343,419,339,415,335,415v-5,,-9,4,-9,9c326,428,330,432,335,432xm473,424v,-5,-3,-9,-8,-9c460,415,456,419,456,424v,4,4,8,9,8c470,432,473,428,473,424xm638,432v5,,9,-4,9,-8c647,419,643,415,638,415v-4,,-8,4,-8,9c630,428,634,432,638,432xm803,424v,4,4,8,9,8c817,432,821,428,821,424v,-5,-4,-9,-9,-9c807,415,803,419,803,424xm986,432v5,,8,-4,8,-8c994,419,991,415,986,415v-5,,-9,4,-9,9c977,428,981,432,986,432xm1029,432v5,,9,-4,9,-8c1038,419,1034,415,1029,415v-5,,-8,4,-8,9c1021,428,1024,432,1029,432xm1159,432v5,,9,-4,9,-8c1168,419,1164,415,1159,415v-4,,-8,4,-8,9c1151,428,1155,432,1159,432xm1559,424v,-5,-4,-9,-9,-9c1545,415,1542,419,1542,424v,4,3,8,8,8c1555,432,1559,428,1559,424xm1680,432v5,,9,-4,9,-8c1689,419,1685,415,1680,415v-4,,-8,4,-8,9c1672,428,1676,432,1680,432xm1715,424v,4,4,8,9,8c1729,432,1733,428,1733,424v,-5,-4,-9,-9,-9c1719,415,1715,419,1715,424xm248,476v4,,8,-4,8,-9c256,462,252,458,248,458v-5,,-9,4,-9,9c239,472,243,476,248,476xm335,476v4,,8,-4,8,-9c343,462,339,458,335,458v-5,,-9,4,-9,9c326,472,330,476,335,476xm734,467v,-5,-4,-9,-9,-9c720,458,717,462,717,467v,5,3,9,8,9c730,476,734,472,734,467xm986,458v-5,,-9,4,-9,9c977,472,981,476,986,476v5,,8,-4,8,-9c994,462,991,458,986,458xm1290,476v4,,8,-4,8,-9c1298,462,1294,458,1290,458v-5,,-9,4,-9,9c1281,472,1285,476,1290,476xm1515,467v,-5,-3,-9,-8,-9c1502,458,1498,462,1498,467v,5,4,9,9,9c1512,476,1515,472,1515,467xm1602,467v,-5,-4,-9,-8,-9c1589,458,1585,462,1585,467v,5,4,9,9,9c1598,476,1602,472,1602,467xm1819,467v,-5,-4,-9,-8,-9c1806,458,1802,462,1802,467v,5,4,9,9,9c1815,476,1819,472,1819,467xm1863,467v,-5,-4,-9,-9,-9c1849,458,1845,462,1845,467v,5,4,9,9,9c1859,476,1863,472,1863,467xm1898,476v4,,8,-4,8,-9c1906,462,1902,458,1898,458v-5,,-9,4,-9,9c1889,472,1893,476,1898,476xm1941,476v5,,9,-4,9,-9c1950,462,1946,458,1941,458v-5,,-9,4,-9,9c1932,472,1936,476,1941,476xm2028,476v5,,8,-4,8,-9c2036,462,2033,458,2028,458v-5,,-9,4,-9,9c2019,472,2023,476,2028,476xm2115,476v4,,8,-4,8,-9c2123,462,2119,458,2115,458v-5,,-9,4,-9,9c2106,472,2110,476,2115,476xm413,510v,5,4,9,8,9c426,519,430,515,430,510v,-4,-4,-8,-9,-8c417,502,413,506,413,510xm769,519v4,,8,-4,8,-9c777,506,773,502,769,502v-5,,-9,4,-9,8c760,515,764,519,769,519xm1038,510v,-4,-4,-8,-9,-8c1024,502,1021,506,1021,510v,5,3,9,8,9c1034,519,1038,515,1038,510xm1168,510v,-4,-4,-8,-9,-8c1155,502,1151,506,1151,510v,5,4,9,8,9c1164,519,1168,515,1168,510xm1898,519v4,,8,-4,8,-9c1906,506,1902,502,1898,502v-5,,-9,4,-9,8c1889,515,1893,519,1898,519xm1941,502v-5,,-9,4,-9,8c1932,515,1936,519,1941,519v5,,9,-4,9,-9c1950,506,1946,502,1941,502xm1984,519v5,,9,-4,9,-9c1993,506,1989,502,1984,502v-4,,-8,4,-8,8c1976,515,1980,519,1984,519xm2028,502v-5,,-9,4,-9,8c2019,515,2023,519,2028,519v5,,8,-4,8,-9c2036,506,2033,502,2028,502xm2063,510v,5,3,9,8,9c2076,519,2080,515,2080,510v,-4,-4,-8,-9,-8c2066,502,2063,506,2063,510xm2115,502v-5,,-9,4,-9,8c2106,515,2110,519,2115,519v4,,8,-4,8,-9c2123,506,2119,502,2115,502xm31,545v-5,,-9,4,-9,9c22,559,26,563,31,563v4,,8,-4,8,-9c39,549,35,545,31,545xm74,563v5,,9,-4,9,-9c83,549,79,545,74,545v-5,,-9,4,-9,9c65,559,69,563,74,563xm595,545v-5,,-9,4,-9,9c586,559,590,563,595,563v5,,9,-4,9,-9c604,549,600,545,595,545xm638,545v-4,,-8,4,-8,9c630,559,634,563,638,563v5,,9,-4,9,-9c647,549,643,545,638,545xm951,554v,-5,-4,-9,-9,-9c938,545,934,549,934,554v,5,4,9,8,9c947,563,951,559,951,554xm1342,554v,-5,-4,-9,-9,-9c1328,545,1324,549,1324,554v,5,4,9,9,9c1338,563,1342,559,1342,554xm1472,554v,-5,-4,-9,-9,-9c1459,545,1455,549,1455,554v,5,4,9,8,9c1468,563,1472,559,1472,554xm1542,554v,5,3,9,8,9c1555,563,1559,559,1559,554v,-5,-4,-9,-9,-9c1545,545,1542,549,1542,554xm1672,554v,5,4,9,8,9c1685,563,1689,559,1689,554v,-5,-4,-9,-9,-9c1676,545,1672,549,1672,554xm1898,563v4,,8,-4,8,-9c1906,549,1902,545,1898,545v-5,,-9,4,-9,9c1889,559,1893,563,1898,563xm2158,563v5,,9,-4,9,-9c2167,549,2163,545,2158,545v-5,,-9,4,-9,9c2149,559,2153,563,2158,563xm2245,563v5,,9,-4,9,-9c2254,549,2250,545,2245,545v-5,,-9,4,-9,9c2236,559,2240,563,2245,563xm74,589v-5,,-9,4,-9,8c65,602,69,606,74,606v5,,9,-4,9,-9c83,593,79,589,74,589xm517,597v,-4,-4,-8,-9,-8c503,589,499,593,499,597v,5,4,9,9,9c513,606,517,602,517,597xm638,589v-4,,-8,4,-8,8c630,602,634,606,638,606v5,,9,-4,9,-9c647,593,643,589,638,589xm734,597v,-4,-4,-8,-9,-8c720,589,717,593,717,597v,5,3,9,8,9c730,606,734,602,734,597xm769,606v4,,8,-4,8,-9c777,593,773,589,769,589v-5,,-9,4,-9,8c760,602,764,606,769,606xm890,597v,5,4,9,9,9c904,606,908,602,908,597v,-4,-4,-8,-9,-8c894,589,890,593,890,597xm1255,597v,-4,-4,-8,-9,-8c1241,589,1238,593,1238,597v,5,3,9,8,9c1251,606,1255,602,1255,597xm1385,597v,-4,-4,-8,-8,-8c1372,589,1368,593,1368,597v,5,4,9,9,9c1381,606,1385,602,1385,597xm1411,597v,5,4,9,9,9c1425,606,1429,602,1429,597v,-4,-4,-8,-9,-8c1415,589,1411,593,1411,597xm1733,597v,-4,-4,-8,-9,-8c1719,589,1715,593,1715,597v,5,4,9,9,9c1729,606,1733,602,1733,597xm1811,589v-5,,-9,4,-9,8c1802,602,1806,606,1811,606v4,,8,-4,8,-9c1819,593,1815,589,1811,589xm1898,589v-5,,-9,4,-9,8c1889,602,1893,606,1898,606v4,,8,-4,8,-9c1906,593,1902,589,1898,589xm1984,589v-4,,-8,4,-8,8c1976,602,1980,606,1984,606v5,,9,-4,9,-9c1993,593,1989,589,1984,589xm2080,597v,-4,-4,-8,-9,-8c2066,589,2063,593,2063,597v,5,3,9,8,9c2076,606,2080,602,2080,597xm2288,606v5,,9,-4,9,-9c2297,593,2293,589,2288,589v-4,,-8,4,-8,8c2280,602,2284,606,2288,606xm300,641v,-5,-4,-9,-9,-9c286,632,282,636,282,641v,4,4,8,9,8c296,649,300,645,300,641xm343,641v,-5,-4,-9,-8,-9c330,632,326,636,326,641v,4,4,8,9,8c339,649,343,645,343,641xm378,632v-5,,-9,4,-9,9c369,645,373,649,378,649v5,,9,-4,9,-8c387,636,383,632,378,632xm630,641v,4,4,8,8,8c643,649,647,645,647,641v,-5,-4,-9,-9,-9c634,632,630,636,630,641xm769,649v4,,8,-4,8,-8c777,636,773,632,769,632v-5,,-9,4,-9,9c760,645,764,649,769,649xm1073,632v-5,,-9,4,-9,9c1064,645,1068,649,1073,649v4,,8,-4,8,-8c1081,636,1077,632,1073,632xm1159,649v5,,9,-4,9,-8c1168,636,1164,632,1159,632v-4,,-8,4,-8,9c1151,645,1155,649,1159,649xm1298,641v,-5,-4,-9,-8,-9c1285,632,1281,636,1281,641v,4,4,8,9,8c1294,649,1298,645,1298,641xm1342,641v,-5,-4,-9,-9,-9c1328,632,1324,636,1324,641v,4,4,8,9,8c1338,649,1342,645,1342,641xm1377,649v4,,8,-4,8,-8c1385,636,1381,632,1377,632v-5,,-9,4,-9,9c1368,645,1372,649,1377,649xm1602,641v,-5,-4,-9,-8,-9c1589,632,1585,636,1585,641v,4,4,8,9,8c1598,649,1602,645,1602,641xm1776,641v,-5,-4,-9,-9,-9c1763,632,1759,636,1759,641v,4,4,8,8,8c1772,649,1776,645,1776,641xm1845,641v,4,4,8,9,8c1859,649,1863,645,1863,641v,-5,-4,-9,-9,-9c1849,632,1845,636,1845,641xm1950,641v,-5,-4,-9,-9,-9c1936,632,1932,636,1932,641v,4,4,8,9,8c1946,649,1950,645,1950,641xm2071,649v5,,9,-4,9,-8c2080,636,2076,632,2071,632v-5,,-8,4,-8,9c2063,645,2066,649,2071,649xm2366,641v,4,4,8,9,8c2377,649,2380,648,2381,647v,-13,,-13,,-13c2380,633,2377,632,2375,632v-5,,-9,4,-9,9xm74,693v5,,9,-4,9,-9c83,679,79,675,74,675v-5,,-9,4,-9,9c65,689,69,693,74,693xm204,693v5,,9,-4,9,-9c213,679,209,675,204,675v-5,,-8,4,-8,9c196,689,199,693,204,693xm291,693v5,,9,-4,9,-9c300,679,296,675,291,675v-5,,-9,4,-9,9c282,689,286,693,291,693xm369,684v,5,4,9,9,9c383,693,387,689,387,684v,-5,-4,-9,-9,-9c373,675,369,679,369,684xm473,684v,-5,-3,-9,-8,-9c460,675,456,679,456,684v,5,4,9,9,9c470,693,473,689,473,684xm517,684v,-5,-4,-9,-9,-9c503,675,499,679,499,684v,5,4,9,9,9c513,693,517,689,517,684xm586,684v,5,4,9,9,9c600,693,604,689,604,684v,-5,-4,-9,-9,-9c590,675,586,679,586,684xm812,675v-5,,-9,4,-9,9c803,689,807,693,812,693v5,,9,-4,9,-9c821,679,817,675,812,675xm908,684v,-5,-4,-9,-9,-9c894,675,890,679,890,684v,5,4,9,9,9c904,693,908,689,908,684xm1159,693v5,,9,-4,9,-9c1168,679,1164,675,1159,675v-4,,-8,4,-8,9c1151,689,1155,693,1159,693xm1212,684v,-5,-4,-9,-9,-9c1198,675,1194,679,1194,684v,5,4,9,9,9c1208,693,1212,689,1212,684xm1246,693v5,,9,-4,9,-9c1255,679,1251,675,1246,675v-5,,-8,4,-8,9c1238,689,1241,693,1246,693xm1333,693v5,,9,-4,9,-9c1342,679,1338,675,1333,675v-5,,-9,4,-9,9c1324,689,1328,693,1333,693xm1515,684v,-5,-3,-9,-8,-9c1502,675,1498,679,1498,684v,5,4,9,9,9c1512,693,1515,689,1515,684xm1559,684v,-5,-4,-9,-9,-9c1545,675,1542,679,1542,684v,5,3,9,8,9c1555,693,1559,689,1559,684xm1715,684v,5,4,9,9,9c1729,693,1733,689,1733,684v,-5,-4,-9,-9,-9c1719,675,1715,679,1715,684xm1802,684v,5,4,9,9,9c1815,693,1819,689,1819,684v,-5,-4,-9,-8,-9c1806,675,1802,679,1802,684xm2201,693v5,,9,-4,9,-9c2210,679,2206,675,2201,675v-4,,-8,4,-8,9c2193,689,2197,693,2201,693xm161,736v5,,9,-4,9,-8c170,723,166,719,161,719v-5,,-9,4,-9,9c152,732,156,736,161,736xm204,719v-5,,-8,4,-8,9c196,732,199,736,204,736v5,,9,-4,9,-8c213,723,209,719,204,719xm638,719v-4,,-8,4,-8,9c630,732,634,736,638,736v5,,9,-4,9,-8c647,723,643,719,638,719xm1246,736v5,,9,-4,9,-8c1255,723,1251,719,1246,719v-5,,-8,4,-8,9c1238,732,1241,736,1246,736xm1385,728v,-5,-4,-9,-8,-9c1372,719,1368,723,1368,728v,4,4,8,9,8c1381,736,1385,732,1385,728xm1646,728v,-5,-4,-9,-9,-9c1632,719,1628,723,1628,728v,4,4,8,9,8c1642,736,1646,732,1646,728xm1906,728v,-5,-4,-9,-8,-9c1893,719,1889,723,1889,728v,4,4,8,9,8c1902,736,1906,732,1906,728xm2071,736v5,,9,-4,9,-8c2080,723,2076,719,2071,719v-5,,-8,4,-8,9c2063,732,2066,736,2071,736xm2280,728v,4,4,8,8,8c2293,736,2297,732,2297,728v,-5,-4,-9,-9,-9c2284,719,2280,723,2280,728xm117,762v-4,,-8,4,-8,9c109,776,113,780,117,780v5,,9,-4,9,-9c126,766,122,762,117,762xm248,762v-5,,-9,4,-9,9c239,776,243,780,248,780v4,,8,-4,8,-9c256,766,252,762,248,762xm465,780v5,,8,-4,8,-9c473,766,470,762,465,762v-5,,-9,4,-9,9c456,776,460,780,465,780xm630,771v,5,4,9,8,9c643,780,647,776,647,771v,-5,-4,-9,-9,-9c634,762,630,766,630,771xm803,771v,5,4,9,9,9c817,780,821,776,821,771v,-5,-4,-9,-9,-9c807,762,803,766,803,771xm994,771v,-5,-3,-9,-8,-9c981,762,977,766,977,771v,5,4,9,9,9c991,780,994,776,994,771xm1064,771v,5,4,9,9,9c1077,780,1081,776,1081,771v,-5,-4,-9,-8,-9c1068,762,1064,766,1064,771xm1281,771v,5,4,9,9,9c1294,780,1298,776,1298,771v,-5,-4,-9,-8,-9c1285,762,1281,766,1281,771xm1377,780v4,,8,-4,8,-9c1385,766,1381,762,1377,762v-5,,-9,4,-9,9c1368,776,1372,780,1377,780xm1594,780v4,,8,-4,8,-9c1602,766,1598,762,1594,762v-5,,-9,4,-9,9c1585,776,1589,780,1594,780xm1689,771v,-5,-4,-9,-9,-9c1676,762,1672,766,1672,771v,5,4,9,8,9c1685,780,1689,776,1689,771xm1941,780v5,,9,-4,9,-9c1950,766,1946,762,1941,762v-5,,-9,4,-9,9c1932,776,1936,780,1941,780xm2340,771v,-5,-4,-9,-8,-9c2327,762,2323,766,2323,771v,5,4,9,9,9c2336,780,2340,776,2340,771xm2366,771v,5,4,9,9,9c2377,780,2380,779,2381,777v,-12,,-12,,-12c2380,763,2377,762,2375,762v-5,,-9,4,-9,9xm74,806v-5,,-9,4,-9,8c65,819,69,823,74,823v5,,9,-4,9,-9c83,810,79,806,74,806xm161,806v-5,,-9,4,-9,8c152,819,156,823,161,823v5,,9,-4,9,-9c170,810,166,806,161,806xm343,814v,-4,-4,-8,-8,-8c330,806,326,810,326,814v,5,4,9,9,9c339,823,343,819,343,814xm378,806v-5,,-9,4,-9,8c369,819,373,823,378,823v5,,9,-4,9,-9c387,810,383,806,378,806xm430,814v,-4,-4,-8,-9,-8c417,806,413,810,413,814v,5,4,9,8,9c426,823,430,819,430,814xm465,806v-5,,-9,4,-9,8c456,819,460,823,465,823v5,,8,-4,8,-9c473,810,470,806,465,806xm517,814v,-4,-4,-8,-9,-8c503,806,499,810,499,814v,5,4,9,9,9c513,823,517,819,517,814xm760,814v,5,4,9,9,9c773,823,777,819,777,814v,-4,-4,-8,-8,-8c764,806,760,810,760,814xm1125,814v,-4,-4,-8,-9,-8c1111,806,1107,810,1107,814v,5,4,9,9,9c1121,823,1125,819,1125,814xm1420,806v-5,,-9,4,-9,8c1411,819,1415,823,1420,823v5,,9,-4,9,-9c1429,810,1425,806,1420,806xm1507,806v-5,,-9,4,-9,8c1498,819,1502,823,1507,823v5,,8,-4,8,-9c1515,810,1512,806,1507,806xm1542,814v,5,3,9,8,9c1555,823,1559,819,1559,814v,-4,-4,-8,-9,-8c1545,806,1542,810,1542,814xm1811,823v4,,8,-4,8,-9c1819,810,1815,806,1811,806v-5,,-9,4,-9,8c1802,819,1806,823,1811,823xm1845,814v,5,4,9,9,9c1859,823,1863,819,1863,814v,-4,-4,-8,-9,-8c1849,806,1845,810,1845,814xm2019,814v,5,4,9,9,9c2033,823,2036,819,2036,814v,-4,-3,-8,-8,-8c2023,806,2019,810,2019,814xm2063,814v,5,3,9,8,9c2076,823,2080,819,2080,814v,-4,-4,-8,-9,-8c2066,806,2063,810,2063,814xm2115,823v4,,8,-4,8,-9c2123,810,2119,806,2115,806v-5,,-9,4,-9,8c2106,819,2110,823,2115,823xm2167,814v,-4,-4,-8,-9,-8c2153,806,2149,810,2149,814v,5,4,9,9,9c2163,823,2167,819,2167,814xm2210,814v,-4,-4,-8,-9,-8c2197,806,2193,810,2193,814v,5,4,9,8,9c2206,823,2210,819,2210,814xm369,858v,5,4,8,9,8c383,866,387,863,387,858v,-5,-4,-9,-9,-9c373,849,369,853,369,858xm421,866v5,,9,-3,9,-8c430,853,426,849,421,849v-4,,-8,4,-8,9c413,863,417,866,421,866xm465,849v-5,,-9,4,-9,9c456,863,460,866,465,866v5,,8,-3,8,-8c473,853,470,849,465,849xm560,858v,-5,-4,-9,-8,-9c547,849,543,853,543,858v,5,4,8,9,8c556,866,560,863,560,858xm638,849v-4,,-8,4,-8,9c630,863,634,866,638,866v5,,9,-3,9,-8c647,853,643,849,638,849xm725,866v5,,9,-3,9,-8c734,853,730,849,725,849v-5,,-8,4,-8,9c717,863,720,866,725,866xm899,849v-5,,-9,4,-9,9c890,863,894,866,899,866v5,,9,-3,9,-8c908,853,904,849,899,849xm1021,858v,5,3,8,8,8c1034,866,1038,863,1038,858v,-5,-4,-9,-9,-9c1024,849,1021,853,1021,858xm1507,849v-5,,-9,4,-9,9c1498,863,1502,866,1507,866v5,,8,-3,8,-8c1515,853,1512,849,1507,849xm74,910v5,,9,-4,9,-9c83,896,79,893,74,893v-5,,-9,3,-9,8c65,906,69,910,74,910xm465,893v-5,,-9,3,-9,8c456,906,460,910,465,910v5,,8,-4,8,-9c473,896,470,893,465,893xm630,901v,5,4,9,8,9c643,910,647,906,647,901v,-5,-4,-8,-9,-8c634,893,630,896,630,901xm725,910v5,,9,-4,9,-9c734,896,730,893,725,893v-5,,-8,3,-8,8c717,906,720,910,725,910xm856,893v-5,,-9,3,-9,8c847,906,851,910,856,910v4,,8,-4,8,-9c864,896,860,893,856,893xm890,901v,5,4,9,9,9c904,910,908,906,908,901v,-5,-4,-8,-9,-8c894,893,890,896,890,901xm1246,910v5,,9,-4,9,-9c1255,896,1251,893,1246,893v-5,,-8,3,-8,8c1238,906,1241,910,1246,910xm1420,893v-5,,-9,3,-9,8c1411,906,1415,910,1420,910v5,,9,-4,9,-9c1429,896,1425,893,1420,893xm1733,901v,-5,-4,-8,-9,-8c1719,893,1715,896,1715,901v,5,4,9,9,9c1729,910,1733,906,1733,901xm2063,901v,5,3,9,8,9c2076,910,2080,906,2080,901v,-5,-4,-8,-9,-8c2066,893,2063,896,2063,901xm2115,910v4,,8,-4,8,-9c2123,896,2119,893,2115,893v-5,,-9,3,-9,8c2106,906,2110,910,2115,910xm31,936v-5,,-9,4,-9,9c22,949,26,953,31,953v4,,8,-4,8,-8c39,940,35,936,31,936xm248,953v4,,8,-4,8,-8c256,940,252,936,248,936v-5,,-9,4,-9,9c239,949,243,953,248,953xm282,945v,4,4,8,9,8c296,953,300,949,300,945v,-5,-4,-9,-9,-9c286,936,282,940,282,945xm378,953v5,,9,-4,9,-8c387,940,383,936,378,936v-5,,-9,4,-9,9c369,949,373,953,378,953xm517,945v,-5,-4,-9,-9,-9c503,936,499,940,499,945v,4,4,8,9,8c513,953,517,949,517,945xm673,945v,4,4,8,9,8c687,953,691,949,691,945v,-5,-4,-9,-9,-9c677,936,673,940,673,945xm725,953v5,,9,-4,9,-8c734,940,730,936,725,936v-5,,-8,4,-8,9c717,949,720,953,725,953xm856,936v-5,,-9,4,-9,9c847,949,851,953,856,953v4,,8,-4,8,-8c864,940,860,936,856,936xm899,953v5,,9,-4,9,-8c908,940,904,936,899,936v-5,,-9,4,-9,9c890,949,894,953,899,953xm1029,936v-5,,-8,4,-8,9c1021,949,1024,953,1029,953v5,,9,-4,9,-8c1038,940,1034,936,1029,936xm1064,945v,4,4,8,9,8c1077,953,1081,949,1081,945v,-5,-4,-9,-8,-9c1068,936,1064,940,1064,945xm1151,945v,4,4,8,8,8c1164,953,1168,949,1168,945v,-5,-4,-9,-9,-9c1155,936,1151,940,1151,945xm1246,953v5,,9,-4,9,-8c1255,940,1251,936,1246,936v-4,,-8,4,-8,9c1238,949,1242,953,1246,953xm1498,945v,4,4,8,9,8c1512,953,1515,949,1515,945v,-5,-3,-9,-8,-9c1502,936,1498,940,1498,945xm1559,945v,-5,-4,-9,-9,-9c1545,936,1542,940,1542,945v,4,3,8,8,8c1555,953,1559,949,1559,945xm1628,945v,4,4,8,9,8c1642,953,1646,949,1646,945v,-5,-4,-9,-9,-9c1632,936,1628,940,1628,945xm1776,945v,-5,-4,-9,-9,-9c1763,936,1759,940,1759,945v,4,4,8,8,8c1772,953,1776,949,1776,945xm1811,936v-5,,-9,4,-9,9c1802,949,1806,953,1811,953v4,,8,-4,8,-8c1819,940,1815,936,1811,936xm1906,945v,-5,-4,-9,-8,-9c1893,936,1889,940,1889,945v,4,4,8,9,8c1902,953,1906,949,1906,945xm1984,953v5,,9,-4,9,-8c1993,940,1989,936,1984,936v-4,,-8,4,-8,9c1976,949,1980,953,1984,953xm2115,953v4,,8,-4,8,-8c2123,940,2119,936,2115,936v-5,,-9,4,-9,9c2106,949,2110,953,2115,953xm2288,936v-4,,-8,4,-8,9c2280,949,2284,953,2288,953v5,,9,-4,9,-8c2297,940,2293,936,2288,936xm2332,936v-5,,-9,4,-9,9c2323,949,2327,953,2332,953v4,,8,-4,8,-8c2340,940,2336,936,2332,936xm74,997v5,,9,-4,9,-9c83,983,79,979,74,979v-5,,-9,4,-9,9c65,993,69,997,74,997xm161,997v5,,9,-4,9,-9c170,983,166,979,161,979v-5,,-9,4,-9,9c152,993,156,997,161,997xm248,979v-5,,-9,4,-9,9c239,993,243,997,248,997v4,,8,-4,8,-9c256,983,252,979,248,979xm378,979v-5,,-9,4,-9,9c369,993,373,997,378,997v5,,9,-4,9,-9c387,983,383,979,378,979xm473,988v,-5,-3,-9,-8,-9c460,979,456,983,456,988v,5,4,9,9,9c470,997,473,993,473,988xm552,997v4,,8,-4,8,-9c560,983,556,979,552,979v-5,,-9,4,-9,9c543,993,547,997,552,997xm630,988v,5,4,9,8,9c643,997,647,993,647,988v,-5,-4,-9,-9,-9c634,979,630,983,630,988xm899,997v5,,9,-4,9,-9c908,983,904,979,899,979v-5,,-9,4,-9,9c890,993,894,997,899,997xm977,988v,5,4,9,9,9c991,997,994,993,994,988v,-5,-3,-9,-8,-9c981,979,977,983,977,988xm1021,988v,5,3,9,8,9c1034,997,1038,993,1038,988v,-5,-4,-9,-9,-9c1024,979,1021,983,1021,988xm1550,997v5,,9,-4,9,-9c1559,983,1555,979,1550,979v-5,,-8,4,-8,9c1542,993,1545,997,1550,997xm1594,979v-5,,-9,4,-9,9c1585,993,1589,997,1594,997v4,,8,-4,8,-9c1602,983,1598,979,1594,979xm1984,997v5,,9,-4,9,-9c1993,983,1989,979,1984,979v-4,,-8,4,-8,9c1976,993,1980,997,1984,997xm2115,997v4,,8,-4,8,-9c2123,983,2119,979,2115,979v-5,,-9,4,-9,9c2106,993,2110,997,2115,997xm2158,997v5,,9,-4,9,-9c2167,983,2163,979,2158,979v-5,,-9,4,-9,9c2149,993,2153,997,2158,997xm2245,979v-5,,-9,4,-9,9c2236,993,2240,997,2245,997v5,,9,-4,9,-9c2254,983,2250,979,2245,979xm2366,988v,5,4,9,9,9c2377,997,2380,996,2381,994v,-12,,-12,,-12c2380,980,2377,979,2375,979v-5,,-9,4,-9,9xm74,1023v-5,,-9,4,-9,8c65,1036,69,1040,74,1040v5,,9,-4,9,-9c83,1027,79,1023,74,1023xm421,1023v-4,,-8,4,-8,8c413,1036,417,1040,421,1040v5,,9,-4,9,-9c430,1027,426,1023,421,1023xm552,1040v4,,8,-4,8,-9c560,1027,556,1023,552,1023v-5,,-9,4,-9,8c543,1036,547,1040,552,1040xm586,1031v,5,4,9,9,9c600,1040,604,1036,604,1031v,-4,-4,-8,-9,-8c590,1023,586,1027,586,1031xm1029,1040v5,,9,-4,9,-9c1038,1027,1034,1023,1029,1023v-5,,-8,4,-8,8c1021,1036,1024,1040,1029,1040xm1151,1031v,5,4,9,8,9c1164,1040,1168,1036,1168,1031v,-4,-4,-8,-9,-8c1155,1023,1151,1027,1151,1031xm1420,1023v-5,,-9,4,-9,8c1411,1036,1415,1040,1420,1040v5,,9,-4,9,-9c1429,1027,1425,1023,1420,1023xm1950,1031v,-4,-4,-8,-9,-8c1936,1023,1932,1027,1932,1031v,5,4,9,9,9c1946,1040,1950,1036,1950,1031xm196,1075v,5,3,9,8,9c209,1084,213,1080,213,1075v,-5,-4,-9,-9,-9c199,1066,196,1070,196,1075xm552,1084v4,,8,-4,8,-9c560,1070,556,1066,552,1066v-5,,-9,4,-9,9c543,1080,547,1084,552,1084xm691,1075v,-5,-4,-9,-9,-9c677,1066,673,1070,673,1075v,5,4,9,9,9c687,1084,691,1080,691,1075xm847,1075v,5,4,9,9,9c860,1084,864,1080,864,1075v,-5,-4,-9,-8,-9c851,1066,847,1070,847,1075xm951,1075v,-5,-4,-9,-9,-9c938,1066,934,1070,934,1075v,5,4,9,8,9c947,1084,951,1080,951,1075xm1029,1084v5,,9,-4,9,-9c1038,1070,1034,1066,1029,1066v-5,,-8,4,-8,9c1021,1080,1024,1084,1029,1084xm1081,1075v,-5,-4,-9,-8,-9c1068,1066,1064,1070,1064,1075v,5,4,9,9,9c1077,1084,1081,1080,1081,1075xm1333,1066v-5,,-9,4,-9,9c1324,1080,1328,1084,1333,1084v5,,9,-4,9,-9c1342,1070,1338,1066,1333,1066xm1420,1066v-5,,-9,4,-9,9c1411,1080,1415,1084,1420,1084v5,,9,-4,9,-9c1429,1070,1425,1066,1420,1066xm1542,1075v,5,3,9,8,9c1555,1084,1559,1080,1559,1075v,-5,-4,-9,-9,-9c1545,1066,1542,1070,1542,1075xm1646,1075v,-5,-4,-9,-9,-9c1632,1066,1628,1070,1628,1075v,5,4,9,9,9c1642,1084,1646,1080,1646,1075xm1819,1075v,-5,-4,-9,-8,-9c1806,1066,1802,1070,1802,1075v,5,4,9,9,9c1815,1084,1819,1080,1819,1075xm2106,1075v,5,4,9,9,9c2119,1084,2123,1080,2123,1075v,-5,-4,-9,-8,-9c2110,1066,2106,1070,2106,1075xm2158,1066v-5,,-9,4,-9,9c2149,1080,2153,1084,2158,1084v5,,9,-4,9,-9c2167,1070,2163,1066,2158,1066xm378,1110v-5,,-9,4,-9,8c369,1123,373,1127,378,1127v5,,9,-4,9,-9c387,1114,383,1110,378,1110xm421,1110v-4,,-8,4,-8,8c413,1123,417,1127,421,1127v5,,9,-4,9,-9c430,1114,426,1110,421,1110xm647,1118v,-4,-4,-8,-9,-8c634,1110,630,1114,630,1118v,5,4,9,8,9c643,1127,647,1123,647,1118xm1324,1118v,5,4,9,9,9c1338,1127,1342,1123,1342,1118v,-4,-4,-8,-9,-8c1328,1110,1324,1114,1324,1118xm1420,1110v-5,,-9,4,-9,8c1411,1123,1415,1127,1420,1127v5,,9,-4,9,-9c1429,1114,1425,1110,1420,1110xm1498,1118v,5,4,9,9,9c1512,1127,1515,1123,1515,1118v,-4,-3,-8,-8,-8c1502,1110,1498,1114,1498,1118xm1594,1110v-5,,-9,4,-9,8c1585,1123,1589,1127,1594,1127v4,,8,-4,8,-9c1602,1114,1598,1110,1594,1110xm1906,1118v,-4,-4,-8,-8,-8c1893,1110,1889,1114,1889,1118v,5,4,9,9,9c1902,1127,1906,1123,1906,1118xm2245,1127v5,,9,-4,9,-9c2254,1114,2250,1110,2245,1110v-5,,-9,4,-9,8c2236,1123,2240,1127,2245,1127xm117,1170v5,,9,-3,9,-8c126,1157,122,1153,117,1153v-4,,-8,4,-8,9c109,1167,113,1170,117,1170xm369,1162v,5,4,8,9,8c383,1170,387,1167,387,1162v,-5,-4,-9,-9,-9c373,1153,369,1157,369,1162xm421,1153v-4,,-8,4,-8,9c413,1167,417,1170,421,1170v5,,9,-3,9,-8c430,1157,426,1153,421,1153xm604,1162v,-5,-4,-9,-9,-9c590,1153,586,1157,586,1162v,5,4,8,9,8c600,1170,604,1167,604,1162xm734,1162v,-5,-4,-9,-9,-9c720,1153,717,1157,717,1162v,5,3,8,8,8c730,1170,734,1167,734,1162xm821,1162v,-5,-4,-9,-9,-9c807,1153,803,1157,803,1162v,5,4,8,9,8c817,1170,821,1167,821,1162xm934,1162v,5,4,8,8,8c947,1170,951,1167,951,1162v,-5,-4,-9,-9,-9c938,1153,934,1157,934,1162xm1377,1170v4,,8,-4,8,-8c1385,1157,1381,1153,1377,1153v-5,,-9,4,-9,9c1368,1166,1372,1170,1377,1170xm1420,1153v-5,,-9,4,-9,9c1411,1167,1415,1170,1420,1170v5,,9,-3,9,-8c1429,1157,1425,1153,1420,1153xm1733,1162v,-5,-4,-9,-9,-9c1719,1153,1715,1157,1715,1162v,5,4,8,9,8c1729,1170,1733,1167,1733,1162xm1863,1162v,-5,-4,-9,-9,-9c1849,1153,1845,1157,1845,1162v,5,4,8,9,8c1859,1170,1863,1167,1863,1162xm1993,1162v,-5,-4,-9,-9,-9c1980,1153,1976,1157,1976,1162v,5,4,8,8,8c1989,1170,1993,1167,1993,1162xm2028,1153v-5,,-9,4,-9,9c2019,1167,2023,1170,2028,1170v5,,8,-3,8,-8c2036,1157,2033,1153,2028,1153xm2158,1170v5,,9,-3,9,-8c2167,1157,2163,1153,2158,1153v-5,,-9,4,-9,9c2149,1167,2153,1170,2158,1170xm2288,1170v5,,9,-3,9,-8c2297,1157,2293,1153,2288,1153v-4,,-8,4,-8,9c2280,1167,2284,1170,2288,1170xm2332,1170v4,,8,-3,8,-8c2340,1157,2336,1153,2332,1153v-5,,-9,4,-9,9c2323,1167,2327,1170,2332,1170xm170,1205v,-5,-4,-9,-9,-9c156,1196,152,1200,152,1205v,5,4,9,9,9c166,1214,170,1210,170,1205xm326,1205v,5,4,9,9,9c339,1214,343,1210,343,1205v,-5,-4,-9,-8,-9c330,1196,326,1200,326,1205xm499,1205v,5,4,9,9,9c513,1214,517,1210,517,1205v,-5,-4,-9,-9,-9c503,1196,499,1200,499,1205xm595,1214v5,,9,-4,9,-9c604,1200,600,1196,595,1196v-5,,-9,4,-9,9c586,1210,590,1214,595,1214xm673,1205v,5,4,9,9,9c687,1214,691,1210,691,1205v,-5,-4,-9,-9,-9c677,1196,673,1200,673,1205xm994,1205v,-5,-3,-9,-8,-9c981,1196,977,1200,977,1205v,5,4,9,9,9c991,1214,994,1210,994,1205xm1038,1205v,-5,-4,-9,-9,-9c1024,1196,1021,1200,1021,1205v,5,3,9,8,9c1034,1214,1038,1210,1038,1205xm1194,1205v,5,4,9,9,9c1208,1214,1212,1210,1212,1205v,-5,-4,-9,-9,-9c1198,1196,1194,1200,1194,1205xm1255,1205v,-5,-4,-9,-9,-9c1241,1196,1238,1200,1238,1205v,5,3,9,8,9c1251,1214,1255,1210,1255,1205xm1290,1214v4,,8,-4,8,-9c1298,1200,1294,1196,1290,1196v-5,,-9,4,-9,9c1281,1210,1285,1214,1290,1214xm1594,1196v-5,,-9,4,-9,9c1585,1210,1589,1214,1594,1214v4,,8,-4,8,-9c1602,1200,1598,1196,1594,1196xm1689,1205v,-5,-4,-9,-9,-9c1676,1196,1672,1200,1672,1205v,5,4,9,8,9c1685,1214,1689,1210,1689,1205xm1898,1196v-5,,-9,4,-9,9c1889,1210,1893,1214,1898,1214v4,,8,-4,8,-9c1906,1200,1902,1196,1898,1196xm2019,1205v,5,4,9,9,9c2033,1214,2036,1210,2036,1205v,-5,-3,-9,-8,-9c2023,1196,2019,1200,2019,1205xm2123,1205v,-5,-4,-9,-8,-9c2110,1196,2106,1200,2106,1205v,5,4,9,9,9c2119,1214,2123,1210,2123,1205xm31,1240v-5,,-9,4,-9,9c22,1253,26,1257,31,1257v4,,8,-4,8,-8c39,1244,35,1240,31,1240xm213,1249v,-5,-4,-9,-9,-9c199,1240,196,1244,196,1249v,4,3,8,8,8c209,1257,213,1253,213,1249xm421,1240v-4,,-8,4,-8,9c413,1253,417,1257,421,1257v5,,9,-4,9,-8c430,1244,426,1240,421,1240xm456,1249v,4,4,8,9,8c470,1257,473,1253,473,1249v,-5,-3,-9,-8,-9c460,1240,456,1244,456,1249xm638,1240v-4,,-8,4,-8,9c630,1253,634,1257,638,1257v5,,9,-4,9,-8c647,1244,643,1240,638,1240xm760,1249v,4,4,8,9,8c773,1257,777,1253,777,1249v,-5,-4,-9,-8,-9c764,1240,760,1244,760,1249xm864,1249v,-5,-4,-9,-8,-9c851,1240,847,1244,847,1249v,4,4,8,9,8c860,1257,864,1253,864,1249xm1064,1249v,4,4,8,9,8c1077,1257,1081,1253,1081,1249v,-5,-4,-9,-8,-9c1068,1240,1064,1244,1064,1249xm1377,1257v4,,8,-4,8,-8c1385,1244,1381,1240,1377,1240v-5,,-9,4,-9,9c1368,1253,1372,1257,1377,1257xm1628,1249v,4,4,8,9,8c1642,1257,1646,1253,1646,1249v,-5,-4,-9,-9,-9c1632,1240,1628,1244,1628,1249xm1776,1249v,-5,-4,-9,-9,-9c1763,1240,1759,1244,1759,1249v,4,4,8,8,8c1772,1257,1776,1253,1776,1249xm1845,1249v,4,4,8,9,8c1859,1257,1863,1253,1863,1249v,-5,-4,-9,-9,-9c1849,1240,1845,1244,1845,1249xm1950,1249v,-5,-4,-9,-9,-9c1936,1240,1932,1244,1932,1249v,4,4,8,9,8c1946,1257,1950,1253,1950,1249xm1993,1249v,-5,-4,-9,-9,-9c1980,1240,1976,1244,1976,1249v,4,4,8,8,8c1989,1257,1993,1253,1993,1249xm2115,1257v4,,8,-4,8,-8c2123,1244,2119,1240,2115,1240v-5,,-9,4,-9,9c2106,1253,2110,1257,2115,1257xm2288,1240v-4,,-8,4,-8,9c2280,1253,2284,1257,2288,1257v5,,9,-4,9,-8c2297,1244,2293,1240,2288,1240xm117,1301v5,,9,-4,9,-9c126,1287,122,1283,117,1283v-4,,-8,4,-8,9c109,1297,113,1301,117,1301xm369,1292v,5,4,9,9,9c383,1301,387,1297,387,1292v,-5,-4,-9,-9,-9c373,1283,369,1287,369,1292xm421,1283v-4,,-8,4,-8,9c413,1297,417,1301,421,1301v5,,9,-4,9,-9c430,1287,426,1283,421,1283xm812,1301v5,,9,-4,9,-9c821,1287,817,1283,812,1283v-5,,-9,4,-9,9c803,1297,807,1301,812,1301xm856,1301v4,,8,-4,8,-9c864,1287,860,1283,856,1283v-5,,-9,4,-9,9c847,1297,851,1301,856,1301xm1021,1292v,5,3,9,8,9c1034,1301,1038,1297,1038,1292v,-5,-4,-9,-9,-9c1024,1283,1021,1287,1021,1292xm1290,1301v4,,8,-4,8,-9c1298,1287,1294,1283,1290,1283v-5,,-9,4,-9,9c1281,1297,1285,1301,1290,1301xm1377,1283v-5,,-9,4,-9,9c1368,1297,1372,1301,1377,1301v4,,8,-4,8,-9c1385,1287,1381,1283,1377,1283xm1429,1292v,-5,-4,-9,-9,-9c1415,1283,1411,1287,1411,1292v,5,4,9,9,9c1425,1301,1429,1297,1429,1292xm1689,1292v,-5,-4,-9,-9,-9c1676,1283,1672,1287,1672,1292v,5,4,9,8,9c1685,1301,1689,1297,1689,1292xm1733,1292v,-5,-4,-9,-9,-9c1719,1283,1715,1287,1715,1292v,5,4,9,9,9c1729,1301,1733,1297,1733,1292xm1898,1283v-5,,-9,4,-9,9c1889,1297,1893,1301,1898,1301v4,,8,-4,8,-9c1906,1287,1902,1283,1898,1283xm1984,1301v5,,9,-4,9,-9c1993,1287,1989,1283,1984,1283v-4,,-8,4,-8,9c1976,1297,1980,1301,1984,1301xm2201,1301v5,,9,-4,9,-9c2210,1287,2206,1283,2201,1283v-4,,-8,4,-8,9c2193,1297,2197,1301,2201,1301xm74,1344v5,,9,-4,9,-9c83,1331,79,1327,74,1327v-5,,-9,4,-9,8c65,1340,69,1344,74,1344xm117,1327v-4,,-8,4,-8,8c109,1340,113,1344,117,1344v5,,9,-4,9,-9c126,1331,122,1327,117,1327xm300,1335v,-4,-4,-8,-9,-8c286,1327,282,1331,282,1335v,5,4,9,9,9c296,1344,300,1340,300,1335xm421,1327v-4,,-8,4,-8,8c413,1340,417,1344,421,1344v5,,9,-4,9,-9c430,1331,426,1327,421,1327xm630,1335v,5,4,9,8,9c643,1344,647,1340,647,1335v,-4,-4,-8,-9,-8c634,1327,630,1331,630,1335xm934,1335v,5,4,9,8,9c947,1344,951,1340,951,1335v,-4,-4,-8,-9,-8c938,1327,934,1331,934,1335xm977,1335v,5,4,9,9,9c991,1344,994,1340,994,1335v,-4,-3,-8,-8,-8c981,1327,977,1331,977,1335xm1125,1335v,-4,-4,-8,-9,-8c1111,1327,1107,1331,1107,1335v,5,4,9,9,9c1121,1344,1125,1340,1125,1335xm1290,1344v4,,8,-4,8,-9c1298,1331,1294,1327,1290,1327v-5,,-9,4,-9,8c1281,1340,1285,1344,1290,1344xm1463,1327v-4,,-8,4,-8,8c1455,1340,1459,1344,1463,1344v5,,9,-4,9,-9c1472,1331,1468,1327,1463,1327xm1680,1344v5,,9,-4,9,-9c1689,1331,1685,1327,1680,1327v-4,,-8,4,-8,8c1672,1340,1676,1344,1680,1344xm1863,1335v,-4,-4,-8,-9,-8c1849,1327,1845,1331,1845,1335v,5,4,9,9,9c1859,1344,1863,1340,1863,1335xm1889,1335v,5,4,9,9,9c1902,1344,1906,1340,1906,1335v,-4,-4,-8,-8,-8c1893,1327,1889,1331,1889,1335xm1932,1335v,5,4,9,9,9c1946,1344,1950,1340,1950,1335v,-4,-4,-8,-9,-8c1936,1327,1932,1331,1932,1335xm2158,1344v5,,9,-4,9,-9c2167,1331,2163,1327,2158,1327v-5,,-9,4,-9,8c2149,1340,2153,1344,2158,1344xm2201,1327v-4,,-8,4,-8,8c2193,1340,2197,1344,2201,1344v5,,9,-4,9,-9c2210,1331,2206,1327,2201,1327xm291,1387v5,,9,-3,9,-8c300,1374,296,1370,291,1370v-5,,-9,4,-9,9c282,1384,286,1387,291,1387xm691,1379v,-5,-4,-9,-9,-9c677,1370,673,1374,673,1379v,5,4,8,9,8c687,1387,691,1384,691,1379xm908,1379v,-5,-4,-9,-9,-9c894,1370,890,1374,890,1379v,5,4,8,9,8c904,1387,908,1384,908,1379xm1515,1379v,-5,-3,-9,-8,-9c1502,1370,1498,1374,1498,1379v,5,4,8,9,8c1512,1387,1515,1384,1515,1379xm1550,1370v-5,,-8,4,-8,9c1542,1384,1545,1387,1550,1387v5,,9,-3,9,-8c1559,1374,1555,1370,1550,1370xm2245,1387v5,,9,-3,9,-8c2254,1374,2250,1370,2245,1370v-5,,-9,4,-9,9c2236,1384,2240,1387,2245,1387xm117,1414v-4,,-8,3,-8,8c109,1427,113,1431,117,1431v5,,9,-4,9,-9c126,1417,122,1414,117,1414xm465,1431v5,,8,-4,8,-9c473,1417,470,1414,465,1414v-5,,-9,3,-9,8c456,1427,460,1431,465,1431xm543,1422v,5,4,9,9,9c556,1431,560,1427,560,1422v,-5,-4,-8,-8,-8c547,1414,543,1417,543,1422xm977,1422v,5,4,9,9,9c991,1431,994,1427,994,1422v,-5,-3,-8,-8,-8c981,1414,977,1417,977,1422xm1168,1422v,-5,-4,-8,-9,-8c1155,1414,1151,1417,1151,1422v,5,4,9,8,9c1164,1431,1168,1427,1168,1422xm1203,1431v5,,9,-4,9,-9c1212,1417,1208,1414,1203,1414v-5,,-9,3,-9,8c1194,1427,1198,1431,1203,1431xm1255,1422v,-5,-4,-8,-9,-8c1241,1414,1238,1417,1238,1422v,5,3,9,8,9c1251,1431,1255,1427,1255,1422xm1463,1414v-4,,-8,3,-8,8c1455,1427,1459,1431,1463,1431v5,,9,-4,9,-9c1472,1417,1468,1414,1463,1414xm1550,1414v-5,,-8,3,-8,8c1542,1427,1545,1431,1550,1431v5,,9,-4,9,-9c1559,1417,1555,1414,1550,1414xm1602,1422v,-5,-4,-8,-8,-8c1589,1414,1585,1417,1585,1422v,5,4,9,9,9c1598,1431,1602,1427,1602,1422xm1672,1422v,5,4,9,8,9c1685,1431,1689,1427,1689,1422v,-5,-4,-8,-9,-8c1676,1414,1672,1417,1672,1422xm1863,1422v,-5,-4,-8,-9,-8c1849,1414,1845,1417,1845,1422v,5,4,9,9,9c1859,1431,1863,1427,1863,1422xm1906,1422v,-5,-4,-8,-8,-8c1893,1414,1889,1417,1889,1422v,5,4,9,9,9c1902,1431,1906,1427,1906,1422xm2245,1414v-5,,-9,3,-9,8c2236,1427,2240,1431,2245,1431v5,,9,-4,9,-9c2254,1417,2250,1414,2245,1414xm2288,1431v5,,9,-4,9,-9c2297,1417,2293,1414,2288,1414v-4,,-8,3,-8,8c2280,1427,2284,1431,2288,1431xm2332,1431v4,,8,-4,8,-9c2340,1417,2336,1414,2332,1414v-5,,-9,3,-9,8c2323,1427,2327,1431,2332,1431xm2366,1422v,5,4,9,9,9c2377,1431,2380,1430,2381,1428v,-12,,-12,,-12c2380,1414,2377,1414,2375,1414v-5,,-9,3,-9,8xm213,1466v,-5,-4,-9,-9,-9c199,1457,196,1461,196,1466v,4,3,8,8,8c209,1474,213,1470,213,1466xm291,1474v5,,9,-4,9,-8c300,1461,296,1457,291,1457v-5,,-9,4,-9,9c282,1470,286,1474,291,1474xm465,1457v-5,,-9,4,-9,9c456,1470,460,1474,465,1474v5,,8,-4,8,-8c473,1461,470,1457,465,1457xm586,1466v,4,4,8,9,8c600,1474,604,1470,604,1466v,-5,-4,-9,-9,-9c590,1457,586,1461,586,1466xm691,1466v,-5,-4,-9,-9,-9c677,1457,673,1461,673,1466v,4,4,8,9,8c687,1474,691,1470,691,1466xm734,1466v,-5,-4,-9,-9,-9c720,1457,717,1461,717,1466v,4,3,8,8,8c730,1474,734,1470,734,1466xm821,1466v,-5,-4,-9,-9,-9c807,1457,803,1461,803,1466v,4,4,8,9,8c817,1474,821,1470,821,1466xm1064,1466v,4,4,8,9,8c1077,1474,1081,1470,1081,1466v,-5,-4,-9,-8,-9c1068,1457,1064,1461,1064,1466xm1159,1474v5,,9,-4,9,-8c1168,1461,1164,1457,1159,1457v-4,,-8,4,-8,9c1151,1470,1155,1474,1159,1474xm1203,1474v5,,9,-4,9,-8c1212,1461,1208,1457,1203,1457v-5,,-9,4,-9,9c1194,1470,1198,1474,1203,1474xm1455,1466v,4,4,8,8,8c1468,1474,1472,1470,1472,1466v,-5,-4,-9,-9,-9c1459,1457,1455,1461,1455,1466xm1550,1457v-5,,-8,4,-8,9c1542,1470,1545,1474,1550,1474v5,,9,-4,9,-8c1559,1461,1555,1457,1550,1457xm1628,1466v,4,4,8,9,8c1642,1474,1646,1470,1646,1466v,-5,-4,-9,-9,-9c1632,1457,1628,1461,1628,1466xm1950,1466v,-5,-4,-9,-9,-9c1936,1457,1932,1461,1932,1466v,4,4,8,9,8c1946,1474,1950,1470,1950,1466xm2123,1466v,-5,-4,-9,-8,-9c2110,1457,2106,1461,2106,1466v,4,4,8,9,8c2119,1474,2123,1470,2123,1466xm291,1518v5,,9,-4,9,-9c300,1504,296,1500,291,1500v-5,,-9,4,-9,9c282,1514,286,1518,291,1518xm378,1500v-5,,-9,4,-9,9c369,1514,373,1518,378,1518v5,,9,-4,9,-9c387,1504,383,1500,378,1500xm465,1500v-5,,-9,4,-9,9c456,1514,460,1518,465,1518v5,,8,-4,8,-9c473,1504,470,1500,465,1500xm517,1509v,-5,-4,-9,-9,-9c503,1500,499,1504,499,1509v,5,4,9,9,9c513,1518,517,1514,517,1509xm847,1509v,5,4,9,9,9c860,1518,864,1514,864,1509v,-5,-4,-9,-8,-9c851,1500,847,1504,847,1509xm951,1509v,-5,-4,-9,-9,-9c938,1500,934,1504,934,1509v,5,4,9,8,9c947,1518,951,1514,951,1509xm994,1509v,-5,-3,-9,-8,-9c981,1500,977,1504,977,1509v,5,4,9,9,9c991,1518,994,1514,994,1509xm1203,1518v5,,9,-4,9,-9c1212,1504,1208,1500,1203,1500v-5,,-9,4,-9,9c1194,1514,1198,1518,1203,1518xm1246,1518v5,,9,-4,9,-9c1255,1504,1251,1500,1246,1500v-4,,-8,4,-8,9c1238,1514,1242,1518,1246,1518xm1368,1509v,5,4,9,9,9c1381,1518,1385,1514,1385,1509v,-5,-4,-9,-8,-9c1372,1500,1368,1504,1368,1509xm1819,1509v,-5,-4,-9,-8,-9c1806,1500,1802,1504,1802,1509v,5,4,9,9,9c1815,1518,1819,1514,1819,1509xm1941,1518v5,,9,-4,9,-9c1950,1504,1946,1500,1941,1500v-5,,-9,4,-9,9c1932,1514,1936,1518,1941,1518xm2028,1500v-5,,-9,4,-9,9c2019,1514,2023,1518,2028,1518v5,,8,-4,8,-9c2036,1504,2033,1500,2028,1500xm2167,1509v,-5,-4,-9,-9,-9c2153,1500,2149,1504,2149,1509v,5,4,9,9,9c2163,1518,2167,1514,2167,1509xm2332,1500v-5,,-9,4,-9,9c2323,1514,2327,1518,2332,1518v4,,8,-4,8,-9c2340,1504,2336,1500,2332,1500xm31,1561v4,,8,-4,8,-9c39,1548,35,1544,31,1544v-5,,-9,4,-9,8c22,1557,26,1561,31,1561xm204,1544v-5,,-8,4,-8,8c196,1557,199,1561,204,1561v5,,9,-4,9,-9c213,1548,209,1544,204,1544xm335,1561v4,,8,-4,8,-9c343,1548,339,1544,335,1544v-5,,-9,4,-9,8c326,1557,330,1561,335,1561xm508,1561v5,,9,-4,9,-9c517,1548,513,1544,508,1544v-5,,-9,4,-9,8c499,1557,503,1561,508,1561xm560,1552v,-4,-4,-8,-8,-8c547,1544,543,1548,543,1552v,5,4,9,9,9c556,1561,560,1557,560,1552xm734,1552v,-4,-4,-8,-9,-8c720,1544,717,1548,717,1552v,5,3,9,8,9c730,1561,734,1557,734,1552xm760,1552v,5,4,9,9,9c773,1561,777,1557,777,1552v,-4,-4,-8,-8,-8c764,1544,760,1548,760,1552xm1203,1544v-5,,-9,4,-9,8c1194,1557,1198,1561,1203,1561v5,,9,-4,9,-9c1212,1548,1208,1544,1203,1544xm1733,1552v,-4,-4,-8,-9,-8c1719,1544,1715,1548,1715,1552v,5,4,9,9,9c1729,1561,1733,1557,1733,1552xm1776,1552v,-4,-4,-8,-9,-8c1763,1544,1759,1548,1759,1552v,5,4,9,8,9c1772,1561,1776,1557,1776,1552xm1845,1552v,5,4,9,9,9c1859,1561,1863,1557,1863,1552v,-4,-4,-8,-9,-8c1849,1544,1845,1548,1845,1552xm2019,1552v,5,4,9,9,9c2033,1561,2036,1557,2036,1552v,-4,-3,-8,-8,-8c2023,1544,2019,1548,2019,1552xm2366,1552v,5,4,9,9,9c2377,1561,2380,1560,2381,1559v,-13,,-13,,-13c2380,1545,2377,1544,2375,1544v-5,,-9,4,-9,8xm31,1587v-5,,-9,4,-9,9c22,1601,26,1605,31,1605v4,,8,-4,8,-9c39,1591,35,1587,31,1587xm74,1587v-5,,-9,4,-9,9c65,1601,69,1605,74,1605v5,,9,-4,9,-9c83,1591,79,1587,74,1587xm335,1587v-5,,-9,4,-9,9c326,1601,330,1605,335,1605v4,,8,-4,8,-9c343,1591,339,1587,335,1587xm552,1605v4,,8,-4,8,-9c560,1591,556,1587,552,1587v-5,,-9,4,-9,9c543,1601,547,1605,552,1605xm847,1596v,5,4,9,9,9c860,1605,864,1601,864,1596v,-5,-4,-9,-8,-9c851,1587,847,1591,847,1596xm908,1596v,-5,-4,-9,-9,-9c894,1587,890,1591,890,1596v,5,4,9,9,9c904,1605,908,1601,908,1596xm1194,1596v,5,4,9,9,9c1208,1605,1212,1601,1212,1596v,-5,-4,-9,-9,-9c1198,1587,1194,1591,1194,1596xm1342,1596v,-5,-4,-9,-9,-9c1328,1587,1324,1591,1324,1596v,5,4,9,9,9c1338,1605,1342,1601,1342,1596xm1385,1596v,-5,-4,-9,-8,-9c1372,1587,1368,1591,1368,1596v,5,4,9,9,9c1381,1605,1385,1601,1385,1596xm1498,1596v,5,4,9,9,9c1512,1605,1515,1601,1515,1596v,-5,-3,-9,-8,-9c1502,1587,1498,1591,1498,1596xm1767,1605v5,,9,-4,9,-9c1776,1591,1772,1587,1767,1587v-4,,-8,4,-8,9c1759,1601,1763,1605,1767,1605xm1819,1596v,-5,-4,-9,-8,-9c1806,1587,1802,1591,1802,1596v,5,4,9,9,9c1815,1605,1819,1601,1819,1596xm2071,1587v-5,,-8,4,-8,9c2063,1601,2066,1605,2071,1605v5,,9,-4,9,-9c2080,1591,2076,1587,2071,1587xm117,1648v5,,9,-4,9,-9c126,1635,122,1631,117,1631v-4,,-8,4,-8,8c109,1644,113,1648,117,1648xm291,1631v-5,,-9,4,-9,8c282,1644,286,1648,291,1648v5,,9,-4,9,-9c300,1635,296,1631,291,1631xm430,1639v,-4,-4,-8,-9,-8c417,1631,413,1635,413,1639v,5,4,9,8,9c426,1648,430,1644,430,1639xm586,1639v,5,4,9,9,9c600,1648,604,1644,604,1639v,-4,-4,-8,-9,-8c590,1631,586,1635,586,1639xm725,1648v5,,9,-4,9,-9c734,1635,730,1631,725,1631v-5,,-8,4,-8,8c717,1644,720,1648,725,1648xm951,1639v,-4,-4,-8,-9,-8c938,1631,934,1635,934,1639v,5,4,9,8,9c947,1648,951,1644,951,1639xm1107,1639v,5,4,9,9,9c1121,1648,1125,1644,1125,1639v,-4,-4,-8,-9,-8c1111,1631,1107,1635,1107,1639xm1281,1639v,5,4,9,9,9c1294,1648,1298,1644,1298,1639v,-4,-4,-8,-8,-8c1285,1631,1281,1635,1281,1639xm1411,1639v,5,4,9,9,9c1425,1648,1429,1644,1429,1639v,-4,-4,-8,-9,-8c1415,1631,1411,1635,1411,1639xm1542,1639v,5,3,9,8,9c1555,1648,1559,1644,1559,1639v,-4,-4,-8,-9,-8c1545,1631,1542,1635,1542,1639xm1715,1639v,5,4,9,9,9c1729,1648,1733,1644,1733,1639v,-4,-4,-8,-9,-8c1719,1631,1715,1635,1715,1639xm1767,1648v5,,9,-4,9,-9c1776,1635,1772,1631,1767,1631v-4,,-8,4,-8,8c1759,1644,1763,1648,1767,1648xm1941,1648v5,,9,-4,9,-9c1950,1635,1946,1631,1941,1631v-5,,-9,4,-9,8c1932,1644,1936,1648,1941,1648xm2036,1639v,-4,-3,-8,-8,-8c2023,1631,2019,1635,2019,1639v,5,4,9,9,9c2033,1648,2036,1644,2036,1639xm2063,1639v,5,3,9,8,9c2076,1648,2080,1644,2080,1639v,-4,-4,-8,-9,-8c2066,1631,2063,1635,2063,1639xm2332,1648v4,,8,-4,8,-9c2340,1635,2336,1631,2332,1631v-5,,-9,4,-9,8c2323,1644,2327,1648,2332,1648xm378,1691v5,,9,-3,9,-8c387,1678,383,1674,378,1674v-5,,-9,4,-9,9c369,1688,373,1691,378,1691xm543,1683v,5,4,8,9,8c556,1691,560,1688,560,1683v,-5,-4,-9,-8,-9c547,1674,543,1678,543,1683xm691,1683v,-5,-4,-9,-9,-9c677,1674,673,1678,673,1683v,5,4,8,9,8c687,1691,691,1688,691,1683xm725,1691v5,,9,-3,9,-8c734,1678,730,1674,725,1674v-5,,-8,4,-8,9c717,1688,720,1691,725,1691xm760,1683v,5,4,8,9,8c773,1691,777,1688,777,1683v,-5,-4,-9,-8,-9c764,1674,760,1678,760,1683xm908,1683v,-5,-4,-9,-9,-9c894,1674,890,1678,890,1683v,5,4,8,9,8c904,1691,908,1688,908,1683xm1168,1683v,-5,-4,-9,-9,-9c1155,1674,1151,1678,1151,1683v,5,4,8,8,8c1164,1691,1168,1688,1168,1683xm1194,1683v,5,4,8,9,8c1208,1691,1212,1688,1212,1683v,-5,-4,-9,-9,-9c1198,1674,1194,1678,1194,1683xm1368,1683v,5,4,8,9,8c1381,1691,1385,1688,1385,1683v,-5,-4,-9,-8,-9c1372,1674,1368,1678,1368,1683xm1455,1683v,5,4,8,8,8c1468,1691,1472,1688,1472,1683v,-5,-4,-9,-9,-9c1459,1674,1455,1678,1455,1683xm1628,1683v,5,4,8,9,8c1642,1691,1646,1688,1646,1683v,-5,-4,-9,-9,-9c1632,1674,1628,1678,1628,1683xm1680,1674v-4,,-8,4,-8,9c1672,1688,1676,1691,1680,1691v5,,9,-3,9,-8c1689,1678,1685,1674,1680,1674xm1802,1683v,5,4,8,9,8c1815,1691,1819,1688,1819,1683v,-5,-4,-9,-8,-9c1806,1674,1802,1678,1802,1683xm2332,1674v-5,,-9,4,-9,9c2323,1688,2327,1691,2332,1691v4,,8,-3,8,-8c2340,1678,2336,1674,2332,1674xm2366,1683v,5,4,8,9,8c2377,1691,2380,1690,2381,1689v,-13,,-13,,-13c2380,1675,2377,1674,2375,1674v-5,,-9,4,-9,9xm117,1735v5,,9,-4,9,-9c126,1721,122,1717,117,1717v-4,,-8,4,-8,9c109,1731,113,1735,117,1735xm335,1735v4,,8,-4,8,-9c343,1721,339,1717,335,1717v-5,,-9,4,-9,9c326,1731,330,1735,335,1735xm465,1717v-5,,-9,4,-9,9c456,1731,460,1735,465,1735v5,,8,-4,8,-9c473,1721,470,1717,465,1717xm604,1726v,-5,-4,-9,-9,-9c590,1717,586,1721,586,1726v,5,4,9,9,9c600,1735,604,1731,604,1726xm682,1735v5,,9,-4,9,-9c691,1721,687,1717,682,1717v-5,,-9,4,-9,9c673,1731,677,1735,682,1735xm864,1726v,-5,-4,-9,-8,-9c851,1717,847,1721,847,1726v,5,4,9,9,9c860,1735,864,1731,864,1726xm899,1735v5,,9,-4,9,-9c908,1721,904,1717,899,1717v-5,,-9,4,-9,9c890,1731,894,1735,899,1735xm1159,1735v5,,9,-4,9,-9c1168,1721,1164,1717,1159,1717v-4,,-8,4,-8,9c1151,1731,1155,1735,1159,1735xm1246,1717v-5,,-8,4,-8,9c1238,1731,1241,1735,1246,1735v5,,9,-4,9,-9c1255,1721,1251,1717,1246,1717xm1550,1735v5,,9,-4,9,-9c1559,1721,1555,1717,1550,1717v-5,,-8,4,-8,9c1542,1731,1545,1735,1550,1735xm1680,1717v-4,,-8,4,-8,9c1672,1731,1676,1735,1680,1735v5,,9,-4,9,-9c1689,1721,1685,1717,1680,1717xm1733,1726v,-5,-4,-9,-9,-9c1719,1717,1715,1721,1715,1726v,5,4,9,9,9c1729,1735,1733,1731,1733,1726xm1898,1717v-5,,-9,4,-9,9c1889,1731,1893,1735,1898,1735v4,,8,-4,8,-9c1906,1721,1902,1717,1898,1717xm2019,1726v,5,4,9,9,9c2033,1735,2036,1731,2036,1726v,-5,-3,-9,-8,-9c2023,1717,2019,1721,2019,1726xm31,1761v-5,,-9,4,-9,9c22,1774,26,1778,31,1778v4,,8,-4,8,-8c39,1765,35,1761,31,1761xm161,1778v5,,9,-4,9,-8c170,1765,166,1761,161,1761v-5,,-9,4,-9,9c152,1774,156,1778,161,1778xm465,1761v-5,,-9,4,-9,9c456,1774,460,1778,465,1778v5,,8,-4,8,-8c473,1765,470,1761,465,1761xm517,1770v,-5,-4,-9,-9,-9c503,1761,499,1765,499,1770v,4,4,8,9,8c513,1778,517,1774,517,1770xm803,1770v,4,4,8,9,8c817,1778,821,1774,821,1770v,-5,-4,-9,-9,-9c807,1761,803,1765,803,1770xm856,1778v4,,8,-4,8,-8c864,1765,860,1761,856,1761v-5,,-9,4,-9,9c847,1774,851,1778,856,1778xm977,1770v,4,4,8,9,8c991,1778,994,1774,994,1770v,-5,-3,-9,-8,-9c981,1761,977,1765,977,1770xm1038,1770v,-5,-4,-9,-9,-9c1024,1761,1021,1765,1021,1770v,4,3,8,8,8c1034,1778,1038,1774,1038,1770xm1238,1770v,4,4,8,8,8c1251,1778,1255,1774,1255,1770v,-5,-4,-9,-9,-9c1242,1761,1238,1765,1238,1770xm1646,1770v,-5,-4,-9,-9,-9c1632,1761,1628,1765,1628,1770v,4,4,8,9,8c1642,1778,1646,1774,1646,1770xm1680,1761v-4,,-8,4,-8,9c1672,1774,1676,1778,1680,1778v5,,9,-4,9,-8c1689,1765,1685,1761,1680,1761xm1976,1770v,4,4,8,8,8c1989,1778,1993,1774,1993,1770v,-5,-4,-9,-9,-9c1980,1761,1976,1765,1976,1770xm2245,1761v-5,,-9,4,-9,9c2236,1774,2240,1778,2245,1778v5,,9,-4,9,-8c2254,1765,2250,1761,2245,1761xm2288,1761v-4,,-8,4,-8,9c2280,1774,2284,1778,2288,1778v5,,9,-4,9,-8c2297,1765,2293,1761,2288,1761xm2366,1770v,4,4,8,9,8c2377,1778,2380,1777,2381,1776v,-13,,-13,,-13c2380,1762,2377,1761,2375,1761v-5,,-9,4,-9,9xm74,1804v-5,,-9,4,-9,9c65,1818,69,1822,74,1822v5,,9,-4,9,-9c83,1808,79,1804,74,1804xm117,1822v5,,9,-4,9,-9c126,1808,122,1804,117,1804v-4,,-8,4,-8,9c109,1818,113,1822,117,1822xm248,1822v4,,8,-4,8,-9c256,1808,252,1804,248,1804v-5,,-9,4,-9,9c239,1818,243,1822,248,1822xm387,1813v,-5,-4,-9,-9,-9c373,1804,369,1808,369,1813v,5,4,9,9,9c383,1822,387,1818,387,1813xm456,1813v,5,4,9,9,9c470,1822,473,1818,473,1813v,-5,-3,-9,-8,-9c460,1804,456,1808,456,1813xm1081,1813v,-5,-4,-9,-8,-9c1068,1804,1064,1808,1064,1813v,5,4,9,9,9c1077,1822,1081,1818,1081,1813xm1194,1813v,5,4,9,9,9c1208,1822,1212,1818,1212,1813v,-5,-4,-9,-9,-9c1198,1804,1194,1808,1194,1813xm1455,1813v,5,4,9,8,9c1468,1822,1472,1818,1472,1813v,-5,-4,-9,-9,-9c1459,1804,1455,1808,1455,1813xm1542,1813v,5,3,9,8,9c1555,1822,1559,1818,1559,1813v,-5,-4,-9,-9,-9c1545,1804,1542,1808,1542,1813xm1585,1813v,5,4,9,9,9c1598,1822,1602,1818,1602,1813v,-5,-4,-9,-8,-9c1589,1804,1585,1808,1585,1813xm1637,1822v5,,9,-4,9,-9c1646,1808,1642,1804,1637,1804v-5,,-9,4,-9,9c1628,1818,1632,1822,1637,1822xm1889,1813v,5,4,9,9,9c1902,1822,1906,1818,1906,1813v,-5,-4,-9,-8,-9c1893,1804,1889,1808,1889,1813xm2036,1813v,-5,-3,-9,-8,-9c2023,1804,2019,1808,2019,1813v,5,4,9,9,9c2033,1822,2036,1818,2036,1813xm117,1848v-4,,-8,4,-8,8c109,1861,113,1865,117,1865v5,,9,-4,9,-9c126,1852,122,1848,117,1848xm204,1865v5,,9,-4,9,-9c213,1852,209,1848,204,1848v-5,,-8,4,-8,8c196,1861,199,1865,204,1865xm300,1856v,-4,-4,-8,-9,-8c286,1848,282,1852,282,1856v,5,4,9,9,9c296,1865,300,1861,300,1856xm335,1865v4,,8,-4,8,-9c343,1852,339,1848,335,1848v-5,,-9,4,-9,8c326,1861,330,1865,335,1865xm430,1856v,-4,-4,-8,-9,-8c417,1848,413,1852,413,1856v,5,4,9,8,9c426,1865,430,1861,430,1856xm499,1856v,5,4,9,9,9c513,1865,517,1861,517,1856v,-4,-4,-8,-9,-8c503,1848,499,1852,499,1856xm725,1848v-5,,-8,4,-8,8c717,1861,720,1865,725,1865v5,,9,-4,9,-9c734,1852,730,1848,725,1848xm1238,1856v,5,4,9,8,9c1251,1865,1255,1861,1255,1856v,-4,-4,-8,-9,-8c1242,1848,1238,1852,1238,1856xm1733,1856v,-4,-4,-8,-9,-8c1719,1848,1715,1852,1715,1856v,5,4,9,9,9c1729,1865,1733,1861,1733,1856xm1759,1856v,5,4,9,8,9c1772,1865,1776,1861,1776,1856v,-4,-4,-8,-9,-8c1763,1848,1759,1852,1759,1856xm1941,1848v-5,,-9,4,-9,8c1932,1861,1936,1865,1941,1865v5,,9,-4,9,-9c1950,1852,1946,1848,1941,1848xm2149,1856v,5,4,9,9,9c2163,1865,2167,1861,2167,1856v,-4,-4,-8,-9,-8c2153,1848,2149,1852,2149,1856xm2366,1856v,5,4,9,9,9c2377,1865,2380,1864,2381,1863v,-13,,-13,,-13c2380,1849,2377,1848,2375,1848v-5,,-9,4,-9,8xm117,1891v-4,,-8,4,-8,9c109,1905,113,1909,117,1909v5,,9,-4,9,-9c126,1895,122,1891,117,1891xm291,1909v5,,9,-4,9,-9c300,1895,296,1891,291,1891v-5,,-9,4,-9,9c282,1905,286,1909,291,1909xm335,1909v4,,8,-4,8,-9c343,1895,339,1891,335,1891v-5,,-9,4,-9,9c326,1905,330,1909,335,1909xm421,1909v5,,9,-4,9,-9c430,1895,426,1891,421,1891v-4,,-8,4,-8,9c413,1905,417,1909,421,1909xm560,1900v,-5,-4,-9,-8,-9c547,1891,543,1895,543,1900v,5,4,9,9,9c556,1909,560,1905,560,1900xm630,1900v,5,4,9,8,9c643,1909,647,1905,647,1900v,-5,-4,-9,-9,-9c634,1891,630,1895,630,1900xm691,1900v,-5,-4,-9,-9,-9c677,1891,673,1895,673,1900v,5,4,9,9,9c687,1909,691,1905,691,1900xm717,1900v,5,3,9,8,9c730,1909,734,1905,734,1900v,-5,-4,-9,-9,-9c720,1891,717,1895,717,1900xm1021,1900v,5,3,9,8,9c1034,1909,1038,1905,1038,1900v,-5,-4,-9,-9,-9c1024,1891,1021,1895,1021,1900xm1168,1900v,-5,-4,-9,-9,-9c1155,1891,1151,1895,1151,1900v,5,4,9,8,9c1164,1909,1168,1905,1168,1900xm1680,1891v-4,,-8,4,-8,9c1672,1905,1676,1909,1680,1909v5,,9,-4,9,-9c1689,1895,1685,1891,1680,1891xm1724,1909v5,,9,-4,9,-9c1733,1895,1729,1891,1724,1891v-5,,-9,4,-9,9c1715,1905,1719,1909,1724,1909xm1932,1900v,5,4,9,9,9c1946,1909,1950,1905,1950,1900v,-5,-4,-9,-9,-9c1936,1891,1932,1895,1932,1900xm369,1943v,5,4,9,9,9c383,1952,387,1948,387,1943v,-5,-4,-8,-9,-8c373,1935,369,1938,369,1943xm777,1943v,-5,-4,-8,-8,-8c764,1935,760,1938,760,1943v,5,4,9,9,9c773,1952,777,1948,777,1943xm951,1943v,-5,-4,-8,-9,-8c938,1935,934,1938,934,1943v,5,4,9,8,9c947,1952,951,1948,951,1943xm1125,1943v,-5,-4,-8,-9,-8c1111,1935,1107,1938,1107,1943v,5,4,9,9,9c1121,1952,1125,1948,1125,1943xm1255,1943v,-5,-4,-8,-9,-8c1241,1935,1238,1938,1238,1943v,5,3,9,8,9c1251,1952,1255,1948,1255,1943xm1342,1943v,-5,-4,-8,-9,-8c1328,1935,1324,1938,1324,1943v,5,4,9,9,9c1338,1952,1342,1948,1342,1943xm1602,1943v,-5,-4,-8,-8,-8c1589,1935,1585,1938,1585,1943v,5,4,9,9,9c1598,1952,1602,1948,1602,1943xm1767,1935v-4,,-8,3,-8,8c1759,1948,1763,1952,1767,1952v5,,9,-4,9,-9c1776,1938,1772,1935,1767,1935xm1854,1952v5,,9,-4,9,-9c1863,1938,1859,1935,1854,1935v-5,,-9,3,-9,8c1845,1948,1849,1952,1854,1952xm2115,1935v-5,,-9,3,-9,8c2106,1948,2110,1952,2115,1952v4,,8,-4,8,-9c2123,1938,2119,1935,2115,1935xm2201,1952v5,,9,-4,9,-9c2210,1938,2206,1935,2201,1935v-4,,-8,3,-8,8c2193,1948,2197,1952,2201,1952xm117,1978v-4,,-8,4,-8,9c109,1991,113,1995,117,1995v5,,9,-4,9,-8c126,1982,122,1978,117,1978xm239,1987v,4,4,8,9,8c252,1995,256,1991,256,1987v,-5,-4,-9,-8,-9c243,1978,239,1982,239,1987xm465,1995v5,,8,-4,8,-8c473,1982,470,1978,465,1978v-5,,-9,4,-9,9c456,1991,460,1995,465,1995xm717,1987v,4,3,8,8,8c730,1995,734,1991,734,1987v,-5,-4,-9,-9,-9c720,1978,717,1982,717,1987xm942,1995v5,,9,-4,9,-8c951,1982,947,1978,942,1978v-4,,-8,4,-8,9c934,1991,938,1995,942,1995xm1646,1987v,-5,-4,-9,-9,-9c1632,1978,1628,1982,1628,1987v,4,4,8,9,8c1642,1995,1646,1991,1646,1987xm1680,1978v-4,,-8,4,-8,9c1672,1991,1676,1995,1680,1995v5,,9,-4,9,-8c1689,1982,1685,1978,1680,1978xm1759,1987v,4,4,8,8,8c1772,1995,1776,1991,1776,1987v,-5,-4,-9,-9,-9c1763,1978,1759,1982,1759,1987xm1854,1995v5,,9,-4,9,-8c1863,1982,1859,1978,1854,1978v-5,,-9,4,-9,9c1845,1991,1849,1995,1854,1995xm1984,1978v-4,,-8,4,-8,9c1976,1991,1980,1995,1984,1995v5,,9,-4,9,-8c1993,1982,1989,1978,1984,1978xm2115,1978v-5,,-9,4,-9,9c2106,1991,2110,1995,2115,1995v4,,8,-4,8,-8c2123,1982,2119,1978,2115,1978xm2167,1987v,-5,-4,-9,-9,-9c2153,1978,2149,1982,2149,1987v,4,4,8,9,8c2163,1995,2167,1991,2167,1987xm2245,1995v5,,9,-4,9,-8c2254,1982,2250,1978,2245,1978v-5,,-9,4,-9,9c2236,1991,2240,1995,2245,1995xm31,2039v4,,8,-4,8,-9c39,2025,35,2021,31,2021v-5,,-9,4,-9,9c22,2035,26,2039,31,2039xm117,2021v-4,,-8,4,-8,9c109,2035,113,2039,117,2039v5,,9,-4,9,-9c126,2025,122,2021,117,2021xm282,2030v,5,4,9,9,9c296,2039,300,2035,300,2030v,-5,-4,-9,-9,-9c286,2021,282,2025,282,2030xm560,2030v,-5,-4,-9,-8,-9c547,2021,543,2025,543,2030v,5,4,9,9,9c556,2039,560,2035,560,2030xm864,2030v,-5,-4,-9,-8,-9c851,2021,847,2025,847,2030v,5,4,9,9,9c860,2039,864,2035,864,2030xm1038,2030v,-5,-4,-9,-9,-9c1024,2021,1021,2025,1021,2030v,5,3,9,8,9c1034,2039,1038,2035,1038,2030xm1116,2039v5,,9,-4,9,-9c1125,2025,1121,2021,1116,2021v-5,,-9,4,-9,9c1107,2035,1111,2039,1116,2039xm1151,2030v,5,4,9,8,9c1164,2039,1168,2035,1168,2030v,-5,-4,-9,-9,-9c1155,2021,1151,2025,1151,2030xm1281,2030v,5,4,9,9,9c1294,2039,1298,2035,1298,2030v,-5,-4,-9,-8,-9c1285,2021,1281,2025,1281,2030xm1507,2021v-5,,-9,4,-9,9c1498,2035,1502,2039,1507,2039v5,,8,-4,8,-9c1515,2025,1512,2021,1507,2021xm1680,2021v-4,,-8,4,-8,9c1672,2035,1676,2039,1680,2039v5,,9,-4,9,-9c1689,2025,1685,2021,1680,2021xm1724,2021v-5,,-9,4,-9,9c1715,2035,1719,2039,1724,2039v5,,9,-4,9,-9c1733,2025,1729,2021,1724,2021xm1854,2039v5,,9,-4,9,-9c1863,2025,1859,2021,1854,2021v-5,,-9,4,-9,9c1845,2035,1849,2039,1854,2039xm1889,2030v,5,4,9,9,9c1902,2039,1906,2035,1906,2030v,-5,-4,-9,-8,-9c1893,2021,1889,2025,1889,2030xm2036,2030v,-5,-3,-9,-8,-9c2023,2021,2019,2025,2019,2030v,5,4,9,9,9c2033,2039,2036,2035,2036,2030xm2106,2030v,5,4,9,9,9c2119,2039,2123,2035,2123,2030v,-5,-4,-9,-8,-9c2110,2021,2106,2025,2106,2030xm2210,2030v,-5,-4,-9,-9,-9c2197,2021,2193,2025,2193,2030v,5,4,9,8,9c2206,2039,2210,2035,2210,2030xm2332,2039v4,,8,-4,8,-9c2340,2025,2336,2021,2332,2021v-5,,-9,4,-9,9c2323,2035,2327,2039,2332,2039xm2366,2030v,5,4,9,9,9c2377,2039,2380,2038,2381,2036v,-12,,-12,,-12c2380,2022,2377,2021,2375,2021v-5,,-9,4,-9,9xm196,2073v,5,3,9,8,9c209,2082,213,2078,213,2073v,-4,-4,-8,-9,-8c199,2065,196,2069,196,2073xm335,2082v4,,8,-4,8,-9c343,2069,339,2065,335,2065v-5,,-9,4,-9,8c326,2078,330,2082,335,2082xm465,2065v-5,,-9,4,-9,8c456,2078,460,2082,465,2082v5,,8,-4,8,-9c473,2069,470,2065,465,2065xm908,2073v,-4,-4,-8,-9,-8c894,2065,890,2069,890,2073v,5,4,9,9,9c904,2082,908,2078,908,2073xm1194,2073v,5,4,9,9,9c1208,2082,1212,2078,1212,2073v,-4,-4,-8,-9,-8c1198,2065,1194,2069,1194,2073xm1342,2073v,-4,-4,-8,-9,-8c1328,2065,1324,2069,1324,2073v,5,4,9,9,9c1338,2082,1342,2078,1342,2073xm1472,2073v,-4,-4,-8,-9,-8c1459,2065,1455,2069,1455,2073v,5,4,9,8,9c1468,2082,1472,2078,1472,2073xm1498,2073v,5,4,9,9,9c1512,2082,1515,2078,1515,2073v,-4,-3,-8,-8,-8c1502,2065,1498,2069,1498,2073xm1854,2082v5,,9,-4,9,-9c1863,2069,1859,2065,1854,2065v-5,,-9,4,-9,8c1845,2078,1849,2082,1854,2082xm1984,2065v-4,,-8,4,-8,8c1976,2078,1980,2082,1984,2082v5,,9,-4,9,-9c1993,2069,1989,2065,1984,2065xm2149,2073v,5,4,9,9,9c2163,2082,2167,2078,2167,2073v,-4,-4,-8,-9,-8c2153,2065,2149,2069,2149,2073xm2245,2082v5,,9,-4,9,-9c2254,2069,2250,2065,2245,2065v-5,,-9,4,-9,8c2236,2078,2240,2082,2245,2082xm2332,2065v-5,,-9,4,-9,8c2323,2078,2327,2082,2332,2082v4,,8,-4,8,-9c2340,2069,2336,2065,2332,2065xm239,2117v,5,4,9,9,9c252,2126,256,2122,256,2117v,-5,-4,-9,-8,-9c243,2108,239,2112,239,2117xm282,2117v,5,4,9,9,9c296,2126,300,2122,300,2117v,-5,-4,-9,-9,-9c286,2108,282,2112,282,2117xm465,2108v-5,,-9,4,-9,9c456,2122,460,2126,465,2126v5,,8,-4,8,-9c473,2112,470,2108,465,2108xm630,2117v,5,4,9,8,9c643,2126,647,2122,647,2117v,-5,-4,-9,-9,-9c634,2108,630,2112,630,2117xm717,2117v,5,3,9,8,9c730,2126,734,2122,734,2117v,-5,-4,-9,-9,-9c720,2108,717,2112,717,2117xm1333,2126v5,,9,-4,9,-9c1342,2112,1338,2108,1333,2108v-5,,-9,4,-9,9c1324,2122,1328,2126,1333,2126xm1463,2126v5,,9,-4,9,-9c1472,2112,1468,2108,1463,2108v-4,,-8,4,-8,9c1455,2122,1459,2126,1463,2126xm1585,2117v,5,4,9,9,9c1598,2126,1602,2122,1602,2117v,-5,-4,-9,-8,-9c1589,2108,1585,2112,1585,2117xm1689,2117v,-5,-4,-9,-9,-9c1676,2108,1672,2112,1672,2117v,5,4,9,8,9c1685,2126,1689,2122,1689,2117xm1724,2108v-5,,-9,4,-9,9c1715,2122,1719,2126,1724,2126v5,,9,-4,9,-9c1733,2112,1729,2108,1724,2108xm1984,2108v-4,,-8,4,-8,9c1976,2122,1980,2126,1984,2126v5,,9,-4,9,-9c1993,2112,1989,2108,1984,2108xm196,2160v,5,3,9,8,9c209,2169,213,2165,213,2160v,-4,-4,-8,-9,-8c199,2152,196,2156,196,2160xm378,2169v5,,9,-4,9,-9c387,2156,383,2152,378,2152v-5,,-9,4,-9,8c369,2165,373,2169,378,2169xm465,2152v-5,,-9,4,-9,8c456,2165,460,2169,465,2169v5,,8,-4,8,-9c473,2156,470,2152,465,2152xm951,2160v,-4,-4,-8,-9,-8c938,2152,934,2156,934,2160v,5,4,9,8,9c947,2169,951,2165,951,2160xm1515,2160v,-4,-3,-8,-8,-8c1502,2152,1498,2156,1498,2160v,5,4,9,9,9c1512,2169,1515,2165,1515,2160xm1550,2152v-5,,-8,4,-8,8c1542,2165,1545,2169,1550,2169v5,,9,-4,9,-9c1559,2156,1555,2152,1550,2152xm1637,2169v5,,9,-4,9,-9c1646,2156,1642,2152,1637,2152v-5,,-9,4,-9,8c1628,2165,1632,2169,1637,2169xm1724,2152v-5,,-9,4,-9,8c1715,2165,1719,2169,1724,2169v5,,9,-4,9,-9c1733,2156,1729,2152,1724,2152xm2123,2160v,-4,-4,-8,-8,-8c2110,2152,2106,2156,2106,2160v,5,4,9,9,9c2119,2169,2123,2165,2123,2160xm2366,2160v,5,4,9,9,9c2377,2169,2380,2168,2381,2167v,-13,,-13,,-13c2380,2153,2377,2152,2375,2152v-5,,-9,4,-9,8xm31,2212v4,,8,-3,8,-8c39,2199,35,2195,31,2195v-5,,-9,4,-9,9c22,2209,26,2212,31,2212xm335,2212v4,,8,-3,8,-8c343,2199,339,2195,335,2195v-5,,-9,4,-9,9c326,2209,330,2212,335,2212xm499,2204v,5,4,8,9,8c513,2212,517,2209,517,2204v,-5,-4,-9,-9,-9c503,2195,499,2199,499,2204xm543,2204v,5,4,8,9,8c556,2212,560,2209,560,2204v,-5,-4,-9,-8,-9c547,2195,543,2199,543,2204xm595,2212v5,,9,-3,9,-8c604,2199,600,2195,595,2195v-5,,-9,4,-9,9c586,2209,590,2212,595,2212xm682,2195v-5,,-9,4,-9,9c673,2209,677,2212,682,2212v5,,9,-3,9,-8c691,2199,687,2195,682,2195xm890,2204v,5,4,8,9,8c904,2212,908,2209,908,2204v,-5,-4,-9,-9,-9c894,2195,890,2199,890,2204xm1116,2212v5,,9,-3,9,-8c1125,2199,1121,2195,1116,2195v-5,,-9,4,-9,9c1107,2209,1111,2212,1116,2212xm1411,2204v,5,4,8,9,8c1425,2212,1429,2209,1429,2204v,-5,-4,-9,-9,-9c1415,2195,1411,2199,1411,2204xm1680,2212v5,,9,-3,9,-8c1689,2199,1685,2195,1680,2195v-4,,-8,4,-8,9c1672,2209,1676,2212,1680,2212xm1724,2212v5,,9,-3,9,-8c1733,2199,1729,2195,1724,2195v-5,,-9,4,-9,9c1715,2209,1719,2212,1724,2212xm1819,2204v,-5,-4,-9,-8,-9c1806,2195,1802,2199,1802,2204v,5,4,8,9,8c1815,2212,1819,2209,1819,2204xm2115,2212v4,,8,-3,8,-8c2123,2199,2119,2195,2115,2195v-5,,-9,4,-9,9c2106,2209,2110,2212,2115,2212xm2201,2195v-4,,-8,4,-8,9c2193,2209,2197,2212,2201,2212v5,,9,-3,9,-8c2210,2199,2206,2195,2201,2195xm2254,2204v,-5,-4,-9,-9,-9c2240,2195,2236,2199,2236,2204v,5,4,8,9,8c2250,2212,2254,2209,2254,2204xm2288,2212v5,,9,-3,9,-8c2297,2199,2293,2195,2288,2195v-4,,-8,4,-8,9c2280,2209,2284,2212,2288,2212xm2332,2212v4,,8,-3,8,-8c2340,2199,2336,2195,2332,2195v-5,,-9,4,-9,9c2323,2209,2327,2212,2332,2212xm31,2238v-5,,-9,4,-9,9c22,2252,26,2256,31,2256v4,,8,-4,8,-9c39,2242,35,2238,31,2238xm83,2247v,-5,-4,-9,-9,-9c69,2238,65,2242,65,2247v,5,4,9,9,9c79,2256,83,2252,83,2247xm117,2238v-4,,-8,4,-8,9c109,2252,113,2256,117,2256v5,,9,-4,9,-9c126,2242,122,2238,117,2238xm170,2247v,-5,-4,-9,-9,-9c156,2238,152,2242,152,2247v,5,4,9,9,9c166,2256,170,2252,170,2247xm682,2238v-5,,-9,4,-9,9c673,2252,677,2256,682,2256v5,,9,-4,9,-9c691,2242,687,2238,682,2238xm1029,2256v5,,9,-4,9,-9c1038,2242,1034,2238,1029,2238v-5,,-8,4,-8,9c1021,2252,1024,2256,1029,2256xm1472,2247v,-5,-4,-9,-9,-9c1459,2238,1455,2242,1455,2247v,5,4,9,8,9c1468,2256,1472,2252,1472,2247xm1507,2256v5,,8,-4,8,-9c1515,2242,1512,2238,1507,2238v-5,,-9,4,-9,9c1498,2252,1502,2256,1507,2256xm1542,2247v,5,3,9,8,9c1555,2256,1559,2252,1559,2247v,-5,-4,-9,-9,-9c1545,2238,1542,2242,1542,2247xm1724,2256v5,,9,-4,9,-9c1733,2242,1729,2238,1724,2238v-5,,-9,4,-9,9c1715,2252,1719,2256,1724,2256xm1759,2247v,5,4,9,8,9c1772,2256,1776,2252,1776,2247v,-5,-4,-9,-9,-9c1763,2238,1759,2242,1759,2247xm1906,2247v,-5,-4,-9,-8,-9c1893,2238,1889,2242,1889,2247v,5,4,9,9,9c1902,2256,1906,2252,1906,2247xm2167,2247v,-5,-4,-9,-9,-9c2153,2238,2149,2242,2149,2247v,5,4,9,9,9c2163,2256,2167,2252,2167,2247xm2332,2238v-5,,-9,4,-9,9c2323,2252,2327,2256,2332,2256v4,,8,-4,8,-9c2340,2242,2336,2238,2332,2238xm31,2282v-5,,-9,4,-9,9c22,2295,26,2299,31,2299v4,,8,-4,8,-8c39,2286,35,2282,31,2282xm117,2282v-4,,-8,4,-8,9c109,2295,113,2299,117,2299v5,,9,-4,9,-8c126,2286,122,2282,117,2282xm213,2291v,-5,-4,-9,-9,-9c199,2282,196,2286,196,2291v,4,3,8,8,8c209,2299,213,2295,213,2291xm291,2299v5,,9,-4,9,-8c300,2286,296,2282,291,2282v-5,,-9,4,-9,9c282,2295,286,2299,291,2299xm638,2299v5,,9,-4,9,-8c647,2286,643,2282,638,2282v-4,,-8,4,-8,9c630,2295,634,2299,638,2299xm942,2282v-4,,-8,4,-8,9c934,2295,938,2299,942,2299v5,,9,-4,9,-8c951,2286,947,2282,942,2282xm1203,2282v-5,,-9,4,-9,9c1194,2295,1198,2299,1203,2299v5,,9,-4,9,-8c1212,2286,1208,2282,1203,2282xm1298,2291v,-5,-4,-9,-8,-9c1285,2282,1281,2286,1281,2291v,4,4,8,9,8c1294,2299,1298,2295,1298,2291xm1429,2291v,-5,-4,-9,-9,-9c1415,2282,1411,2286,1411,2291v,4,4,8,9,8c1425,2299,1429,2295,1429,2291xm1602,2291v,-5,-4,-9,-8,-9c1589,2282,1585,2286,1585,2291v,4,4,8,9,8c1598,2299,1602,2295,1602,2291xm1646,2291v,-5,-4,-9,-9,-9c1632,2282,1628,2286,1628,2291v,4,4,8,9,8c1642,2299,1646,2295,1646,2291xm1898,2299v4,,8,-4,8,-8c1906,2286,1902,2282,1898,2282v-5,,-9,4,-9,9c1889,2295,1893,2299,1898,2299xm2193,2291v,4,4,8,8,8c2206,2299,2210,2295,2210,2291v,-5,-4,-9,-9,-9c2197,2282,2193,2286,2193,2291xm109,2334v,5,4,9,8,9c122,2343,126,2339,126,2334v,-5,-4,-9,-9,-9c113,2325,109,2329,109,2334xm291,2325v-5,,-9,4,-9,9c282,2339,286,2343,291,2343v5,,9,-4,9,-9c300,2329,296,2325,291,2325xm430,2334v,-5,-4,-9,-9,-9c417,2325,413,2329,413,2334v,5,4,9,8,9c426,2343,430,2339,430,2334xm595,2325v-5,,-9,4,-9,9c586,2339,590,2343,595,2343v5,,9,-4,9,-9c604,2329,600,2325,595,2325xm638,2343v5,,9,-4,9,-9c647,2329,643,2325,638,2325v-4,,-8,4,-8,9c630,2339,634,2343,638,2343xm821,2334v,-5,-4,-9,-9,-9c807,2325,803,2329,803,2334v,5,4,9,9,9c817,2343,821,2339,821,2334xm1029,2343v5,,9,-4,9,-9c1038,2329,1034,2325,1029,2325v-5,,-8,4,-8,9c1021,2339,1024,2343,1029,2343xm1073,2325v-5,,-9,4,-9,9c1064,2339,1068,2343,1073,2343v4,,8,-4,8,-9c1081,2329,1077,2325,1073,2325xm1377,2325v-5,,-9,4,-9,9c1368,2339,1372,2343,1377,2343v4,,8,-4,8,-9c1385,2329,1381,2325,1377,2325xm1515,2334v,-5,-3,-9,-8,-9c1502,2325,1498,2329,1498,2334v,5,4,9,9,9c1512,2343,1515,2339,1515,2334xm1724,2325v-5,,-9,4,-9,9c1715,2339,1719,2343,1724,2343v5,,9,-4,9,-9c1733,2329,1729,2325,1724,2325xm2254,2334v,-5,-4,-9,-9,-9c2240,2325,2236,2329,2236,2334v,5,4,9,9,9c2250,2343,2254,2339,2254,2334xm2297,2334v,-5,-4,-9,-9,-9c2284,2325,2280,2329,2280,2334v,5,4,9,8,9c2293,2343,2297,2339,2297,2334xm2366,2334v,5,4,9,9,9c2377,2343,2380,2342,2381,2340v,-12,,-12,,-12c2380,2326,2377,2325,2375,2325v-5,,-9,4,-9,9xm22,2377v,5,4,9,9,9c35,2386,39,2382,39,2377v,-4,-4,-8,-8,-8c26,2369,22,2373,22,2377xm83,2377v,-4,-4,-8,-9,-8c69,2369,65,2373,65,2377v,5,4,9,9,9c79,2386,83,2382,83,2377xm170,2377v,-4,-4,-8,-9,-8c156,2369,152,2373,152,2377v,5,4,9,9,9c166,2386,170,2382,170,2377xm595,2369v-5,,-9,4,-9,8c586,2382,590,2386,595,2386v5,,9,-4,9,-9c604,2373,600,2369,595,2369xm717,2377v,5,3,9,8,9c730,2386,734,2382,734,2377v,-4,-4,-8,-9,-8c720,2369,717,2373,717,2377xm769,2386v4,,8,-4,8,-9c777,2373,773,2369,769,2369v-5,,-9,4,-9,8c760,2382,764,2386,769,2386xm899,2369v-5,,-9,4,-9,8c890,2382,894,2386,899,2386v5,,9,-4,9,-9c908,2373,904,2369,899,2369xm934,2377v,5,4,9,8,9c947,2386,951,2382,951,2377v,-4,-4,-8,-9,-8c938,2369,934,2373,934,2377xm1029,2386v5,,9,-4,9,-9c1038,2373,1034,2369,1029,2369v-5,,-8,4,-8,8c1021,2382,1024,2386,1029,2386xm1064,2377v,5,4,9,9,9c1077,2386,1081,2382,1081,2377v,-4,-4,-8,-8,-8c1068,2369,1064,2373,1064,2377xm1159,2386v5,,9,-4,9,-9c1168,2373,1164,2369,1159,2369v-4,,-8,4,-8,8c1151,2382,1155,2386,1159,2386xm1368,2377v,5,4,9,9,9c1381,2386,1385,2382,1385,2377v,-4,-4,-8,-8,-8c1372,2369,1368,2373,1368,2377xm1463,2386v5,,9,-4,9,-9c1472,2373,1468,2369,1463,2369v-4,,-8,4,-8,8c1455,2382,1459,2386,1463,2386xm1724,2369v-5,,-9,4,-9,8c1715,2382,1719,2386,1724,2386v5,,9,-4,9,-9c1733,2373,1729,2369,1724,2369xm2115,2369v-5,,-9,4,-9,8c2106,2382,2110,2386,2115,2386v4,,8,-4,8,-9c2123,2373,2119,2369,2115,2369xm2245,2386v5,,9,-4,9,-9c2254,2373,2250,2369,2245,2369v-5,,-9,4,-9,8c2236,2382,2240,2386,2245,2386xm109,2421v,5,4,9,8,9c122,2430,126,2426,126,2421v,-5,-4,-9,-9,-9c113,2412,109,2416,109,2421xm204,2412v-5,,-8,4,-8,9c196,2426,199,2430,204,2430v5,,9,-4,9,-9c213,2416,209,2412,204,2412xm300,2421v,-5,-4,-9,-9,-9c286,2412,282,2416,282,2421v,5,4,9,9,9c296,2430,300,2426,300,2421xm343,2421v,-5,-4,-9,-8,-9c330,2412,326,2416,326,2421v,5,4,9,9,9c339,2430,343,2426,343,2421xm413,2421v,5,4,9,8,9c426,2430,430,2426,430,2421v,-5,-4,-9,-9,-9c417,2412,413,2416,413,2421xm508,2412v-5,,-9,4,-9,9c499,2426,503,2430,508,2430v5,,9,-4,9,-9c517,2416,513,2412,508,2412xm638,2430v5,,9,-4,9,-9c647,2416,643,2412,638,2412v-4,,-8,4,-8,9c630,2426,634,2430,638,2430xm1159,2430v5,,9,-4,9,-9c1168,2416,1164,2412,1159,2412v-4,,-8,4,-8,9c1151,2426,1155,2430,1159,2430xm1194,2421v,5,4,9,9,9c1208,2430,1212,2426,1212,2421v,-5,-4,-9,-9,-9c1198,2412,1194,2416,1194,2421xm1324,2421v,5,4,9,9,9c1338,2430,1342,2426,1342,2421v,-5,-4,-9,-9,-9c1328,2412,1324,2416,1324,2421xm1507,2430v5,,8,-4,8,-9c1515,2416,1512,2412,1507,2412v-5,,-9,4,-9,9c1498,2426,1502,2430,1507,2430xm1733,2421v,-5,-4,-9,-9,-9c1719,2412,1715,2416,1715,2421v,5,4,9,9,9c1729,2430,1733,2426,1733,2421xm1976,2421v,5,4,9,8,9c1989,2430,1993,2426,1993,2421v,-5,-4,-9,-9,-9c1980,2412,1976,2416,1976,2421xm2036,2421v,-5,-3,-9,-8,-9c2023,2412,2019,2416,2019,2421v,5,4,9,9,9c2033,2430,2036,2426,2036,2421xm2332,2430v4,,8,-4,8,-9c2340,2416,2336,2412,2332,2412v-5,,-9,4,-9,9c2323,2426,2327,2430,2332,2430xm74,2473v5,,9,-4,9,-9c83,2459,79,2456,74,2456v-5,,-9,3,-9,8c65,2469,69,2473,74,2473xm204,2456v-5,,-8,3,-8,8c196,2469,199,2473,204,2473v5,,9,-4,9,-9c213,2459,209,2456,204,2456xm335,2473v4,,8,-4,8,-9c343,2459,339,2456,335,2456v-5,,-9,3,-9,8c326,2469,330,2473,335,2473xm369,2464v,5,4,9,9,9c383,2473,387,2469,387,2464v,-5,-4,-8,-9,-8c373,2456,369,2459,369,2464xm499,2464v,5,4,9,9,9c513,2473,517,2469,517,2464v,-5,-4,-8,-9,-8c503,2456,499,2459,499,2464xm725,2456v-5,,-8,3,-8,8c717,2469,720,2473,725,2473v5,,9,-4,9,-9c734,2459,730,2456,725,2456xm769,2473v4,,8,-4,8,-9c777,2459,773,2456,769,2456v-5,,-9,3,-9,8c760,2469,764,2473,769,2473xm890,2464v,5,4,9,9,9c904,2473,908,2469,908,2464v,-5,-4,-8,-9,-8c894,2456,890,2459,890,2464xm951,2464v,-5,-4,-8,-9,-8c938,2456,934,2459,934,2464v,5,4,9,8,9c947,2473,951,2469,951,2464xm977,2464v,5,4,9,9,9c991,2473,994,2469,994,2464v,-5,-3,-8,-8,-8c981,2456,977,2459,977,2464xm1159,2473v5,,9,-4,9,-9c1168,2459,1164,2456,1159,2456v-4,,-8,3,-8,8c1151,2469,1155,2473,1159,2473xm1689,2464v,-5,-4,-8,-9,-8c1676,2456,1672,2459,1672,2464v,5,4,9,8,9c1685,2473,1689,2469,1689,2464xm1724,2473v5,,9,-4,9,-9c1733,2459,1729,2456,1724,2456v-5,,-9,3,-9,8c1715,2469,1719,2473,1724,2473xm1802,2464v,5,4,9,9,9c1815,2473,1819,2469,1819,2464v,-5,-4,-8,-8,-8c1806,2456,1802,2459,1802,2464xm2366,2464v,5,4,9,9,9c2377,2473,2380,2472,2381,2471v,-13,,-13,,-13c2380,2456,2377,2456,2375,2456v-5,,-9,3,-9,8xm74,2499v-5,,-9,4,-9,9c65,2512,69,2516,74,2516v5,,9,-4,9,-8c83,2503,79,2499,74,2499xm196,2508v,4,3,8,8,8c209,2516,213,2512,213,2508v,-5,-4,-9,-9,-9c199,2499,196,2503,196,2508xm560,2508v,-5,-4,-9,-8,-9c547,2499,543,2503,543,2508v,4,4,8,9,8c556,2516,560,2512,560,2508xm717,2508v,4,3,8,8,8c730,2516,734,2512,734,2508v,-5,-4,-9,-9,-9c720,2499,717,2503,717,2508xm769,2499v-5,,-9,4,-9,9c760,2512,764,2516,769,2516v4,,8,-4,8,-8c777,2503,773,2499,769,2499xm821,2508v,-5,-4,-9,-9,-9c807,2499,803,2503,803,2508v,4,4,8,9,8c817,2516,821,2512,821,2508xm1038,2508v,-5,-4,-9,-9,-9c1024,2499,1021,2503,1021,2508v,4,3,8,8,8c1034,2516,1038,2512,1038,2508xm1194,2508v,4,4,8,9,8c1208,2516,1212,2512,1212,2508v,-5,-4,-9,-9,-9c1198,2499,1194,2503,1194,2508xm1767,2499v-4,,-8,4,-8,9c1759,2512,1763,2516,1767,2516v5,,9,-4,9,-8c1776,2503,1772,2499,1767,2499xm1845,2508v,4,4,8,9,8c1859,2516,1863,2512,1863,2508v,-5,-4,-9,-9,-9c1849,2499,1845,2503,1845,2508xm1906,2508v,-5,-4,-9,-8,-9c1893,2499,1889,2503,1889,2508v,4,4,8,9,8c1902,2516,1906,2512,1906,2508xm109,2551v,5,4,9,8,9c122,2560,126,2556,126,2551v,-5,-4,-9,-9,-9c113,2542,109,2546,109,2551xm256,2551v,-5,-4,-9,-8,-9c243,2542,239,2546,239,2551v,5,4,9,9,9c252,2560,256,2556,256,2551xm456,2551v,5,4,9,9,9c470,2560,473,2556,473,2551v,-5,-3,-9,-8,-9c460,2542,456,2546,456,2551xm725,2560v5,,9,-4,9,-9c734,2546,730,2542,725,2542v-5,,-8,4,-8,9c717,2556,720,2560,725,2560xm812,2560v5,,9,-4,9,-9c821,2546,817,2542,812,2542v-5,,-9,4,-9,9c803,2556,807,2560,812,2560xm847,2551v,5,4,9,9,9c860,2560,864,2556,864,2551v,-5,-4,-9,-8,-9c851,2542,847,2546,847,2551xm908,2551v,-5,-4,-9,-9,-9c894,2542,890,2546,890,2551v,5,4,9,9,9c904,2560,908,2556,908,2551xm942,2560v5,,9,-4,9,-9c951,2546,947,2542,942,2542v-4,,-8,4,-8,9c934,2556,938,2560,942,2560xm1029,2560v5,,9,-4,9,-9c1038,2546,1034,2542,1029,2542v-5,,-8,4,-8,9c1021,2556,1024,2560,1029,2560xm1290,2560v4,,8,-4,8,-9c1298,2546,1294,2542,1290,2542v-5,,-9,4,-9,9c1281,2556,1285,2560,1290,2560xm1463,2542v-4,,-8,4,-8,9c1455,2556,1459,2560,1463,2560v5,,9,-4,9,-9c1472,2546,1468,2542,1463,2542xm1602,2551v,-5,-4,-9,-8,-9c1589,2542,1585,2546,1585,2551v,5,4,9,9,9c1598,2560,1602,2556,1602,2551xm1680,2560v5,,9,-4,9,-9c1689,2546,1685,2542,1680,2542v-4,,-8,4,-8,9c1672,2556,1676,2560,1680,2560xm1767,2542v-4,,-8,4,-8,9c1759,2556,1763,2560,1767,2560v5,,9,-4,9,-9c1776,2546,1772,2542,1767,2542xm1898,2560v4,,8,-4,8,-9c1906,2546,1902,2542,1898,2542v-5,,-9,4,-9,9c1889,2556,1893,2560,1898,2560xm2115,2560v4,,8,-4,8,-9c2123,2546,2119,2542,2115,2542v-5,,-9,4,-9,9c2106,2556,2110,2560,2115,2560xm2201,2542v-4,,-8,4,-8,9c2193,2556,2197,2560,2201,2560v5,,9,-4,9,-9c2210,2546,2206,2542,2201,2542xm248,2603v4,,8,-4,8,-9c256,2590,252,2586,248,2586v-5,,-9,4,-9,8c239,2599,243,2603,248,2603xm335,2603v4,,8,-4,8,-9c343,2590,339,2586,335,2586v-5,,-9,4,-9,8c326,2599,330,2603,335,2603xm725,2603v5,,9,-4,9,-9c734,2590,730,2586,725,2586v-5,,-8,4,-8,8c717,2599,720,2603,725,2603xm899,2603v5,,9,-4,9,-9c908,2590,904,2586,899,2586v-5,,-9,4,-9,8c890,2599,894,2603,899,2603xm1194,2594v,5,4,9,9,9c1208,2603,1212,2599,1212,2594v,-4,-4,-8,-9,-8c1198,2586,1194,2590,1194,2594xm1290,2603v4,,8,-4,8,-9c1298,2590,1294,2586,1290,2586v-5,,-9,4,-9,8c1281,2599,1285,2603,1290,2603xm1559,2594v,-4,-4,-8,-9,-8c1545,2586,1542,2590,1542,2594v,5,3,9,8,9c1555,2603,1559,2599,1559,2594xm1811,2603v4,,8,-4,8,-9c1819,2590,1815,2586,1811,2586v-5,,-9,4,-9,8c1802,2599,1806,2603,1811,2603xm2028,2586v-5,,-9,4,-9,8c2019,2599,2023,2603,2028,2603v5,,8,-4,8,-9c2036,2590,2033,2586,2028,2586xm2115,2603v4,,8,-4,8,-9c2123,2590,2119,2586,2115,2586v-5,,-9,4,-9,8c2106,2599,2110,2603,2115,2603xm2158,2586v-5,,-9,4,-9,8c2149,2599,2153,2603,2158,2603v5,,9,-4,9,-9c2167,2590,2163,2586,2158,2586xm2288,2586v-4,,-8,4,-8,8c2280,2599,2284,2603,2288,2603v5,,9,-4,9,-9c2297,2590,2293,2586,2288,2586xm2366,2594v,5,4,9,9,9c2377,2603,2380,2602,2381,2601v,-13,,-13,,-13c2380,2587,2377,2586,2375,2586v-5,,-9,4,-9,8xm465,2629v-5,,-9,4,-9,9c456,2643,460,2647,465,2647v5,,8,-4,8,-9c473,2633,470,2629,465,2629xm543,2638v,5,4,9,9,9c556,2647,560,2643,560,2638v,-5,-4,-9,-8,-9c547,2629,543,2633,543,2638xm760,2638v,5,4,9,9,9c773,2647,777,2643,777,2638v,-5,-4,-9,-8,-9c764,2629,760,2633,760,2638xm1081,2638v,-5,-4,-9,-8,-9c1068,2629,1064,2633,1064,2638v,5,4,9,9,9c1077,2647,1081,2643,1081,2638xm1290,2647v4,,8,-4,8,-9c1298,2633,1294,2629,1290,2629v-5,,-9,4,-9,9c1281,2643,1285,2647,1290,2647xm1368,2638v,5,4,9,9,9c1381,2647,1385,2643,1385,2638v,-5,-4,-9,-8,-9c1372,2629,1368,2633,1368,2638xm1455,2638v,5,4,9,8,9c1468,2647,1472,2643,1472,2638v,-5,-4,-9,-9,-9c1459,2629,1455,2633,1455,2638xm1515,2638v,-5,-3,-9,-8,-9c1502,2629,1498,2633,1498,2638v,5,4,9,9,9c1512,2647,1515,2643,1515,2638xm1602,2638v,-5,-4,-9,-8,-9c1589,2629,1585,2633,1585,2638v,5,4,9,9,9c1598,2647,1602,2643,1602,2638xm1715,2638v,5,4,9,9,9c1729,2647,1733,2643,1733,2638v,-5,-4,-9,-9,-9c1719,2629,1715,2633,1715,2638xm1811,2647v4,,8,-4,8,-9c1819,2633,1815,2629,1811,2629v-5,,-9,4,-9,9c1802,2643,1806,2647,1811,2647xm1898,2647v4,,8,-4,8,-9c1906,2633,1902,2629,1898,2629v-5,,-9,4,-9,9c1889,2643,1893,2647,1898,2647xm1941,2629v-5,,-9,4,-9,9c1932,2643,1936,2647,1941,2647v5,,9,-4,9,-9c1950,2633,1946,2629,1941,2629xm2115,2629v-5,,-9,4,-9,9c2106,2643,2110,2647,2115,2647v4,,8,-4,8,-9c2123,2633,2119,2629,2115,2629xm2332,2647v4,,8,-4,8,-9c2340,2633,2336,2629,2332,2629v-5,,-9,4,-9,9c2323,2643,2327,2647,2332,2647xm126,2681v,-4,-4,-8,-9,-8c113,2673,109,2677,109,2681v,5,4,9,8,9c122,2690,126,2686,126,2681xm456,2681v,5,4,9,9,9c470,2690,473,2686,473,2681v,-4,-3,-8,-8,-8c460,2673,456,2677,456,2681xm630,2681v,5,4,9,8,9c643,2690,647,2686,647,2681v,-4,-4,-8,-9,-8c634,2673,630,2677,630,2681xm847,2681v,5,4,9,9,9c860,2690,864,2686,864,2681v,-4,-4,-8,-8,-8c851,2673,847,2677,847,2681xm977,2681v,5,4,9,9,9c991,2690,994,2686,994,2681v,-4,-3,-8,-8,-8c981,2673,977,2677,977,2681xm1021,2681v,5,3,9,8,9c1034,2690,1038,2686,1038,2681v,-4,-4,-8,-9,-8c1024,2673,1021,2677,1021,2681xm1542,2681v,5,3,9,8,9c1555,2690,1559,2686,1559,2681v,-4,-4,-8,-9,-8c1545,2673,1542,2677,1542,2681xm1776,2681v,-4,-4,-8,-9,-8c1763,2673,1759,2677,1759,2681v,5,4,9,8,9c1772,2690,1776,2686,1776,2681xm1898,2673v-5,,-9,4,-9,8c1889,2686,1893,2690,1898,2690v4,,8,-4,8,-9c1906,2677,1902,2673,1898,2673xm2245,2673v-5,,-9,4,-9,8c2236,2686,2240,2690,2245,2690v5,,9,-4,9,-9c2254,2677,2250,2673,2245,2673xm2332,2690v4,,8,-4,8,-9c2340,2677,2336,2673,2332,2673v-5,,-9,4,-9,8c2323,2686,2327,2690,2332,2690xm2366,2681v,5,4,9,9,9c2377,2690,2380,2689,2381,2688v,-13,,-13,,-13c2380,2674,2377,2673,2375,2673v-5,,-9,4,-9,8xm31,2733v4,,8,-3,8,-8c39,2720,35,2716,31,2716v-5,,-9,4,-9,9c22,2730,26,2733,31,2733xm74,2733v5,,9,-3,9,-8c83,2720,79,2716,74,2716v-5,,-9,4,-9,9c65,2730,69,2733,74,2733xm117,2733v5,,9,-3,9,-8c126,2720,122,2716,117,2716v-4,,-8,4,-8,9c109,2730,113,2733,117,2733xm734,2725v,-5,-4,-9,-9,-9c720,2716,717,2720,717,2725v,5,3,8,8,8c730,2733,734,2730,734,2725xm821,2725v,-5,-4,-9,-9,-9c807,2716,803,2720,803,2725v,5,4,8,9,8c817,2733,821,2730,821,2725xm1168,2725v,-5,-4,-9,-9,-9c1155,2716,1151,2720,1151,2725v,5,4,8,8,8c1164,2733,1168,2730,1168,2725xm1298,2725v,-5,-4,-9,-8,-9c1285,2716,1281,2720,1281,2725v,5,4,8,9,8c1294,2733,1298,2730,1298,2725xm1811,2716v-5,,-9,4,-9,9c1802,2730,1806,2733,1811,2733v4,,8,-3,8,-8c1819,2720,1815,2716,1811,2716xm1941,2733v5,,9,-3,9,-8c1950,2720,1946,2716,1941,2716v-5,,-9,4,-9,9c1932,2730,1936,2733,1941,2733xm74,2759v-5,,-9,4,-9,9c65,2773,69,2777,74,2777v5,,9,-4,9,-9c83,2763,79,2759,74,2759xm152,2768v,5,4,9,9,9c166,2777,170,2773,170,2768v,-5,-4,-9,-9,-9c156,2759,152,2763,152,2768xm196,2768v,5,3,9,8,9c209,2777,213,2773,213,2768v,-5,-4,-9,-9,-9c199,2759,196,2763,196,2768xm560,2768v,-5,-4,-9,-8,-9c547,2759,543,2763,543,2768v,5,4,9,9,9c556,2777,560,2773,560,2768xm725,2777v5,,9,-4,9,-9c734,2763,730,2759,725,2759v-5,,-8,4,-8,9c717,2773,720,2777,725,2777xm908,2768v,-5,-4,-9,-9,-9c894,2759,890,2763,890,2768v,5,4,9,9,9c904,2777,908,2773,908,2768xm1125,2768v,-5,-4,-9,-9,-9c1111,2759,1107,2763,1107,2768v,5,4,9,9,9c1121,2777,1125,2773,1125,2768xm1159,2777v5,,9,-4,9,-9c1168,2763,1164,2759,1159,2759v-4,,-8,4,-8,9c1151,2773,1155,2777,1159,2777xm1212,2768v,-5,-4,-9,-9,-9c1198,2759,1194,2763,1194,2768v,5,4,9,9,9c1208,2777,1212,2773,1212,2768xm1290,2777v4,,8,-4,8,-9c1298,2763,1294,2759,1290,2759v-5,,-9,4,-9,9c1281,2773,1285,2777,1290,2777xm1368,2768v,5,4,9,9,9c1381,2777,1385,2773,1385,2768v,-5,-4,-9,-8,-9c1372,2759,1368,2763,1368,2768xm1498,2768v,5,4,9,9,9c1512,2777,1515,2773,1515,2768v,-5,-3,-9,-8,-9c1502,2759,1498,2763,1498,2768xm1594,2759v-5,,-9,4,-9,9c1585,2773,1589,2777,1594,2777v4,,8,-4,8,-9c1602,2763,1598,2759,1594,2759xm1680,2777v5,,9,-4,9,-9c1689,2763,1685,2759,1680,2759v-4,,-8,4,-8,9c1672,2773,1676,2777,1680,2777xm1767,2759v-4,,-8,4,-8,9c1759,2773,1763,2777,1767,2777v5,,9,-4,9,-9c1776,2763,1772,2759,1767,2759xm2071,2759v-5,,-8,4,-8,9c2063,2773,2066,2777,2071,2777v5,,9,-4,9,-9c2080,2763,2076,2759,2071,2759xm2158,2777v5,,9,-4,9,-9c2167,2763,2163,2759,2158,2759v-5,,-9,4,-9,9c2149,2773,2153,2777,2158,2777xm2245,2759v-5,,-9,4,-9,9c2236,2773,2240,2777,2245,2777v5,,9,-4,9,-9c2254,2763,2250,2759,2245,2759xm2332,2759v-5,,-9,4,-9,9c2323,2773,2327,2777,2332,2777v4,,8,-4,8,-9c2340,2763,2336,2759,2332,2759xm2366,2768v,5,4,9,9,9c2377,2777,2380,2776,2381,2774v,-12,,-12,,-12c2380,2760,2377,2759,2375,2759v-5,,-9,4,-9,9xm22,2812v,4,4,8,9,8c35,2820,39,2816,39,2812v,-5,-4,-9,-8,-9c26,2803,22,2807,22,2812xm291,2803v-5,,-9,4,-9,9c282,2816,286,2820,291,2820v5,,9,-4,9,-8c300,2807,296,2803,291,2803xm552,2820v4,,8,-4,8,-8c560,2807,556,2803,552,2803v-5,,-9,4,-9,9c543,2816,547,2820,552,2820xm725,2820v5,,9,-4,9,-8c734,2807,730,2803,725,2803v-5,,-8,4,-8,9c717,2816,720,2820,725,2820xm760,2812v,4,4,8,9,8c773,2820,777,2816,777,2812v,-5,-4,-9,-8,-9c764,2803,760,2807,760,2812xm803,2812v,4,4,8,9,8c817,2820,821,2816,821,2812v,-5,-4,-9,-9,-9c807,2803,803,2807,803,2812xm994,2812v,-5,-3,-9,-8,-9c981,2803,977,2807,977,2812v,4,4,8,9,8c991,2820,994,2816,994,2812xm1594,2803v-5,,-9,4,-9,9c1585,2816,1589,2820,1594,2820v4,,8,-4,8,-8c1602,2807,1598,2803,1594,2803xm1680,2820v5,,9,-4,9,-8c1689,2807,1685,2803,1680,2803v-4,,-8,4,-8,9c1672,2816,1676,2820,1680,2820xm1724,2803v-5,,-9,4,-9,9c1715,2816,1719,2820,1724,2820v5,,9,-4,9,-8c1733,2807,1729,2803,1724,2803xm1759,2812v,4,4,8,8,8c1772,2820,1776,2816,1776,2812v,-5,-4,-9,-9,-9c1763,2803,1759,2807,1759,2812xm117,2846v-4,,-8,4,-8,9c109,2860,113,2864,117,2864v5,,9,-4,9,-9c126,2850,122,2846,117,2846xm161,2846v-5,,-9,4,-9,9c152,2860,156,2864,161,2864v5,,9,-4,9,-9c170,2850,166,2846,161,2846xm378,2846v-5,,-9,4,-9,9c369,2860,373,2864,378,2864v5,,9,-4,9,-9c387,2850,383,2846,378,2846xm856,2846v-5,,-9,4,-9,9c847,2860,851,2864,856,2864v4,,8,-4,8,-9c864,2850,860,2846,856,2846xm1038,2855v,-5,-4,-9,-9,-9c1024,2846,1021,2850,1021,2855v,5,3,9,8,9c1034,2864,1038,2860,1038,2855xm1333,2864v5,,9,-4,9,-9c1342,2850,1338,2846,1333,2846v-5,,-9,4,-9,9c1324,2860,1328,2864,1333,2864xm1680,2864v5,,9,-4,9,-9c1689,2850,1685,2846,1680,2846v-4,,-8,4,-8,9c1672,2860,1676,2864,1680,2864xm1715,2855v,5,4,9,9,9c1729,2864,1733,2860,1733,2855v,-5,-4,-9,-9,-9c1719,2846,1715,2850,1715,2855xm1984,2864v5,,9,-4,9,-9c1993,2850,1989,2846,1984,2846v-4,,-8,4,-8,9c1976,2860,1980,2864,1984,2864xm2028,2864v5,,8,-4,8,-9c2036,2850,2033,2846,2028,2846v-5,,-9,4,-9,9c2019,2860,2023,2864,2028,2864xm2071,2864v5,,9,-4,9,-9c2080,2850,2076,2846,2071,2846v-5,,-8,4,-8,9c2063,2860,2066,2864,2071,2864xm74,2890v-5,,-9,4,-9,8c65,2903,69,2907,74,2907v5,,9,-4,9,-9c83,2894,79,2890,74,2890xm291,2907v5,,9,-4,9,-9c300,2894,296,2890,291,2890v-5,,-9,4,-9,8c282,2903,286,2907,291,2907xm343,2898v,-4,-4,-8,-8,-8c330,2890,326,2894,326,2898v,5,4,9,9,9c339,2907,343,2903,343,2898xm499,2898v,5,4,9,9,9c513,2907,517,2903,517,2898v,-4,-4,-8,-9,-8c503,2890,499,2894,499,2898xm604,2898v,-4,-4,-8,-9,-8c590,2890,586,2894,586,2898v,5,4,9,9,9c600,2907,604,2903,604,2898xm856,2890v-5,,-9,4,-9,8c847,2903,851,2907,856,2907v4,,8,-4,8,-9c864,2894,860,2890,856,2890xm934,2898v,5,4,9,8,9c947,2907,951,2903,951,2898v,-4,-4,-8,-9,-8c938,2890,934,2894,934,2898xm977,2898v,5,4,9,9,9c991,2907,994,2903,994,2898v,-4,-3,-8,-8,-8c981,2890,977,2894,977,2898xm1064,2898v,5,4,9,9,9c1077,2907,1081,2903,1081,2898v,-4,-4,-8,-8,-8c1068,2890,1064,2894,1064,2898xm1585,2898v,5,4,9,9,9c1598,2907,1602,2903,1602,2898v,-4,-4,-8,-8,-8c1589,2890,1585,2894,1585,2898xm1637,2890v-5,,-9,4,-9,8c1628,2903,1632,2907,1637,2907v5,,9,-4,9,-9c1646,2894,1642,2890,1637,2890xm1680,2890v-4,,-8,4,-8,8c1672,2903,1676,2907,1680,2907v5,,9,-4,9,-9c1689,2894,1685,2890,1680,2890xm1724,2907v5,,9,-4,9,-9c1733,2894,1729,2890,1724,2890v-5,,-9,4,-9,8c1715,2903,1719,2907,1724,2907xm1767,2907v5,,9,-4,9,-9c1776,2894,1772,2890,1767,2890v-4,,-8,4,-8,8c1759,2903,1763,2907,1767,2907xm1941,2907v5,,9,-4,9,-9c1950,2894,1946,2890,1941,2890v-5,,-9,4,-9,8c1932,2903,1936,2907,1941,2907xm2071,2890v-5,,-8,4,-8,8c2063,2903,2066,2907,2071,2907v5,,9,-4,9,-9c2080,2894,2076,2890,2071,2890xm2201,2890v-4,,-8,4,-8,8c2193,2903,2197,2907,2201,2907v5,,9,-4,9,-9c2210,2894,2206,2890,2201,2890xm2288,2907v5,,9,-4,9,-9c2297,2894,2293,2890,2288,2890v-4,,-8,4,-8,8c2280,2903,2284,2907,2288,2907xm152,2942v,5,4,9,9,9c166,2951,170,2947,170,2942v,-5,-4,-9,-9,-9c156,2933,152,2937,152,2942xm248,2951v4,,8,-4,8,-9c256,2937,252,2933,248,2933v-5,,-9,4,-9,9c239,2947,243,2951,248,2951xm291,2951v5,,9,-4,9,-9c300,2937,296,2933,291,2933v-5,,-9,4,-9,9c282,2947,286,2951,291,2951xm369,2942v,5,4,9,9,9c383,2951,387,2947,387,2942v,-5,-4,-9,-9,-9c373,2933,369,2937,369,2942xm803,2942v,5,4,9,9,9c817,2951,821,2947,821,2942v,-5,-4,-9,-9,-9c807,2933,803,2937,803,2942xm856,2933v-5,,-9,4,-9,9c847,2947,851,2951,856,2951v4,,8,-4,8,-9c864,2937,860,2933,856,2933xm1021,2942v,5,3,9,8,9c1034,2951,1038,2947,1038,2942v,-5,-4,-9,-9,-9c1024,2933,1021,2937,1021,2942xm1151,2942v,5,4,9,8,9c1164,2951,1168,2947,1168,2942v,-5,-4,-9,-9,-9c1155,2933,1151,2937,1151,2942xm1472,2942v,-5,-4,-9,-9,-9c1459,2933,1455,2937,1455,2942v,5,4,9,8,9c1468,2951,1472,2947,1472,2942xm1637,2933v-5,,-9,4,-9,9c1628,2947,1632,2951,1637,2951v5,,9,-4,9,-9c1646,2937,1642,2933,1637,2933xm1724,2933v-5,,-9,4,-9,9c1715,2947,1719,2951,1724,2951v5,,9,-4,9,-9c1733,2937,1729,2933,1724,2933xm1767,2933v-4,,-8,4,-8,9c1759,2947,1763,2951,1767,2951v5,,9,-4,9,-9c1776,2937,1772,2933,1767,2933xm1854,2951v5,,9,-4,9,-9c1863,2937,1859,2933,1854,2933v-5,,-9,4,-9,9c1845,2947,1849,2951,1854,2951xm1898,2951v4,,8,-4,8,-9c1906,2937,1902,2933,1898,2933v-5,,-9,4,-9,9c1889,2947,1893,2951,1898,2951xm2245,2933v-5,,-9,4,-9,9c2236,2947,2240,2951,2245,2951v5,,9,-4,9,-9c2254,2937,2250,2933,2245,2933xm2288,2933v-4,,-8,4,-8,9c2280,2947,2284,2951,2288,2951v5,,9,-4,9,-9c2297,2937,2293,2933,2288,2933xm31,2977v-5,,-9,3,-9,8c22,2990,26,2994,31,2994v4,,8,-4,8,-9c39,2980,35,2977,31,2977xm204,2977v-5,,-8,3,-8,8c196,2990,199,2994,204,2994v5,,9,-4,9,-9c213,2980,209,2977,204,2977xm248,2977v-5,,-9,3,-9,8c239,2990,243,2994,248,2994v4,,8,-4,8,-9c256,2980,252,2977,248,2977xm560,2985v,-5,-4,-8,-8,-8c547,2977,543,2980,543,2985v,5,4,9,9,9c556,2994,560,2990,560,2985xm760,2985v,5,4,9,9,9c773,2994,777,2990,777,2985v,-5,-4,-8,-8,-8c764,2977,760,2980,760,2985xm856,2977v-5,,-9,3,-9,8c847,2990,851,2994,856,2994v4,,8,-4,8,-9c864,2980,860,2977,856,2977xm1333,2977v-5,,-9,3,-9,8c1324,2990,1328,2994,1333,2994v5,,9,-4,9,-9c1342,2980,1338,2977,1333,2977xm1559,2985v,-5,-4,-8,-9,-8c1545,2977,1542,2980,1542,2985v,5,3,9,8,9c1555,2994,1559,2990,1559,2985xm1585,2985v,5,4,9,9,9c1598,2994,1602,2990,1602,2985v,-5,-4,-8,-8,-8c1589,2977,1585,2980,1585,2985xm1680,2977v-4,,-8,3,-8,8c1672,2990,1676,2994,1680,2994v5,,9,-4,9,-9c1689,2980,1685,2977,1680,2977xm1984,2977v-4,,-8,3,-8,8c1976,2990,1980,2994,1984,2994v5,,9,-4,9,-9c1993,2980,1989,2977,1984,2977xm2028,2977v-5,,-9,3,-9,8c2019,2990,2023,2994,2028,2994v5,,8,-4,8,-9c2036,2980,2033,2977,2028,2977xm2071,2994v5,,9,-4,9,-9c2080,2980,2076,2977,2071,2977v-5,,-8,3,-8,8c2063,2990,2066,2994,2071,2994xm31,3020v-5,,-9,4,-9,9c22,3033,26,3037,31,3037v4,,8,-4,8,-8c39,3024,35,3020,31,3020xm161,3020v-5,,-9,4,-9,9c152,3033,156,3037,161,3037v5,,9,-4,9,-8c170,3024,166,3020,161,3020xm291,3020v-5,,-9,4,-9,9c282,3033,286,3037,291,3037v5,,9,-4,9,-8c300,3024,296,3020,291,3020xm387,3029v,-5,-4,-9,-9,-9c373,3020,369,3024,369,3029v,4,4,8,9,8c383,3037,387,3033,387,3029xm717,3029v,4,3,8,8,8c730,3037,734,3033,734,3029v,-5,-4,-9,-9,-9c720,3020,717,3024,717,3029xm856,3037v4,,8,-4,8,-8c864,3024,860,3020,856,3020v-5,,-9,4,-9,9c847,3033,851,3037,856,3037xm934,3029v,4,4,8,8,8c947,3037,951,3033,951,3029v,-5,-4,-9,-9,-9c938,3020,934,3024,934,3029xm1333,3020v-5,,-9,4,-9,9c1324,3033,1328,3037,1333,3037v5,,9,-4,9,-8c1342,3024,1338,3020,1333,3020xm1463,3037v5,,9,-4,9,-8c1472,3024,1468,3020,1463,3020v-4,,-8,4,-8,9c1455,3033,1459,3037,1463,3037xm1550,3037v5,,9,-4,9,-8c1559,3024,1555,3020,1550,3020v-5,,-8,4,-8,9c1542,3033,1545,3037,1550,3037xm1680,3020v-4,,-8,4,-8,9c1672,3033,1676,3037,1680,3037v5,,9,-4,9,-8c1689,3024,1685,3020,1680,3020xm1854,3020v-5,,-9,4,-9,9c1845,3033,1849,3037,1854,3037v5,,9,-4,9,-8c1863,3024,1859,3020,1854,3020xm2288,3020v-4,,-8,4,-8,9c2280,3033,2284,3037,2288,3037v5,,9,-4,9,-8c2297,3024,2293,3020,2288,3020xm291,3081v5,,9,-4,9,-9c300,3067,296,3063,291,3063v-5,,-9,4,-9,9c282,3077,286,3081,291,3081xm508,3063v-5,,-9,4,-9,9c499,3077,503,3081,508,3081v5,,9,-4,9,-9c517,3067,513,3063,508,3063xm803,3072v,5,4,9,9,9c817,3081,821,3077,821,3072v,-5,-4,-9,-9,-9c807,3063,803,3067,803,3072xm856,3081v4,,8,-4,8,-9c864,3067,860,3063,856,3063v-5,,-9,4,-9,9c847,3077,851,3081,856,3081xm1463,3081v5,,9,-4,9,-9c1472,3067,1468,3063,1463,3063v-4,,-8,4,-8,9c1455,3077,1459,3081,1463,3081xm1550,3081v5,,9,-4,9,-9c1559,3067,1555,3063,1550,3063v-5,,-8,4,-8,9c1542,3077,1545,3081,1550,3081xm1680,3063v-4,,-8,4,-8,9c1672,3077,1676,3081,1680,3081v5,,9,-4,9,-9c1689,3067,1685,3063,1680,3063xm2201,3063v-4,,-8,4,-8,9c2193,3077,2197,3081,2201,3081v5,,9,-4,9,-9c2210,3067,2206,3063,2201,3063xm2332,3081v4,,8,-4,8,-9c2340,3067,2336,3063,2332,3063v-5,,-9,4,-9,9c2323,3077,2327,3081,2332,3081xm2375,3063v-5,,-9,4,-9,9c2366,3077,2370,3081,2375,3081v2,,5,-1,6,-3c2381,3066,2381,3066,2381,3066v-1,-2,-4,-3,-6,-3xm31,3107v-5,,-9,4,-9,9c22,3120,26,3124,31,3124v4,,8,-4,8,-8c39,3111,35,3107,31,3107xm117,3124v5,,9,-4,9,-8c126,3111,122,3107,117,3107v-4,,-8,4,-8,9c109,3120,113,3124,117,3124xm291,3107v-5,,-9,4,-9,9c282,3120,286,3124,291,3124v5,,9,-4,9,-8c300,3111,296,3107,291,3107xm421,3107v-4,,-8,4,-8,9c413,3120,417,3124,421,3124v5,,9,-4,9,-8c430,3111,426,3107,421,3107xm465,3107v-5,,-9,4,-9,9c456,3120,460,3124,465,3124v5,,8,-4,8,-8c473,3111,470,3107,465,3107xm604,3116v,-5,-4,-9,-9,-9c590,3107,586,3111,586,3116v,4,4,8,9,8c600,3124,604,3120,604,3116xm908,3116v,-5,-4,-9,-9,-9c894,3107,890,3111,890,3116v,4,4,8,9,8c904,3124,908,3120,908,3116xm1021,3116v,4,3,8,8,8c1034,3124,1038,3120,1038,3116v,-5,-4,-9,-9,-9c1024,3107,1021,3111,1021,3116xm1368,3116v,4,4,8,9,8c1381,3124,1385,3120,1385,3116v,-5,-4,-9,-8,-9c1372,3107,1368,3111,1368,3116xm1854,3107v-5,,-9,4,-9,9c1845,3120,1849,3124,1854,3124v5,,9,-4,9,-8c1863,3111,1859,3107,1854,3107xm2028,3107v-5,,-9,4,-9,9c2019,3120,2023,3124,2028,3124v5,,8,-4,8,-8c2036,3111,2033,3107,2028,3107xm2332,3107v-5,,-9,4,-9,9c2323,3120,2327,3124,2332,3124v4,,8,-4,8,-8c2340,3111,2336,3107,2332,3107xm31,3168v4,,8,-4,8,-9c39,3154,35,3150,31,3150v-5,,-9,4,-9,9c22,3164,26,3168,31,3168xm74,3168v5,,9,-4,9,-9c83,3154,79,3150,74,3150v-5,,-9,4,-9,9c65,3164,69,3168,74,3168xm204,3150v-5,,-8,4,-8,9c196,3164,199,3168,204,3168v5,,9,-4,9,-9c213,3154,209,3150,204,3150xm994,3159v,-5,-3,-9,-8,-9c981,3150,977,3154,977,3159v,5,4,9,9,9c991,3168,994,3164,994,3159xm1064,3159v,5,4,9,9,9c1077,3168,1081,3164,1081,3159v,-5,-4,-9,-8,-9c1068,3150,1064,3154,1064,3159xm1159,3150v-4,,-8,4,-8,9c1151,3164,1155,3168,1159,3168v5,,9,-4,9,-9c1168,3154,1164,3150,1159,3150xm1290,3150v-5,,-9,4,-9,9c1281,3164,1285,3168,1290,3168v4,,8,-4,8,-9c1298,3154,1294,3150,1290,3150xm1463,3168v5,,9,-4,9,-9c1472,3154,1468,3150,1463,3150v-4,,-8,4,-8,9c1455,3164,1459,3168,1463,3168xm1507,3150v-5,,-9,4,-9,9c1498,3164,1502,3168,1507,3168v5,,8,-4,8,-9c1515,3154,1512,3150,1507,3150xm1550,3150v-5,,-8,4,-8,9c1542,3164,1545,3168,1550,3168v5,,9,-4,9,-9c1559,3154,1555,3150,1550,3150xm1594,3150v-5,,-9,4,-9,9c1585,3164,1589,3168,1594,3168v4,,8,-4,8,-9c1602,3154,1598,3150,1594,3150xm1637,3150v-5,,-9,4,-9,9c1628,3164,1632,3168,1637,3168v5,,9,-4,9,-9c1646,3154,1642,3150,1637,3150xm1724,3168v5,,9,-4,9,-9c1733,3154,1729,3150,1724,3150v-5,,-9,4,-9,9c1715,3164,1719,3168,1724,3168xm2158,3168v5,,9,-4,9,-9c2167,3154,2163,3150,2158,3150v-5,,-9,4,-9,9c2149,3164,2153,3168,2158,3168xm2245,3168v5,,9,-4,9,-9c2254,3154,2250,3150,2245,3150v-5,,-9,4,-9,9c2236,3164,2240,3168,2245,3168xm421,3211v5,,9,-4,9,-9c430,3198,426,3194,421,3194v-4,,-8,4,-8,8c413,3207,417,3211,421,3211xm552,3211v4,,8,-4,8,-9c560,3198,556,3194,552,3194v-5,,-9,4,-9,8c543,3207,547,3211,552,3211xm682,3211v5,,9,-4,9,-9c691,3198,687,3194,682,3194v-5,,-9,4,-9,8c673,3207,677,3211,682,3211xm769,3211v4,,8,-4,8,-9c777,3198,773,3194,769,3194v-5,,-9,4,-9,8c760,3207,764,3211,769,3211xm856,3211v4,,8,-4,8,-9c864,3198,860,3194,856,3194v-5,,-9,4,-9,8c847,3207,851,3211,856,3211xm899,3194v-5,,-9,4,-9,8c890,3207,894,3211,899,3211v5,,9,-4,9,-9c908,3198,904,3194,899,3194xm986,3211v5,,8,-4,8,-9c994,3198,991,3194,986,3194v-5,,-9,4,-9,8c977,3207,981,3211,986,3211xm1029,3194v-5,,-8,4,-8,8c1021,3207,1024,3211,1029,3211v5,,9,-4,9,-9c1038,3198,1034,3194,1029,3194xm1159,3194v-4,,-8,4,-8,8c1151,3207,1155,3211,1159,3211v5,,9,-4,9,-9c1168,3198,1164,3194,1159,3194xm1290,3194v-5,,-9,4,-9,8c1281,3207,1285,3211,1290,3211v4,,8,-4,8,-9c1298,3198,1294,3194,1290,3194xm1724,3211v5,,9,-4,9,-9c1733,3198,1729,3194,1724,3194v-5,,-9,4,-9,8c1715,3207,1719,3211,1724,3211xm1898,3211v4,,8,-4,8,-9c1906,3198,1902,3194,1898,3194v-5,,-9,4,-9,8c1889,3207,1893,3211,1898,3211xm2071,3211v5,,9,-4,9,-9c2080,3198,2076,3194,2071,3194v-5,,-8,4,-8,8c2063,3207,2066,3211,2071,3211xm2201,3211v5,,9,-4,9,-9c2210,3198,2206,3194,2201,3194v-4,,-8,4,-8,8c2193,3207,2197,3211,2201,3211xm2332,3211v4,,8,-4,8,-9c2340,3198,2336,3194,2332,3194v-5,,-9,4,-9,8c2323,3207,2327,3211,2332,3211xm2375,3194v-5,,-9,4,-9,8c2366,3207,2370,3211,2375,3211v2,,5,-1,6,-2c2381,3196,2381,3196,2381,3196v-1,-1,-4,-2,-6,-2xm248,3237v-5,,-9,4,-9,9c239,3251,243,3254,248,3254v4,,8,-3,8,-8c256,3241,252,3237,248,3237xm552,3254v4,,8,-3,8,-8c560,3241,556,3237,552,3237v-5,,-9,4,-9,9c543,3251,547,3254,552,3254xm638,3254v5,,9,-3,9,-8c647,3241,643,3237,638,3237v-4,,-8,4,-8,9c630,3251,634,3254,638,3254xm682,3237v-5,,-9,4,-9,9c673,3251,677,3254,682,3254v5,,9,-3,9,-8c691,3241,687,3237,682,3237xm725,3237v-5,,-8,4,-8,9c717,3251,720,3254,725,3254v5,,9,-3,9,-8c734,3241,730,3237,725,3237xm769,3237v-5,,-9,4,-9,9c760,3251,764,3254,769,3254v4,,8,-3,8,-8c777,3241,773,3237,769,3237xm856,3237v-5,,-9,4,-9,9c847,3251,851,3254,856,3254v4,,8,-3,8,-8c864,3241,860,3237,856,3237xm942,3254v5,,9,-3,9,-8c951,3241,947,3237,942,3237v-4,,-8,4,-8,9c934,3251,938,3254,942,3254xm1159,3237v-4,,-8,4,-8,9c1151,3251,1155,3254,1159,3254v5,,9,-3,9,-8c1168,3241,1164,3237,1159,3237xm1203,3254v5,,9,-3,9,-8c1212,3241,1208,3237,1203,3237v-5,,-9,4,-9,9c1194,3251,1198,3254,1203,3254xm1290,3237v-5,,-9,4,-9,9c1281,3251,1285,3254,1290,3254v4,,8,-3,8,-8c1298,3241,1294,3237,1290,3237xm1463,3237v-4,,-8,4,-8,9c1455,3251,1459,3254,1463,3254v5,,9,-3,9,-8c1472,3241,1468,3237,1463,3237xm1594,3237v-5,,-9,4,-9,9c1585,3251,1589,3254,1594,3254v4,,8,-3,8,-8c1602,3241,1598,3237,1594,3237xm1637,3237v-5,,-9,4,-9,9c1628,3251,1632,3254,1637,3254v5,,9,-3,9,-8c1646,3241,1642,3237,1637,3237xm2071,3237v-5,,-8,4,-8,9c2063,3251,2066,3254,2071,3254v5,,9,-3,9,-8c2080,3241,2076,3237,2071,3237xm2115,3237v-5,,-9,4,-9,9c2106,3251,2110,3254,2115,3254v4,,8,-3,8,-8c2123,3241,2119,3237,2115,3237xm31,3280v-5,,-9,4,-9,9c22,3294,26,3298,31,3298v4,,8,-4,8,-9c39,3284,35,3280,31,3280xm74,3298v5,,9,-4,9,-9c83,3284,79,3280,74,3280v-5,,-9,4,-9,9c65,3294,69,3298,74,3298xm161,3298v5,,9,-4,9,-9c170,3284,166,3280,161,3280v-5,,-9,4,-9,9c152,3294,156,3298,161,3298xm335,3280v-5,,-9,4,-9,9c326,3294,330,3298,335,3298v4,,8,-4,8,-9c343,3284,339,3280,335,3280xm421,3280v-4,,-8,4,-8,9c413,3294,417,3298,421,3298v5,,9,-4,9,-9c430,3284,426,3280,421,3280xm552,3298v4,,8,-4,8,-9c560,3284,556,3280,552,3280v-5,,-9,4,-9,9c543,3294,547,3298,552,3298xm595,3280v-5,,-9,4,-9,9c586,3294,590,3298,595,3298v5,,9,-4,9,-9c604,3284,600,3280,595,3280xm638,3280v-4,,-8,4,-8,9c630,3294,634,3298,638,3298v5,,9,-4,9,-9c647,3284,643,3280,638,3280xm1073,3280v-5,,-9,4,-9,9c1064,3294,1068,3298,1073,3298v4,,8,-4,8,-9c1081,3284,1077,3280,1073,3280xm1203,3280v-5,,-9,4,-9,9c1194,3294,1198,3298,1203,3298v5,,9,-4,9,-9c1212,3284,1208,3280,1203,3280xm1246,3280v-4,,-8,4,-8,9c1238,3294,1242,3298,1246,3298v5,,9,-4,9,-9c1255,3284,1251,3280,1246,3280xm1290,3280v-5,,-9,4,-9,9c1281,3294,1285,3298,1290,3298v4,,8,-4,8,-9c1298,3284,1294,3280,1290,3280xm1507,3298v5,,8,-4,8,-9c1515,3284,1512,3280,1507,3280v-5,,-9,4,-9,9c1498,3294,1502,3298,1507,3298xm2028,3298v5,,8,-4,8,-9c2036,3284,2033,3280,2028,3280v-5,,-9,4,-9,9c2019,3294,2023,3298,2028,3298xm2158,3298v5,,9,-4,9,-9c2167,3284,2163,3280,2158,3280v-5,,-9,4,-9,9c2149,3294,2153,3298,2158,3298xm2201,3298v5,,9,-4,9,-9c2210,3284,2206,3280,2201,3280v-4,,-8,4,-8,9c2193,3294,2197,3298,2201,3298xm2332,3280v-5,,-9,4,-9,9c2323,3294,2327,3298,2332,3298v4,,8,-4,8,-9c2340,3284,2336,3280,2332,3280xm378,3324v-5,,-9,4,-9,9c369,3337,373,3341,378,3341v5,,9,-4,9,-8c387,3328,383,3324,378,3324xm552,3324v-5,,-9,4,-9,9c543,3337,547,3341,552,3341v4,,8,-4,8,-8c560,3328,556,3324,552,3324xm942,3324v-4,,-8,4,-8,9c934,3337,938,3341,942,3341v5,,9,-4,9,-8c951,3328,947,3324,942,3324xm1811,3324v-5,,-9,4,-9,9c1802,3337,1806,3341,1811,3341v4,,8,-4,8,-8c1819,3328,1815,3324,1811,3324xm1854,3324v-5,,-9,4,-9,9c1845,3337,1849,3341,1854,3341v5,,9,-4,9,-8c1863,3328,1859,3324,1854,3324xm1898,3324v-5,,-9,4,-9,9c1889,3337,1893,3341,1898,3341v4,,8,-4,8,-8c1906,3328,1902,3324,1898,3324xm1984,3324v-4,,-8,4,-8,9c1976,3337,1980,3341,1984,3341v5,,9,-4,9,-8c1993,3328,1989,3324,1984,3324xm2028,3324v-5,,-9,4,-9,9c2019,3337,2023,3341,2028,3341v5,,8,-4,8,-8c2036,3328,2033,3324,2028,3324xm2071,3324v-5,,-8,4,-8,9c2063,3337,2066,3341,2071,3341v5,,9,-4,9,-8c2080,3328,2076,3324,2071,3324xm2158,3324v-5,,-9,4,-9,9c2149,3337,2153,3341,2158,3341v5,,9,-4,9,-8c2167,3328,2163,3324,2158,3324xm2201,3324v-4,,-8,4,-8,9c2193,3337,2197,3341,2201,3341v5,,9,-4,9,-8c2210,3328,2206,3324,2201,3324xm244,3368v7,,7,,7,c250,3368,249,3367,248,3367v-2,,-3,1,-4,1xm722,3368v7,,7,,7,c728,3368,726,3367,725,3367v-1,,-2,1,-3,1xm809,3368v6,,6,,6,c814,3368,813,3367,812,3367v-1,,-2,1,-3,1xm1286,3368v7,,7,,7,c1292,3368,1291,3367,1290,3367v-1,,-3,1,-4,1xm1894,3368v7,,7,,7,c1900,3368,1899,3367,1898,3367v-2,,-3,1,-4,1xm1981,3368v7,,7,,7,c1987,3368,1986,3367,1984,3367v-1,,-2,1,-3,1xm2198,3368v7,,7,,7,c2204,3368,2203,3367,2201,3367v-1,,-2,1,-3,1xm2328,3368v7,,7,,7,c2334,3368,2333,3367,2332,3367v-1,,-3,1,-4,1xe" fillcolor="#e1e1e1" stroked="f">
                <v:fill opacity="13107f"/>
                <v:path arrowok="t" o:connecttype="custom" o:connectlocs="3669329,996859;6762456,104433;7538112,674066;7272173,927237;4881885,927237;5318786,1683583;5800009,1889284;6531342,3813380;1266378,2028528;7519117,2136125;3533193,2411448;5980468,2715253;5318786,3512740;3669329,3471599;7408308,3952623;1719107,4224782;7449466,3126655;5112999,4500104;6832107,4845049;4701427,5050750;3051970,6424200;3257756,5708993;1608299,5215311;921290,5256451;990940,6148877;6968242,6354578;1472164,6218499;6832107,7041303;1332862,7550808;5869660,7826131;7519117,8003350;3602844,7936893;5252301,7936893;6214748,9310342;1060591,9104642;2159174,8512856;2295309,9832506;3808630,10161628;1085919,10547713;4150552,10547713;5622716,9997067;7449466,9446422;1472164,487353;4359505,1037999;1361356,1613961;5898153,2028528;1361356,2576009;4935706,2990576;1196727,3512740;5154156,3952623;3973259,4500104;5458087,4939988;398909,5462152;3919438,5873554;3286250,6424200;1060591,6946364;3257756,7357766;3697822,7797649;2406117,8348295;6585163,8759697;2599240,9310342;398909,9860988;2982319,10297707" o:connectangles="0,0,0,0,0,0,0,0,0,0,0,0,0,0,0,0,0,0,0,0,0,0,0,0,0,0,0,0,0,0,0,0,0,0,0,0,0,0,0,0,0,0,0,0,0,0,0,0,0,0,0,0,0,0,0,0,0,0,0,0,0,0,0"/>
                <o:lock v:ext="edit" verticies="t"/>
              </v:shape>
              <w10:wrap anchorx="page" anchory="page"/>
            </v:group>
          </w:pict>
        </mc:Fallback>
      </mc:AlternateContent>
    </w:r>
  </w:p>
  <w:p w14:paraId="4CD70117" w14:textId="77777777" w:rsidR="001A1510" w:rsidRPr="00E478F3" w:rsidRDefault="001A1510" w:rsidP="00E478F3">
    <w:pPr>
      <w:pStyle w:val="BasistekstX1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1863" w14:textId="77777777" w:rsidR="001A1510" w:rsidRDefault="001A1510" w:rsidP="00316086">
    <w:pPr>
      <w:pStyle w:val="BasistekstX11"/>
    </w:pPr>
    <w:r>
      <w:rPr>
        <w:noProof/>
      </w:rPr>
      <mc:AlternateContent>
        <mc:Choice Requires="wpc">
          <w:drawing>
            <wp:anchor distT="0" distB="0" distL="114300" distR="114300" simplePos="0" relativeHeight="251662336" behindDoc="1" locked="0" layoutInCell="1" allowOverlap="1" wp14:anchorId="5B3E9513" wp14:editId="0AE9E4E7">
              <wp:simplePos x="0" y="0"/>
              <wp:positionH relativeFrom="page">
                <wp:posOffset>0</wp:posOffset>
              </wp:positionH>
              <wp:positionV relativeFrom="page">
                <wp:posOffset>0</wp:posOffset>
              </wp:positionV>
              <wp:extent cx="7560310" cy="2157095"/>
              <wp:effectExtent l="0" t="0" r="2540" b="0"/>
              <wp:wrapNone/>
              <wp:docPr id="21" name="JE1604041640JU nieuwsbrief logo.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13"/>
                      <wps:cNvSpPr>
                        <a:spLocks noChangeArrowheads="1"/>
                      </wps:cNvSpPr>
                      <wps:spPr bwMode="auto">
                        <a:xfrm>
                          <a:off x="468630" y="0"/>
                          <a:ext cx="1405255" cy="124968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14"/>
                      <wps:cNvSpPr>
                        <a:spLocks noEditPoints="1"/>
                      </wps:cNvSpPr>
                      <wps:spPr bwMode="auto">
                        <a:xfrm>
                          <a:off x="591185" y="409575"/>
                          <a:ext cx="1132205" cy="537845"/>
                        </a:xfrm>
                        <a:custGeom>
                          <a:avLst/>
                          <a:gdLst>
                            <a:gd name="T0" fmla="*/ 0 w 1783"/>
                            <a:gd name="T1" fmla="*/ 847 h 847"/>
                            <a:gd name="T2" fmla="*/ 241 w 1783"/>
                            <a:gd name="T3" fmla="*/ 847 h 847"/>
                            <a:gd name="T4" fmla="*/ 415 w 1783"/>
                            <a:gd name="T5" fmla="*/ 547 h 847"/>
                            <a:gd name="T6" fmla="*/ 598 w 1783"/>
                            <a:gd name="T7" fmla="*/ 847 h 847"/>
                            <a:gd name="T8" fmla="*/ 842 w 1783"/>
                            <a:gd name="T9" fmla="*/ 847 h 847"/>
                            <a:gd name="T10" fmla="*/ 550 w 1783"/>
                            <a:gd name="T11" fmla="*/ 400 h 847"/>
                            <a:gd name="T12" fmla="*/ 808 w 1783"/>
                            <a:gd name="T13" fmla="*/ 0 h 847"/>
                            <a:gd name="T14" fmla="*/ 565 w 1783"/>
                            <a:gd name="T15" fmla="*/ 0 h 847"/>
                            <a:gd name="T16" fmla="*/ 424 w 1783"/>
                            <a:gd name="T17" fmla="*/ 241 h 847"/>
                            <a:gd name="T18" fmla="*/ 279 w 1783"/>
                            <a:gd name="T19" fmla="*/ 0 h 847"/>
                            <a:gd name="T20" fmla="*/ 34 w 1783"/>
                            <a:gd name="T21" fmla="*/ 0 h 847"/>
                            <a:gd name="T22" fmla="*/ 296 w 1783"/>
                            <a:gd name="T23" fmla="*/ 396 h 847"/>
                            <a:gd name="T24" fmla="*/ 0 w 1783"/>
                            <a:gd name="T25" fmla="*/ 847 h 847"/>
                            <a:gd name="T26" fmla="*/ 1043 w 1783"/>
                            <a:gd name="T27" fmla="*/ 847 h 847"/>
                            <a:gd name="T28" fmla="*/ 1259 w 1783"/>
                            <a:gd name="T29" fmla="*/ 847 h 847"/>
                            <a:gd name="T30" fmla="*/ 1259 w 1783"/>
                            <a:gd name="T31" fmla="*/ 0 h 847"/>
                            <a:gd name="T32" fmla="*/ 905 w 1783"/>
                            <a:gd name="T33" fmla="*/ 0 h 847"/>
                            <a:gd name="T34" fmla="*/ 905 w 1783"/>
                            <a:gd name="T35" fmla="*/ 182 h 847"/>
                            <a:gd name="T36" fmla="*/ 1043 w 1783"/>
                            <a:gd name="T37" fmla="*/ 182 h 847"/>
                            <a:gd name="T38" fmla="*/ 1043 w 1783"/>
                            <a:gd name="T39" fmla="*/ 847 h 847"/>
                            <a:gd name="T40" fmla="*/ 1567 w 1783"/>
                            <a:gd name="T41" fmla="*/ 847 h 847"/>
                            <a:gd name="T42" fmla="*/ 1783 w 1783"/>
                            <a:gd name="T43" fmla="*/ 847 h 847"/>
                            <a:gd name="T44" fmla="*/ 1783 w 1783"/>
                            <a:gd name="T45" fmla="*/ 0 h 847"/>
                            <a:gd name="T46" fmla="*/ 1429 w 1783"/>
                            <a:gd name="T47" fmla="*/ 0 h 847"/>
                            <a:gd name="T48" fmla="*/ 1429 w 1783"/>
                            <a:gd name="T49" fmla="*/ 182 h 847"/>
                            <a:gd name="T50" fmla="*/ 1567 w 1783"/>
                            <a:gd name="T51" fmla="*/ 182 h 847"/>
                            <a:gd name="T52" fmla="*/ 1567 w 1783"/>
                            <a:gd name="T53" fmla="*/ 847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3" h="847">
                              <a:moveTo>
                                <a:pt x="0" y="847"/>
                              </a:moveTo>
                              <a:lnTo>
                                <a:pt x="241" y="847"/>
                              </a:lnTo>
                              <a:lnTo>
                                <a:pt x="415" y="547"/>
                              </a:lnTo>
                              <a:lnTo>
                                <a:pt x="598" y="847"/>
                              </a:lnTo>
                              <a:lnTo>
                                <a:pt x="842" y="847"/>
                              </a:lnTo>
                              <a:lnTo>
                                <a:pt x="550" y="400"/>
                              </a:lnTo>
                              <a:lnTo>
                                <a:pt x="808" y="0"/>
                              </a:lnTo>
                              <a:lnTo>
                                <a:pt x="565" y="0"/>
                              </a:lnTo>
                              <a:lnTo>
                                <a:pt x="424" y="241"/>
                              </a:lnTo>
                              <a:lnTo>
                                <a:pt x="279" y="0"/>
                              </a:lnTo>
                              <a:lnTo>
                                <a:pt x="34" y="0"/>
                              </a:lnTo>
                              <a:lnTo>
                                <a:pt x="296" y="396"/>
                              </a:lnTo>
                              <a:lnTo>
                                <a:pt x="0" y="847"/>
                              </a:lnTo>
                              <a:close/>
                              <a:moveTo>
                                <a:pt x="1043" y="847"/>
                              </a:moveTo>
                              <a:lnTo>
                                <a:pt x="1259" y="847"/>
                              </a:lnTo>
                              <a:lnTo>
                                <a:pt x="1259" y="0"/>
                              </a:lnTo>
                              <a:lnTo>
                                <a:pt x="905" y="0"/>
                              </a:lnTo>
                              <a:lnTo>
                                <a:pt x="905" y="182"/>
                              </a:lnTo>
                              <a:lnTo>
                                <a:pt x="1043" y="182"/>
                              </a:lnTo>
                              <a:lnTo>
                                <a:pt x="1043" y="847"/>
                              </a:lnTo>
                              <a:close/>
                              <a:moveTo>
                                <a:pt x="1567" y="847"/>
                              </a:moveTo>
                              <a:lnTo>
                                <a:pt x="1783" y="847"/>
                              </a:lnTo>
                              <a:lnTo>
                                <a:pt x="1783" y="0"/>
                              </a:lnTo>
                              <a:lnTo>
                                <a:pt x="1429" y="0"/>
                              </a:lnTo>
                              <a:lnTo>
                                <a:pt x="1429" y="182"/>
                              </a:lnTo>
                              <a:lnTo>
                                <a:pt x="1567" y="182"/>
                              </a:lnTo>
                              <a:lnTo>
                                <a:pt x="1567" y="847"/>
                              </a:ln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noEditPoints="1"/>
                      </wps:cNvSpPr>
                      <wps:spPr bwMode="auto">
                        <a:xfrm>
                          <a:off x="591185" y="1022985"/>
                          <a:ext cx="1132840" cy="103505"/>
                        </a:xfrm>
                        <a:custGeom>
                          <a:avLst/>
                          <a:gdLst>
                            <a:gd name="T0" fmla="*/ 231 w 3569"/>
                            <a:gd name="T1" fmla="*/ 150 h 325"/>
                            <a:gd name="T2" fmla="*/ 116 w 3569"/>
                            <a:gd name="T3" fmla="*/ 255 h 325"/>
                            <a:gd name="T4" fmla="*/ 51 w 3569"/>
                            <a:gd name="T5" fmla="*/ 255 h 325"/>
                            <a:gd name="T6" fmla="*/ 48 w 3569"/>
                            <a:gd name="T7" fmla="*/ 96 h 325"/>
                            <a:gd name="T8" fmla="*/ 215 w 3569"/>
                            <a:gd name="T9" fmla="*/ 66 h 325"/>
                            <a:gd name="T10" fmla="*/ 409 w 3569"/>
                            <a:gd name="T11" fmla="*/ 222 h 325"/>
                            <a:gd name="T12" fmla="*/ 313 w 3569"/>
                            <a:gd name="T13" fmla="*/ 163 h 325"/>
                            <a:gd name="T14" fmla="*/ 406 w 3569"/>
                            <a:gd name="T15" fmla="*/ 104 h 325"/>
                            <a:gd name="T16" fmla="*/ 706 w 3569"/>
                            <a:gd name="T17" fmla="*/ 0 h 325"/>
                            <a:gd name="T18" fmla="*/ 657 w 3569"/>
                            <a:gd name="T19" fmla="*/ 231 h 325"/>
                            <a:gd name="T20" fmla="*/ 655 w 3569"/>
                            <a:gd name="T21" fmla="*/ 93 h 325"/>
                            <a:gd name="T22" fmla="*/ 614 w 3569"/>
                            <a:gd name="T23" fmla="*/ 104 h 325"/>
                            <a:gd name="T24" fmla="*/ 746 w 3569"/>
                            <a:gd name="T25" fmla="*/ 42 h 325"/>
                            <a:gd name="T26" fmla="*/ 746 w 3569"/>
                            <a:gd name="T27" fmla="*/ 42 h 325"/>
                            <a:gd name="T28" fmla="*/ 746 w 3569"/>
                            <a:gd name="T29" fmla="*/ 71 h 325"/>
                            <a:gd name="T30" fmla="*/ 957 w 3569"/>
                            <a:gd name="T31" fmla="*/ 255 h 325"/>
                            <a:gd name="T32" fmla="*/ 891 w 3569"/>
                            <a:gd name="T33" fmla="*/ 149 h 325"/>
                            <a:gd name="T34" fmla="*/ 834 w 3569"/>
                            <a:gd name="T35" fmla="*/ 127 h 325"/>
                            <a:gd name="T36" fmla="*/ 951 w 3569"/>
                            <a:gd name="T37" fmla="*/ 165 h 325"/>
                            <a:gd name="T38" fmla="*/ 951 w 3569"/>
                            <a:gd name="T39" fmla="*/ 184 h 325"/>
                            <a:gd name="T40" fmla="*/ 1216 w 3569"/>
                            <a:gd name="T41" fmla="*/ 241 h 325"/>
                            <a:gd name="T42" fmla="*/ 1133 w 3569"/>
                            <a:gd name="T43" fmla="*/ 163 h 325"/>
                            <a:gd name="T44" fmla="*/ 1275 w 3569"/>
                            <a:gd name="T45" fmla="*/ 150 h 325"/>
                            <a:gd name="T46" fmla="*/ 1350 w 3569"/>
                            <a:gd name="T47" fmla="*/ 103 h 325"/>
                            <a:gd name="T48" fmla="*/ 1327 w 3569"/>
                            <a:gd name="T49" fmla="*/ 255 h 325"/>
                            <a:gd name="T50" fmla="*/ 1454 w 3569"/>
                            <a:gd name="T51" fmla="*/ 140 h 325"/>
                            <a:gd name="T52" fmla="*/ 1409 w 3569"/>
                            <a:gd name="T53" fmla="*/ 66 h 325"/>
                            <a:gd name="T54" fmla="*/ 1598 w 3569"/>
                            <a:gd name="T55" fmla="*/ 71 h 325"/>
                            <a:gd name="T56" fmla="*/ 1730 w 3569"/>
                            <a:gd name="T57" fmla="*/ 71 h 325"/>
                            <a:gd name="T58" fmla="*/ 1795 w 3569"/>
                            <a:gd name="T59" fmla="*/ 163 h 325"/>
                            <a:gd name="T60" fmla="*/ 1891 w 3569"/>
                            <a:gd name="T61" fmla="*/ 104 h 325"/>
                            <a:gd name="T62" fmla="*/ 2068 w 3569"/>
                            <a:gd name="T63" fmla="*/ 105 h 325"/>
                            <a:gd name="T64" fmla="*/ 2019 w 3569"/>
                            <a:gd name="T65" fmla="*/ 255 h 325"/>
                            <a:gd name="T66" fmla="*/ 2138 w 3569"/>
                            <a:gd name="T67" fmla="*/ 114 h 325"/>
                            <a:gd name="T68" fmla="*/ 2373 w 3569"/>
                            <a:gd name="T69" fmla="*/ 66 h 325"/>
                            <a:gd name="T70" fmla="*/ 2207 w 3569"/>
                            <a:gd name="T71" fmla="*/ 96 h 325"/>
                            <a:gd name="T72" fmla="*/ 2210 w 3569"/>
                            <a:gd name="T73" fmla="*/ 255 h 325"/>
                            <a:gd name="T74" fmla="*/ 2275 w 3569"/>
                            <a:gd name="T75" fmla="*/ 255 h 325"/>
                            <a:gd name="T76" fmla="*/ 2390 w 3569"/>
                            <a:gd name="T77" fmla="*/ 150 h 325"/>
                            <a:gd name="T78" fmla="*/ 2373 w 3569"/>
                            <a:gd name="T79" fmla="*/ 66 h 325"/>
                            <a:gd name="T80" fmla="*/ 2562 w 3569"/>
                            <a:gd name="T81" fmla="*/ 325 h 325"/>
                            <a:gd name="T82" fmla="*/ 2610 w 3569"/>
                            <a:gd name="T83" fmla="*/ 245 h 325"/>
                            <a:gd name="T84" fmla="*/ 2475 w 3569"/>
                            <a:gd name="T85" fmla="*/ 157 h 325"/>
                            <a:gd name="T86" fmla="*/ 2610 w 3569"/>
                            <a:gd name="T87" fmla="*/ 71 h 325"/>
                            <a:gd name="T88" fmla="*/ 2567 w 3569"/>
                            <a:gd name="T89" fmla="*/ 211 h 325"/>
                            <a:gd name="T90" fmla="*/ 2786 w 3569"/>
                            <a:gd name="T91" fmla="*/ 222 h 325"/>
                            <a:gd name="T92" fmla="*/ 2690 w 3569"/>
                            <a:gd name="T93" fmla="*/ 163 h 325"/>
                            <a:gd name="T94" fmla="*/ 2782 w 3569"/>
                            <a:gd name="T95" fmla="*/ 104 h 325"/>
                            <a:gd name="T96" fmla="*/ 2978 w 3569"/>
                            <a:gd name="T97" fmla="*/ 196 h 325"/>
                            <a:gd name="T98" fmla="*/ 3005 w 3569"/>
                            <a:gd name="T99" fmla="*/ 255 h 325"/>
                            <a:gd name="T100" fmla="*/ 3090 w 3569"/>
                            <a:gd name="T101" fmla="*/ 255 h 325"/>
                            <a:gd name="T102" fmla="*/ 3090 w 3569"/>
                            <a:gd name="T103" fmla="*/ 255 h 325"/>
                            <a:gd name="T104" fmla="*/ 3090 w 3569"/>
                            <a:gd name="T105" fmla="*/ 0 h 325"/>
                            <a:gd name="T106" fmla="*/ 3229 w 3569"/>
                            <a:gd name="T107" fmla="*/ 96 h 325"/>
                            <a:gd name="T108" fmla="*/ 3231 w 3569"/>
                            <a:gd name="T109" fmla="*/ 255 h 325"/>
                            <a:gd name="T110" fmla="*/ 3303 w 3569"/>
                            <a:gd name="T111" fmla="*/ 255 h 325"/>
                            <a:gd name="T112" fmla="*/ 3569 w 3569"/>
                            <a:gd name="T113" fmla="*/ 71 h 325"/>
                            <a:gd name="T114" fmla="*/ 3443 w 3569"/>
                            <a:gd name="T115" fmla="*/ 266 h 325"/>
                            <a:gd name="T116" fmla="*/ 3520 w 3569"/>
                            <a:gd name="T117" fmla="*/ 221 h 325"/>
                            <a:gd name="T118" fmla="*/ 3520 w 3569"/>
                            <a:gd name="T119" fmla="*/ 95 h 325"/>
                            <a:gd name="T120" fmla="*/ 3521 w 3569"/>
                            <a:gd name="T121" fmla="*/ 160 h 325"/>
                            <a:gd name="T122" fmla="*/ 3521 w 3569"/>
                            <a:gd name="T123" fmla="*/ 16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69" h="325">
                              <a:moveTo>
                                <a:pt x="282" y="132"/>
                              </a:moveTo>
                              <a:cubicBezTo>
                                <a:pt x="282" y="255"/>
                                <a:pt x="282" y="255"/>
                                <a:pt x="282" y="255"/>
                              </a:cubicBezTo>
                              <a:cubicBezTo>
                                <a:pt x="231" y="255"/>
                                <a:pt x="231" y="255"/>
                                <a:pt x="231" y="255"/>
                              </a:cubicBezTo>
                              <a:cubicBezTo>
                                <a:pt x="231" y="150"/>
                                <a:pt x="231" y="150"/>
                                <a:pt x="231" y="150"/>
                              </a:cubicBezTo>
                              <a:cubicBezTo>
                                <a:pt x="231" y="126"/>
                                <a:pt x="229" y="106"/>
                                <a:pt x="200" y="106"/>
                              </a:cubicBezTo>
                              <a:cubicBezTo>
                                <a:pt x="172" y="106"/>
                                <a:pt x="166" y="129"/>
                                <a:pt x="166" y="152"/>
                              </a:cubicBezTo>
                              <a:cubicBezTo>
                                <a:pt x="166" y="255"/>
                                <a:pt x="166" y="255"/>
                                <a:pt x="166" y="255"/>
                              </a:cubicBezTo>
                              <a:cubicBezTo>
                                <a:pt x="116" y="255"/>
                                <a:pt x="116" y="255"/>
                                <a:pt x="116" y="255"/>
                              </a:cubicBezTo>
                              <a:cubicBezTo>
                                <a:pt x="116" y="152"/>
                                <a:pt x="116" y="152"/>
                                <a:pt x="116" y="152"/>
                              </a:cubicBezTo>
                              <a:cubicBezTo>
                                <a:pt x="116" y="130"/>
                                <a:pt x="117" y="106"/>
                                <a:pt x="85" y="106"/>
                              </a:cubicBezTo>
                              <a:cubicBezTo>
                                <a:pt x="75" y="106"/>
                                <a:pt x="51" y="112"/>
                                <a:pt x="51" y="148"/>
                              </a:cubicBezTo>
                              <a:cubicBezTo>
                                <a:pt x="51" y="255"/>
                                <a:pt x="51" y="255"/>
                                <a:pt x="51" y="255"/>
                              </a:cubicBezTo>
                              <a:cubicBezTo>
                                <a:pt x="0" y="255"/>
                                <a:pt x="0" y="255"/>
                                <a:pt x="0" y="255"/>
                              </a:cubicBezTo>
                              <a:cubicBezTo>
                                <a:pt x="0" y="71"/>
                                <a:pt x="0" y="71"/>
                                <a:pt x="0" y="71"/>
                              </a:cubicBezTo>
                              <a:cubicBezTo>
                                <a:pt x="48" y="71"/>
                                <a:pt x="48" y="71"/>
                                <a:pt x="48" y="71"/>
                              </a:cubicBezTo>
                              <a:cubicBezTo>
                                <a:pt x="48" y="96"/>
                                <a:pt x="48" y="96"/>
                                <a:pt x="48" y="96"/>
                              </a:cubicBezTo>
                              <a:cubicBezTo>
                                <a:pt x="49" y="96"/>
                                <a:pt x="49" y="96"/>
                                <a:pt x="49" y="96"/>
                              </a:cubicBezTo>
                              <a:cubicBezTo>
                                <a:pt x="62" y="77"/>
                                <a:pt x="81" y="66"/>
                                <a:pt x="105" y="66"/>
                              </a:cubicBezTo>
                              <a:cubicBezTo>
                                <a:pt x="128" y="66"/>
                                <a:pt x="149" y="74"/>
                                <a:pt x="159" y="96"/>
                              </a:cubicBezTo>
                              <a:cubicBezTo>
                                <a:pt x="170" y="80"/>
                                <a:pt x="189" y="66"/>
                                <a:pt x="215" y="66"/>
                              </a:cubicBezTo>
                              <a:cubicBezTo>
                                <a:pt x="254" y="66"/>
                                <a:pt x="282" y="84"/>
                                <a:pt x="282" y="132"/>
                              </a:cubicBezTo>
                              <a:close/>
                              <a:moveTo>
                                <a:pt x="497" y="175"/>
                              </a:moveTo>
                              <a:cubicBezTo>
                                <a:pt x="364" y="175"/>
                                <a:pt x="364" y="175"/>
                                <a:pt x="364" y="175"/>
                              </a:cubicBezTo>
                              <a:cubicBezTo>
                                <a:pt x="365" y="207"/>
                                <a:pt x="381" y="222"/>
                                <a:pt x="409" y="222"/>
                              </a:cubicBezTo>
                              <a:cubicBezTo>
                                <a:pt x="429" y="222"/>
                                <a:pt x="446" y="209"/>
                                <a:pt x="449" y="198"/>
                              </a:cubicBezTo>
                              <a:cubicBezTo>
                                <a:pt x="493" y="198"/>
                                <a:pt x="493" y="198"/>
                                <a:pt x="493" y="198"/>
                              </a:cubicBezTo>
                              <a:cubicBezTo>
                                <a:pt x="479" y="241"/>
                                <a:pt x="449" y="260"/>
                                <a:pt x="407" y="260"/>
                              </a:cubicBezTo>
                              <a:cubicBezTo>
                                <a:pt x="349" y="260"/>
                                <a:pt x="313" y="220"/>
                                <a:pt x="313" y="163"/>
                              </a:cubicBezTo>
                              <a:cubicBezTo>
                                <a:pt x="313" y="108"/>
                                <a:pt x="351" y="66"/>
                                <a:pt x="407" y="66"/>
                              </a:cubicBezTo>
                              <a:cubicBezTo>
                                <a:pt x="470" y="66"/>
                                <a:pt x="500" y="118"/>
                                <a:pt x="497" y="175"/>
                              </a:cubicBezTo>
                              <a:close/>
                              <a:moveTo>
                                <a:pt x="446" y="143"/>
                              </a:moveTo>
                              <a:cubicBezTo>
                                <a:pt x="441" y="117"/>
                                <a:pt x="430" y="104"/>
                                <a:pt x="406" y="104"/>
                              </a:cubicBezTo>
                              <a:cubicBezTo>
                                <a:pt x="374" y="104"/>
                                <a:pt x="364" y="129"/>
                                <a:pt x="364" y="143"/>
                              </a:cubicBezTo>
                              <a:lnTo>
                                <a:pt x="446" y="143"/>
                              </a:lnTo>
                              <a:close/>
                              <a:moveTo>
                                <a:pt x="656" y="0"/>
                              </a:moveTo>
                              <a:cubicBezTo>
                                <a:pt x="706" y="0"/>
                                <a:pt x="706" y="0"/>
                                <a:pt x="706" y="0"/>
                              </a:cubicBezTo>
                              <a:cubicBezTo>
                                <a:pt x="706" y="255"/>
                                <a:pt x="706" y="255"/>
                                <a:pt x="706" y="255"/>
                              </a:cubicBezTo>
                              <a:cubicBezTo>
                                <a:pt x="658" y="255"/>
                                <a:pt x="658" y="255"/>
                                <a:pt x="658" y="255"/>
                              </a:cubicBezTo>
                              <a:cubicBezTo>
                                <a:pt x="658" y="231"/>
                                <a:pt x="658" y="231"/>
                                <a:pt x="658" y="231"/>
                              </a:cubicBezTo>
                              <a:cubicBezTo>
                                <a:pt x="657" y="231"/>
                                <a:pt x="657" y="231"/>
                                <a:pt x="657" y="231"/>
                              </a:cubicBezTo>
                              <a:cubicBezTo>
                                <a:pt x="646" y="251"/>
                                <a:pt x="625" y="260"/>
                                <a:pt x="601" y="260"/>
                              </a:cubicBezTo>
                              <a:cubicBezTo>
                                <a:pt x="546" y="260"/>
                                <a:pt x="519" y="212"/>
                                <a:pt x="519" y="161"/>
                              </a:cubicBezTo>
                              <a:cubicBezTo>
                                <a:pt x="519" y="112"/>
                                <a:pt x="546" y="66"/>
                                <a:pt x="600" y="66"/>
                              </a:cubicBezTo>
                              <a:cubicBezTo>
                                <a:pt x="622" y="66"/>
                                <a:pt x="643" y="75"/>
                                <a:pt x="655" y="93"/>
                              </a:cubicBezTo>
                              <a:cubicBezTo>
                                <a:pt x="656" y="93"/>
                                <a:pt x="656" y="93"/>
                                <a:pt x="656" y="93"/>
                              </a:cubicBezTo>
                              <a:lnTo>
                                <a:pt x="656" y="0"/>
                              </a:lnTo>
                              <a:close/>
                              <a:moveTo>
                                <a:pt x="657" y="162"/>
                              </a:moveTo>
                              <a:cubicBezTo>
                                <a:pt x="657" y="132"/>
                                <a:pt x="647" y="104"/>
                                <a:pt x="614" y="104"/>
                              </a:cubicBezTo>
                              <a:cubicBezTo>
                                <a:pt x="581" y="104"/>
                                <a:pt x="569" y="132"/>
                                <a:pt x="569" y="163"/>
                              </a:cubicBezTo>
                              <a:cubicBezTo>
                                <a:pt x="569" y="191"/>
                                <a:pt x="583" y="222"/>
                                <a:pt x="614" y="222"/>
                              </a:cubicBezTo>
                              <a:cubicBezTo>
                                <a:pt x="647" y="222"/>
                                <a:pt x="657" y="193"/>
                                <a:pt x="657" y="162"/>
                              </a:cubicBezTo>
                              <a:close/>
                              <a:moveTo>
                                <a:pt x="746" y="42"/>
                              </a:moveTo>
                              <a:cubicBezTo>
                                <a:pt x="796" y="42"/>
                                <a:pt x="796" y="42"/>
                                <a:pt x="796" y="42"/>
                              </a:cubicBezTo>
                              <a:cubicBezTo>
                                <a:pt x="796" y="0"/>
                                <a:pt x="796" y="0"/>
                                <a:pt x="796" y="0"/>
                              </a:cubicBezTo>
                              <a:cubicBezTo>
                                <a:pt x="746" y="0"/>
                                <a:pt x="746" y="0"/>
                                <a:pt x="746" y="0"/>
                              </a:cubicBezTo>
                              <a:lnTo>
                                <a:pt x="746" y="42"/>
                              </a:lnTo>
                              <a:close/>
                              <a:moveTo>
                                <a:pt x="746" y="255"/>
                              </a:moveTo>
                              <a:cubicBezTo>
                                <a:pt x="796" y="255"/>
                                <a:pt x="796" y="255"/>
                                <a:pt x="796" y="255"/>
                              </a:cubicBezTo>
                              <a:cubicBezTo>
                                <a:pt x="796" y="71"/>
                                <a:pt x="796" y="71"/>
                                <a:pt x="796" y="71"/>
                              </a:cubicBezTo>
                              <a:cubicBezTo>
                                <a:pt x="746" y="71"/>
                                <a:pt x="746" y="71"/>
                                <a:pt x="746" y="71"/>
                              </a:cubicBezTo>
                              <a:lnTo>
                                <a:pt x="746" y="255"/>
                              </a:lnTo>
                              <a:close/>
                              <a:moveTo>
                                <a:pt x="1002" y="214"/>
                              </a:moveTo>
                              <a:cubicBezTo>
                                <a:pt x="1002" y="231"/>
                                <a:pt x="1004" y="247"/>
                                <a:pt x="1008" y="255"/>
                              </a:cubicBezTo>
                              <a:cubicBezTo>
                                <a:pt x="957" y="255"/>
                                <a:pt x="957" y="255"/>
                                <a:pt x="957" y="255"/>
                              </a:cubicBezTo>
                              <a:cubicBezTo>
                                <a:pt x="955" y="249"/>
                                <a:pt x="954" y="243"/>
                                <a:pt x="953" y="237"/>
                              </a:cubicBezTo>
                              <a:cubicBezTo>
                                <a:pt x="937" y="254"/>
                                <a:pt x="914" y="260"/>
                                <a:pt x="891" y="260"/>
                              </a:cubicBezTo>
                              <a:cubicBezTo>
                                <a:pt x="856" y="260"/>
                                <a:pt x="828" y="243"/>
                                <a:pt x="828" y="205"/>
                              </a:cubicBezTo>
                              <a:cubicBezTo>
                                <a:pt x="828" y="163"/>
                                <a:pt x="860" y="153"/>
                                <a:pt x="891" y="149"/>
                              </a:cubicBezTo>
                              <a:cubicBezTo>
                                <a:pt x="922" y="144"/>
                                <a:pt x="951" y="145"/>
                                <a:pt x="951" y="124"/>
                              </a:cubicBezTo>
                              <a:cubicBezTo>
                                <a:pt x="951" y="103"/>
                                <a:pt x="936" y="100"/>
                                <a:pt x="918" y="100"/>
                              </a:cubicBezTo>
                              <a:cubicBezTo>
                                <a:pt x="899" y="100"/>
                                <a:pt x="887" y="107"/>
                                <a:pt x="885" y="127"/>
                              </a:cubicBezTo>
                              <a:cubicBezTo>
                                <a:pt x="834" y="127"/>
                                <a:pt x="834" y="127"/>
                                <a:pt x="834" y="127"/>
                              </a:cubicBezTo>
                              <a:cubicBezTo>
                                <a:pt x="837" y="80"/>
                                <a:pt x="879" y="66"/>
                                <a:pt x="921" y="66"/>
                              </a:cubicBezTo>
                              <a:cubicBezTo>
                                <a:pt x="958" y="66"/>
                                <a:pt x="1002" y="74"/>
                                <a:pt x="1002" y="118"/>
                              </a:cubicBezTo>
                              <a:lnTo>
                                <a:pt x="1002" y="214"/>
                              </a:lnTo>
                              <a:close/>
                              <a:moveTo>
                                <a:pt x="951" y="165"/>
                              </a:moveTo>
                              <a:cubicBezTo>
                                <a:pt x="943" y="172"/>
                                <a:pt x="925" y="173"/>
                                <a:pt x="909" y="175"/>
                              </a:cubicBezTo>
                              <a:cubicBezTo>
                                <a:pt x="893" y="179"/>
                                <a:pt x="879" y="184"/>
                                <a:pt x="879" y="203"/>
                              </a:cubicBezTo>
                              <a:cubicBezTo>
                                <a:pt x="879" y="221"/>
                                <a:pt x="894" y="226"/>
                                <a:pt x="910" y="226"/>
                              </a:cubicBezTo>
                              <a:cubicBezTo>
                                <a:pt x="950" y="226"/>
                                <a:pt x="951" y="195"/>
                                <a:pt x="951" y="184"/>
                              </a:cubicBezTo>
                              <a:lnTo>
                                <a:pt x="951" y="165"/>
                              </a:lnTo>
                              <a:close/>
                              <a:moveTo>
                                <a:pt x="1297" y="169"/>
                              </a:moveTo>
                              <a:cubicBezTo>
                                <a:pt x="1155" y="169"/>
                                <a:pt x="1155" y="169"/>
                                <a:pt x="1155" y="169"/>
                              </a:cubicBezTo>
                              <a:cubicBezTo>
                                <a:pt x="1156" y="202"/>
                                <a:pt x="1173" y="241"/>
                                <a:pt x="1216" y="241"/>
                              </a:cubicBezTo>
                              <a:cubicBezTo>
                                <a:pt x="1249" y="241"/>
                                <a:pt x="1267" y="222"/>
                                <a:pt x="1274" y="194"/>
                              </a:cubicBezTo>
                              <a:cubicBezTo>
                                <a:pt x="1296" y="194"/>
                                <a:pt x="1296" y="194"/>
                                <a:pt x="1296" y="194"/>
                              </a:cubicBezTo>
                              <a:cubicBezTo>
                                <a:pt x="1287" y="236"/>
                                <a:pt x="1262" y="260"/>
                                <a:pt x="1216" y="260"/>
                              </a:cubicBezTo>
                              <a:cubicBezTo>
                                <a:pt x="1158" y="260"/>
                                <a:pt x="1133" y="215"/>
                                <a:pt x="1133" y="163"/>
                              </a:cubicBezTo>
                              <a:cubicBezTo>
                                <a:pt x="1133" y="114"/>
                                <a:pt x="1158" y="66"/>
                                <a:pt x="1216" y="66"/>
                              </a:cubicBezTo>
                              <a:cubicBezTo>
                                <a:pt x="1275" y="66"/>
                                <a:pt x="1299" y="117"/>
                                <a:pt x="1297" y="169"/>
                              </a:cubicBezTo>
                              <a:close/>
                              <a:moveTo>
                                <a:pt x="1155" y="150"/>
                              </a:moveTo>
                              <a:cubicBezTo>
                                <a:pt x="1275" y="150"/>
                                <a:pt x="1275" y="150"/>
                                <a:pt x="1275" y="150"/>
                              </a:cubicBezTo>
                              <a:cubicBezTo>
                                <a:pt x="1273" y="116"/>
                                <a:pt x="1252" y="85"/>
                                <a:pt x="1216" y="85"/>
                              </a:cubicBezTo>
                              <a:cubicBezTo>
                                <a:pt x="1179" y="85"/>
                                <a:pt x="1159" y="117"/>
                                <a:pt x="1155" y="150"/>
                              </a:cubicBezTo>
                              <a:close/>
                              <a:moveTo>
                                <a:pt x="1409" y="66"/>
                              </a:moveTo>
                              <a:cubicBezTo>
                                <a:pt x="1383" y="66"/>
                                <a:pt x="1358" y="81"/>
                                <a:pt x="1350" y="103"/>
                              </a:cubicBezTo>
                              <a:cubicBezTo>
                                <a:pt x="1349" y="103"/>
                                <a:pt x="1349" y="103"/>
                                <a:pt x="1349" y="103"/>
                              </a:cubicBezTo>
                              <a:cubicBezTo>
                                <a:pt x="1349" y="71"/>
                                <a:pt x="1349" y="71"/>
                                <a:pt x="1349" y="71"/>
                              </a:cubicBezTo>
                              <a:cubicBezTo>
                                <a:pt x="1327" y="71"/>
                                <a:pt x="1327" y="71"/>
                                <a:pt x="1327" y="71"/>
                              </a:cubicBezTo>
                              <a:cubicBezTo>
                                <a:pt x="1327" y="255"/>
                                <a:pt x="1327" y="255"/>
                                <a:pt x="1327" y="255"/>
                              </a:cubicBezTo>
                              <a:cubicBezTo>
                                <a:pt x="1349" y="255"/>
                                <a:pt x="1349" y="255"/>
                                <a:pt x="1349" y="255"/>
                              </a:cubicBezTo>
                              <a:cubicBezTo>
                                <a:pt x="1349" y="148"/>
                                <a:pt x="1349" y="148"/>
                                <a:pt x="1349" y="148"/>
                              </a:cubicBezTo>
                              <a:cubicBezTo>
                                <a:pt x="1350" y="112"/>
                                <a:pt x="1372" y="85"/>
                                <a:pt x="1407" y="85"/>
                              </a:cubicBezTo>
                              <a:cubicBezTo>
                                <a:pt x="1444" y="85"/>
                                <a:pt x="1454" y="108"/>
                                <a:pt x="1454" y="140"/>
                              </a:cubicBezTo>
                              <a:cubicBezTo>
                                <a:pt x="1454" y="255"/>
                                <a:pt x="1454" y="255"/>
                                <a:pt x="1454" y="255"/>
                              </a:cubicBezTo>
                              <a:cubicBezTo>
                                <a:pt x="1476" y="255"/>
                                <a:pt x="1476" y="255"/>
                                <a:pt x="1476" y="255"/>
                              </a:cubicBezTo>
                              <a:cubicBezTo>
                                <a:pt x="1476" y="137"/>
                                <a:pt x="1476" y="137"/>
                                <a:pt x="1476" y="137"/>
                              </a:cubicBezTo>
                              <a:cubicBezTo>
                                <a:pt x="1476" y="93"/>
                                <a:pt x="1461" y="66"/>
                                <a:pt x="1409" y="66"/>
                              </a:cubicBezTo>
                              <a:close/>
                              <a:moveTo>
                                <a:pt x="1691" y="196"/>
                              </a:moveTo>
                              <a:cubicBezTo>
                                <a:pt x="1690" y="196"/>
                                <a:pt x="1690" y="196"/>
                                <a:pt x="1690" y="196"/>
                              </a:cubicBezTo>
                              <a:cubicBezTo>
                                <a:pt x="1651" y="71"/>
                                <a:pt x="1651" y="71"/>
                                <a:pt x="1651" y="71"/>
                              </a:cubicBezTo>
                              <a:cubicBezTo>
                                <a:pt x="1598" y="71"/>
                                <a:pt x="1598" y="71"/>
                                <a:pt x="1598" y="71"/>
                              </a:cubicBezTo>
                              <a:cubicBezTo>
                                <a:pt x="1661" y="255"/>
                                <a:pt x="1661" y="255"/>
                                <a:pt x="1661" y="255"/>
                              </a:cubicBezTo>
                              <a:cubicBezTo>
                                <a:pt x="1718" y="255"/>
                                <a:pt x="1718" y="255"/>
                                <a:pt x="1718" y="255"/>
                              </a:cubicBezTo>
                              <a:cubicBezTo>
                                <a:pt x="1780" y="71"/>
                                <a:pt x="1780" y="71"/>
                                <a:pt x="1780" y="71"/>
                              </a:cubicBezTo>
                              <a:cubicBezTo>
                                <a:pt x="1730" y="71"/>
                                <a:pt x="1730" y="71"/>
                                <a:pt x="1730" y="71"/>
                              </a:cubicBezTo>
                              <a:lnTo>
                                <a:pt x="1691" y="196"/>
                              </a:lnTo>
                              <a:close/>
                              <a:moveTo>
                                <a:pt x="1986" y="163"/>
                              </a:moveTo>
                              <a:cubicBezTo>
                                <a:pt x="1986" y="221"/>
                                <a:pt x="1949" y="260"/>
                                <a:pt x="1891" y="260"/>
                              </a:cubicBezTo>
                              <a:cubicBezTo>
                                <a:pt x="1833" y="260"/>
                                <a:pt x="1795" y="221"/>
                                <a:pt x="1795" y="163"/>
                              </a:cubicBezTo>
                              <a:cubicBezTo>
                                <a:pt x="1795" y="104"/>
                                <a:pt x="1833" y="66"/>
                                <a:pt x="1891" y="66"/>
                              </a:cubicBezTo>
                              <a:cubicBezTo>
                                <a:pt x="1949" y="66"/>
                                <a:pt x="1986" y="104"/>
                                <a:pt x="1986" y="163"/>
                              </a:cubicBezTo>
                              <a:close/>
                              <a:moveTo>
                                <a:pt x="1936" y="163"/>
                              </a:moveTo>
                              <a:cubicBezTo>
                                <a:pt x="1936" y="133"/>
                                <a:pt x="1925" y="104"/>
                                <a:pt x="1891" y="104"/>
                              </a:cubicBezTo>
                              <a:cubicBezTo>
                                <a:pt x="1856" y="104"/>
                                <a:pt x="1846" y="133"/>
                                <a:pt x="1846" y="163"/>
                              </a:cubicBezTo>
                              <a:cubicBezTo>
                                <a:pt x="1846" y="192"/>
                                <a:pt x="1856" y="222"/>
                                <a:pt x="1891" y="222"/>
                              </a:cubicBezTo>
                              <a:cubicBezTo>
                                <a:pt x="1925" y="222"/>
                                <a:pt x="1936" y="192"/>
                                <a:pt x="1936" y="163"/>
                              </a:cubicBezTo>
                              <a:close/>
                              <a:moveTo>
                                <a:pt x="2068" y="105"/>
                              </a:moveTo>
                              <a:cubicBezTo>
                                <a:pt x="2067" y="105"/>
                                <a:pt x="2067" y="105"/>
                                <a:pt x="2067" y="105"/>
                              </a:cubicBezTo>
                              <a:cubicBezTo>
                                <a:pt x="2067" y="71"/>
                                <a:pt x="2067" y="71"/>
                                <a:pt x="2067" y="71"/>
                              </a:cubicBezTo>
                              <a:cubicBezTo>
                                <a:pt x="2019" y="71"/>
                                <a:pt x="2019" y="71"/>
                                <a:pt x="2019" y="71"/>
                              </a:cubicBezTo>
                              <a:cubicBezTo>
                                <a:pt x="2019" y="255"/>
                                <a:pt x="2019" y="255"/>
                                <a:pt x="2019" y="255"/>
                              </a:cubicBezTo>
                              <a:cubicBezTo>
                                <a:pt x="2070" y="255"/>
                                <a:pt x="2070" y="255"/>
                                <a:pt x="2070" y="255"/>
                              </a:cubicBezTo>
                              <a:cubicBezTo>
                                <a:pt x="2070" y="172"/>
                                <a:pt x="2070" y="172"/>
                                <a:pt x="2070" y="172"/>
                              </a:cubicBezTo>
                              <a:cubicBezTo>
                                <a:pt x="2070" y="139"/>
                                <a:pt x="2082" y="113"/>
                                <a:pt x="2120" y="113"/>
                              </a:cubicBezTo>
                              <a:cubicBezTo>
                                <a:pt x="2126" y="113"/>
                                <a:pt x="2133" y="113"/>
                                <a:pt x="2138" y="114"/>
                              </a:cubicBezTo>
                              <a:cubicBezTo>
                                <a:pt x="2138" y="67"/>
                                <a:pt x="2138" y="67"/>
                                <a:pt x="2138" y="67"/>
                              </a:cubicBezTo>
                              <a:cubicBezTo>
                                <a:pt x="2135" y="66"/>
                                <a:pt x="2130" y="66"/>
                                <a:pt x="2127" y="66"/>
                              </a:cubicBezTo>
                              <a:cubicBezTo>
                                <a:pt x="2102" y="66"/>
                                <a:pt x="2077" y="82"/>
                                <a:pt x="2068" y="105"/>
                              </a:cubicBezTo>
                              <a:close/>
                              <a:moveTo>
                                <a:pt x="2373" y="66"/>
                              </a:moveTo>
                              <a:cubicBezTo>
                                <a:pt x="2348" y="66"/>
                                <a:pt x="2329" y="80"/>
                                <a:pt x="2318" y="96"/>
                              </a:cubicBezTo>
                              <a:cubicBezTo>
                                <a:pt x="2308" y="74"/>
                                <a:pt x="2287" y="66"/>
                                <a:pt x="2264" y="66"/>
                              </a:cubicBezTo>
                              <a:cubicBezTo>
                                <a:pt x="2240" y="66"/>
                                <a:pt x="2221" y="77"/>
                                <a:pt x="2208" y="96"/>
                              </a:cubicBezTo>
                              <a:cubicBezTo>
                                <a:pt x="2207" y="96"/>
                                <a:pt x="2207" y="96"/>
                                <a:pt x="2207" y="96"/>
                              </a:cubicBezTo>
                              <a:cubicBezTo>
                                <a:pt x="2207" y="71"/>
                                <a:pt x="2207" y="71"/>
                                <a:pt x="2207" y="71"/>
                              </a:cubicBezTo>
                              <a:cubicBezTo>
                                <a:pt x="2159" y="71"/>
                                <a:pt x="2159" y="71"/>
                                <a:pt x="2159" y="71"/>
                              </a:cubicBezTo>
                              <a:cubicBezTo>
                                <a:pt x="2159" y="255"/>
                                <a:pt x="2159" y="255"/>
                                <a:pt x="2159" y="255"/>
                              </a:cubicBezTo>
                              <a:cubicBezTo>
                                <a:pt x="2210" y="255"/>
                                <a:pt x="2210" y="255"/>
                                <a:pt x="2210" y="255"/>
                              </a:cubicBezTo>
                              <a:cubicBezTo>
                                <a:pt x="2210" y="148"/>
                                <a:pt x="2210" y="148"/>
                                <a:pt x="2210" y="148"/>
                              </a:cubicBezTo>
                              <a:cubicBezTo>
                                <a:pt x="2210" y="112"/>
                                <a:pt x="2234" y="106"/>
                                <a:pt x="2244" y="106"/>
                              </a:cubicBezTo>
                              <a:cubicBezTo>
                                <a:pt x="2276" y="106"/>
                                <a:pt x="2275" y="130"/>
                                <a:pt x="2275" y="152"/>
                              </a:cubicBezTo>
                              <a:cubicBezTo>
                                <a:pt x="2275" y="255"/>
                                <a:pt x="2275" y="255"/>
                                <a:pt x="2275" y="255"/>
                              </a:cubicBezTo>
                              <a:cubicBezTo>
                                <a:pt x="2325" y="255"/>
                                <a:pt x="2325" y="255"/>
                                <a:pt x="2325" y="255"/>
                              </a:cubicBezTo>
                              <a:cubicBezTo>
                                <a:pt x="2325" y="152"/>
                                <a:pt x="2325" y="152"/>
                                <a:pt x="2325" y="152"/>
                              </a:cubicBezTo>
                              <a:cubicBezTo>
                                <a:pt x="2325" y="129"/>
                                <a:pt x="2331" y="106"/>
                                <a:pt x="2359" y="106"/>
                              </a:cubicBezTo>
                              <a:cubicBezTo>
                                <a:pt x="2388" y="106"/>
                                <a:pt x="2390" y="126"/>
                                <a:pt x="2390" y="150"/>
                              </a:cubicBezTo>
                              <a:cubicBezTo>
                                <a:pt x="2390" y="255"/>
                                <a:pt x="2390" y="255"/>
                                <a:pt x="2390" y="255"/>
                              </a:cubicBezTo>
                              <a:cubicBezTo>
                                <a:pt x="2441" y="255"/>
                                <a:pt x="2441" y="255"/>
                                <a:pt x="2441" y="255"/>
                              </a:cubicBezTo>
                              <a:cubicBezTo>
                                <a:pt x="2441" y="132"/>
                                <a:pt x="2441" y="132"/>
                                <a:pt x="2441" y="132"/>
                              </a:cubicBezTo>
                              <a:cubicBezTo>
                                <a:pt x="2441" y="84"/>
                                <a:pt x="2413" y="66"/>
                                <a:pt x="2373" y="66"/>
                              </a:cubicBezTo>
                              <a:close/>
                              <a:moveTo>
                                <a:pt x="2610" y="71"/>
                              </a:moveTo>
                              <a:cubicBezTo>
                                <a:pt x="2658" y="71"/>
                                <a:pt x="2658" y="71"/>
                                <a:pt x="2658" y="71"/>
                              </a:cubicBezTo>
                              <a:cubicBezTo>
                                <a:pt x="2658" y="243"/>
                                <a:pt x="2658" y="243"/>
                                <a:pt x="2658" y="243"/>
                              </a:cubicBezTo>
                              <a:cubicBezTo>
                                <a:pt x="2658" y="274"/>
                                <a:pt x="2647" y="325"/>
                                <a:pt x="2562" y="325"/>
                              </a:cubicBezTo>
                              <a:cubicBezTo>
                                <a:pt x="2526" y="325"/>
                                <a:pt x="2484" y="308"/>
                                <a:pt x="2481" y="266"/>
                              </a:cubicBezTo>
                              <a:cubicBezTo>
                                <a:pt x="2531" y="266"/>
                                <a:pt x="2531" y="266"/>
                                <a:pt x="2531" y="266"/>
                              </a:cubicBezTo>
                              <a:cubicBezTo>
                                <a:pt x="2536" y="285"/>
                                <a:pt x="2551" y="291"/>
                                <a:pt x="2569" y="291"/>
                              </a:cubicBezTo>
                              <a:cubicBezTo>
                                <a:pt x="2597" y="291"/>
                                <a:pt x="2610" y="272"/>
                                <a:pt x="2610" y="245"/>
                              </a:cubicBezTo>
                              <a:cubicBezTo>
                                <a:pt x="2610" y="221"/>
                                <a:pt x="2610" y="221"/>
                                <a:pt x="2610" y="221"/>
                              </a:cubicBezTo>
                              <a:cubicBezTo>
                                <a:pt x="2609" y="221"/>
                                <a:pt x="2609" y="221"/>
                                <a:pt x="2609" y="221"/>
                              </a:cubicBezTo>
                              <a:cubicBezTo>
                                <a:pt x="2598" y="240"/>
                                <a:pt x="2576" y="250"/>
                                <a:pt x="2554" y="250"/>
                              </a:cubicBezTo>
                              <a:cubicBezTo>
                                <a:pt x="2499" y="250"/>
                                <a:pt x="2475" y="208"/>
                                <a:pt x="2475" y="157"/>
                              </a:cubicBezTo>
                              <a:cubicBezTo>
                                <a:pt x="2475" y="109"/>
                                <a:pt x="2502" y="66"/>
                                <a:pt x="2554" y="66"/>
                              </a:cubicBezTo>
                              <a:cubicBezTo>
                                <a:pt x="2578" y="66"/>
                                <a:pt x="2597" y="74"/>
                                <a:pt x="2609" y="95"/>
                              </a:cubicBezTo>
                              <a:cubicBezTo>
                                <a:pt x="2610" y="95"/>
                                <a:pt x="2610" y="95"/>
                                <a:pt x="2610" y="95"/>
                              </a:cubicBezTo>
                              <a:lnTo>
                                <a:pt x="2610" y="71"/>
                              </a:lnTo>
                              <a:close/>
                              <a:moveTo>
                                <a:pt x="2610" y="160"/>
                              </a:moveTo>
                              <a:cubicBezTo>
                                <a:pt x="2610" y="131"/>
                                <a:pt x="2599" y="104"/>
                                <a:pt x="2567" y="104"/>
                              </a:cubicBezTo>
                              <a:cubicBezTo>
                                <a:pt x="2538" y="104"/>
                                <a:pt x="2526" y="129"/>
                                <a:pt x="2526" y="156"/>
                              </a:cubicBezTo>
                              <a:cubicBezTo>
                                <a:pt x="2526" y="183"/>
                                <a:pt x="2536" y="211"/>
                                <a:pt x="2567" y="211"/>
                              </a:cubicBezTo>
                              <a:cubicBezTo>
                                <a:pt x="2596" y="211"/>
                                <a:pt x="2610" y="187"/>
                                <a:pt x="2610" y="160"/>
                              </a:cubicBezTo>
                              <a:close/>
                              <a:moveTo>
                                <a:pt x="2873" y="175"/>
                              </a:moveTo>
                              <a:cubicBezTo>
                                <a:pt x="2740" y="175"/>
                                <a:pt x="2740" y="175"/>
                                <a:pt x="2740" y="175"/>
                              </a:cubicBezTo>
                              <a:cubicBezTo>
                                <a:pt x="2742" y="207"/>
                                <a:pt x="2757" y="222"/>
                                <a:pt x="2786" y="222"/>
                              </a:cubicBezTo>
                              <a:cubicBezTo>
                                <a:pt x="2806" y="222"/>
                                <a:pt x="2822" y="209"/>
                                <a:pt x="2825" y="198"/>
                              </a:cubicBezTo>
                              <a:cubicBezTo>
                                <a:pt x="2870" y="198"/>
                                <a:pt x="2870" y="198"/>
                                <a:pt x="2870" y="198"/>
                              </a:cubicBezTo>
                              <a:cubicBezTo>
                                <a:pt x="2856" y="241"/>
                                <a:pt x="2825" y="260"/>
                                <a:pt x="2784" y="260"/>
                              </a:cubicBezTo>
                              <a:cubicBezTo>
                                <a:pt x="2726" y="260"/>
                                <a:pt x="2690" y="220"/>
                                <a:pt x="2690" y="163"/>
                              </a:cubicBezTo>
                              <a:cubicBezTo>
                                <a:pt x="2690" y="108"/>
                                <a:pt x="2728" y="66"/>
                                <a:pt x="2784" y="66"/>
                              </a:cubicBezTo>
                              <a:cubicBezTo>
                                <a:pt x="2847" y="66"/>
                                <a:pt x="2877" y="118"/>
                                <a:pt x="2873" y="175"/>
                              </a:cubicBezTo>
                              <a:close/>
                              <a:moveTo>
                                <a:pt x="2823" y="143"/>
                              </a:moveTo>
                              <a:cubicBezTo>
                                <a:pt x="2818" y="117"/>
                                <a:pt x="2807" y="104"/>
                                <a:pt x="2782" y="104"/>
                              </a:cubicBezTo>
                              <a:cubicBezTo>
                                <a:pt x="2750" y="104"/>
                                <a:pt x="2741" y="129"/>
                                <a:pt x="2740" y="143"/>
                              </a:cubicBezTo>
                              <a:lnTo>
                                <a:pt x="2823" y="143"/>
                              </a:lnTo>
                              <a:close/>
                              <a:moveTo>
                                <a:pt x="2978" y="196"/>
                              </a:moveTo>
                              <a:cubicBezTo>
                                <a:pt x="2978" y="196"/>
                                <a:pt x="2978" y="196"/>
                                <a:pt x="2978" y="196"/>
                              </a:cubicBezTo>
                              <a:cubicBezTo>
                                <a:pt x="2939" y="71"/>
                                <a:pt x="2939" y="71"/>
                                <a:pt x="2939" y="71"/>
                              </a:cubicBezTo>
                              <a:cubicBezTo>
                                <a:pt x="2886" y="71"/>
                                <a:pt x="2886" y="71"/>
                                <a:pt x="2886" y="71"/>
                              </a:cubicBezTo>
                              <a:cubicBezTo>
                                <a:pt x="2949" y="255"/>
                                <a:pt x="2949" y="255"/>
                                <a:pt x="2949" y="255"/>
                              </a:cubicBezTo>
                              <a:cubicBezTo>
                                <a:pt x="3005" y="255"/>
                                <a:pt x="3005" y="255"/>
                                <a:pt x="3005" y="255"/>
                              </a:cubicBezTo>
                              <a:cubicBezTo>
                                <a:pt x="3068" y="71"/>
                                <a:pt x="3068" y="71"/>
                                <a:pt x="3068" y="71"/>
                              </a:cubicBezTo>
                              <a:cubicBezTo>
                                <a:pt x="3017" y="71"/>
                                <a:pt x="3017" y="71"/>
                                <a:pt x="3017" y="71"/>
                              </a:cubicBezTo>
                              <a:lnTo>
                                <a:pt x="2978" y="196"/>
                              </a:lnTo>
                              <a:close/>
                              <a:moveTo>
                                <a:pt x="3090" y="255"/>
                              </a:moveTo>
                              <a:cubicBezTo>
                                <a:pt x="3141" y="255"/>
                                <a:pt x="3141" y="255"/>
                                <a:pt x="3141" y="255"/>
                              </a:cubicBezTo>
                              <a:cubicBezTo>
                                <a:pt x="3141" y="71"/>
                                <a:pt x="3141" y="71"/>
                                <a:pt x="3141" y="71"/>
                              </a:cubicBezTo>
                              <a:cubicBezTo>
                                <a:pt x="3090" y="71"/>
                                <a:pt x="3090" y="71"/>
                                <a:pt x="3090" y="71"/>
                              </a:cubicBezTo>
                              <a:lnTo>
                                <a:pt x="3090" y="255"/>
                              </a:lnTo>
                              <a:close/>
                              <a:moveTo>
                                <a:pt x="3090" y="42"/>
                              </a:moveTo>
                              <a:cubicBezTo>
                                <a:pt x="3141" y="42"/>
                                <a:pt x="3141" y="42"/>
                                <a:pt x="3141" y="42"/>
                              </a:cubicBezTo>
                              <a:cubicBezTo>
                                <a:pt x="3141" y="0"/>
                                <a:pt x="3141" y="0"/>
                                <a:pt x="3141" y="0"/>
                              </a:cubicBezTo>
                              <a:cubicBezTo>
                                <a:pt x="3090" y="0"/>
                                <a:pt x="3090" y="0"/>
                                <a:pt x="3090" y="0"/>
                              </a:cubicBezTo>
                              <a:lnTo>
                                <a:pt x="3090" y="42"/>
                              </a:lnTo>
                              <a:close/>
                              <a:moveTo>
                                <a:pt x="3286" y="66"/>
                              </a:moveTo>
                              <a:cubicBezTo>
                                <a:pt x="3265" y="66"/>
                                <a:pt x="3243" y="76"/>
                                <a:pt x="3230" y="96"/>
                              </a:cubicBezTo>
                              <a:cubicBezTo>
                                <a:pt x="3229" y="96"/>
                                <a:pt x="3229" y="96"/>
                                <a:pt x="3229" y="96"/>
                              </a:cubicBezTo>
                              <a:cubicBezTo>
                                <a:pt x="3229" y="71"/>
                                <a:pt x="3229" y="71"/>
                                <a:pt x="3229" y="71"/>
                              </a:cubicBezTo>
                              <a:cubicBezTo>
                                <a:pt x="3181" y="71"/>
                                <a:pt x="3181" y="71"/>
                                <a:pt x="3181" y="71"/>
                              </a:cubicBezTo>
                              <a:cubicBezTo>
                                <a:pt x="3181" y="255"/>
                                <a:pt x="3181" y="255"/>
                                <a:pt x="3181" y="255"/>
                              </a:cubicBezTo>
                              <a:cubicBezTo>
                                <a:pt x="3231" y="255"/>
                                <a:pt x="3231" y="255"/>
                                <a:pt x="3231" y="255"/>
                              </a:cubicBezTo>
                              <a:cubicBezTo>
                                <a:pt x="3231" y="158"/>
                                <a:pt x="3231" y="158"/>
                                <a:pt x="3231" y="158"/>
                              </a:cubicBezTo>
                              <a:cubicBezTo>
                                <a:pt x="3231" y="121"/>
                                <a:pt x="3243" y="106"/>
                                <a:pt x="3270" y="106"/>
                              </a:cubicBezTo>
                              <a:cubicBezTo>
                                <a:pt x="3294" y="106"/>
                                <a:pt x="3303" y="121"/>
                                <a:pt x="3303" y="151"/>
                              </a:cubicBezTo>
                              <a:cubicBezTo>
                                <a:pt x="3303" y="255"/>
                                <a:pt x="3303" y="255"/>
                                <a:pt x="3303" y="255"/>
                              </a:cubicBezTo>
                              <a:cubicBezTo>
                                <a:pt x="3354" y="255"/>
                                <a:pt x="3354" y="255"/>
                                <a:pt x="3354" y="255"/>
                              </a:cubicBezTo>
                              <a:cubicBezTo>
                                <a:pt x="3354" y="142"/>
                                <a:pt x="3354" y="142"/>
                                <a:pt x="3354" y="142"/>
                              </a:cubicBezTo>
                              <a:cubicBezTo>
                                <a:pt x="3354" y="96"/>
                                <a:pt x="3340" y="66"/>
                                <a:pt x="3286" y="66"/>
                              </a:cubicBezTo>
                              <a:close/>
                              <a:moveTo>
                                <a:pt x="3569" y="71"/>
                              </a:moveTo>
                              <a:cubicBezTo>
                                <a:pt x="3569" y="243"/>
                                <a:pt x="3569" y="243"/>
                                <a:pt x="3569" y="243"/>
                              </a:cubicBezTo>
                              <a:cubicBezTo>
                                <a:pt x="3569" y="274"/>
                                <a:pt x="3559" y="325"/>
                                <a:pt x="3474" y="325"/>
                              </a:cubicBezTo>
                              <a:cubicBezTo>
                                <a:pt x="3437" y="325"/>
                                <a:pt x="3395" y="308"/>
                                <a:pt x="3392" y="266"/>
                              </a:cubicBezTo>
                              <a:cubicBezTo>
                                <a:pt x="3443" y="266"/>
                                <a:pt x="3443" y="266"/>
                                <a:pt x="3443" y="266"/>
                              </a:cubicBezTo>
                              <a:cubicBezTo>
                                <a:pt x="3447" y="285"/>
                                <a:pt x="3463" y="291"/>
                                <a:pt x="3480" y="291"/>
                              </a:cubicBezTo>
                              <a:cubicBezTo>
                                <a:pt x="3509" y="291"/>
                                <a:pt x="3521" y="272"/>
                                <a:pt x="3521" y="245"/>
                              </a:cubicBezTo>
                              <a:cubicBezTo>
                                <a:pt x="3521" y="221"/>
                                <a:pt x="3521" y="221"/>
                                <a:pt x="3521" y="221"/>
                              </a:cubicBezTo>
                              <a:cubicBezTo>
                                <a:pt x="3520" y="221"/>
                                <a:pt x="3520" y="221"/>
                                <a:pt x="3520" y="221"/>
                              </a:cubicBezTo>
                              <a:cubicBezTo>
                                <a:pt x="3509" y="240"/>
                                <a:pt x="3487" y="250"/>
                                <a:pt x="3465" y="250"/>
                              </a:cubicBezTo>
                              <a:cubicBezTo>
                                <a:pt x="3410" y="250"/>
                                <a:pt x="3386" y="208"/>
                                <a:pt x="3386" y="157"/>
                              </a:cubicBezTo>
                              <a:cubicBezTo>
                                <a:pt x="3386" y="109"/>
                                <a:pt x="3414" y="66"/>
                                <a:pt x="3466" y="66"/>
                              </a:cubicBezTo>
                              <a:cubicBezTo>
                                <a:pt x="3490" y="66"/>
                                <a:pt x="3508" y="74"/>
                                <a:pt x="3520" y="95"/>
                              </a:cubicBezTo>
                              <a:cubicBezTo>
                                <a:pt x="3521" y="95"/>
                                <a:pt x="3521" y="95"/>
                                <a:pt x="3521" y="95"/>
                              </a:cubicBezTo>
                              <a:cubicBezTo>
                                <a:pt x="3521" y="71"/>
                                <a:pt x="3521" y="71"/>
                                <a:pt x="3521" y="71"/>
                              </a:cubicBezTo>
                              <a:lnTo>
                                <a:pt x="3569" y="71"/>
                              </a:lnTo>
                              <a:close/>
                              <a:moveTo>
                                <a:pt x="3521" y="160"/>
                              </a:moveTo>
                              <a:cubicBezTo>
                                <a:pt x="3521" y="131"/>
                                <a:pt x="3511" y="104"/>
                                <a:pt x="3478" y="104"/>
                              </a:cubicBezTo>
                              <a:cubicBezTo>
                                <a:pt x="3449" y="104"/>
                                <a:pt x="3437" y="129"/>
                                <a:pt x="3437" y="156"/>
                              </a:cubicBezTo>
                              <a:cubicBezTo>
                                <a:pt x="3437" y="183"/>
                                <a:pt x="3447" y="211"/>
                                <a:pt x="3478" y="211"/>
                              </a:cubicBezTo>
                              <a:cubicBezTo>
                                <a:pt x="3507" y="211"/>
                                <a:pt x="3521" y="187"/>
                                <a:pt x="3521" y="160"/>
                              </a:cubicBezTo>
                              <a:close/>
                            </a:path>
                          </a:pathLst>
                        </a:cu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6"/>
                      <wps:cNvSpPr>
                        <a:spLocks noChangeArrowheads="1"/>
                      </wps:cNvSpPr>
                      <wps:spPr bwMode="auto">
                        <a:xfrm>
                          <a:off x="635" y="1980565"/>
                          <a:ext cx="7559675" cy="100965"/>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B73E05" id="JE1604041640JU nieuwsbrief logo.e" o:spid="_x0000_s1026" editas="canvas" style="position:absolute;margin-left:0;margin-top:0;width:595.3pt;height:169.85pt;z-index:-251654144;mso-position-horizontal-relative:page;mso-position-vertical-relative:page" coordsize="75603,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21570;visibility:visible;mso-wrap-style:square">
                <v:fill o:detectmouseclick="t"/>
                <v:path o:connecttype="none"/>
              </v:shape>
              <v:rect id="Rectangle 13" o:spid="_x0000_s1028" style="position:absolute;left:4686;width:14052;height:1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shape id="Freeform 14" o:spid="_x0000_s1029" style="position:absolute;left:5911;top:4095;width:11322;height:5379;visibility:visible;mso-wrap-style:square;v-text-anchor:top" coordsize="178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n/MMA&#10;AADaAAAADwAAAGRycy9kb3ducmV2LnhtbESPQWvCQBSE74L/YXlCb7rRgtToKkUMlSKIsQWPz+wz&#10;Cc2+XbJbTf+9KxQ8DjPzDbNYdaYRV2p9bVnBeJSAIC6srrlU8HXMhm8gfEDW2FgmBX/kYbXs9xaY&#10;anvjA13zUIoIYZ+igioEl0rpi4oM+pF1xNG72NZgiLItpW7xFuGmkZMkmUqDNceFCh2tKyp+8l+j&#10;IP+25Jos29X72cacP163B/d5Uupl0L3PQQTqwjP8395qBVN4XIk3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cn/MMAAADaAAAADwAAAAAAAAAAAAAAAACYAgAAZHJzL2Rv&#10;d25yZXYueG1sUEsFBgAAAAAEAAQA9QAAAIgDAAAAAA==&#10;" path="m,847r241,l415,547,598,847r244,l550,400,808,,565,,424,241,279,,34,,296,396,,847xm1043,847r216,l1259,,905,r,182l1043,182r,665xm1567,847r216,l1783,,1429,r,182l1567,182r,665xe" stroked="f">
                <v:path arrowok="t" o:connecttype="custom" o:connectlocs="0,537845;153035,537845;263525,347345;379730,537845;534670,537845;349250,254000;513080,0;358775,0;269240,153035;177165,0;21590,0;187960,251460;0,537845;662305,537845;799465,537845;799465,0;574675,0;574675,115570;662305,115570;662305,537845;995045,537845;1132205,537845;1132205,0;907415,0;907415,115570;995045,115570;995045,537845" o:connectangles="0,0,0,0,0,0,0,0,0,0,0,0,0,0,0,0,0,0,0,0,0,0,0,0,0,0,0"/>
                <o:lock v:ext="edit" verticies="t"/>
              </v:shape>
              <v:shape id="Freeform 15" o:spid="_x0000_s1030" style="position:absolute;left:5911;top:10229;width:11329;height:1035;visibility:visible;mso-wrap-style:square;v-text-anchor:top" coordsize="356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bxrwA&#10;AADaAAAADwAAAGRycy9kb3ducmV2LnhtbERPuwrCMBTdBf8hXMHNpoqIVKOIKOjg4APE7dJc22Jz&#10;U5pYq19vBsHxcN7zZWtK0VDtCssKhlEMgji1uuBMweW8HUxBOI+ssbRMCt7kYLnoduaYaPviIzUn&#10;n4kQwi5BBbn3VSKlS3My6CJbEQfubmuDPsA6k7rGVwg3pRzF8UQaLDg05FjROqf0cXoaBYfrxpWV&#10;HlP88ec9NfbQDm9aqX6vXc1AeGr9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3VvGvAAAANoAAAAPAAAAAAAAAAAAAAAAAJgCAABkcnMvZG93bnJldi54&#10;bWxQSwUGAAAAAAQABAD1AAAAgQMAAAAA&#10;" path="m282,132v,123,,123,,123c231,255,231,255,231,255v,-105,,-105,,-105c231,126,229,106,200,106v-28,,-34,23,-34,46c166,255,166,255,166,255v-50,,-50,,-50,c116,152,116,152,116,152v,-22,1,-46,-31,-46c75,106,51,112,51,148v,107,,107,,107c,255,,255,,255,,71,,71,,71v48,,48,,48,c48,96,48,96,48,96v1,,1,,1,c62,77,81,66,105,66v23,,44,8,54,30c170,80,189,66,215,66v39,,67,18,67,66xm497,175v-133,,-133,,-133,c365,207,381,222,409,222v20,,37,-13,40,-24c493,198,493,198,493,198v-14,43,-44,62,-86,62c349,260,313,220,313,163v,-55,38,-97,94,-97c470,66,500,118,497,175xm446,143v-5,-26,-16,-39,-40,-39c374,104,364,129,364,143r82,xm656,v50,,50,,50,c706,255,706,255,706,255v-48,,-48,,-48,c658,231,658,231,658,231v-1,,-1,,-1,c646,251,625,260,601,260v-55,,-82,-48,-82,-99c519,112,546,66,600,66v22,,43,9,55,27c656,93,656,93,656,93l656,xm657,162v,-30,-10,-58,-43,-58c581,104,569,132,569,163v,28,14,59,45,59c647,222,657,193,657,162xm746,42v50,,50,,50,c796,,796,,796,,746,,746,,746,r,42xm746,255v50,,50,,50,c796,71,796,71,796,71v-50,,-50,,-50,l746,255xm1002,214v,17,2,33,6,41c957,255,957,255,957,255v-2,-6,-3,-12,-4,-18c937,254,914,260,891,260v-35,,-63,-17,-63,-55c828,163,860,153,891,149v31,-5,60,-4,60,-25c951,103,936,100,918,100v-19,,-31,7,-33,27c834,127,834,127,834,127v3,-47,45,-61,87,-61c958,66,1002,74,1002,118r,96xm951,165v-8,7,-26,8,-42,10c893,179,879,184,879,203v,18,15,23,31,23c950,226,951,195,951,184r,-19xm1297,169v-142,,-142,,-142,c1156,202,1173,241,1216,241v33,,51,-19,58,-47c1296,194,1296,194,1296,194v-9,42,-34,66,-80,66c1158,260,1133,215,1133,163v,-49,25,-97,83,-97c1275,66,1299,117,1297,169xm1155,150v120,,120,,120,c1273,116,1252,85,1216,85v-37,,-57,32,-61,65xm1409,66v-26,,-51,15,-59,37c1349,103,1349,103,1349,103v,-32,,-32,,-32c1327,71,1327,71,1327,71v,184,,184,,184c1349,255,1349,255,1349,255v,-107,,-107,,-107c1350,112,1372,85,1407,85v37,,47,23,47,55c1454,255,1454,255,1454,255v22,,22,,22,c1476,137,1476,137,1476,137v,-44,-15,-71,-67,-71xm1691,196v-1,,-1,,-1,c1651,71,1651,71,1651,71v-53,,-53,,-53,c1661,255,1661,255,1661,255v57,,57,,57,c1780,71,1780,71,1780,71v-50,,-50,,-50,l1691,196xm1986,163v,58,-37,97,-95,97c1833,260,1795,221,1795,163v,-59,38,-97,96,-97c1949,66,1986,104,1986,163xm1936,163v,-30,-11,-59,-45,-59c1856,104,1846,133,1846,163v,29,10,59,45,59c1925,222,1936,192,1936,163xm2068,105v-1,,-1,,-1,c2067,71,2067,71,2067,71v-48,,-48,,-48,c2019,255,2019,255,2019,255v51,,51,,51,c2070,172,2070,172,2070,172v,-33,12,-59,50,-59c2126,113,2133,113,2138,114v,-47,,-47,,-47c2135,66,2130,66,2127,66v-25,,-50,16,-59,39xm2373,66v-25,,-44,14,-55,30c2308,74,2287,66,2264,66v-24,,-43,11,-56,30c2207,96,2207,96,2207,96v,-25,,-25,,-25c2159,71,2159,71,2159,71v,184,,184,,184c2210,255,2210,255,2210,255v,-107,,-107,,-107c2210,112,2234,106,2244,106v32,,31,24,31,46c2275,255,2275,255,2275,255v50,,50,,50,c2325,152,2325,152,2325,152v,-23,6,-46,34,-46c2388,106,2390,126,2390,150v,105,,105,,105c2441,255,2441,255,2441,255v,-123,,-123,,-123c2441,84,2413,66,2373,66xm2610,71v48,,48,,48,c2658,243,2658,243,2658,243v,31,-11,82,-96,82c2526,325,2484,308,2481,266v50,,50,,50,c2536,285,2551,291,2569,291v28,,41,-19,41,-46c2610,221,2610,221,2610,221v-1,,-1,,-1,c2598,240,2576,250,2554,250v-55,,-79,-42,-79,-93c2475,109,2502,66,2554,66v24,,43,8,55,29c2610,95,2610,95,2610,95r,-24xm2610,160v,-29,-11,-56,-43,-56c2538,104,2526,129,2526,156v,27,10,55,41,55c2596,211,2610,187,2610,160xm2873,175v-133,,-133,,-133,c2742,207,2757,222,2786,222v20,,36,-13,39,-24c2870,198,2870,198,2870,198v-14,43,-45,62,-86,62c2726,260,2690,220,2690,163v,-55,38,-97,94,-97c2847,66,2877,118,2873,175xm2823,143v-5,-26,-16,-39,-41,-39c2750,104,2741,129,2740,143r83,xm2978,196v,,,,,c2939,71,2939,71,2939,71v-53,,-53,,-53,c2949,255,2949,255,2949,255v56,,56,,56,c3068,71,3068,71,3068,71v-51,,-51,,-51,l2978,196xm3090,255v51,,51,,51,c3141,71,3141,71,3141,71v-51,,-51,,-51,l3090,255xm3090,42v51,,51,,51,c3141,,3141,,3141,v-51,,-51,,-51,l3090,42xm3286,66v-21,,-43,10,-56,30c3229,96,3229,96,3229,96v,-25,,-25,,-25c3181,71,3181,71,3181,71v,184,,184,,184c3231,255,3231,255,3231,255v,-97,,-97,,-97c3231,121,3243,106,3270,106v24,,33,15,33,45c3303,255,3303,255,3303,255v51,,51,,51,c3354,142,3354,142,3354,142v,-46,-14,-76,-68,-76xm3569,71v,172,,172,,172c3569,274,3559,325,3474,325v-37,,-79,-17,-82,-59c3443,266,3443,266,3443,266v4,19,20,25,37,25c3509,291,3521,272,3521,245v,-24,,-24,,-24c3520,221,3520,221,3520,221v-11,19,-33,29,-55,29c3410,250,3386,208,3386,157v,-48,28,-91,80,-91c3490,66,3508,74,3520,95v1,,1,,1,c3521,71,3521,71,3521,71r48,xm3521,160v,-29,-10,-56,-43,-56c3449,104,3437,129,3437,156v,27,10,55,41,55c3507,211,3521,187,3521,160xe" stroked="f">
                <v:path arrowok="t" o:connecttype="custom" o:connectlocs="73322,47772;36820,81212;16188,81212;15236,30574;68243,21019;129821,70702;99350,51912;128869,33122;224092,0;208539,73568;207904,29618;194890,33122;236789,13376;236789,13376;236789,22612;303762,81212;282813,47453;264721,40447;301858,52549;301858,58600;385972,76753;359627,51912;404699,47772;428505,32803;421204,81212;461516,44587;447232,21019;507223,22612;549121,22612;569753,51912;600224,33122;656406,33440;640853,81212;678625,36306;753216,21019;700526,30574;701478,81212;722110,81212;758612,47772;753216,21019;813207,103505;828443,78027;785592,50001;828443,22612;814794,67199;884307,70702;853836,51912;883038,33122;945250,62421;953820,81212;980800,81212;980800,81212;980800,0;1024920,30574;1025555,81212;1048409,81212;1132840,22612;1092846,84715;1117287,70383;1117287,30255;1117604,50956;1117604,50956" o:connectangles="0,0,0,0,0,0,0,0,0,0,0,0,0,0,0,0,0,0,0,0,0,0,0,0,0,0,0,0,0,0,0,0,0,0,0,0,0,0,0,0,0,0,0,0,0,0,0,0,0,0,0,0,0,0,0,0,0,0,0,0,0,0"/>
                <o:lock v:ext="edit" verticies="t"/>
              </v:shape>
              <v:rect id="Rectangle 16" o:spid="_x0000_s1031" style="position:absolute;left:6;top:19805;width:7559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wrap anchorx="page" anchory="page"/>
            </v:group>
          </w:pict>
        </mc:Fallback>
      </mc:AlternateContent>
    </w:r>
    <w:r>
      <w:rPr>
        <w:noProof/>
      </w:rPr>
      <w:drawing>
        <wp:anchor distT="0" distB="0" distL="114300" distR="114300" simplePos="0" relativeHeight="251661312" behindDoc="1" locked="0" layoutInCell="0" allowOverlap="1" wp14:anchorId="49FF3414" wp14:editId="5E7DCC04">
          <wp:simplePos x="0" y="0"/>
          <wp:positionH relativeFrom="page">
            <wp:posOffset>0</wp:posOffset>
          </wp:positionH>
          <wp:positionV relativeFrom="page">
            <wp:align>bottom</wp:align>
          </wp:positionV>
          <wp:extent cx="7632000" cy="332106"/>
          <wp:effectExtent l="0" t="0" r="7620" b="0"/>
          <wp:wrapNone/>
          <wp:docPr id="3" name="J1604041624JU nieuwsbrief pag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4041624JU nieuwsbrief pag1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3321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0" allowOverlap="1" wp14:anchorId="1B088CBF" wp14:editId="320C4651">
          <wp:simplePos x="0" y="0"/>
          <wp:positionH relativeFrom="page">
            <wp:posOffset>0</wp:posOffset>
          </wp:positionH>
          <wp:positionV relativeFrom="page">
            <wp:posOffset>0</wp:posOffset>
          </wp:positionV>
          <wp:extent cx="7560310" cy="1115060"/>
          <wp:effectExtent l="0" t="0" r="2540" b="8890"/>
          <wp:wrapNone/>
          <wp:docPr id="5" name="J1604041618JU nieuwsbrief pa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4041618JU nieuwsbrief pag1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c">
          <w:drawing>
            <wp:anchor distT="0" distB="0" distL="114300" distR="114300" simplePos="0" relativeHeight="251659264" behindDoc="1" locked="0" layoutInCell="1" allowOverlap="1" wp14:anchorId="1BF25D7B" wp14:editId="3BF8F92C">
              <wp:simplePos x="0" y="0"/>
              <wp:positionH relativeFrom="page">
                <wp:posOffset>0</wp:posOffset>
              </wp:positionH>
              <wp:positionV relativeFrom="page">
                <wp:posOffset>0</wp:posOffset>
              </wp:positionV>
              <wp:extent cx="7560310" cy="10680700"/>
              <wp:effectExtent l="0" t="0" r="2540" b="6350"/>
              <wp:wrapNone/>
              <wp:docPr id="7" name="JE1604041602JU X11 pa1 achtergr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5"/>
                      <wps:cNvSpPr>
                        <a:spLocks noEditPoints="1"/>
                      </wps:cNvSpPr>
                      <wps:spPr bwMode="auto">
                        <a:xfrm>
                          <a:off x="9525" y="0"/>
                          <a:ext cx="7547610" cy="10658475"/>
                        </a:xfrm>
                        <a:custGeom>
                          <a:avLst/>
                          <a:gdLst>
                            <a:gd name="T0" fmla="*/ 1159 w 2384"/>
                            <a:gd name="T1" fmla="*/ 315 h 3368"/>
                            <a:gd name="T2" fmla="*/ 2136 w 2384"/>
                            <a:gd name="T3" fmla="*/ 33 h 3368"/>
                            <a:gd name="T4" fmla="*/ 2381 w 2384"/>
                            <a:gd name="T5" fmla="*/ 213 h 3368"/>
                            <a:gd name="T6" fmla="*/ 2297 w 2384"/>
                            <a:gd name="T7" fmla="*/ 293 h 3368"/>
                            <a:gd name="T8" fmla="*/ 1542 w 2384"/>
                            <a:gd name="T9" fmla="*/ 293 h 3368"/>
                            <a:gd name="T10" fmla="*/ 1680 w 2384"/>
                            <a:gd name="T11" fmla="*/ 532 h 3368"/>
                            <a:gd name="T12" fmla="*/ 1832 w 2384"/>
                            <a:gd name="T13" fmla="*/ 597 h 3368"/>
                            <a:gd name="T14" fmla="*/ 2063 w 2384"/>
                            <a:gd name="T15" fmla="*/ 1205 h 3368"/>
                            <a:gd name="T16" fmla="*/ 400 w 2384"/>
                            <a:gd name="T17" fmla="*/ 641 h 3368"/>
                            <a:gd name="T18" fmla="*/ 2375 w 2384"/>
                            <a:gd name="T19" fmla="*/ 675 h 3368"/>
                            <a:gd name="T20" fmla="*/ 1116 w 2384"/>
                            <a:gd name="T21" fmla="*/ 762 h 3368"/>
                            <a:gd name="T22" fmla="*/ 1889 w 2384"/>
                            <a:gd name="T23" fmla="*/ 858 h 3368"/>
                            <a:gd name="T24" fmla="*/ 1680 w 2384"/>
                            <a:gd name="T25" fmla="*/ 1110 h 3368"/>
                            <a:gd name="T26" fmla="*/ 1159 w 2384"/>
                            <a:gd name="T27" fmla="*/ 1097 h 3368"/>
                            <a:gd name="T28" fmla="*/ 2340 w 2384"/>
                            <a:gd name="T29" fmla="*/ 1249 h 3368"/>
                            <a:gd name="T30" fmla="*/ 543 w 2384"/>
                            <a:gd name="T31" fmla="*/ 1335 h 3368"/>
                            <a:gd name="T32" fmla="*/ 2353 w 2384"/>
                            <a:gd name="T33" fmla="*/ 988 h 3368"/>
                            <a:gd name="T34" fmla="*/ 1615 w 2384"/>
                            <a:gd name="T35" fmla="*/ 1422 h 3368"/>
                            <a:gd name="T36" fmla="*/ 2158 w 2384"/>
                            <a:gd name="T37" fmla="*/ 1531 h 3368"/>
                            <a:gd name="T38" fmla="*/ 1485 w 2384"/>
                            <a:gd name="T39" fmla="*/ 1596 h 3368"/>
                            <a:gd name="T40" fmla="*/ 964 w 2384"/>
                            <a:gd name="T41" fmla="*/ 2030 h 3368"/>
                            <a:gd name="T42" fmla="*/ 1029 w 2384"/>
                            <a:gd name="T43" fmla="*/ 1804 h 3368"/>
                            <a:gd name="T44" fmla="*/ 508 w 2384"/>
                            <a:gd name="T45" fmla="*/ 1648 h 3368"/>
                            <a:gd name="T46" fmla="*/ 291 w 2384"/>
                            <a:gd name="T47" fmla="*/ 1661 h 3368"/>
                            <a:gd name="T48" fmla="*/ 313 w 2384"/>
                            <a:gd name="T49" fmla="*/ 1943 h 3368"/>
                            <a:gd name="T50" fmla="*/ 2201 w 2384"/>
                            <a:gd name="T51" fmla="*/ 2008 h 3368"/>
                            <a:gd name="T52" fmla="*/ 465 w 2384"/>
                            <a:gd name="T53" fmla="*/ 1965 h 3368"/>
                            <a:gd name="T54" fmla="*/ 2158 w 2384"/>
                            <a:gd name="T55" fmla="*/ 2225 h 3368"/>
                            <a:gd name="T56" fmla="*/ 421 w 2384"/>
                            <a:gd name="T57" fmla="*/ 2386 h 3368"/>
                            <a:gd name="T58" fmla="*/ 1854 w 2384"/>
                            <a:gd name="T59" fmla="*/ 2473 h 3368"/>
                            <a:gd name="T60" fmla="*/ 2375 w 2384"/>
                            <a:gd name="T61" fmla="*/ 2529 h 3368"/>
                            <a:gd name="T62" fmla="*/ 1138 w 2384"/>
                            <a:gd name="T63" fmla="*/ 2508 h 3368"/>
                            <a:gd name="T64" fmla="*/ 1659 w 2384"/>
                            <a:gd name="T65" fmla="*/ 2508 h 3368"/>
                            <a:gd name="T66" fmla="*/ 1963 w 2384"/>
                            <a:gd name="T67" fmla="*/ 2942 h 3368"/>
                            <a:gd name="T68" fmla="*/ 335 w 2384"/>
                            <a:gd name="T69" fmla="*/ 2877 h 3368"/>
                            <a:gd name="T70" fmla="*/ 682 w 2384"/>
                            <a:gd name="T71" fmla="*/ 2690 h 3368"/>
                            <a:gd name="T72" fmla="*/ 725 w 2384"/>
                            <a:gd name="T73" fmla="*/ 3107 h 3368"/>
                            <a:gd name="T74" fmla="*/ 1203 w 2384"/>
                            <a:gd name="T75" fmla="*/ 3211 h 3368"/>
                            <a:gd name="T76" fmla="*/ 343 w 2384"/>
                            <a:gd name="T77" fmla="*/ 3333 h 3368"/>
                            <a:gd name="T78" fmla="*/ 1311 w 2384"/>
                            <a:gd name="T79" fmla="*/ 3333 h 3368"/>
                            <a:gd name="T80" fmla="*/ 1776 w 2384"/>
                            <a:gd name="T81" fmla="*/ 3159 h 3368"/>
                            <a:gd name="T82" fmla="*/ 2353 w 2384"/>
                            <a:gd name="T83" fmla="*/ 2985 h 3368"/>
                            <a:gd name="T84" fmla="*/ 465 w 2384"/>
                            <a:gd name="T85" fmla="*/ 154 h 3368"/>
                            <a:gd name="T86" fmla="*/ 1377 w 2384"/>
                            <a:gd name="T87" fmla="*/ 328 h 3368"/>
                            <a:gd name="T88" fmla="*/ 430 w 2384"/>
                            <a:gd name="T89" fmla="*/ 510 h 3368"/>
                            <a:gd name="T90" fmla="*/ 1863 w 2384"/>
                            <a:gd name="T91" fmla="*/ 641 h 3368"/>
                            <a:gd name="T92" fmla="*/ 430 w 2384"/>
                            <a:gd name="T93" fmla="*/ 814 h 3368"/>
                            <a:gd name="T94" fmla="*/ 1559 w 2384"/>
                            <a:gd name="T95" fmla="*/ 945 h 3368"/>
                            <a:gd name="T96" fmla="*/ 378 w 2384"/>
                            <a:gd name="T97" fmla="*/ 1110 h 3368"/>
                            <a:gd name="T98" fmla="*/ 1628 w 2384"/>
                            <a:gd name="T99" fmla="*/ 1249 h 3368"/>
                            <a:gd name="T100" fmla="*/ 1255 w 2384"/>
                            <a:gd name="T101" fmla="*/ 1422 h 3368"/>
                            <a:gd name="T102" fmla="*/ 1724 w 2384"/>
                            <a:gd name="T103" fmla="*/ 1561 h 3368"/>
                            <a:gd name="T104" fmla="*/ 126 w 2384"/>
                            <a:gd name="T105" fmla="*/ 1726 h 3368"/>
                            <a:gd name="T106" fmla="*/ 1238 w 2384"/>
                            <a:gd name="T107" fmla="*/ 1856 h 3368"/>
                            <a:gd name="T108" fmla="*/ 1038 w 2384"/>
                            <a:gd name="T109" fmla="*/ 2030 h 3368"/>
                            <a:gd name="T110" fmla="*/ 335 w 2384"/>
                            <a:gd name="T111" fmla="*/ 2195 h 3368"/>
                            <a:gd name="T112" fmla="*/ 1029 w 2384"/>
                            <a:gd name="T113" fmla="*/ 2325 h 3368"/>
                            <a:gd name="T114" fmla="*/ 1168 w 2384"/>
                            <a:gd name="T115" fmla="*/ 2464 h 3368"/>
                            <a:gd name="T116" fmla="*/ 760 w 2384"/>
                            <a:gd name="T117" fmla="*/ 2638 h 3368"/>
                            <a:gd name="T118" fmla="*/ 2080 w 2384"/>
                            <a:gd name="T119" fmla="*/ 2768 h 3368"/>
                            <a:gd name="T120" fmla="*/ 821 w 2384"/>
                            <a:gd name="T121" fmla="*/ 2942 h 3368"/>
                            <a:gd name="T122" fmla="*/ 126 w 2384"/>
                            <a:gd name="T123" fmla="*/ 3116 h 3368"/>
                            <a:gd name="T124" fmla="*/ 942 w 2384"/>
                            <a:gd name="T125" fmla="*/ 3254 h 3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84" h="3368">
                              <a:moveTo>
                                <a:pt x="2381" y="126"/>
                              </a:moveTo>
                              <a:cubicBezTo>
                                <a:pt x="2381" y="113"/>
                                <a:pt x="2381" y="113"/>
                                <a:pt x="2381" y="113"/>
                              </a:cubicBezTo>
                              <a:cubicBezTo>
                                <a:pt x="2383" y="115"/>
                                <a:pt x="2384" y="117"/>
                                <a:pt x="2384" y="120"/>
                              </a:cubicBezTo>
                              <a:cubicBezTo>
                                <a:pt x="2384" y="122"/>
                                <a:pt x="2383" y="124"/>
                                <a:pt x="2381" y="126"/>
                              </a:cubicBezTo>
                              <a:close/>
                              <a:moveTo>
                                <a:pt x="2384" y="641"/>
                              </a:moveTo>
                              <a:cubicBezTo>
                                <a:pt x="2384" y="638"/>
                                <a:pt x="2383" y="636"/>
                                <a:pt x="2381" y="634"/>
                              </a:cubicBezTo>
                              <a:cubicBezTo>
                                <a:pt x="2381" y="647"/>
                                <a:pt x="2381" y="647"/>
                                <a:pt x="2381" y="647"/>
                              </a:cubicBezTo>
                              <a:cubicBezTo>
                                <a:pt x="2383" y="645"/>
                                <a:pt x="2384" y="643"/>
                                <a:pt x="2384" y="641"/>
                              </a:cubicBezTo>
                              <a:close/>
                              <a:moveTo>
                                <a:pt x="2384" y="771"/>
                              </a:moveTo>
                              <a:cubicBezTo>
                                <a:pt x="2384" y="769"/>
                                <a:pt x="2383" y="766"/>
                                <a:pt x="2381" y="765"/>
                              </a:cubicBezTo>
                              <a:cubicBezTo>
                                <a:pt x="2381" y="777"/>
                                <a:pt x="2381" y="777"/>
                                <a:pt x="2381" y="777"/>
                              </a:cubicBezTo>
                              <a:cubicBezTo>
                                <a:pt x="2383" y="776"/>
                                <a:pt x="2384" y="773"/>
                                <a:pt x="2384" y="771"/>
                              </a:cubicBezTo>
                              <a:close/>
                              <a:moveTo>
                                <a:pt x="2384" y="988"/>
                              </a:moveTo>
                              <a:cubicBezTo>
                                <a:pt x="2384" y="986"/>
                                <a:pt x="2383" y="983"/>
                                <a:pt x="2381" y="982"/>
                              </a:cubicBezTo>
                              <a:cubicBezTo>
                                <a:pt x="2381" y="994"/>
                                <a:pt x="2381" y="994"/>
                                <a:pt x="2381" y="994"/>
                              </a:cubicBezTo>
                              <a:cubicBezTo>
                                <a:pt x="2383" y="993"/>
                                <a:pt x="2384" y="991"/>
                                <a:pt x="2384" y="988"/>
                              </a:cubicBezTo>
                              <a:close/>
                              <a:moveTo>
                                <a:pt x="2384" y="1422"/>
                              </a:moveTo>
                              <a:cubicBezTo>
                                <a:pt x="2384" y="1420"/>
                                <a:pt x="2383" y="1418"/>
                                <a:pt x="2381" y="1416"/>
                              </a:cubicBezTo>
                              <a:cubicBezTo>
                                <a:pt x="2381" y="1428"/>
                                <a:pt x="2381" y="1428"/>
                                <a:pt x="2381" y="1428"/>
                              </a:cubicBezTo>
                              <a:cubicBezTo>
                                <a:pt x="2383" y="1427"/>
                                <a:pt x="2384" y="1425"/>
                                <a:pt x="2384" y="1422"/>
                              </a:cubicBezTo>
                              <a:close/>
                              <a:moveTo>
                                <a:pt x="2384" y="1552"/>
                              </a:moveTo>
                              <a:cubicBezTo>
                                <a:pt x="2384" y="1550"/>
                                <a:pt x="2383" y="1548"/>
                                <a:pt x="2381" y="1546"/>
                              </a:cubicBezTo>
                              <a:cubicBezTo>
                                <a:pt x="2381" y="1559"/>
                                <a:pt x="2381" y="1559"/>
                                <a:pt x="2381" y="1559"/>
                              </a:cubicBezTo>
                              <a:cubicBezTo>
                                <a:pt x="2383" y="1557"/>
                                <a:pt x="2384" y="1555"/>
                                <a:pt x="2384" y="1552"/>
                              </a:cubicBezTo>
                              <a:close/>
                              <a:moveTo>
                                <a:pt x="2384" y="1683"/>
                              </a:moveTo>
                              <a:cubicBezTo>
                                <a:pt x="2384" y="1680"/>
                                <a:pt x="2383" y="1678"/>
                                <a:pt x="2381" y="1676"/>
                              </a:cubicBezTo>
                              <a:cubicBezTo>
                                <a:pt x="2381" y="1689"/>
                                <a:pt x="2381" y="1689"/>
                                <a:pt x="2381" y="1689"/>
                              </a:cubicBezTo>
                              <a:cubicBezTo>
                                <a:pt x="2383" y="1687"/>
                                <a:pt x="2384" y="1685"/>
                                <a:pt x="2384" y="1683"/>
                              </a:cubicBezTo>
                              <a:close/>
                              <a:moveTo>
                                <a:pt x="2384" y="1770"/>
                              </a:moveTo>
                              <a:cubicBezTo>
                                <a:pt x="2384" y="1767"/>
                                <a:pt x="2383" y="1765"/>
                                <a:pt x="2381" y="1763"/>
                              </a:cubicBezTo>
                              <a:cubicBezTo>
                                <a:pt x="2381" y="1776"/>
                                <a:pt x="2381" y="1776"/>
                                <a:pt x="2381" y="1776"/>
                              </a:cubicBezTo>
                              <a:cubicBezTo>
                                <a:pt x="2383" y="1774"/>
                                <a:pt x="2384" y="1772"/>
                                <a:pt x="2384" y="1770"/>
                              </a:cubicBezTo>
                              <a:close/>
                              <a:moveTo>
                                <a:pt x="2384" y="1856"/>
                              </a:moveTo>
                              <a:cubicBezTo>
                                <a:pt x="2384" y="1854"/>
                                <a:pt x="2383" y="1852"/>
                                <a:pt x="2381" y="1850"/>
                              </a:cubicBezTo>
                              <a:cubicBezTo>
                                <a:pt x="2381" y="1863"/>
                                <a:pt x="2381" y="1863"/>
                                <a:pt x="2381" y="1863"/>
                              </a:cubicBezTo>
                              <a:cubicBezTo>
                                <a:pt x="2383" y="1861"/>
                                <a:pt x="2384" y="1859"/>
                                <a:pt x="2384" y="1856"/>
                              </a:cubicBezTo>
                              <a:close/>
                              <a:moveTo>
                                <a:pt x="2384" y="2030"/>
                              </a:moveTo>
                              <a:cubicBezTo>
                                <a:pt x="2384" y="2028"/>
                                <a:pt x="2383" y="2025"/>
                                <a:pt x="2381" y="2024"/>
                              </a:cubicBezTo>
                              <a:cubicBezTo>
                                <a:pt x="2381" y="2036"/>
                                <a:pt x="2381" y="2036"/>
                                <a:pt x="2381" y="2036"/>
                              </a:cubicBezTo>
                              <a:cubicBezTo>
                                <a:pt x="2383" y="2035"/>
                                <a:pt x="2384" y="2033"/>
                                <a:pt x="2384" y="2030"/>
                              </a:cubicBezTo>
                              <a:close/>
                              <a:moveTo>
                                <a:pt x="2384" y="2160"/>
                              </a:moveTo>
                              <a:cubicBezTo>
                                <a:pt x="2384" y="2158"/>
                                <a:pt x="2383" y="2156"/>
                                <a:pt x="2381" y="2154"/>
                              </a:cubicBezTo>
                              <a:cubicBezTo>
                                <a:pt x="2381" y="2167"/>
                                <a:pt x="2381" y="2167"/>
                                <a:pt x="2381" y="2167"/>
                              </a:cubicBezTo>
                              <a:cubicBezTo>
                                <a:pt x="2383" y="2165"/>
                                <a:pt x="2384" y="2163"/>
                                <a:pt x="2384" y="2160"/>
                              </a:cubicBezTo>
                              <a:close/>
                              <a:moveTo>
                                <a:pt x="2384" y="2334"/>
                              </a:moveTo>
                              <a:cubicBezTo>
                                <a:pt x="2384" y="2332"/>
                                <a:pt x="2383" y="2329"/>
                                <a:pt x="2381" y="2328"/>
                              </a:cubicBezTo>
                              <a:cubicBezTo>
                                <a:pt x="2381" y="2340"/>
                                <a:pt x="2381" y="2340"/>
                                <a:pt x="2381" y="2340"/>
                              </a:cubicBezTo>
                              <a:cubicBezTo>
                                <a:pt x="2383" y="2339"/>
                                <a:pt x="2384" y="2336"/>
                                <a:pt x="2384" y="2334"/>
                              </a:cubicBezTo>
                              <a:close/>
                              <a:moveTo>
                                <a:pt x="2384" y="2464"/>
                              </a:moveTo>
                              <a:cubicBezTo>
                                <a:pt x="2384" y="2462"/>
                                <a:pt x="2383" y="2460"/>
                                <a:pt x="2381" y="2458"/>
                              </a:cubicBezTo>
                              <a:cubicBezTo>
                                <a:pt x="2381" y="2471"/>
                                <a:pt x="2381" y="2471"/>
                                <a:pt x="2381" y="2471"/>
                              </a:cubicBezTo>
                              <a:cubicBezTo>
                                <a:pt x="2383" y="2469"/>
                                <a:pt x="2384" y="2467"/>
                                <a:pt x="2384" y="2464"/>
                              </a:cubicBezTo>
                              <a:close/>
                              <a:moveTo>
                                <a:pt x="2384" y="2594"/>
                              </a:moveTo>
                              <a:cubicBezTo>
                                <a:pt x="2384" y="2592"/>
                                <a:pt x="2383" y="2590"/>
                                <a:pt x="2381" y="2588"/>
                              </a:cubicBezTo>
                              <a:cubicBezTo>
                                <a:pt x="2381" y="2601"/>
                                <a:pt x="2381" y="2601"/>
                                <a:pt x="2381" y="2601"/>
                              </a:cubicBezTo>
                              <a:cubicBezTo>
                                <a:pt x="2383" y="2599"/>
                                <a:pt x="2384" y="2597"/>
                                <a:pt x="2384" y="2594"/>
                              </a:cubicBezTo>
                              <a:close/>
                              <a:moveTo>
                                <a:pt x="2384" y="2681"/>
                              </a:moveTo>
                              <a:cubicBezTo>
                                <a:pt x="2384" y="2679"/>
                                <a:pt x="2383" y="2677"/>
                                <a:pt x="2381" y="2675"/>
                              </a:cubicBezTo>
                              <a:cubicBezTo>
                                <a:pt x="2381" y="2688"/>
                                <a:pt x="2381" y="2688"/>
                                <a:pt x="2381" y="2688"/>
                              </a:cubicBezTo>
                              <a:cubicBezTo>
                                <a:pt x="2383" y="2686"/>
                                <a:pt x="2384" y="2684"/>
                                <a:pt x="2384" y="2681"/>
                              </a:cubicBezTo>
                              <a:close/>
                              <a:moveTo>
                                <a:pt x="2384" y="2768"/>
                              </a:moveTo>
                              <a:cubicBezTo>
                                <a:pt x="2384" y="2766"/>
                                <a:pt x="2383" y="2763"/>
                                <a:pt x="2381" y="2762"/>
                              </a:cubicBezTo>
                              <a:cubicBezTo>
                                <a:pt x="2381" y="2774"/>
                                <a:pt x="2381" y="2774"/>
                                <a:pt x="2381" y="2774"/>
                              </a:cubicBezTo>
                              <a:cubicBezTo>
                                <a:pt x="2383" y="2773"/>
                                <a:pt x="2384" y="2771"/>
                                <a:pt x="2384" y="2768"/>
                              </a:cubicBezTo>
                              <a:close/>
                              <a:moveTo>
                                <a:pt x="2381" y="3066"/>
                              </a:moveTo>
                              <a:cubicBezTo>
                                <a:pt x="2381" y="3078"/>
                                <a:pt x="2381" y="3078"/>
                                <a:pt x="2381" y="3078"/>
                              </a:cubicBezTo>
                              <a:cubicBezTo>
                                <a:pt x="2383" y="3077"/>
                                <a:pt x="2384" y="3075"/>
                                <a:pt x="2384" y="3072"/>
                              </a:cubicBezTo>
                              <a:cubicBezTo>
                                <a:pt x="2384" y="3070"/>
                                <a:pt x="2383" y="3067"/>
                                <a:pt x="2381" y="3066"/>
                              </a:cubicBezTo>
                              <a:close/>
                              <a:moveTo>
                                <a:pt x="2381" y="3196"/>
                              </a:moveTo>
                              <a:cubicBezTo>
                                <a:pt x="2381" y="3209"/>
                                <a:pt x="2381" y="3209"/>
                                <a:pt x="2381" y="3209"/>
                              </a:cubicBezTo>
                              <a:cubicBezTo>
                                <a:pt x="2383" y="3207"/>
                                <a:pt x="2384" y="3205"/>
                                <a:pt x="2384" y="3202"/>
                              </a:cubicBezTo>
                              <a:cubicBezTo>
                                <a:pt x="2384" y="3200"/>
                                <a:pt x="2383" y="3198"/>
                                <a:pt x="2381" y="3196"/>
                              </a:cubicBezTo>
                              <a:close/>
                              <a:moveTo>
                                <a:pt x="421" y="11"/>
                              </a:moveTo>
                              <a:cubicBezTo>
                                <a:pt x="429" y="11"/>
                                <a:pt x="436" y="7"/>
                                <a:pt x="440" y="0"/>
                              </a:cubicBezTo>
                              <a:cubicBezTo>
                                <a:pt x="403" y="0"/>
                                <a:pt x="403" y="0"/>
                                <a:pt x="403" y="0"/>
                              </a:cubicBezTo>
                              <a:cubicBezTo>
                                <a:pt x="406" y="7"/>
                                <a:pt x="413" y="11"/>
                                <a:pt x="421" y="11"/>
                              </a:cubicBezTo>
                              <a:close/>
                              <a:moveTo>
                                <a:pt x="595" y="11"/>
                              </a:moveTo>
                              <a:cubicBezTo>
                                <a:pt x="603" y="11"/>
                                <a:pt x="610" y="7"/>
                                <a:pt x="614" y="0"/>
                              </a:cubicBezTo>
                              <a:cubicBezTo>
                                <a:pt x="576" y="0"/>
                                <a:pt x="576" y="0"/>
                                <a:pt x="576" y="0"/>
                              </a:cubicBezTo>
                              <a:cubicBezTo>
                                <a:pt x="580" y="7"/>
                                <a:pt x="587" y="11"/>
                                <a:pt x="595" y="11"/>
                              </a:cubicBezTo>
                              <a:close/>
                              <a:moveTo>
                                <a:pt x="1073" y="11"/>
                              </a:moveTo>
                              <a:cubicBezTo>
                                <a:pt x="1081" y="11"/>
                                <a:pt x="1087" y="7"/>
                                <a:pt x="1091" y="0"/>
                              </a:cubicBezTo>
                              <a:cubicBezTo>
                                <a:pt x="1054" y="0"/>
                                <a:pt x="1054" y="0"/>
                                <a:pt x="1054" y="0"/>
                              </a:cubicBezTo>
                              <a:cubicBezTo>
                                <a:pt x="1058" y="7"/>
                                <a:pt x="1065" y="11"/>
                                <a:pt x="1073" y="11"/>
                              </a:cubicBezTo>
                              <a:close/>
                              <a:moveTo>
                                <a:pt x="1637" y="11"/>
                              </a:moveTo>
                              <a:cubicBezTo>
                                <a:pt x="1649" y="11"/>
                                <a:pt x="1659" y="21"/>
                                <a:pt x="1659" y="33"/>
                              </a:cubicBezTo>
                              <a:cubicBezTo>
                                <a:pt x="1659" y="45"/>
                                <a:pt x="1668" y="55"/>
                                <a:pt x="1680" y="55"/>
                              </a:cubicBezTo>
                              <a:cubicBezTo>
                                <a:pt x="1692" y="55"/>
                                <a:pt x="1702" y="45"/>
                                <a:pt x="1702" y="33"/>
                              </a:cubicBezTo>
                              <a:cubicBezTo>
                                <a:pt x="1702" y="21"/>
                                <a:pt x="1712" y="11"/>
                                <a:pt x="1724" y="11"/>
                              </a:cubicBezTo>
                              <a:cubicBezTo>
                                <a:pt x="1732" y="11"/>
                                <a:pt x="1739" y="7"/>
                                <a:pt x="1743" y="0"/>
                              </a:cubicBezTo>
                              <a:cubicBezTo>
                                <a:pt x="1618" y="0"/>
                                <a:pt x="1618" y="0"/>
                                <a:pt x="1618" y="0"/>
                              </a:cubicBezTo>
                              <a:cubicBezTo>
                                <a:pt x="1622" y="7"/>
                                <a:pt x="1629" y="11"/>
                                <a:pt x="1637" y="11"/>
                              </a:cubicBezTo>
                              <a:close/>
                              <a:moveTo>
                                <a:pt x="1984" y="11"/>
                              </a:moveTo>
                              <a:cubicBezTo>
                                <a:pt x="2028" y="11"/>
                                <a:pt x="2028" y="11"/>
                                <a:pt x="2028" y="11"/>
                              </a:cubicBezTo>
                              <a:cubicBezTo>
                                <a:pt x="2036" y="11"/>
                                <a:pt x="2043" y="7"/>
                                <a:pt x="2046" y="0"/>
                              </a:cubicBezTo>
                              <a:cubicBezTo>
                                <a:pt x="1966" y="0"/>
                                <a:pt x="1966" y="0"/>
                                <a:pt x="1966" y="0"/>
                              </a:cubicBezTo>
                              <a:cubicBezTo>
                                <a:pt x="1969" y="7"/>
                                <a:pt x="1976" y="11"/>
                                <a:pt x="1984" y="11"/>
                              </a:cubicBezTo>
                              <a:close/>
                              <a:moveTo>
                                <a:pt x="0" y="59"/>
                              </a:moveTo>
                              <a:cubicBezTo>
                                <a:pt x="0" y="0"/>
                                <a:pt x="0" y="0"/>
                                <a:pt x="0" y="0"/>
                              </a:cubicBezTo>
                              <a:cubicBezTo>
                                <a:pt x="12" y="0"/>
                                <a:pt x="12" y="0"/>
                                <a:pt x="12" y="0"/>
                              </a:cubicBezTo>
                              <a:cubicBezTo>
                                <a:pt x="16" y="7"/>
                                <a:pt x="23" y="11"/>
                                <a:pt x="31" y="11"/>
                              </a:cubicBezTo>
                              <a:cubicBezTo>
                                <a:pt x="74" y="11"/>
                                <a:pt x="74" y="11"/>
                                <a:pt x="74" y="11"/>
                              </a:cubicBezTo>
                              <a:cubicBezTo>
                                <a:pt x="82" y="11"/>
                                <a:pt x="89" y="7"/>
                                <a:pt x="93" y="0"/>
                              </a:cubicBezTo>
                              <a:cubicBezTo>
                                <a:pt x="269" y="0"/>
                                <a:pt x="269" y="0"/>
                                <a:pt x="269" y="0"/>
                              </a:cubicBezTo>
                              <a:cubicBezTo>
                                <a:pt x="269" y="33"/>
                                <a:pt x="269" y="33"/>
                                <a:pt x="269" y="33"/>
                              </a:cubicBezTo>
                              <a:cubicBezTo>
                                <a:pt x="269" y="45"/>
                                <a:pt x="260" y="55"/>
                                <a:pt x="248" y="55"/>
                              </a:cubicBezTo>
                              <a:cubicBezTo>
                                <a:pt x="236" y="55"/>
                                <a:pt x="226" y="45"/>
                                <a:pt x="226" y="33"/>
                              </a:cubicBezTo>
                              <a:cubicBezTo>
                                <a:pt x="226" y="21"/>
                                <a:pt x="216" y="11"/>
                                <a:pt x="204" y="11"/>
                              </a:cubicBezTo>
                              <a:cubicBezTo>
                                <a:pt x="161" y="11"/>
                                <a:pt x="161" y="11"/>
                                <a:pt x="161" y="11"/>
                              </a:cubicBezTo>
                              <a:cubicBezTo>
                                <a:pt x="149" y="11"/>
                                <a:pt x="139" y="21"/>
                                <a:pt x="139" y="33"/>
                              </a:cubicBezTo>
                              <a:cubicBezTo>
                                <a:pt x="139" y="76"/>
                                <a:pt x="139" y="76"/>
                                <a:pt x="139" y="76"/>
                              </a:cubicBezTo>
                              <a:cubicBezTo>
                                <a:pt x="139" y="88"/>
                                <a:pt x="129" y="98"/>
                                <a:pt x="117" y="98"/>
                              </a:cubicBezTo>
                              <a:cubicBezTo>
                                <a:pt x="105" y="98"/>
                                <a:pt x="96" y="88"/>
                                <a:pt x="96" y="76"/>
                              </a:cubicBezTo>
                              <a:cubicBezTo>
                                <a:pt x="96" y="64"/>
                                <a:pt x="86" y="55"/>
                                <a:pt x="74" y="55"/>
                              </a:cubicBezTo>
                              <a:cubicBezTo>
                                <a:pt x="62" y="55"/>
                                <a:pt x="52" y="64"/>
                                <a:pt x="52" y="76"/>
                              </a:cubicBezTo>
                              <a:cubicBezTo>
                                <a:pt x="52" y="88"/>
                                <a:pt x="43" y="98"/>
                                <a:pt x="31" y="98"/>
                              </a:cubicBezTo>
                              <a:cubicBezTo>
                                <a:pt x="19" y="98"/>
                                <a:pt x="9" y="88"/>
                                <a:pt x="9" y="76"/>
                              </a:cubicBezTo>
                              <a:cubicBezTo>
                                <a:pt x="9" y="69"/>
                                <a:pt x="5" y="63"/>
                                <a:pt x="0" y="59"/>
                              </a:cubicBezTo>
                              <a:close/>
                              <a:moveTo>
                                <a:pt x="239" y="33"/>
                              </a:moveTo>
                              <a:cubicBezTo>
                                <a:pt x="239" y="38"/>
                                <a:pt x="243" y="42"/>
                                <a:pt x="248" y="42"/>
                              </a:cubicBezTo>
                              <a:cubicBezTo>
                                <a:pt x="252" y="42"/>
                                <a:pt x="256" y="38"/>
                                <a:pt x="256" y="33"/>
                              </a:cubicBezTo>
                              <a:cubicBezTo>
                                <a:pt x="256" y="28"/>
                                <a:pt x="252" y="24"/>
                                <a:pt x="248" y="24"/>
                              </a:cubicBezTo>
                              <a:cubicBezTo>
                                <a:pt x="243" y="24"/>
                                <a:pt x="239" y="28"/>
                                <a:pt x="239" y="33"/>
                              </a:cubicBezTo>
                              <a:close/>
                              <a:moveTo>
                                <a:pt x="109" y="33"/>
                              </a:moveTo>
                              <a:cubicBezTo>
                                <a:pt x="109" y="38"/>
                                <a:pt x="113" y="42"/>
                                <a:pt x="117" y="42"/>
                              </a:cubicBezTo>
                              <a:cubicBezTo>
                                <a:pt x="122" y="42"/>
                                <a:pt x="126" y="38"/>
                                <a:pt x="126" y="33"/>
                              </a:cubicBezTo>
                              <a:cubicBezTo>
                                <a:pt x="126" y="28"/>
                                <a:pt x="122" y="24"/>
                                <a:pt x="117" y="24"/>
                              </a:cubicBezTo>
                              <a:cubicBezTo>
                                <a:pt x="113" y="24"/>
                                <a:pt x="109" y="28"/>
                                <a:pt x="109" y="33"/>
                              </a:cubicBezTo>
                              <a:close/>
                              <a:moveTo>
                                <a:pt x="22" y="33"/>
                              </a:moveTo>
                              <a:cubicBezTo>
                                <a:pt x="22" y="38"/>
                                <a:pt x="26" y="42"/>
                                <a:pt x="31" y="42"/>
                              </a:cubicBezTo>
                              <a:cubicBezTo>
                                <a:pt x="35" y="42"/>
                                <a:pt x="39" y="38"/>
                                <a:pt x="39" y="33"/>
                              </a:cubicBezTo>
                              <a:cubicBezTo>
                                <a:pt x="39" y="28"/>
                                <a:pt x="35" y="24"/>
                                <a:pt x="31" y="24"/>
                              </a:cubicBezTo>
                              <a:cubicBezTo>
                                <a:pt x="26" y="24"/>
                                <a:pt x="22" y="28"/>
                                <a:pt x="22" y="33"/>
                              </a:cubicBezTo>
                              <a:close/>
                              <a:moveTo>
                                <a:pt x="22" y="76"/>
                              </a:moveTo>
                              <a:cubicBezTo>
                                <a:pt x="22" y="81"/>
                                <a:pt x="26" y="85"/>
                                <a:pt x="31" y="85"/>
                              </a:cubicBezTo>
                              <a:cubicBezTo>
                                <a:pt x="35" y="85"/>
                                <a:pt x="39" y="81"/>
                                <a:pt x="39" y="76"/>
                              </a:cubicBezTo>
                              <a:cubicBezTo>
                                <a:pt x="39" y="72"/>
                                <a:pt x="35" y="68"/>
                                <a:pt x="31" y="68"/>
                              </a:cubicBezTo>
                              <a:cubicBezTo>
                                <a:pt x="26" y="68"/>
                                <a:pt x="22" y="72"/>
                                <a:pt x="22" y="76"/>
                              </a:cubicBezTo>
                              <a:close/>
                              <a:moveTo>
                                <a:pt x="744" y="0"/>
                              </a:moveTo>
                              <a:cubicBezTo>
                                <a:pt x="834" y="0"/>
                                <a:pt x="834" y="0"/>
                                <a:pt x="834" y="0"/>
                              </a:cubicBezTo>
                              <a:cubicBezTo>
                                <a:pt x="834" y="33"/>
                                <a:pt x="834" y="33"/>
                                <a:pt x="834" y="33"/>
                              </a:cubicBezTo>
                              <a:cubicBezTo>
                                <a:pt x="834" y="45"/>
                                <a:pt x="824" y="55"/>
                                <a:pt x="812" y="55"/>
                              </a:cubicBezTo>
                              <a:cubicBezTo>
                                <a:pt x="769" y="55"/>
                                <a:pt x="769" y="55"/>
                                <a:pt x="769" y="55"/>
                              </a:cubicBezTo>
                              <a:cubicBezTo>
                                <a:pt x="725" y="55"/>
                                <a:pt x="725" y="55"/>
                                <a:pt x="725" y="55"/>
                              </a:cubicBezTo>
                              <a:cubicBezTo>
                                <a:pt x="682" y="55"/>
                                <a:pt x="682" y="55"/>
                                <a:pt x="682" y="55"/>
                              </a:cubicBezTo>
                              <a:cubicBezTo>
                                <a:pt x="638" y="55"/>
                                <a:pt x="638" y="55"/>
                                <a:pt x="638" y="55"/>
                              </a:cubicBezTo>
                              <a:cubicBezTo>
                                <a:pt x="627" y="55"/>
                                <a:pt x="617" y="45"/>
                                <a:pt x="617" y="33"/>
                              </a:cubicBezTo>
                              <a:cubicBezTo>
                                <a:pt x="617" y="21"/>
                                <a:pt x="627" y="11"/>
                                <a:pt x="638" y="11"/>
                              </a:cubicBezTo>
                              <a:cubicBezTo>
                                <a:pt x="682" y="11"/>
                                <a:pt x="682" y="11"/>
                                <a:pt x="682" y="11"/>
                              </a:cubicBezTo>
                              <a:cubicBezTo>
                                <a:pt x="725" y="11"/>
                                <a:pt x="725" y="11"/>
                                <a:pt x="725" y="11"/>
                              </a:cubicBezTo>
                              <a:cubicBezTo>
                                <a:pt x="733" y="11"/>
                                <a:pt x="740" y="7"/>
                                <a:pt x="744" y="0"/>
                              </a:cubicBezTo>
                              <a:close/>
                              <a:moveTo>
                                <a:pt x="647" y="33"/>
                              </a:moveTo>
                              <a:cubicBezTo>
                                <a:pt x="647" y="28"/>
                                <a:pt x="643" y="24"/>
                                <a:pt x="638" y="24"/>
                              </a:cubicBezTo>
                              <a:cubicBezTo>
                                <a:pt x="634" y="24"/>
                                <a:pt x="630" y="28"/>
                                <a:pt x="630" y="33"/>
                              </a:cubicBezTo>
                              <a:cubicBezTo>
                                <a:pt x="630" y="38"/>
                                <a:pt x="634" y="42"/>
                                <a:pt x="638" y="42"/>
                              </a:cubicBezTo>
                              <a:cubicBezTo>
                                <a:pt x="643" y="42"/>
                                <a:pt x="647" y="38"/>
                                <a:pt x="647" y="33"/>
                              </a:cubicBezTo>
                              <a:close/>
                              <a:moveTo>
                                <a:pt x="734" y="33"/>
                              </a:moveTo>
                              <a:cubicBezTo>
                                <a:pt x="734" y="28"/>
                                <a:pt x="730" y="24"/>
                                <a:pt x="725" y="24"/>
                              </a:cubicBezTo>
                              <a:cubicBezTo>
                                <a:pt x="720" y="24"/>
                                <a:pt x="717" y="28"/>
                                <a:pt x="717" y="33"/>
                              </a:cubicBezTo>
                              <a:cubicBezTo>
                                <a:pt x="717" y="38"/>
                                <a:pt x="720" y="42"/>
                                <a:pt x="725" y="42"/>
                              </a:cubicBezTo>
                              <a:cubicBezTo>
                                <a:pt x="730" y="42"/>
                                <a:pt x="734" y="38"/>
                                <a:pt x="734" y="33"/>
                              </a:cubicBezTo>
                              <a:close/>
                              <a:moveTo>
                                <a:pt x="877" y="76"/>
                              </a:moveTo>
                              <a:cubicBezTo>
                                <a:pt x="877" y="88"/>
                                <a:pt x="887" y="98"/>
                                <a:pt x="899" y="98"/>
                              </a:cubicBezTo>
                              <a:cubicBezTo>
                                <a:pt x="911" y="98"/>
                                <a:pt x="921" y="108"/>
                                <a:pt x="921" y="120"/>
                              </a:cubicBezTo>
                              <a:cubicBezTo>
                                <a:pt x="921" y="132"/>
                                <a:pt x="930" y="141"/>
                                <a:pt x="942" y="141"/>
                              </a:cubicBezTo>
                              <a:cubicBezTo>
                                <a:pt x="954" y="141"/>
                                <a:pt x="964" y="132"/>
                                <a:pt x="964" y="120"/>
                              </a:cubicBezTo>
                              <a:cubicBezTo>
                                <a:pt x="964" y="76"/>
                                <a:pt x="964" y="76"/>
                                <a:pt x="964" y="76"/>
                              </a:cubicBezTo>
                              <a:cubicBezTo>
                                <a:pt x="964" y="33"/>
                                <a:pt x="964" y="33"/>
                                <a:pt x="964" y="33"/>
                              </a:cubicBezTo>
                              <a:cubicBezTo>
                                <a:pt x="964" y="21"/>
                                <a:pt x="954" y="11"/>
                                <a:pt x="942" y="11"/>
                              </a:cubicBezTo>
                              <a:cubicBezTo>
                                <a:pt x="934" y="11"/>
                                <a:pt x="927" y="7"/>
                                <a:pt x="924" y="0"/>
                              </a:cubicBezTo>
                              <a:cubicBezTo>
                                <a:pt x="877" y="0"/>
                                <a:pt x="877" y="0"/>
                                <a:pt x="877" y="0"/>
                              </a:cubicBezTo>
                              <a:cubicBezTo>
                                <a:pt x="877" y="33"/>
                                <a:pt x="877" y="33"/>
                                <a:pt x="877" y="33"/>
                              </a:cubicBezTo>
                              <a:lnTo>
                                <a:pt x="877" y="76"/>
                              </a:lnTo>
                              <a:close/>
                              <a:moveTo>
                                <a:pt x="1181" y="33"/>
                              </a:moveTo>
                              <a:cubicBezTo>
                                <a:pt x="1181" y="0"/>
                                <a:pt x="1181" y="0"/>
                                <a:pt x="1181" y="0"/>
                              </a:cubicBezTo>
                              <a:cubicBezTo>
                                <a:pt x="1268" y="0"/>
                                <a:pt x="1268" y="0"/>
                                <a:pt x="1268" y="0"/>
                              </a:cubicBezTo>
                              <a:cubicBezTo>
                                <a:pt x="1268" y="33"/>
                                <a:pt x="1268" y="33"/>
                                <a:pt x="1268" y="33"/>
                              </a:cubicBezTo>
                              <a:cubicBezTo>
                                <a:pt x="1268" y="45"/>
                                <a:pt x="1278" y="55"/>
                                <a:pt x="1290" y="55"/>
                              </a:cubicBezTo>
                              <a:cubicBezTo>
                                <a:pt x="1302" y="55"/>
                                <a:pt x="1311" y="45"/>
                                <a:pt x="1311" y="33"/>
                              </a:cubicBezTo>
                              <a:cubicBezTo>
                                <a:pt x="1311" y="21"/>
                                <a:pt x="1321" y="11"/>
                                <a:pt x="1333" y="11"/>
                              </a:cubicBezTo>
                              <a:cubicBezTo>
                                <a:pt x="1345" y="11"/>
                                <a:pt x="1355" y="21"/>
                                <a:pt x="1355" y="33"/>
                              </a:cubicBezTo>
                              <a:cubicBezTo>
                                <a:pt x="1355" y="45"/>
                                <a:pt x="1365" y="55"/>
                                <a:pt x="1377" y="55"/>
                              </a:cubicBezTo>
                              <a:cubicBezTo>
                                <a:pt x="1388" y="55"/>
                                <a:pt x="1398" y="45"/>
                                <a:pt x="1398" y="33"/>
                              </a:cubicBezTo>
                              <a:cubicBezTo>
                                <a:pt x="1398" y="0"/>
                                <a:pt x="1398" y="0"/>
                                <a:pt x="1398" y="0"/>
                              </a:cubicBezTo>
                              <a:cubicBezTo>
                                <a:pt x="1445" y="0"/>
                                <a:pt x="1445" y="0"/>
                                <a:pt x="1445" y="0"/>
                              </a:cubicBezTo>
                              <a:cubicBezTo>
                                <a:pt x="1448" y="7"/>
                                <a:pt x="1455" y="11"/>
                                <a:pt x="1463" y="11"/>
                              </a:cubicBezTo>
                              <a:cubicBezTo>
                                <a:pt x="1471" y="11"/>
                                <a:pt x="1478" y="7"/>
                                <a:pt x="1482" y="0"/>
                              </a:cubicBezTo>
                              <a:cubicBezTo>
                                <a:pt x="1528" y="0"/>
                                <a:pt x="1528" y="0"/>
                                <a:pt x="1528" y="0"/>
                              </a:cubicBezTo>
                              <a:cubicBezTo>
                                <a:pt x="1528" y="33"/>
                                <a:pt x="1528" y="33"/>
                                <a:pt x="1528" y="33"/>
                              </a:cubicBezTo>
                              <a:cubicBezTo>
                                <a:pt x="1528" y="76"/>
                                <a:pt x="1528" y="76"/>
                                <a:pt x="1528" y="76"/>
                              </a:cubicBezTo>
                              <a:cubicBezTo>
                                <a:pt x="1528" y="88"/>
                                <a:pt x="1519" y="98"/>
                                <a:pt x="1507" y="98"/>
                              </a:cubicBezTo>
                              <a:cubicBezTo>
                                <a:pt x="1495" y="98"/>
                                <a:pt x="1485" y="88"/>
                                <a:pt x="1485" y="76"/>
                              </a:cubicBezTo>
                              <a:cubicBezTo>
                                <a:pt x="1485" y="64"/>
                                <a:pt x="1475" y="55"/>
                                <a:pt x="1463" y="55"/>
                              </a:cubicBezTo>
                              <a:cubicBezTo>
                                <a:pt x="1451" y="55"/>
                                <a:pt x="1442" y="64"/>
                                <a:pt x="1442" y="76"/>
                              </a:cubicBezTo>
                              <a:cubicBezTo>
                                <a:pt x="1442" y="88"/>
                                <a:pt x="1451" y="98"/>
                                <a:pt x="1463" y="98"/>
                              </a:cubicBezTo>
                              <a:cubicBezTo>
                                <a:pt x="1475" y="98"/>
                                <a:pt x="1485" y="108"/>
                                <a:pt x="1485" y="120"/>
                              </a:cubicBezTo>
                              <a:cubicBezTo>
                                <a:pt x="1485" y="132"/>
                                <a:pt x="1495" y="141"/>
                                <a:pt x="1507" y="141"/>
                              </a:cubicBezTo>
                              <a:cubicBezTo>
                                <a:pt x="1550" y="141"/>
                                <a:pt x="1550" y="141"/>
                                <a:pt x="1550" y="141"/>
                              </a:cubicBezTo>
                              <a:cubicBezTo>
                                <a:pt x="1562" y="141"/>
                                <a:pt x="1572" y="132"/>
                                <a:pt x="1572" y="120"/>
                              </a:cubicBezTo>
                              <a:cubicBezTo>
                                <a:pt x="1572" y="108"/>
                                <a:pt x="1582" y="98"/>
                                <a:pt x="1594" y="98"/>
                              </a:cubicBezTo>
                              <a:cubicBezTo>
                                <a:pt x="1606" y="98"/>
                                <a:pt x="1615" y="108"/>
                                <a:pt x="1615" y="120"/>
                              </a:cubicBezTo>
                              <a:cubicBezTo>
                                <a:pt x="1615" y="163"/>
                                <a:pt x="1615" y="163"/>
                                <a:pt x="1615" y="163"/>
                              </a:cubicBezTo>
                              <a:cubicBezTo>
                                <a:pt x="1615" y="175"/>
                                <a:pt x="1625" y="185"/>
                                <a:pt x="1637" y="185"/>
                              </a:cubicBezTo>
                              <a:cubicBezTo>
                                <a:pt x="1649" y="185"/>
                                <a:pt x="1659" y="195"/>
                                <a:pt x="1659" y="207"/>
                              </a:cubicBezTo>
                              <a:cubicBezTo>
                                <a:pt x="1659" y="218"/>
                                <a:pt x="1649" y="228"/>
                                <a:pt x="1637" y="228"/>
                              </a:cubicBezTo>
                              <a:cubicBezTo>
                                <a:pt x="1594" y="228"/>
                                <a:pt x="1594" y="228"/>
                                <a:pt x="1594" y="228"/>
                              </a:cubicBezTo>
                              <a:cubicBezTo>
                                <a:pt x="1582" y="228"/>
                                <a:pt x="1572" y="218"/>
                                <a:pt x="1572" y="207"/>
                              </a:cubicBezTo>
                              <a:cubicBezTo>
                                <a:pt x="1572" y="195"/>
                                <a:pt x="1562" y="185"/>
                                <a:pt x="1550" y="185"/>
                              </a:cubicBezTo>
                              <a:cubicBezTo>
                                <a:pt x="1538" y="185"/>
                                <a:pt x="1528" y="195"/>
                                <a:pt x="1528" y="207"/>
                              </a:cubicBezTo>
                              <a:cubicBezTo>
                                <a:pt x="1528" y="218"/>
                                <a:pt x="1519" y="228"/>
                                <a:pt x="1507" y="228"/>
                              </a:cubicBezTo>
                              <a:cubicBezTo>
                                <a:pt x="1495" y="228"/>
                                <a:pt x="1485" y="238"/>
                                <a:pt x="1485" y="250"/>
                              </a:cubicBezTo>
                              <a:cubicBezTo>
                                <a:pt x="1485" y="262"/>
                                <a:pt x="1475" y="272"/>
                                <a:pt x="1463" y="272"/>
                              </a:cubicBezTo>
                              <a:cubicBezTo>
                                <a:pt x="1451" y="272"/>
                                <a:pt x="1442" y="281"/>
                                <a:pt x="1442" y="293"/>
                              </a:cubicBezTo>
                              <a:cubicBezTo>
                                <a:pt x="1442" y="305"/>
                                <a:pt x="1432" y="315"/>
                                <a:pt x="1420" y="315"/>
                              </a:cubicBezTo>
                              <a:cubicBezTo>
                                <a:pt x="1408" y="315"/>
                                <a:pt x="1398" y="305"/>
                                <a:pt x="1398" y="293"/>
                              </a:cubicBezTo>
                              <a:cubicBezTo>
                                <a:pt x="1398" y="281"/>
                                <a:pt x="1388" y="272"/>
                                <a:pt x="1377" y="272"/>
                              </a:cubicBezTo>
                              <a:cubicBezTo>
                                <a:pt x="1333" y="272"/>
                                <a:pt x="1333" y="272"/>
                                <a:pt x="1333" y="272"/>
                              </a:cubicBezTo>
                              <a:cubicBezTo>
                                <a:pt x="1290" y="272"/>
                                <a:pt x="1290" y="272"/>
                                <a:pt x="1290" y="272"/>
                              </a:cubicBezTo>
                              <a:cubicBezTo>
                                <a:pt x="1278" y="272"/>
                                <a:pt x="1268" y="262"/>
                                <a:pt x="1268" y="250"/>
                              </a:cubicBezTo>
                              <a:cubicBezTo>
                                <a:pt x="1268" y="238"/>
                                <a:pt x="1278" y="228"/>
                                <a:pt x="1290" y="228"/>
                              </a:cubicBezTo>
                              <a:cubicBezTo>
                                <a:pt x="1333" y="228"/>
                                <a:pt x="1333" y="228"/>
                                <a:pt x="1333" y="228"/>
                              </a:cubicBezTo>
                              <a:cubicBezTo>
                                <a:pt x="1377" y="228"/>
                                <a:pt x="1377" y="228"/>
                                <a:pt x="1377" y="228"/>
                              </a:cubicBezTo>
                              <a:cubicBezTo>
                                <a:pt x="1388" y="228"/>
                                <a:pt x="1398" y="218"/>
                                <a:pt x="1398" y="207"/>
                              </a:cubicBezTo>
                              <a:cubicBezTo>
                                <a:pt x="1398" y="195"/>
                                <a:pt x="1388" y="185"/>
                                <a:pt x="1377" y="185"/>
                              </a:cubicBezTo>
                              <a:cubicBezTo>
                                <a:pt x="1365" y="185"/>
                                <a:pt x="1355" y="175"/>
                                <a:pt x="1355" y="163"/>
                              </a:cubicBezTo>
                              <a:cubicBezTo>
                                <a:pt x="1355" y="151"/>
                                <a:pt x="1365" y="141"/>
                                <a:pt x="1377" y="141"/>
                              </a:cubicBezTo>
                              <a:cubicBezTo>
                                <a:pt x="1388" y="141"/>
                                <a:pt x="1398" y="132"/>
                                <a:pt x="1398" y="120"/>
                              </a:cubicBezTo>
                              <a:cubicBezTo>
                                <a:pt x="1398" y="108"/>
                                <a:pt x="1388" y="98"/>
                                <a:pt x="1377" y="98"/>
                              </a:cubicBezTo>
                              <a:cubicBezTo>
                                <a:pt x="1333" y="98"/>
                                <a:pt x="1333" y="98"/>
                                <a:pt x="1333" y="98"/>
                              </a:cubicBezTo>
                              <a:cubicBezTo>
                                <a:pt x="1321" y="98"/>
                                <a:pt x="1311" y="108"/>
                                <a:pt x="1311" y="120"/>
                              </a:cubicBezTo>
                              <a:cubicBezTo>
                                <a:pt x="1311" y="132"/>
                                <a:pt x="1302" y="141"/>
                                <a:pt x="1290" y="141"/>
                              </a:cubicBezTo>
                              <a:cubicBezTo>
                                <a:pt x="1278" y="141"/>
                                <a:pt x="1268" y="132"/>
                                <a:pt x="1268" y="120"/>
                              </a:cubicBezTo>
                              <a:cubicBezTo>
                                <a:pt x="1268" y="108"/>
                                <a:pt x="1258" y="98"/>
                                <a:pt x="1246" y="98"/>
                              </a:cubicBezTo>
                              <a:cubicBezTo>
                                <a:pt x="1203" y="98"/>
                                <a:pt x="1203" y="98"/>
                                <a:pt x="1203" y="98"/>
                              </a:cubicBezTo>
                              <a:cubicBezTo>
                                <a:pt x="1159" y="98"/>
                                <a:pt x="1159" y="98"/>
                                <a:pt x="1159" y="98"/>
                              </a:cubicBezTo>
                              <a:cubicBezTo>
                                <a:pt x="1147" y="98"/>
                                <a:pt x="1138" y="108"/>
                                <a:pt x="1138" y="120"/>
                              </a:cubicBezTo>
                              <a:cubicBezTo>
                                <a:pt x="1138" y="163"/>
                                <a:pt x="1138" y="163"/>
                                <a:pt x="1138" y="163"/>
                              </a:cubicBezTo>
                              <a:cubicBezTo>
                                <a:pt x="1138" y="207"/>
                                <a:pt x="1138" y="207"/>
                                <a:pt x="1138" y="207"/>
                              </a:cubicBezTo>
                              <a:cubicBezTo>
                                <a:pt x="1138" y="218"/>
                                <a:pt x="1147" y="228"/>
                                <a:pt x="1159" y="228"/>
                              </a:cubicBezTo>
                              <a:cubicBezTo>
                                <a:pt x="1171" y="228"/>
                                <a:pt x="1181" y="238"/>
                                <a:pt x="1181" y="250"/>
                              </a:cubicBezTo>
                              <a:cubicBezTo>
                                <a:pt x="1181" y="262"/>
                                <a:pt x="1171" y="272"/>
                                <a:pt x="1159" y="272"/>
                              </a:cubicBezTo>
                              <a:cubicBezTo>
                                <a:pt x="1116" y="272"/>
                                <a:pt x="1116" y="272"/>
                                <a:pt x="1116" y="272"/>
                              </a:cubicBezTo>
                              <a:cubicBezTo>
                                <a:pt x="1104" y="272"/>
                                <a:pt x="1094" y="281"/>
                                <a:pt x="1094" y="293"/>
                              </a:cubicBezTo>
                              <a:cubicBezTo>
                                <a:pt x="1094" y="305"/>
                                <a:pt x="1104" y="315"/>
                                <a:pt x="1116" y="315"/>
                              </a:cubicBezTo>
                              <a:cubicBezTo>
                                <a:pt x="1159" y="315"/>
                                <a:pt x="1159" y="315"/>
                                <a:pt x="1159" y="315"/>
                              </a:cubicBezTo>
                              <a:cubicBezTo>
                                <a:pt x="1203" y="315"/>
                                <a:pt x="1203" y="315"/>
                                <a:pt x="1203" y="315"/>
                              </a:cubicBezTo>
                              <a:cubicBezTo>
                                <a:pt x="1215" y="315"/>
                                <a:pt x="1225" y="305"/>
                                <a:pt x="1225" y="293"/>
                              </a:cubicBezTo>
                              <a:cubicBezTo>
                                <a:pt x="1225" y="281"/>
                                <a:pt x="1234" y="272"/>
                                <a:pt x="1246" y="272"/>
                              </a:cubicBezTo>
                              <a:cubicBezTo>
                                <a:pt x="1258" y="272"/>
                                <a:pt x="1268" y="281"/>
                                <a:pt x="1268" y="293"/>
                              </a:cubicBezTo>
                              <a:cubicBezTo>
                                <a:pt x="1268" y="337"/>
                                <a:pt x="1268" y="337"/>
                                <a:pt x="1268" y="337"/>
                              </a:cubicBezTo>
                              <a:cubicBezTo>
                                <a:pt x="1268" y="349"/>
                                <a:pt x="1278" y="359"/>
                                <a:pt x="1290" y="359"/>
                              </a:cubicBezTo>
                              <a:cubicBezTo>
                                <a:pt x="1302" y="359"/>
                                <a:pt x="1311" y="368"/>
                                <a:pt x="1311" y="380"/>
                              </a:cubicBezTo>
                              <a:cubicBezTo>
                                <a:pt x="1311" y="424"/>
                                <a:pt x="1311" y="424"/>
                                <a:pt x="1311" y="424"/>
                              </a:cubicBezTo>
                              <a:cubicBezTo>
                                <a:pt x="1311" y="436"/>
                                <a:pt x="1302" y="445"/>
                                <a:pt x="1290" y="445"/>
                              </a:cubicBezTo>
                              <a:cubicBezTo>
                                <a:pt x="1278" y="445"/>
                                <a:pt x="1268" y="436"/>
                                <a:pt x="1268" y="424"/>
                              </a:cubicBezTo>
                              <a:cubicBezTo>
                                <a:pt x="1268" y="412"/>
                                <a:pt x="1258" y="402"/>
                                <a:pt x="1246" y="402"/>
                              </a:cubicBezTo>
                              <a:cubicBezTo>
                                <a:pt x="1234" y="402"/>
                                <a:pt x="1225" y="392"/>
                                <a:pt x="1225" y="380"/>
                              </a:cubicBezTo>
                              <a:cubicBezTo>
                                <a:pt x="1225" y="368"/>
                                <a:pt x="1215" y="359"/>
                                <a:pt x="1203" y="359"/>
                              </a:cubicBezTo>
                              <a:cubicBezTo>
                                <a:pt x="1191" y="359"/>
                                <a:pt x="1181" y="368"/>
                                <a:pt x="1181" y="380"/>
                              </a:cubicBezTo>
                              <a:cubicBezTo>
                                <a:pt x="1181" y="392"/>
                                <a:pt x="1171" y="402"/>
                                <a:pt x="1159" y="402"/>
                              </a:cubicBezTo>
                              <a:cubicBezTo>
                                <a:pt x="1116" y="402"/>
                                <a:pt x="1116" y="402"/>
                                <a:pt x="1116" y="402"/>
                              </a:cubicBezTo>
                              <a:cubicBezTo>
                                <a:pt x="1104" y="402"/>
                                <a:pt x="1094" y="392"/>
                                <a:pt x="1094" y="380"/>
                              </a:cubicBezTo>
                              <a:cubicBezTo>
                                <a:pt x="1094" y="368"/>
                                <a:pt x="1085" y="359"/>
                                <a:pt x="1073" y="359"/>
                              </a:cubicBezTo>
                              <a:cubicBezTo>
                                <a:pt x="1029" y="359"/>
                                <a:pt x="1029" y="359"/>
                                <a:pt x="1029" y="359"/>
                              </a:cubicBezTo>
                              <a:cubicBezTo>
                                <a:pt x="1017" y="359"/>
                                <a:pt x="1007" y="349"/>
                                <a:pt x="1007" y="337"/>
                              </a:cubicBezTo>
                              <a:cubicBezTo>
                                <a:pt x="1007" y="325"/>
                                <a:pt x="998" y="315"/>
                                <a:pt x="986" y="315"/>
                              </a:cubicBezTo>
                              <a:cubicBezTo>
                                <a:pt x="974" y="315"/>
                                <a:pt x="964" y="325"/>
                                <a:pt x="964" y="337"/>
                              </a:cubicBezTo>
                              <a:cubicBezTo>
                                <a:pt x="964" y="349"/>
                                <a:pt x="954" y="359"/>
                                <a:pt x="942" y="359"/>
                              </a:cubicBezTo>
                              <a:cubicBezTo>
                                <a:pt x="899" y="359"/>
                                <a:pt x="899" y="359"/>
                                <a:pt x="899" y="359"/>
                              </a:cubicBezTo>
                              <a:cubicBezTo>
                                <a:pt x="887" y="359"/>
                                <a:pt x="877" y="368"/>
                                <a:pt x="877" y="380"/>
                              </a:cubicBezTo>
                              <a:cubicBezTo>
                                <a:pt x="877" y="424"/>
                                <a:pt x="877" y="424"/>
                                <a:pt x="877" y="424"/>
                              </a:cubicBezTo>
                              <a:cubicBezTo>
                                <a:pt x="877" y="436"/>
                                <a:pt x="867" y="445"/>
                                <a:pt x="856" y="445"/>
                              </a:cubicBezTo>
                              <a:cubicBezTo>
                                <a:pt x="844" y="445"/>
                                <a:pt x="834" y="436"/>
                                <a:pt x="834" y="424"/>
                              </a:cubicBezTo>
                              <a:cubicBezTo>
                                <a:pt x="834" y="380"/>
                                <a:pt x="834" y="380"/>
                                <a:pt x="834" y="380"/>
                              </a:cubicBezTo>
                              <a:cubicBezTo>
                                <a:pt x="834" y="337"/>
                                <a:pt x="834" y="337"/>
                                <a:pt x="834" y="337"/>
                              </a:cubicBezTo>
                              <a:cubicBezTo>
                                <a:pt x="834" y="325"/>
                                <a:pt x="844" y="315"/>
                                <a:pt x="856" y="315"/>
                              </a:cubicBezTo>
                              <a:cubicBezTo>
                                <a:pt x="899" y="315"/>
                                <a:pt x="899" y="315"/>
                                <a:pt x="899" y="315"/>
                              </a:cubicBezTo>
                              <a:cubicBezTo>
                                <a:pt x="911" y="315"/>
                                <a:pt x="921" y="305"/>
                                <a:pt x="921" y="293"/>
                              </a:cubicBezTo>
                              <a:cubicBezTo>
                                <a:pt x="921" y="281"/>
                                <a:pt x="930" y="272"/>
                                <a:pt x="942" y="272"/>
                              </a:cubicBezTo>
                              <a:cubicBezTo>
                                <a:pt x="954" y="272"/>
                                <a:pt x="964" y="262"/>
                                <a:pt x="964" y="250"/>
                              </a:cubicBezTo>
                              <a:cubicBezTo>
                                <a:pt x="964" y="238"/>
                                <a:pt x="974" y="228"/>
                                <a:pt x="986" y="228"/>
                              </a:cubicBezTo>
                              <a:cubicBezTo>
                                <a:pt x="998" y="228"/>
                                <a:pt x="1007" y="238"/>
                                <a:pt x="1007" y="250"/>
                              </a:cubicBezTo>
                              <a:cubicBezTo>
                                <a:pt x="1007" y="262"/>
                                <a:pt x="1017" y="272"/>
                                <a:pt x="1029" y="272"/>
                              </a:cubicBezTo>
                              <a:cubicBezTo>
                                <a:pt x="1041" y="272"/>
                                <a:pt x="1051" y="262"/>
                                <a:pt x="1051" y="250"/>
                              </a:cubicBezTo>
                              <a:cubicBezTo>
                                <a:pt x="1051" y="238"/>
                                <a:pt x="1061" y="228"/>
                                <a:pt x="1073" y="228"/>
                              </a:cubicBezTo>
                              <a:cubicBezTo>
                                <a:pt x="1085" y="228"/>
                                <a:pt x="1094" y="218"/>
                                <a:pt x="1094" y="207"/>
                              </a:cubicBezTo>
                              <a:cubicBezTo>
                                <a:pt x="1094" y="195"/>
                                <a:pt x="1085" y="185"/>
                                <a:pt x="1073" y="185"/>
                              </a:cubicBezTo>
                              <a:cubicBezTo>
                                <a:pt x="1061" y="185"/>
                                <a:pt x="1051" y="175"/>
                                <a:pt x="1051" y="163"/>
                              </a:cubicBezTo>
                              <a:cubicBezTo>
                                <a:pt x="1051" y="120"/>
                                <a:pt x="1051" y="120"/>
                                <a:pt x="1051" y="120"/>
                              </a:cubicBezTo>
                              <a:cubicBezTo>
                                <a:pt x="1051" y="76"/>
                                <a:pt x="1051" y="76"/>
                                <a:pt x="1051" y="76"/>
                              </a:cubicBezTo>
                              <a:cubicBezTo>
                                <a:pt x="1051" y="64"/>
                                <a:pt x="1061" y="55"/>
                                <a:pt x="1073" y="55"/>
                              </a:cubicBezTo>
                              <a:cubicBezTo>
                                <a:pt x="1116" y="55"/>
                                <a:pt x="1116" y="55"/>
                                <a:pt x="1116" y="55"/>
                              </a:cubicBezTo>
                              <a:cubicBezTo>
                                <a:pt x="1159" y="55"/>
                                <a:pt x="1159" y="55"/>
                                <a:pt x="1159" y="55"/>
                              </a:cubicBezTo>
                              <a:cubicBezTo>
                                <a:pt x="1171" y="55"/>
                                <a:pt x="1181" y="45"/>
                                <a:pt x="1181" y="33"/>
                              </a:cubicBezTo>
                              <a:close/>
                              <a:moveTo>
                                <a:pt x="1081" y="163"/>
                              </a:moveTo>
                              <a:cubicBezTo>
                                <a:pt x="1081" y="158"/>
                                <a:pt x="1077" y="154"/>
                                <a:pt x="1073" y="154"/>
                              </a:cubicBezTo>
                              <a:cubicBezTo>
                                <a:pt x="1068" y="154"/>
                                <a:pt x="1064" y="158"/>
                                <a:pt x="1064" y="163"/>
                              </a:cubicBezTo>
                              <a:cubicBezTo>
                                <a:pt x="1064" y="168"/>
                                <a:pt x="1068" y="172"/>
                                <a:pt x="1073" y="172"/>
                              </a:cubicBezTo>
                              <a:cubicBezTo>
                                <a:pt x="1077" y="172"/>
                                <a:pt x="1081" y="168"/>
                                <a:pt x="1081" y="163"/>
                              </a:cubicBezTo>
                              <a:close/>
                              <a:moveTo>
                                <a:pt x="864" y="380"/>
                              </a:moveTo>
                              <a:cubicBezTo>
                                <a:pt x="864" y="375"/>
                                <a:pt x="860" y="372"/>
                                <a:pt x="856" y="372"/>
                              </a:cubicBezTo>
                              <a:cubicBezTo>
                                <a:pt x="851" y="372"/>
                                <a:pt x="847" y="375"/>
                                <a:pt x="847" y="380"/>
                              </a:cubicBezTo>
                              <a:cubicBezTo>
                                <a:pt x="847" y="385"/>
                                <a:pt x="851" y="389"/>
                                <a:pt x="856" y="389"/>
                              </a:cubicBezTo>
                              <a:cubicBezTo>
                                <a:pt x="860" y="389"/>
                                <a:pt x="864" y="385"/>
                                <a:pt x="864" y="380"/>
                              </a:cubicBezTo>
                              <a:close/>
                              <a:moveTo>
                                <a:pt x="864" y="337"/>
                              </a:moveTo>
                              <a:cubicBezTo>
                                <a:pt x="864" y="332"/>
                                <a:pt x="860" y="328"/>
                                <a:pt x="856" y="328"/>
                              </a:cubicBezTo>
                              <a:cubicBezTo>
                                <a:pt x="851" y="328"/>
                                <a:pt x="847" y="332"/>
                                <a:pt x="847" y="337"/>
                              </a:cubicBezTo>
                              <a:cubicBezTo>
                                <a:pt x="847" y="342"/>
                                <a:pt x="851" y="345"/>
                                <a:pt x="856" y="345"/>
                              </a:cubicBezTo>
                              <a:cubicBezTo>
                                <a:pt x="860" y="345"/>
                                <a:pt x="864" y="342"/>
                                <a:pt x="864" y="337"/>
                              </a:cubicBezTo>
                              <a:close/>
                              <a:moveTo>
                                <a:pt x="908" y="337"/>
                              </a:moveTo>
                              <a:cubicBezTo>
                                <a:pt x="908" y="332"/>
                                <a:pt x="904" y="328"/>
                                <a:pt x="899" y="328"/>
                              </a:cubicBezTo>
                              <a:cubicBezTo>
                                <a:pt x="894" y="328"/>
                                <a:pt x="890" y="332"/>
                                <a:pt x="890" y="337"/>
                              </a:cubicBezTo>
                              <a:cubicBezTo>
                                <a:pt x="890" y="342"/>
                                <a:pt x="894" y="345"/>
                                <a:pt x="899" y="345"/>
                              </a:cubicBezTo>
                              <a:cubicBezTo>
                                <a:pt x="904" y="345"/>
                                <a:pt x="908" y="342"/>
                                <a:pt x="908" y="337"/>
                              </a:cubicBezTo>
                              <a:close/>
                              <a:moveTo>
                                <a:pt x="1081" y="337"/>
                              </a:moveTo>
                              <a:cubicBezTo>
                                <a:pt x="1081" y="332"/>
                                <a:pt x="1077" y="328"/>
                                <a:pt x="1073" y="328"/>
                              </a:cubicBezTo>
                              <a:cubicBezTo>
                                <a:pt x="1068" y="328"/>
                                <a:pt x="1064" y="332"/>
                                <a:pt x="1064" y="337"/>
                              </a:cubicBezTo>
                              <a:cubicBezTo>
                                <a:pt x="1064" y="342"/>
                                <a:pt x="1068" y="345"/>
                                <a:pt x="1073" y="345"/>
                              </a:cubicBezTo>
                              <a:cubicBezTo>
                                <a:pt x="1077" y="345"/>
                                <a:pt x="1081" y="342"/>
                                <a:pt x="1081" y="337"/>
                              </a:cubicBezTo>
                              <a:close/>
                              <a:moveTo>
                                <a:pt x="1081" y="250"/>
                              </a:moveTo>
                              <a:cubicBezTo>
                                <a:pt x="1081" y="245"/>
                                <a:pt x="1077" y="241"/>
                                <a:pt x="1073" y="241"/>
                              </a:cubicBezTo>
                              <a:cubicBezTo>
                                <a:pt x="1068" y="241"/>
                                <a:pt x="1064" y="245"/>
                                <a:pt x="1064" y="250"/>
                              </a:cubicBezTo>
                              <a:cubicBezTo>
                                <a:pt x="1064" y="255"/>
                                <a:pt x="1068" y="259"/>
                                <a:pt x="1073" y="259"/>
                              </a:cubicBezTo>
                              <a:cubicBezTo>
                                <a:pt x="1077" y="259"/>
                                <a:pt x="1081" y="255"/>
                                <a:pt x="1081" y="250"/>
                              </a:cubicBezTo>
                              <a:close/>
                              <a:moveTo>
                                <a:pt x="1151" y="380"/>
                              </a:moveTo>
                              <a:cubicBezTo>
                                <a:pt x="1151" y="385"/>
                                <a:pt x="1155" y="389"/>
                                <a:pt x="1159" y="389"/>
                              </a:cubicBezTo>
                              <a:cubicBezTo>
                                <a:pt x="1164" y="389"/>
                                <a:pt x="1168" y="385"/>
                                <a:pt x="1168" y="380"/>
                              </a:cubicBezTo>
                              <a:cubicBezTo>
                                <a:pt x="1168" y="375"/>
                                <a:pt x="1164" y="372"/>
                                <a:pt x="1159" y="372"/>
                              </a:cubicBezTo>
                              <a:cubicBezTo>
                                <a:pt x="1155" y="372"/>
                                <a:pt x="1151" y="375"/>
                                <a:pt x="1151" y="380"/>
                              </a:cubicBezTo>
                              <a:close/>
                              <a:moveTo>
                                <a:pt x="1107" y="337"/>
                              </a:moveTo>
                              <a:cubicBezTo>
                                <a:pt x="1107" y="342"/>
                                <a:pt x="1111" y="345"/>
                                <a:pt x="1116" y="345"/>
                              </a:cubicBezTo>
                              <a:cubicBezTo>
                                <a:pt x="1121" y="345"/>
                                <a:pt x="1125" y="342"/>
                                <a:pt x="1125" y="337"/>
                              </a:cubicBezTo>
                              <a:cubicBezTo>
                                <a:pt x="1125" y="332"/>
                                <a:pt x="1121" y="328"/>
                                <a:pt x="1116" y="328"/>
                              </a:cubicBezTo>
                              <a:cubicBezTo>
                                <a:pt x="1111" y="328"/>
                                <a:pt x="1107" y="332"/>
                                <a:pt x="1107" y="337"/>
                              </a:cubicBezTo>
                              <a:close/>
                              <a:moveTo>
                                <a:pt x="1107" y="380"/>
                              </a:moveTo>
                              <a:cubicBezTo>
                                <a:pt x="1107" y="385"/>
                                <a:pt x="1111" y="389"/>
                                <a:pt x="1116" y="389"/>
                              </a:cubicBezTo>
                              <a:cubicBezTo>
                                <a:pt x="1121" y="389"/>
                                <a:pt x="1125" y="385"/>
                                <a:pt x="1125" y="380"/>
                              </a:cubicBezTo>
                              <a:cubicBezTo>
                                <a:pt x="1125" y="375"/>
                                <a:pt x="1121" y="372"/>
                                <a:pt x="1116" y="372"/>
                              </a:cubicBezTo>
                              <a:cubicBezTo>
                                <a:pt x="1111" y="372"/>
                                <a:pt x="1107" y="375"/>
                                <a:pt x="1107" y="380"/>
                              </a:cubicBezTo>
                              <a:close/>
                              <a:moveTo>
                                <a:pt x="1125" y="207"/>
                              </a:moveTo>
                              <a:cubicBezTo>
                                <a:pt x="1125" y="202"/>
                                <a:pt x="1121" y="198"/>
                                <a:pt x="1116" y="198"/>
                              </a:cubicBezTo>
                              <a:cubicBezTo>
                                <a:pt x="1111" y="198"/>
                                <a:pt x="1107" y="202"/>
                                <a:pt x="1107" y="207"/>
                              </a:cubicBezTo>
                              <a:cubicBezTo>
                                <a:pt x="1107" y="211"/>
                                <a:pt x="1111" y="215"/>
                                <a:pt x="1116" y="215"/>
                              </a:cubicBezTo>
                              <a:cubicBezTo>
                                <a:pt x="1121" y="215"/>
                                <a:pt x="1125" y="211"/>
                                <a:pt x="1125" y="207"/>
                              </a:cubicBezTo>
                              <a:close/>
                              <a:moveTo>
                                <a:pt x="1125" y="163"/>
                              </a:moveTo>
                              <a:cubicBezTo>
                                <a:pt x="1125" y="158"/>
                                <a:pt x="1121" y="154"/>
                                <a:pt x="1116" y="154"/>
                              </a:cubicBezTo>
                              <a:cubicBezTo>
                                <a:pt x="1111" y="154"/>
                                <a:pt x="1107" y="158"/>
                                <a:pt x="1107" y="163"/>
                              </a:cubicBezTo>
                              <a:cubicBezTo>
                                <a:pt x="1107" y="168"/>
                                <a:pt x="1111" y="172"/>
                                <a:pt x="1116" y="172"/>
                              </a:cubicBezTo>
                              <a:cubicBezTo>
                                <a:pt x="1121" y="172"/>
                                <a:pt x="1125" y="168"/>
                                <a:pt x="1125" y="163"/>
                              </a:cubicBezTo>
                              <a:close/>
                              <a:moveTo>
                                <a:pt x="1125" y="76"/>
                              </a:moveTo>
                              <a:cubicBezTo>
                                <a:pt x="1125" y="72"/>
                                <a:pt x="1121" y="68"/>
                                <a:pt x="1116" y="68"/>
                              </a:cubicBezTo>
                              <a:cubicBezTo>
                                <a:pt x="1111" y="68"/>
                                <a:pt x="1107" y="72"/>
                                <a:pt x="1107" y="76"/>
                              </a:cubicBezTo>
                              <a:cubicBezTo>
                                <a:pt x="1107" y="81"/>
                                <a:pt x="1111" y="85"/>
                                <a:pt x="1116" y="85"/>
                              </a:cubicBezTo>
                              <a:cubicBezTo>
                                <a:pt x="1121" y="85"/>
                                <a:pt x="1125" y="81"/>
                                <a:pt x="1125" y="76"/>
                              </a:cubicBezTo>
                              <a:close/>
                              <a:moveTo>
                                <a:pt x="1168" y="76"/>
                              </a:moveTo>
                              <a:cubicBezTo>
                                <a:pt x="1168" y="72"/>
                                <a:pt x="1164" y="68"/>
                                <a:pt x="1159" y="68"/>
                              </a:cubicBezTo>
                              <a:cubicBezTo>
                                <a:pt x="1155" y="68"/>
                                <a:pt x="1151" y="72"/>
                                <a:pt x="1151" y="76"/>
                              </a:cubicBezTo>
                              <a:cubicBezTo>
                                <a:pt x="1151" y="81"/>
                                <a:pt x="1155" y="85"/>
                                <a:pt x="1159" y="85"/>
                              </a:cubicBezTo>
                              <a:cubicBezTo>
                                <a:pt x="1164" y="85"/>
                                <a:pt x="1168" y="81"/>
                                <a:pt x="1168" y="76"/>
                              </a:cubicBezTo>
                              <a:close/>
                              <a:moveTo>
                                <a:pt x="1385" y="163"/>
                              </a:moveTo>
                              <a:cubicBezTo>
                                <a:pt x="1385" y="158"/>
                                <a:pt x="1381" y="154"/>
                                <a:pt x="1377" y="154"/>
                              </a:cubicBezTo>
                              <a:cubicBezTo>
                                <a:pt x="1372" y="154"/>
                                <a:pt x="1368" y="158"/>
                                <a:pt x="1368" y="163"/>
                              </a:cubicBezTo>
                              <a:cubicBezTo>
                                <a:pt x="1368" y="168"/>
                                <a:pt x="1372" y="172"/>
                                <a:pt x="1377" y="172"/>
                              </a:cubicBezTo>
                              <a:cubicBezTo>
                                <a:pt x="1381" y="172"/>
                                <a:pt x="1385" y="168"/>
                                <a:pt x="1385" y="163"/>
                              </a:cubicBezTo>
                              <a:close/>
                              <a:moveTo>
                                <a:pt x="1298" y="250"/>
                              </a:moveTo>
                              <a:cubicBezTo>
                                <a:pt x="1298" y="245"/>
                                <a:pt x="1294" y="241"/>
                                <a:pt x="1290" y="241"/>
                              </a:cubicBezTo>
                              <a:cubicBezTo>
                                <a:pt x="1285" y="241"/>
                                <a:pt x="1281" y="245"/>
                                <a:pt x="1281" y="250"/>
                              </a:cubicBezTo>
                              <a:cubicBezTo>
                                <a:pt x="1281" y="255"/>
                                <a:pt x="1285" y="259"/>
                                <a:pt x="1290" y="259"/>
                              </a:cubicBezTo>
                              <a:cubicBezTo>
                                <a:pt x="1294" y="259"/>
                                <a:pt x="1298" y="255"/>
                                <a:pt x="1298" y="250"/>
                              </a:cubicBezTo>
                              <a:close/>
                              <a:moveTo>
                                <a:pt x="1342" y="250"/>
                              </a:moveTo>
                              <a:cubicBezTo>
                                <a:pt x="1342" y="245"/>
                                <a:pt x="1338" y="241"/>
                                <a:pt x="1333" y="241"/>
                              </a:cubicBezTo>
                              <a:cubicBezTo>
                                <a:pt x="1328" y="241"/>
                                <a:pt x="1324" y="245"/>
                                <a:pt x="1324" y="250"/>
                              </a:cubicBezTo>
                              <a:cubicBezTo>
                                <a:pt x="1324" y="255"/>
                                <a:pt x="1328" y="259"/>
                                <a:pt x="1333" y="259"/>
                              </a:cubicBezTo>
                              <a:cubicBezTo>
                                <a:pt x="1338" y="259"/>
                                <a:pt x="1342" y="255"/>
                                <a:pt x="1342" y="250"/>
                              </a:cubicBezTo>
                              <a:close/>
                              <a:moveTo>
                                <a:pt x="1628" y="207"/>
                              </a:moveTo>
                              <a:cubicBezTo>
                                <a:pt x="1628" y="211"/>
                                <a:pt x="1632" y="215"/>
                                <a:pt x="1637" y="215"/>
                              </a:cubicBezTo>
                              <a:cubicBezTo>
                                <a:pt x="1642" y="215"/>
                                <a:pt x="1646" y="211"/>
                                <a:pt x="1646" y="207"/>
                              </a:cubicBezTo>
                              <a:cubicBezTo>
                                <a:pt x="1646" y="202"/>
                                <a:pt x="1642" y="198"/>
                                <a:pt x="1637" y="198"/>
                              </a:cubicBezTo>
                              <a:cubicBezTo>
                                <a:pt x="1632" y="198"/>
                                <a:pt x="1628" y="202"/>
                                <a:pt x="1628" y="207"/>
                              </a:cubicBezTo>
                              <a:close/>
                              <a:moveTo>
                                <a:pt x="1585" y="120"/>
                              </a:moveTo>
                              <a:cubicBezTo>
                                <a:pt x="1585" y="124"/>
                                <a:pt x="1589" y="128"/>
                                <a:pt x="1594" y="128"/>
                              </a:cubicBezTo>
                              <a:cubicBezTo>
                                <a:pt x="1598" y="128"/>
                                <a:pt x="1602" y="124"/>
                                <a:pt x="1602" y="120"/>
                              </a:cubicBezTo>
                              <a:cubicBezTo>
                                <a:pt x="1602" y="115"/>
                                <a:pt x="1598" y="111"/>
                                <a:pt x="1594" y="111"/>
                              </a:cubicBezTo>
                              <a:cubicBezTo>
                                <a:pt x="1589" y="111"/>
                                <a:pt x="1585" y="115"/>
                                <a:pt x="1585" y="120"/>
                              </a:cubicBezTo>
                              <a:close/>
                              <a:moveTo>
                                <a:pt x="1585" y="163"/>
                              </a:moveTo>
                              <a:cubicBezTo>
                                <a:pt x="1585" y="168"/>
                                <a:pt x="1589" y="172"/>
                                <a:pt x="1594" y="172"/>
                              </a:cubicBezTo>
                              <a:cubicBezTo>
                                <a:pt x="1598" y="172"/>
                                <a:pt x="1602" y="168"/>
                                <a:pt x="1602" y="163"/>
                              </a:cubicBezTo>
                              <a:cubicBezTo>
                                <a:pt x="1602" y="158"/>
                                <a:pt x="1598" y="154"/>
                                <a:pt x="1594" y="154"/>
                              </a:cubicBezTo>
                              <a:cubicBezTo>
                                <a:pt x="1589" y="154"/>
                                <a:pt x="1585" y="158"/>
                                <a:pt x="1585" y="163"/>
                              </a:cubicBezTo>
                              <a:close/>
                              <a:moveTo>
                                <a:pt x="1455" y="207"/>
                              </a:moveTo>
                              <a:cubicBezTo>
                                <a:pt x="1455" y="211"/>
                                <a:pt x="1459" y="215"/>
                                <a:pt x="1463" y="215"/>
                              </a:cubicBezTo>
                              <a:cubicBezTo>
                                <a:pt x="1468" y="215"/>
                                <a:pt x="1472" y="211"/>
                                <a:pt x="1472" y="207"/>
                              </a:cubicBezTo>
                              <a:cubicBezTo>
                                <a:pt x="1472" y="202"/>
                                <a:pt x="1468" y="198"/>
                                <a:pt x="1463" y="198"/>
                              </a:cubicBezTo>
                              <a:cubicBezTo>
                                <a:pt x="1459" y="198"/>
                                <a:pt x="1455" y="202"/>
                                <a:pt x="1455" y="207"/>
                              </a:cubicBezTo>
                              <a:close/>
                              <a:moveTo>
                                <a:pt x="1455" y="250"/>
                              </a:moveTo>
                              <a:cubicBezTo>
                                <a:pt x="1455" y="255"/>
                                <a:pt x="1459" y="259"/>
                                <a:pt x="1463" y="259"/>
                              </a:cubicBezTo>
                              <a:cubicBezTo>
                                <a:pt x="1468" y="259"/>
                                <a:pt x="1472" y="255"/>
                                <a:pt x="1472" y="250"/>
                              </a:cubicBezTo>
                              <a:cubicBezTo>
                                <a:pt x="1472" y="245"/>
                                <a:pt x="1468" y="241"/>
                                <a:pt x="1463" y="241"/>
                              </a:cubicBezTo>
                              <a:cubicBezTo>
                                <a:pt x="1459" y="241"/>
                                <a:pt x="1455" y="245"/>
                                <a:pt x="1455" y="250"/>
                              </a:cubicBezTo>
                              <a:close/>
                              <a:moveTo>
                                <a:pt x="1498" y="76"/>
                              </a:moveTo>
                              <a:cubicBezTo>
                                <a:pt x="1498" y="81"/>
                                <a:pt x="1502" y="85"/>
                                <a:pt x="1507" y="85"/>
                              </a:cubicBezTo>
                              <a:cubicBezTo>
                                <a:pt x="1512" y="85"/>
                                <a:pt x="1515" y="81"/>
                                <a:pt x="1515" y="76"/>
                              </a:cubicBezTo>
                              <a:cubicBezTo>
                                <a:pt x="1515" y="72"/>
                                <a:pt x="1512" y="68"/>
                                <a:pt x="1507" y="68"/>
                              </a:cubicBezTo>
                              <a:cubicBezTo>
                                <a:pt x="1502" y="68"/>
                                <a:pt x="1498" y="72"/>
                                <a:pt x="1498" y="76"/>
                              </a:cubicBezTo>
                              <a:close/>
                              <a:moveTo>
                                <a:pt x="1455" y="33"/>
                              </a:moveTo>
                              <a:cubicBezTo>
                                <a:pt x="1455" y="38"/>
                                <a:pt x="1459" y="42"/>
                                <a:pt x="1463" y="42"/>
                              </a:cubicBezTo>
                              <a:cubicBezTo>
                                <a:pt x="1468" y="42"/>
                                <a:pt x="1472" y="38"/>
                                <a:pt x="1472" y="33"/>
                              </a:cubicBezTo>
                              <a:cubicBezTo>
                                <a:pt x="1472" y="28"/>
                                <a:pt x="1468" y="24"/>
                                <a:pt x="1463" y="24"/>
                              </a:cubicBezTo>
                              <a:cubicBezTo>
                                <a:pt x="1459" y="24"/>
                                <a:pt x="1455" y="28"/>
                                <a:pt x="1455" y="33"/>
                              </a:cubicBezTo>
                              <a:close/>
                              <a:moveTo>
                                <a:pt x="1411" y="76"/>
                              </a:moveTo>
                              <a:cubicBezTo>
                                <a:pt x="1411" y="81"/>
                                <a:pt x="1415" y="85"/>
                                <a:pt x="1420" y="85"/>
                              </a:cubicBezTo>
                              <a:cubicBezTo>
                                <a:pt x="1425" y="85"/>
                                <a:pt x="1429" y="81"/>
                                <a:pt x="1429" y="76"/>
                              </a:cubicBezTo>
                              <a:cubicBezTo>
                                <a:pt x="1429" y="72"/>
                                <a:pt x="1425" y="68"/>
                                <a:pt x="1420" y="68"/>
                              </a:cubicBezTo>
                              <a:cubicBezTo>
                                <a:pt x="1415" y="68"/>
                                <a:pt x="1411" y="72"/>
                                <a:pt x="1411" y="76"/>
                              </a:cubicBezTo>
                              <a:close/>
                              <a:moveTo>
                                <a:pt x="1411" y="163"/>
                              </a:moveTo>
                              <a:cubicBezTo>
                                <a:pt x="1411" y="168"/>
                                <a:pt x="1415" y="172"/>
                                <a:pt x="1420" y="172"/>
                              </a:cubicBezTo>
                              <a:cubicBezTo>
                                <a:pt x="1425" y="172"/>
                                <a:pt x="1429" y="168"/>
                                <a:pt x="1429" y="163"/>
                              </a:cubicBezTo>
                              <a:cubicBezTo>
                                <a:pt x="1429" y="158"/>
                                <a:pt x="1425" y="154"/>
                                <a:pt x="1420" y="154"/>
                              </a:cubicBezTo>
                              <a:cubicBezTo>
                                <a:pt x="1415" y="154"/>
                                <a:pt x="1411" y="158"/>
                                <a:pt x="1411" y="163"/>
                              </a:cubicBezTo>
                              <a:close/>
                              <a:moveTo>
                                <a:pt x="1411" y="293"/>
                              </a:moveTo>
                              <a:cubicBezTo>
                                <a:pt x="1411" y="298"/>
                                <a:pt x="1415" y="302"/>
                                <a:pt x="1420" y="302"/>
                              </a:cubicBezTo>
                              <a:cubicBezTo>
                                <a:pt x="1425" y="302"/>
                                <a:pt x="1429" y="298"/>
                                <a:pt x="1429" y="293"/>
                              </a:cubicBezTo>
                              <a:cubicBezTo>
                                <a:pt x="1429" y="289"/>
                                <a:pt x="1425" y="285"/>
                                <a:pt x="1420" y="285"/>
                              </a:cubicBezTo>
                              <a:cubicBezTo>
                                <a:pt x="1415" y="285"/>
                                <a:pt x="1411" y="289"/>
                                <a:pt x="1411" y="293"/>
                              </a:cubicBezTo>
                              <a:close/>
                              <a:moveTo>
                                <a:pt x="1368" y="76"/>
                              </a:moveTo>
                              <a:cubicBezTo>
                                <a:pt x="1368" y="81"/>
                                <a:pt x="1372" y="85"/>
                                <a:pt x="1377" y="85"/>
                              </a:cubicBezTo>
                              <a:cubicBezTo>
                                <a:pt x="1381" y="85"/>
                                <a:pt x="1385" y="81"/>
                                <a:pt x="1385" y="76"/>
                              </a:cubicBezTo>
                              <a:cubicBezTo>
                                <a:pt x="1385" y="72"/>
                                <a:pt x="1381" y="68"/>
                                <a:pt x="1377" y="68"/>
                              </a:cubicBezTo>
                              <a:cubicBezTo>
                                <a:pt x="1372" y="68"/>
                                <a:pt x="1368" y="72"/>
                                <a:pt x="1368" y="76"/>
                              </a:cubicBezTo>
                              <a:close/>
                              <a:moveTo>
                                <a:pt x="1324" y="33"/>
                              </a:moveTo>
                              <a:cubicBezTo>
                                <a:pt x="1324" y="38"/>
                                <a:pt x="1328" y="42"/>
                                <a:pt x="1333" y="42"/>
                              </a:cubicBezTo>
                              <a:cubicBezTo>
                                <a:pt x="1338" y="42"/>
                                <a:pt x="1342" y="38"/>
                                <a:pt x="1342" y="33"/>
                              </a:cubicBezTo>
                              <a:cubicBezTo>
                                <a:pt x="1342" y="28"/>
                                <a:pt x="1338" y="24"/>
                                <a:pt x="1333" y="24"/>
                              </a:cubicBezTo>
                              <a:cubicBezTo>
                                <a:pt x="1328" y="24"/>
                                <a:pt x="1324" y="28"/>
                                <a:pt x="1324" y="33"/>
                              </a:cubicBezTo>
                              <a:close/>
                              <a:moveTo>
                                <a:pt x="1324" y="76"/>
                              </a:moveTo>
                              <a:cubicBezTo>
                                <a:pt x="1324" y="81"/>
                                <a:pt x="1328" y="85"/>
                                <a:pt x="1333" y="85"/>
                              </a:cubicBezTo>
                              <a:cubicBezTo>
                                <a:pt x="1338" y="85"/>
                                <a:pt x="1342" y="81"/>
                                <a:pt x="1342" y="76"/>
                              </a:cubicBezTo>
                              <a:cubicBezTo>
                                <a:pt x="1342" y="72"/>
                                <a:pt x="1338" y="68"/>
                                <a:pt x="1333" y="68"/>
                              </a:cubicBezTo>
                              <a:cubicBezTo>
                                <a:pt x="1328" y="68"/>
                                <a:pt x="1324" y="72"/>
                                <a:pt x="1324" y="76"/>
                              </a:cubicBezTo>
                              <a:close/>
                              <a:moveTo>
                                <a:pt x="1281" y="76"/>
                              </a:moveTo>
                              <a:cubicBezTo>
                                <a:pt x="1281" y="81"/>
                                <a:pt x="1285" y="85"/>
                                <a:pt x="1290" y="85"/>
                              </a:cubicBezTo>
                              <a:cubicBezTo>
                                <a:pt x="1294" y="85"/>
                                <a:pt x="1298" y="81"/>
                                <a:pt x="1298" y="76"/>
                              </a:cubicBezTo>
                              <a:cubicBezTo>
                                <a:pt x="1298" y="72"/>
                                <a:pt x="1294" y="68"/>
                                <a:pt x="1290" y="68"/>
                              </a:cubicBezTo>
                              <a:cubicBezTo>
                                <a:pt x="1285" y="68"/>
                                <a:pt x="1281" y="72"/>
                                <a:pt x="1281" y="76"/>
                              </a:cubicBezTo>
                              <a:close/>
                              <a:moveTo>
                                <a:pt x="1281" y="120"/>
                              </a:moveTo>
                              <a:cubicBezTo>
                                <a:pt x="1281" y="124"/>
                                <a:pt x="1285" y="128"/>
                                <a:pt x="1290" y="128"/>
                              </a:cubicBezTo>
                              <a:cubicBezTo>
                                <a:pt x="1294" y="128"/>
                                <a:pt x="1298" y="124"/>
                                <a:pt x="1298" y="120"/>
                              </a:cubicBezTo>
                              <a:cubicBezTo>
                                <a:pt x="1298" y="115"/>
                                <a:pt x="1294" y="111"/>
                                <a:pt x="1290" y="111"/>
                              </a:cubicBezTo>
                              <a:cubicBezTo>
                                <a:pt x="1285" y="111"/>
                                <a:pt x="1281" y="115"/>
                                <a:pt x="1281" y="120"/>
                              </a:cubicBezTo>
                              <a:close/>
                              <a:moveTo>
                                <a:pt x="1238" y="33"/>
                              </a:moveTo>
                              <a:cubicBezTo>
                                <a:pt x="1238" y="38"/>
                                <a:pt x="1241" y="42"/>
                                <a:pt x="1246" y="42"/>
                              </a:cubicBezTo>
                              <a:cubicBezTo>
                                <a:pt x="1251" y="42"/>
                                <a:pt x="1255" y="38"/>
                                <a:pt x="1255" y="33"/>
                              </a:cubicBezTo>
                              <a:cubicBezTo>
                                <a:pt x="1255" y="28"/>
                                <a:pt x="1251" y="24"/>
                                <a:pt x="1246" y="24"/>
                              </a:cubicBezTo>
                              <a:cubicBezTo>
                                <a:pt x="1241" y="24"/>
                                <a:pt x="1238" y="28"/>
                                <a:pt x="1238" y="33"/>
                              </a:cubicBezTo>
                              <a:close/>
                              <a:moveTo>
                                <a:pt x="1194" y="33"/>
                              </a:moveTo>
                              <a:cubicBezTo>
                                <a:pt x="1194" y="38"/>
                                <a:pt x="1198" y="42"/>
                                <a:pt x="1203" y="42"/>
                              </a:cubicBezTo>
                              <a:cubicBezTo>
                                <a:pt x="1208" y="42"/>
                                <a:pt x="1212" y="38"/>
                                <a:pt x="1212" y="33"/>
                              </a:cubicBezTo>
                              <a:cubicBezTo>
                                <a:pt x="1212" y="28"/>
                                <a:pt x="1208" y="24"/>
                                <a:pt x="1203" y="24"/>
                              </a:cubicBezTo>
                              <a:cubicBezTo>
                                <a:pt x="1198" y="24"/>
                                <a:pt x="1194" y="28"/>
                                <a:pt x="1194" y="33"/>
                              </a:cubicBezTo>
                              <a:close/>
                              <a:moveTo>
                                <a:pt x="1873" y="0"/>
                              </a:moveTo>
                              <a:cubicBezTo>
                                <a:pt x="1919" y="0"/>
                                <a:pt x="1919" y="0"/>
                                <a:pt x="1919" y="0"/>
                              </a:cubicBezTo>
                              <a:cubicBezTo>
                                <a:pt x="1919" y="33"/>
                                <a:pt x="1919" y="33"/>
                                <a:pt x="1919" y="33"/>
                              </a:cubicBezTo>
                              <a:cubicBezTo>
                                <a:pt x="1919" y="76"/>
                                <a:pt x="1919" y="76"/>
                                <a:pt x="1919" y="76"/>
                              </a:cubicBezTo>
                              <a:cubicBezTo>
                                <a:pt x="1919" y="88"/>
                                <a:pt x="1909" y="98"/>
                                <a:pt x="1898" y="98"/>
                              </a:cubicBezTo>
                              <a:cubicBezTo>
                                <a:pt x="1886" y="98"/>
                                <a:pt x="1876" y="88"/>
                                <a:pt x="1876" y="76"/>
                              </a:cubicBezTo>
                              <a:cubicBezTo>
                                <a:pt x="1876" y="64"/>
                                <a:pt x="1866" y="55"/>
                                <a:pt x="1854" y="55"/>
                              </a:cubicBezTo>
                              <a:cubicBezTo>
                                <a:pt x="1842" y="55"/>
                                <a:pt x="1832" y="45"/>
                                <a:pt x="1832" y="33"/>
                              </a:cubicBezTo>
                              <a:cubicBezTo>
                                <a:pt x="1832" y="21"/>
                                <a:pt x="1842" y="11"/>
                                <a:pt x="1854" y="11"/>
                              </a:cubicBezTo>
                              <a:cubicBezTo>
                                <a:pt x="1862" y="11"/>
                                <a:pt x="1869" y="7"/>
                                <a:pt x="1873" y="0"/>
                              </a:cubicBezTo>
                              <a:close/>
                              <a:moveTo>
                                <a:pt x="1863" y="33"/>
                              </a:moveTo>
                              <a:cubicBezTo>
                                <a:pt x="1863" y="28"/>
                                <a:pt x="1859" y="24"/>
                                <a:pt x="1854" y="24"/>
                              </a:cubicBezTo>
                              <a:cubicBezTo>
                                <a:pt x="1849" y="24"/>
                                <a:pt x="1845" y="28"/>
                                <a:pt x="1845" y="33"/>
                              </a:cubicBezTo>
                              <a:cubicBezTo>
                                <a:pt x="1845" y="38"/>
                                <a:pt x="1849" y="42"/>
                                <a:pt x="1854" y="42"/>
                              </a:cubicBezTo>
                              <a:cubicBezTo>
                                <a:pt x="1859" y="42"/>
                                <a:pt x="1863" y="38"/>
                                <a:pt x="1863" y="33"/>
                              </a:cubicBezTo>
                              <a:close/>
                              <a:moveTo>
                                <a:pt x="1889" y="76"/>
                              </a:moveTo>
                              <a:cubicBezTo>
                                <a:pt x="1889" y="81"/>
                                <a:pt x="1893" y="85"/>
                                <a:pt x="1898" y="85"/>
                              </a:cubicBezTo>
                              <a:cubicBezTo>
                                <a:pt x="1902" y="85"/>
                                <a:pt x="1906" y="81"/>
                                <a:pt x="1906" y="76"/>
                              </a:cubicBezTo>
                              <a:cubicBezTo>
                                <a:pt x="1906" y="72"/>
                                <a:pt x="1902" y="68"/>
                                <a:pt x="1898" y="68"/>
                              </a:cubicBezTo>
                              <a:cubicBezTo>
                                <a:pt x="1893" y="68"/>
                                <a:pt x="1889" y="72"/>
                                <a:pt x="1889" y="76"/>
                              </a:cubicBezTo>
                              <a:close/>
                              <a:moveTo>
                                <a:pt x="2136" y="33"/>
                              </a:moveTo>
                              <a:cubicBezTo>
                                <a:pt x="2136" y="0"/>
                                <a:pt x="2136" y="0"/>
                                <a:pt x="2136" y="0"/>
                              </a:cubicBezTo>
                              <a:cubicBezTo>
                                <a:pt x="2310" y="0"/>
                                <a:pt x="2310" y="0"/>
                                <a:pt x="2310" y="0"/>
                              </a:cubicBezTo>
                              <a:cubicBezTo>
                                <a:pt x="2310" y="33"/>
                                <a:pt x="2310" y="33"/>
                                <a:pt x="2310" y="33"/>
                              </a:cubicBezTo>
                              <a:cubicBezTo>
                                <a:pt x="2310" y="45"/>
                                <a:pt x="2300" y="55"/>
                                <a:pt x="2288" y="55"/>
                              </a:cubicBezTo>
                              <a:cubicBezTo>
                                <a:pt x="2276" y="55"/>
                                <a:pt x="2267" y="45"/>
                                <a:pt x="2267" y="33"/>
                              </a:cubicBezTo>
                              <a:cubicBezTo>
                                <a:pt x="2267" y="21"/>
                                <a:pt x="2257" y="11"/>
                                <a:pt x="2245" y="11"/>
                              </a:cubicBezTo>
                              <a:cubicBezTo>
                                <a:pt x="2201" y="11"/>
                                <a:pt x="2201" y="11"/>
                                <a:pt x="2201" y="11"/>
                              </a:cubicBezTo>
                              <a:cubicBezTo>
                                <a:pt x="2190" y="11"/>
                                <a:pt x="2180" y="21"/>
                                <a:pt x="2180" y="33"/>
                              </a:cubicBezTo>
                              <a:cubicBezTo>
                                <a:pt x="2180" y="45"/>
                                <a:pt x="2170" y="55"/>
                                <a:pt x="2158" y="55"/>
                              </a:cubicBezTo>
                              <a:cubicBezTo>
                                <a:pt x="2146" y="55"/>
                                <a:pt x="2136" y="45"/>
                                <a:pt x="2136" y="33"/>
                              </a:cubicBezTo>
                              <a:close/>
                              <a:moveTo>
                                <a:pt x="2280" y="33"/>
                              </a:moveTo>
                              <a:cubicBezTo>
                                <a:pt x="2280" y="38"/>
                                <a:pt x="2284" y="42"/>
                                <a:pt x="2288" y="42"/>
                              </a:cubicBezTo>
                              <a:cubicBezTo>
                                <a:pt x="2293" y="42"/>
                                <a:pt x="2297" y="38"/>
                                <a:pt x="2297" y="33"/>
                              </a:cubicBezTo>
                              <a:cubicBezTo>
                                <a:pt x="2297" y="28"/>
                                <a:pt x="2293" y="24"/>
                                <a:pt x="2288" y="24"/>
                              </a:cubicBezTo>
                              <a:cubicBezTo>
                                <a:pt x="2284" y="24"/>
                                <a:pt x="2280" y="28"/>
                                <a:pt x="2280" y="33"/>
                              </a:cubicBezTo>
                              <a:close/>
                              <a:moveTo>
                                <a:pt x="2149" y="33"/>
                              </a:moveTo>
                              <a:cubicBezTo>
                                <a:pt x="2149" y="38"/>
                                <a:pt x="2153" y="42"/>
                                <a:pt x="2158" y="42"/>
                              </a:cubicBezTo>
                              <a:cubicBezTo>
                                <a:pt x="2163" y="42"/>
                                <a:pt x="2167" y="38"/>
                                <a:pt x="2167" y="33"/>
                              </a:cubicBezTo>
                              <a:cubicBezTo>
                                <a:pt x="2167" y="28"/>
                                <a:pt x="2163" y="24"/>
                                <a:pt x="2158" y="24"/>
                              </a:cubicBezTo>
                              <a:cubicBezTo>
                                <a:pt x="2153" y="24"/>
                                <a:pt x="2149" y="28"/>
                                <a:pt x="2149" y="33"/>
                              </a:cubicBezTo>
                              <a:close/>
                              <a:moveTo>
                                <a:pt x="2353" y="33"/>
                              </a:moveTo>
                              <a:cubicBezTo>
                                <a:pt x="2353" y="45"/>
                                <a:pt x="2363" y="55"/>
                                <a:pt x="2375" y="55"/>
                              </a:cubicBezTo>
                              <a:cubicBezTo>
                                <a:pt x="2377" y="55"/>
                                <a:pt x="2379" y="55"/>
                                <a:pt x="2381" y="55"/>
                              </a:cubicBezTo>
                              <a:cubicBezTo>
                                <a:pt x="2381" y="11"/>
                                <a:pt x="2381" y="11"/>
                                <a:pt x="2381" y="11"/>
                              </a:cubicBezTo>
                              <a:cubicBezTo>
                                <a:pt x="2375" y="11"/>
                                <a:pt x="2375" y="11"/>
                                <a:pt x="2375" y="11"/>
                              </a:cubicBezTo>
                              <a:cubicBezTo>
                                <a:pt x="2363" y="11"/>
                                <a:pt x="2353" y="21"/>
                                <a:pt x="2353" y="33"/>
                              </a:cubicBezTo>
                              <a:close/>
                              <a:moveTo>
                                <a:pt x="443" y="76"/>
                              </a:moveTo>
                              <a:cubicBezTo>
                                <a:pt x="443" y="64"/>
                                <a:pt x="453" y="55"/>
                                <a:pt x="465" y="55"/>
                              </a:cubicBezTo>
                              <a:cubicBezTo>
                                <a:pt x="477" y="55"/>
                                <a:pt x="486" y="45"/>
                                <a:pt x="486" y="33"/>
                              </a:cubicBezTo>
                              <a:cubicBezTo>
                                <a:pt x="486" y="21"/>
                                <a:pt x="496" y="11"/>
                                <a:pt x="508" y="11"/>
                              </a:cubicBezTo>
                              <a:cubicBezTo>
                                <a:pt x="552" y="11"/>
                                <a:pt x="552" y="11"/>
                                <a:pt x="552" y="11"/>
                              </a:cubicBezTo>
                              <a:cubicBezTo>
                                <a:pt x="564" y="11"/>
                                <a:pt x="573" y="21"/>
                                <a:pt x="573" y="33"/>
                              </a:cubicBezTo>
                              <a:cubicBezTo>
                                <a:pt x="573" y="45"/>
                                <a:pt x="564" y="55"/>
                                <a:pt x="552" y="55"/>
                              </a:cubicBezTo>
                              <a:cubicBezTo>
                                <a:pt x="540" y="55"/>
                                <a:pt x="530" y="64"/>
                                <a:pt x="530" y="76"/>
                              </a:cubicBezTo>
                              <a:cubicBezTo>
                                <a:pt x="530" y="88"/>
                                <a:pt x="520" y="98"/>
                                <a:pt x="508" y="98"/>
                              </a:cubicBezTo>
                              <a:cubicBezTo>
                                <a:pt x="465" y="98"/>
                                <a:pt x="465" y="98"/>
                                <a:pt x="465" y="98"/>
                              </a:cubicBezTo>
                              <a:cubicBezTo>
                                <a:pt x="453" y="98"/>
                                <a:pt x="443" y="88"/>
                                <a:pt x="443" y="76"/>
                              </a:cubicBezTo>
                              <a:close/>
                              <a:moveTo>
                                <a:pt x="543" y="33"/>
                              </a:moveTo>
                              <a:cubicBezTo>
                                <a:pt x="543" y="38"/>
                                <a:pt x="547" y="42"/>
                                <a:pt x="552" y="42"/>
                              </a:cubicBezTo>
                              <a:cubicBezTo>
                                <a:pt x="556" y="42"/>
                                <a:pt x="560" y="38"/>
                                <a:pt x="560" y="33"/>
                              </a:cubicBezTo>
                              <a:cubicBezTo>
                                <a:pt x="560" y="28"/>
                                <a:pt x="556" y="24"/>
                                <a:pt x="552" y="24"/>
                              </a:cubicBezTo>
                              <a:cubicBezTo>
                                <a:pt x="547" y="24"/>
                                <a:pt x="543" y="28"/>
                                <a:pt x="543" y="33"/>
                              </a:cubicBezTo>
                              <a:close/>
                              <a:moveTo>
                                <a:pt x="2049" y="76"/>
                              </a:moveTo>
                              <a:cubicBezTo>
                                <a:pt x="2049" y="33"/>
                                <a:pt x="2049" y="33"/>
                                <a:pt x="2049" y="33"/>
                              </a:cubicBezTo>
                              <a:cubicBezTo>
                                <a:pt x="2049" y="21"/>
                                <a:pt x="2059" y="11"/>
                                <a:pt x="2071" y="11"/>
                              </a:cubicBezTo>
                              <a:cubicBezTo>
                                <a:pt x="2083" y="11"/>
                                <a:pt x="2093" y="21"/>
                                <a:pt x="2093" y="33"/>
                              </a:cubicBezTo>
                              <a:cubicBezTo>
                                <a:pt x="2093" y="45"/>
                                <a:pt x="2103" y="55"/>
                                <a:pt x="2115" y="55"/>
                              </a:cubicBezTo>
                              <a:cubicBezTo>
                                <a:pt x="2127" y="55"/>
                                <a:pt x="2136" y="64"/>
                                <a:pt x="2136" y="76"/>
                              </a:cubicBezTo>
                              <a:cubicBezTo>
                                <a:pt x="2136" y="88"/>
                                <a:pt x="2127" y="98"/>
                                <a:pt x="2115" y="98"/>
                              </a:cubicBezTo>
                              <a:cubicBezTo>
                                <a:pt x="2071" y="98"/>
                                <a:pt x="2071" y="98"/>
                                <a:pt x="2071" y="98"/>
                              </a:cubicBezTo>
                              <a:cubicBezTo>
                                <a:pt x="2059" y="98"/>
                                <a:pt x="2049" y="88"/>
                                <a:pt x="2049" y="76"/>
                              </a:cubicBezTo>
                              <a:close/>
                              <a:moveTo>
                                <a:pt x="2063" y="76"/>
                              </a:moveTo>
                              <a:cubicBezTo>
                                <a:pt x="2063" y="81"/>
                                <a:pt x="2066" y="85"/>
                                <a:pt x="2071" y="85"/>
                              </a:cubicBezTo>
                              <a:cubicBezTo>
                                <a:pt x="2076" y="85"/>
                                <a:pt x="2080" y="81"/>
                                <a:pt x="2080" y="76"/>
                              </a:cubicBezTo>
                              <a:cubicBezTo>
                                <a:pt x="2080" y="72"/>
                                <a:pt x="2076" y="68"/>
                                <a:pt x="2071" y="68"/>
                              </a:cubicBezTo>
                              <a:cubicBezTo>
                                <a:pt x="2066" y="68"/>
                                <a:pt x="2063" y="72"/>
                                <a:pt x="2063" y="76"/>
                              </a:cubicBezTo>
                              <a:close/>
                              <a:moveTo>
                                <a:pt x="0" y="276"/>
                              </a:moveTo>
                              <a:cubicBezTo>
                                <a:pt x="0" y="224"/>
                                <a:pt x="0" y="224"/>
                                <a:pt x="0" y="224"/>
                              </a:cubicBezTo>
                              <a:cubicBezTo>
                                <a:pt x="5" y="220"/>
                                <a:pt x="9" y="214"/>
                                <a:pt x="9" y="207"/>
                              </a:cubicBezTo>
                              <a:cubicBezTo>
                                <a:pt x="9" y="199"/>
                                <a:pt x="5" y="193"/>
                                <a:pt x="0" y="189"/>
                              </a:cubicBezTo>
                              <a:cubicBezTo>
                                <a:pt x="0" y="102"/>
                                <a:pt x="0" y="102"/>
                                <a:pt x="0" y="102"/>
                              </a:cubicBezTo>
                              <a:cubicBezTo>
                                <a:pt x="5" y="106"/>
                                <a:pt x="9" y="113"/>
                                <a:pt x="9" y="120"/>
                              </a:cubicBezTo>
                              <a:cubicBezTo>
                                <a:pt x="9" y="132"/>
                                <a:pt x="19" y="141"/>
                                <a:pt x="31" y="141"/>
                              </a:cubicBezTo>
                              <a:cubicBezTo>
                                <a:pt x="43" y="141"/>
                                <a:pt x="52" y="132"/>
                                <a:pt x="52" y="120"/>
                              </a:cubicBezTo>
                              <a:cubicBezTo>
                                <a:pt x="52" y="108"/>
                                <a:pt x="62" y="98"/>
                                <a:pt x="74" y="98"/>
                              </a:cubicBezTo>
                              <a:cubicBezTo>
                                <a:pt x="86" y="98"/>
                                <a:pt x="96" y="108"/>
                                <a:pt x="96" y="120"/>
                              </a:cubicBezTo>
                              <a:cubicBezTo>
                                <a:pt x="96" y="163"/>
                                <a:pt x="96" y="163"/>
                                <a:pt x="96" y="163"/>
                              </a:cubicBezTo>
                              <a:cubicBezTo>
                                <a:pt x="96" y="175"/>
                                <a:pt x="105" y="185"/>
                                <a:pt x="117" y="185"/>
                              </a:cubicBezTo>
                              <a:cubicBezTo>
                                <a:pt x="161" y="185"/>
                                <a:pt x="161" y="185"/>
                                <a:pt x="161" y="185"/>
                              </a:cubicBezTo>
                              <a:cubicBezTo>
                                <a:pt x="173" y="185"/>
                                <a:pt x="183" y="175"/>
                                <a:pt x="183" y="163"/>
                              </a:cubicBezTo>
                              <a:cubicBezTo>
                                <a:pt x="183" y="120"/>
                                <a:pt x="183" y="120"/>
                                <a:pt x="183" y="120"/>
                              </a:cubicBezTo>
                              <a:cubicBezTo>
                                <a:pt x="183" y="76"/>
                                <a:pt x="183" y="76"/>
                                <a:pt x="183" y="76"/>
                              </a:cubicBezTo>
                              <a:cubicBezTo>
                                <a:pt x="183" y="64"/>
                                <a:pt x="192" y="55"/>
                                <a:pt x="204" y="55"/>
                              </a:cubicBezTo>
                              <a:cubicBezTo>
                                <a:pt x="216" y="55"/>
                                <a:pt x="226" y="64"/>
                                <a:pt x="226" y="76"/>
                              </a:cubicBezTo>
                              <a:cubicBezTo>
                                <a:pt x="226" y="88"/>
                                <a:pt x="236" y="98"/>
                                <a:pt x="248" y="98"/>
                              </a:cubicBezTo>
                              <a:cubicBezTo>
                                <a:pt x="291" y="98"/>
                                <a:pt x="291" y="98"/>
                                <a:pt x="291" y="98"/>
                              </a:cubicBezTo>
                              <a:cubicBezTo>
                                <a:pt x="303" y="98"/>
                                <a:pt x="313" y="88"/>
                                <a:pt x="313" y="76"/>
                              </a:cubicBezTo>
                              <a:cubicBezTo>
                                <a:pt x="313" y="64"/>
                                <a:pt x="323" y="55"/>
                                <a:pt x="335" y="55"/>
                              </a:cubicBezTo>
                              <a:cubicBezTo>
                                <a:pt x="378" y="55"/>
                                <a:pt x="378" y="55"/>
                                <a:pt x="378" y="55"/>
                              </a:cubicBezTo>
                              <a:cubicBezTo>
                                <a:pt x="390" y="55"/>
                                <a:pt x="400" y="64"/>
                                <a:pt x="400" y="76"/>
                              </a:cubicBezTo>
                              <a:cubicBezTo>
                                <a:pt x="400" y="88"/>
                                <a:pt x="390" y="98"/>
                                <a:pt x="378" y="98"/>
                              </a:cubicBezTo>
                              <a:cubicBezTo>
                                <a:pt x="366" y="98"/>
                                <a:pt x="356" y="108"/>
                                <a:pt x="356" y="120"/>
                              </a:cubicBezTo>
                              <a:cubicBezTo>
                                <a:pt x="356" y="132"/>
                                <a:pt x="366" y="141"/>
                                <a:pt x="378" y="141"/>
                              </a:cubicBezTo>
                              <a:cubicBezTo>
                                <a:pt x="390" y="141"/>
                                <a:pt x="400" y="151"/>
                                <a:pt x="400" y="163"/>
                              </a:cubicBezTo>
                              <a:cubicBezTo>
                                <a:pt x="400" y="175"/>
                                <a:pt x="390" y="185"/>
                                <a:pt x="378" y="185"/>
                              </a:cubicBezTo>
                              <a:cubicBezTo>
                                <a:pt x="335" y="185"/>
                                <a:pt x="335" y="185"/>
                                <a:pt x="335" y="185"/>
                              </a:cubicBezTo>
                              <a:cubicBezTo>
                                <a:pt x="323" y="185"/>
                                <a:pt x="313" y="195"/>
                                <a:pt x="313" y="207"/>
                              </a:cubicBezTo>
                              <a:cubicBezTo>
                                <a:pt x="313" y="250"/>
                                <a:pt x="313" y="250"/>
                                <a:pt x="313" y="250"/>
                              </a:cubicBezTo>
                              <a:cubicBezTo>
                                <a:pt x="313" y="262"/>
                                <a:pt x="303" y="272"/>
                                <a:pt x="291" y="272"/>
                              </a:cubicBezTo>
                              <a:cubicBezTo>
                                <a:pt x="279" y="272"/>
                                <a:pt x="269" y="262"/>
                                <a:pt x="269" y="250"/>
                              </a:cubicBezTo>
                              <a:cubicBezTo>
                                <a:pt x="269" y="207"/>
                                <a:pt x="269" y="207"/>
                                <a:pt x="269" y="207"/>
                              </a:cubicBezTo>
                              <a:cubicBezTo>
                                <a:pt x="269" y="195"/>
                                <a:pt x="260" y="185"/>
                                <a:pt x="248" y="185"/>
                              </a:cubicBezTo>
                              <a:cubicBezTo>
                                <a:pt x="236" y="185"/>
                                <a:pt x="226" y="195"/>
                                <a:pt x="226" y="207"/>
                              </a:cubicBezTo>
                              <a:cubicBezTo>
                                <a:pt x="226" y="218"/>
                                <a:pt x="216" y="228"/>
                                <a:pt x="204" y="228"/>
                              </a:cubicBezTo>
                              <a:cubicBezTo>
                                <a:pt x="192" y="228"/>
                                <a:pt x="183" y="238"/>
                                <a:pt x="183" y="250"/>
                              </a:cubicBezTo>
                              <a:cubicBezTo>
                                <a:pt x="183" y="262"/>
                                <a:pt x="192" y="272"/>
                                <a:pt x="204" y="272"/>
                              </a:cubicBezTo>
                              <a:cubicBezTo>
                                <a:pt x="216" y="272"/>
                                <a:pt x="226" y="281"/>
                                <a:pt x="226" y="293"/>
                              </a:cubicBezTo>
                              <a:cubicBezTo>
                                <a:pt x="226" y="337"/>
                                <a:pt x="226" y="337"/>
                                <a:pt x="226" y="337"/>
                              </a:cubicBezTo>
                              <a:cubicBezTo>
                                <a:pt x="226" y="349"/>
                                <a:pt x="236" y="359"/>
                                <a:pt x="248" y="359"/>
                              </a:cubicBezTo>
                              <a:cubicBezTo>
                                <a:pt x="260" y="359"/>
                                <a:pt x="269" y="349"/>
                                <a:pt x="269" y="337"/>
                              </a:cubicBezTo>
                              <a:cubicBezTo>
                                <a:pt x="269" y="325"/>
                                <a:pt x="279" y="315"/>
                                <a:pt x="291" y="315"/>
                              </a:cubicBezTo>
                              <a:cubicBezTo>
                                <a:pt x="303" y="315"/>
                                <a:pt x="313" y="325"/>
                                <a:pt x="313" y="337"/>
                              </a:cubicBezTo>
                              <a:cubicBezTo>
                                <a:pt x="313" y="349"/>
                                <a:pt x="323" y="359"/>
                                <a:pt x="335" y="359"/>
                              </a:cubicBezTo>
                              <a:cubicBezTo>
                                <a:pt x="378" y="359"/>
                                <a:pt x="378" y="359"/>
                                <a:pt x="378" y="359"/>
                              </a:cubicBezTo>
                              <a:cubicBezTo>
                                <a:pt x="390" y="359"/>
                                <a:pt x="400" y="368"/>
                                <a:pt x="400" y="380"/>
                              </a:cubicBezTo>
                              <a:cubicBezTo>
                                <a:pt x="400" y="392"/>
                                <a:pt x="390" y="402"/>
                                <a:pt x="378" y="402"/>
                              </a:cubicBezTo>
                              <a:cubicBezTo>
                                <a:pt x="335" y="402"/>
                                <a:pt x="335" y="402"/>
                                <a:pt x="335" y="402"/>
                              </a:cubicBezTo>
                              <a:cubicBezTo>
                                <a:pt x="291" y="402"/>
                                <a:pt x="291" y="402"/>
                                <a:pt x="291" y="402"/>
                              </a:cubicBezTo>
                              <a:cubicBezTo>
                                <a:pt x="248" y="402"/>
                                <a:pt x="248" y="402"/>
                                <a:pt x="248" y="402"/>
                              </a:cubicBezTo>
                              <a:cubicBezTo>
                                <a:pt x="204" y="402"/>
                                <a:pt x="204" y="402"/>
                                <a:pt x="204" y="402"/>
                              </a:cubicBezTo>
                              <a:cubicBezTo>
                                <a:pt x="192" y="402"/>
                                <a:pt x="183" y="392"/>
                                <a:pt x="183" y="380"/>
                              </a:cubicBezTo>
                              <a:cubicBezTo>
                                <a:pt x="183" y="368"/>
                                <a:pt x="173" y="359"/>
                                <a:pt x="161" y="359"/>
                              </a:cubicBezTo>
                              <a:cubicBezTo>
                                <a:pt x="117" y="359"/>
                                <a:pt x="117" y="359"/>
                                <a:pt x="117" y="359"/>
                              </a:cubicBezTo>
                              <a:cubicBezTo>
                                <a:pt x="74" y="359"/>
                                <a:pt x="74" y="359"/>
                                <a:pt x="74" y="359"/>
                              </a:cubicBezTo>
                              <a:cubicBezTo>
                                <a:pt x="31" y="359"/>
                                <a:pt x="31" y="359"/>
                                <a:pt x="31" y="359"/>
                              </a:cubicBezTo>
                              <a:cubicBezTo>
                                <a:pt x="19" y="359"/>
                                <a:pt x="9" y="349"/>
                                <a:pt x="9" y="337"/>
                              </a:cubicBezTo>
                              <a:cubicBezTo>
                                <a:pt x="9" y="293"/>
                                <a:pt x="9" y="293"/>
                                <a:pt x="9" y="293"/>
                              </a:cubicBezTo>
                              <a:cubicBezTo>
                                <a:pt x="9" y="286"/>
                                <a:pt x="5" y="280"/>
                                <a:pt x="0" y="276"/>
                              </a:cubicBezTo>
                              <a:close/>
                              <a:moveTo>
                                <a:pt x="369" y="380"/>
                              </a:moveTo>
                              <a:cubicBezTo>
                                <a:pt x="369" y="385"/>
                                <a:pt x="373" y="389"/>
                                <a:pt x="378" y="389"/>
                              </a:cubicBezTo>
                              <a:cubicBezTo>
                                <a:pt x="383" y="389"/>
                                <a:pt x="387" y="385"/>
                                <a:pt x="387" y="380"/>
                              </a:cubicBezTo>
                              <a:cubicBezTo>
                                <a:pt x="387" y="375"/>
                                <a:pt x="383" y="372"/>
                                <a:pt x="378" y="372"/>
                              </a:cubicBezTo>
                              <a:cubicBezTo>
                                <a:pt x="373" y="372"/>
                                <a:pt x="369" y="375"/>
                                <a:pt x="369" y="380"/>
                              </a:cubicBezTo>
                              <a:close/>
                              <a:moveTo>
                                <a:pt x="239" y="380"/>
                              </a:moveTo>
                              <a:cubicBezTo>
                                <a:pt x="239" y="385"/>
                                <a:pt x="243" y="389"/>
                                <a:pt x="248" y="389"/>
                              </a:cubicBezTo>
                              <a:cubicBezTo>
                                <a:pt x="252" y="389"/>
                                <a:pt x="256" y="385"/>
                                <a:pt x="256" y="380"/>
                              </a:cubicBezTo>
                              <a:cubicBezTo>
                                <a:pt x="256" y="375"/>
                                <a:pt x="252" y="372"/>
                                <a:pt x="248" y="372"/>
                              </a:cubicBezTo>
                              <a:cubicBezTo>
                                <a:pt x="243" y="372"/>
                                <a:pt x="239" y="375"/>
                                <a:pt x="239" y="380"/>
                              </a:cubicBezTo>
                              <a:close/>
                              <a:moveTo>
                                <a:pt x="196" y="337"/>
                              </a:moveTo>
                              <a:cubicBezTo>
                                <a:pt x="196" y="342"/>
                                <a:pt x="199" y="345"/>
                                <a:pt x="204" y="345"/>
                              </a:cubicBezTo>
                              <a:cubicBezTo>
                                <a:pt x="209" y="345"/>
                                <a:pt x="213" y="342"/>
                                <a:pt x="213" y="337"/>
                              </a:cubicBezTo>
                              <a:cubicBezTo>
                                <a:pt x="213" y="332"/>
                                <a:pt x="209" y="328"/>
                                <a:pt x="204" y="328"/>
                              </a:cubicBezTo>
                              <a:cubicBezTo>
                                <a:pt x="199" y="328"/>
                                <a:pt x="196" y="332"/>
                                <a:pt x="196" y="337"/>
                              </a:cubicBezTo>
                              <a:close/>
                              <a:moveTo>
                                <a:pt x="369" y="163"/>
                              </a:moveTo>
                              <a:cubicBezTo>
                                <a:pt x="369" y="168"/>
                                <a:pt x="373" y="172"/>
                                <a:pt x="378" y="172"/>
                              </a:cubicBezTo>
                              <a:cubicBezTo>
                                <a:pt x="383" y="172"/>
                                <a:pt x="387" y="168"/>
                                <a:pt x="387" y="163"/>
                              </a:cubicBezTo>
                              <a:cubicBezTo>
                                <a:pt x="387" y="158"/>
                                <a:pt x="383" y="154"/>
                                <a:pt x="378" y="154"/>
                              </a:cubicBezTo>
                              <a:cubicBezTo>
                                <a:pt x="373" y="154"/>
                                <a:pt x="369" y="158"/>
                                <a:pt x="369" y="163"/>
                              </a:cubicBezTo>
                              <a:close/>
                              <a:moveTo>
                                <a:pt x="369" y="76"/>
                              </a:moveTo>
                              <a:cubicBezTo>
                                <a:pt x="369" y="81"/>
                                <a:pt x="373" y="85"/>
                                <a:pt x="378" y="85"/>
                              </a:cubicBezTo>
                              <a:cubicBezTo>
                                <a:pt x="383" y="85"/>
                                <a:pt x="387" y="81"/>
                                <a:pt x="387" y="76"/>
                              </a:cubicBezTo>
                              <a:cubicBezTo>
                                <a:pt x="387" y="72"/>
                                <a:pt x="383" y="68"/>
                                <a:pt x="378" y="68"/>
                              </a:cubicBezTo>
                              <a:cubicBezTo>
                                <a:pt x="373" y="68"/>
                                <a:pt x="369" y="72"/>
                                <a:pt x="369" y="76"/>
                              </a:cubicBezTo>
                              <a:close/>
                              <a:moveTo>
                                <a:pt x="326" y="120"/>
                              </a:moveTo>
                              <a:cubicBezTo>
                                <a:pt x="326" y="124"/>
                                <a:pt x="330" y="128"/>
                                <a:pt x="335" y="128"/>
                              </a:cubicBezTo>
                              <a:cubicBezTo>
                                <a:pt x="339" y="128"/>
                                <a:pt x="343" y="124"/>
                                <a:pt x="343" y="120"/>
                              </a:cubicBezTo>
                              <a:cubicBezTo>
                                <a:pt x="343" y="115"/>
                                <a:pt x="339" y="111"/>
                                <a:pt x="335" y="111"/>
                              </a:cubicBezTo>
                              <a:cubicBezTo>
                                <a:pt x="330" y="111"/>
                                <a:pt x="326" y="115"/>
                                <a:pt x="326" y="120"/>
                              </a:cubicBezTo>
                              <a:close/>
                              <a:moveTo>
                                <a:pt x="326" y="163"/>
                              </a:moveTo>
                              <a:cubicBezTo>
                                <a:pt x="326" y="168"/>
                                <a:pt x="330" y="172"/>
                                <a:pt x="335" y="172"/>
                              </a:cubicBezTo>
                              <a:cubicBezTo>
                                <a:pt x="339" y="172"/>
                                <a:pt x="343" y="168"/>
                                <a:pt x="343" y="163"/>
                              </a:cubicBezTo>
                              <a:cubicBezTo>
                                <a:pt x="343" y="158"/>
                                <a:pt x="339" y="154"/>
                                <a:pt x="335" y="154"/>
                              </a:cubicBezTo>
                              <a:cubicBezTo>
                                <a:pt x="330" y="154"/>
                                <a:pt x="326" y="158"/>
                                <a:pt x="326" y="163"/>
                              </a:cubicBezTo>
                              <a:close/>
                              <a:moveTo>
                                <a:pt x="282" y="120"/>
                              </a:moveTo>
                              <a:cubicBezTo>
                                <a:pt x="282" y="124"/>
                                <a:pt x="286" y="128"/>
                                <a:pt x="291" y="128"/>
                              </a:cubicBezTo>
                              <a:cubicBezTo>
                                <a:pt x="296" y="128"/>
                                <a:pt x="300" y="124"/>
                                <a:pt x="300" y="120"/>
                              </a:cubicBezTo>
                              <a:cubicBezTo>
                                <a:pt x="300" y="115"/>
                                <a:pt x="296" y="111"/>
                                <a:pt x="291" y="111"/>
                              </a:cubicBezTo>
                              <a:cubicBezTo>
                                <a:pt x="286" y="111"/>
                                <a:pt x="282" y="115"/>
                                <a:pt x="282" y="120"/>
                              </a:cubicBezTo>
                              <a:close/>
                              <a:moveTo>
                                <a:pt x="282" y="207"/>
                              </a:moveTo>
                              <a:cubicBezTo>
                                <a:pt x="282" y="211"/>
                                <a:pt x="286" y="215"/>
                                <a:pt x="291" y="215"/>
                              </a:cubicBezTo>
                              <a:cubicBezTo>
                                <a:pt x="296" y="215"/>
                                <a:pt x="300" y="211"/>
                                <a:pt x="300" y="207"/>
                              </a:cubicBezTo>
                              <a:cubicBezTo>
                                <a:pt x="300" y="202"/>
                                <a:pt x="296" y="198"/>
                                <a:pt x="291" y="198"/>
                              </a:cubicBezTo>
                              <a:cubicBezTo>
                                <a:pt x="286" y="198"/>
                                <a:pt x="282" y="202"/>
                                <a:pt x="282" y="207"/>
                              </a:cubicBezTo>
                              <a:close/>
                              <a:moveTo>
                                <a:pt x="282" y="250"/>
                              </a:moveTo>
                              <a:cubicBezTo>
                                <a:pt x="282" y="255"/>
                                <a:pt x="286" y="259"/>
                                <a:pt x="291" y="259"/>
                              </a:cubicBezTo>
                              <a:cubicBezTo>
                                <a:pt x="296" y="259"/>
                                <a:pt x="300" y="255"/>
                                <a:pt x="300" y="250"/>
                              </a:cubicBezTo>
                              <a:cubicBezTo>
                                <a:pt x="300" y="245"/>
                                <a:pt x="296" y="241"/>
                                <a:pt x="291" y="241"/>
                              </a:cubicBezTo>
                              <a:cubicBezTo>
                                <a:pt x="286" y="241"/>
                                <a:pt x="282" y="245"/>
                                <a:pt x="282" y="250"/>
                              </a:cubicBezTo>
                              <a:close/>
                              <a:moveTo>
                                <a:pt x="196" y="76"/>
                              </a:moveTo>
                              <a:cubicBezTo>
                                <a:pt x="196" y="81"/>
                                <a:pt x="199" y="85"/>
                                <a:pt x="204" y="85"/>
                              </a:cubicBezTo>
                              <a:cubicBezTo>
                                <a:pt x="209" y="85"/>
                                <a:pt x="213" y="81"/>
                                <a:pt x="213" y="76"/>
                              </a:cubicBezTo>
                              <a:cubicBezTo>
                                <a:pt x="213" y="72"/>
                                <a:pt x="209" y="68"/>
                                <a:pt x="204" y="68"/>
                              </a:cubicBezTo>
                              <a:cubicBezTo>
                                <a:pt x="199" y="68"/>
                                <a:pt x="196" y="72"/>
                                <a:pt x="196" y="76"/>
                              </a:cubicBezTo>
                              <a:close/>
                              <a:moveTo>
                                <a:pt x="196" y="120"/>
                              </a:moveTo>
                              <a:cubicBezTo>
                                <a:pt x="196" y="124"/>
                                <a:pt x="199" y="128"/>
                                <a:pt x="204" y="128"/>
                              </a:cubicBezTo>
                              <a:cubicBezTo>
                                <a:pt x="209" y="128"/>
                                <a:pt x="213" y="124"/>
                                <a:pt x="213" y="120"/>
                              </a:cubicBezTo>
                              <a:cubicBezTo>
                                <a:pt x="213" y="115"/>
                                <a:pt x="209" y="111"/>
                                <a:pt x="204" y="111"/>
                              </a:cubicBezTo>
                              <a:cubicBezTo>
                                <a:pt x="199" y="111"/>
                                <a:pt x="196" y="115"/>
                                <a:pt x="196" y="120"/>
                              </a:cubicBezTo>
                              <a:close/>
                              <a:moveTo>
                                <a:pt x="196" y="207"/>
                              </a:moveTo>
                              <a:cubicBezTo>
                                <a:pt x="196" y="211"/>
                                <a:pt x="199" y="215"/>
                                <a:pt x="204" y="215"/>
                              </a:cubicBezTo>
                              <a:cubicBezTo>
                                <a:pt x="209" y="215"/>
                                <a:pt x="213" y="211"/>
                                <a:pt x="213" y="207"/>
                              </a:cubicBezTo>
                              <a:cubicBezTo>
                                <a:pt x="213" y="202"/>
                                <a:pt x="209" y="198"/>
                                <a:pt x="204" y="198"/>
                              </a:cubicBezTo>
                              <a:cubicBezTo>
                                <a:pt x="199" y="198"/>
                                <a:pt x="196" y="202"/>
                                <a:pt x="196" y="207"/>
                              </a:cubicBezTo>
                              <a:close/>
                              <a:moveTo>
                                <a:pt x="152" y="250"/>
                              </a:moveTo>
                              <a:cubicBezTo>
                                <a:pt x="152" y="255"/>
                                <a:pt x="156" y="259"/>
                                <a:pt x="161" y="259"/>
                              </a:cubicBezTo>
                              <a:cubicBezTo>
                                <a:pt x="166" y="259"/>
                                <a:pt x="170" y="255"/>
                                <a:pt x="170" y="250"/>
                              </a:cubicBezTo>
                              <a:cubicBezTo>
                                <a:pt x="170" y="245"/>
                                <a:pt x="166" y="241"/>
                                <a:pt x="161" y="241"/>
                              </a:cubicBezTo>
                              <a:cubicBezTo>
                                <a:pt x="156" y="241"/>
                                <a:pt x="152" y="245"/>
                                <a:pt x="152" y="250"/>
                              </a:cubicBezTo>
                              <a:close/>
                              <a:moveTo>
                                <a:pt x="152" y="293"/>
                              </a:moveTo>
                              <a:cubicBezTo>
                                <a:pt x="152" y="298"/>
                                <a:pt x="156" y="302"/>
                                <a:pt x="161" y="302"/>
                              </a:cubicBezTo>
                              <a:cubicBezTo>
                                <a:pt x="166" y="302"/>
                                <a:pt x="170" y="298"/>
                                <a:pt x="170" y="293"/>
                              </a:cubicBezTo>
                              <a:cubicBezTo>
                                <a:pt x="170" y="289"/>
                                <a:pt x="166" y="285"/>
                                <a:pt x="161" y="285"/>
                              </a:cubicBezTo>
                              <a:cubicBezTo>
                                <a:pt x="156" y="285"/>
                                <a:pt x="152" y="289"/>
                                <a:pt x="152" y="293"/>
                              </a:cubicBezTo>
                              <a:close/>
                              <a:moveTo>
                                <a:pt x="109" y="207"/>
                              </a:moveTo>
                              <a:cubicBezTo>
                                <a:pt x="109" y="211"/>
                                <a:pt x="113" y="215"/>
                                <a:pt x="117" y="215"/>
                              </a:cubicBezTo>
                              <a:cubicBezTo>
                                <a:pt x="122" y="215"/>
                                <a:pt x="126" y="211"/>
                                <a:pt x="126" y="207"/>
                              </a:cubicBezTo>
                              <a:cubicBezTo>
                                <a:pt x="126" y="202"/>
                                <a:pt x="122" y="198"/>
                                <a:pt x="117" y="198"/>
                              </a:cubicBezTo>
                              <a:cubicBezTo>
                                <a:pt x="113" y="198"/>
                                <a:pt x="109" y="202"/>
                                <a:pt x="109" y="207"/>
                              </a:cubicBezTo>
                              <a:close/>
                              <a:moveTo>
                                <a:pt x="109" y="250"/>
                              </a:moveTo>
                              <a:cubicBezTo>
                                <a:pt x="109" y="255"/>
                                <a:pt x="113" y="259"/>
                                <a:pt x="117" y="259"/>
                              </a:cubicBezTo>
                              <a:cubicBezTo>
                                <a:pt x="122" y="259"/>
                                <a:pt x="126" y="255"/>
                                <a:pt x="126" y="250"/>
                              </a:cubicBezTo>
                              <a:cubicBezTo>
                                <a:pt x="126" y="245"/>
                                <a:pt x="122" y="241"/>
                                <a:pt x="117" y="241"/>
                              </a:cubicBezTo>
                              <a:cubicBezTo>
                                <a:pt x="113" y="241"/>
                                <a:pt x="109" y="245"/>
                                <a:pt x="109" y="250"/>
                              </a:cubicBezTo>
                              <a:close/>
                              <a:moveTo>
                                <a:pt x="109" y="337"/>
                              </a:moveTo>
                              <a:cubicBezTo>
                                <a:pt x="109" y="342"/>
                                <a:pt x="113" y="345"/>
                                <a:pt x="117" y="345"/>
                              </a:cubicBezTo>
                              <a:cubicBezTo>
                                <a:pt x="122" y="345"/>
                                <a:pt x="126" y="342"/>
                                <a:pt x="126" y="337"/>
                              </a:cubicBezTo>
                              <a:cubicBezTo>
                                <a:pt x="126" y="332"/>
                                <a:pt x="122" y="328"/>
                                <a:pt x="117" y="328"/>
                              </a:cubicBezTo>
                              <a:cubicBezTo>
                                <a:pt x="113" y="328"/>
                                <a:pt x="109" y="332"/>
                                <a:pt x="109" y="337"/>
                              </a:cubicBezTo>
                              <a:close/>
                              <a:moveTo>
                                <a:pt x="65" y="293"/>
                              </a:moveTo>
                              <a:cubicBezTo>
                                <a:pt x="65" y="298"/>
                                <a:pt x="69" y="302"/>
                                <a:pt x="74" y="302"/>
                              </a:cubicBezTo>
                              <a:cubicBezTo>
                                <a:pt x="79" y="302"/>
                                <a:pt x="83" y="298"/>
                                <a:pt x="83" y="293"/>
                              </a:cubicBezTo>
                              <a:cubicBezTo>
                                <a:pt x="83" y="289"/>
                                <a:pt x="79" y="285"/>
                                <a:pt x="74" y="285"/>
                              </a:cubicBezTo>
                              <a:cubicBezTo>
                                <a:pt x="69" y="285"/>
                                <a:pt x="65" y="289"/>
                                <a:pt x="65" y="293"/>
                              </a:cubicBezTo>
                              <a:close/>
                              <a:moveTo>
                                <a:pt x="65" y="337"/>
                              </a:moveTo>
                              <a:cubicBezTo>
                                <a:pt x="65" y="342"/>
                                <a:pt x="69" y="345"/>
                                <a:pt x="74" y="345"/>
                              </a:cubicBezTo>
                              <a:cubicBezTo>
                                <a:pt x="79" y="345"/>
                                <a:pt x="83" y="342"/>
                                <a:pt x="83" y="337"/>
                              </a:cubicBezTo>
                              <a:cubicBezTo>
                                <a:pt x="83" y="332"/>
                                <a:pt x="79" y="328"/>
                                <a:pt x="74" y="328"/>
                              </a:cubicBezTo>
                              <a:cubicBezTo>
                                <a:pt x="69" y="328"/>
                                <a:pt x="65" y="332"/>
                                <a:pt x="65" y="337"/>
                              </a:cubicBezTo>
                              <a:close/>
                              <a:moveTo>
                                <a:pt x="22" y="207"/>
                              </a:moveTo>
                              <a:cubicBezTo>
                                <a:pt x="22" y="211"/>
                                <a:pt x="26" y="215"/>
                                <a:pt x="31" y="215"/>
                              </a:cubicBezTo>
                              <a:cubicBezTo>
                                <a:pt x="35" y="215"/>
                                <a:pt x="39" y="211"/>
                                <a:pt x="39" y="207"/>
                              </a:cubicBezTo>
                              <a:cubicBezTo>
                                <a:pt x="39" y="202"/>
                                <a:pt x="35" y="198"/>
                                <a:pt x="31" y="198"/>
                              </a:cubicBezTo>
                              <a:cubicBezTo>
                                <a:pt x="26" y="198"/>
                                <a:pt x="22" y="202"/>
                                <a:pt x="22" y="207"/>
                              </a:cubicBezTo>
                              <a:close/>
                              <a:moveTo>
                                <a:pt x="22" y="250"/>
                              </a:moveTo>
                              <a:cubicBezTo>
                                <a:pt x="22" y="255"/>
                                <a:pt x="26" y="259"/>
                                <a:pt x="31" y="259"/>
                              </a:cubicBezTo>
                              <a:cubicBezTo>
                                <a:pt x="35" y="259"/>
                                <a:pt x="39" y="255"/>
                                <a:pt x="39" y="250"/>
                              </a:cubicBezTo>
                              <a:cubicBezTo>
                                <a:pt x="39" y="245"/>
                                <a:pt x="35" y="241"/>
                                <a:pt x="31" y="241"/>
                              </a:cubicBezTo>
                              <a:cubicBezTo>
                                <a:pt x="26" y="241"/>
                                <a:pt x="22" y="245"/>
                                <a:pt x="22" y="250"/>
                              </a:cubicBezTo>
                              <a:close/>
                              <a:moveTo>
                                <a:pt x="22" y="293"/>
                              </a:moveTo>
                              <a:cubicBezTo>
                                <a:pt x="22" y="298"/>
                                <a:pt x="26" y="302"/>
                                <a:pt x="31" y="302"/>
                              </a:cubicBezTo>
                              <a:cubicBezTo>
                                <a:pt x="35" y="302"/>
                                <a:pt x="39" y="298"/>
                                <a:pt x="39" y="293"/>
                              </a:cubicBezTo>
                              <a:cubicBezTo>
                                <a:pt x="39" y="289"/>
                                <a:pt x="35" y="285"/>
                                <a:pt x="31" y="285"/>
                              </a:cubicBezTo>
                              <a:cubicBezTo>
                                <a:pt x="26" y="285"/>
                                <a:pt x="22" y="289"/>
                                <a:pt x="22" y="293"/>
                              </a:cubicBezTo>
                              <a:close/>
                              <a:moveTo>
                                <a:pt x="22" y="337"/>
                              </a:moveTo>
                              <a:cubicBezTo>
                                <a:pt x="22" y="342"/>
                                <a:pt x="26" y="345"/>
                                <a:pt x="31" y="345"/>
                              </a:cubicBezTo>
                              <a:cubicBezTo>
                                <a:pt x="35" y="345"/>
                                <a:pt x="39" y="342"/>
                                <a:pt x="39" y="337"/>
                              </a:cubicBezTo>
                              <a:cubicBezTo>
                                <a:pt x="39" y="332"/>
                                <a:pt x="35" y="328"/>
                                <a:pt x="31" y="328"/>
                              </a:cubicBezTo>
                              <a:cubicBezTo>
                                <a:pt x="26" y="328"/>
                                <a:pt x="22" y="332"/>
                                <a:pt x="22" y="337"/>
                              </a:cubicBezTo>
                              <a:close/>
                              <a:moveTo>
                                <a:pt x="400" y="120"/>
                              </a:moveTo>
                              <a:cubicBezTo>
                                <a:pt x="400" y="108"/>
                                <a:pt x="409" y="98"/>
                                <a:pt x="421" y="98"/>
                              </a:cubicBezTo>
                              <a:cubicBezTo>
                                <a:pt x="433" y="98"/>
                                <a:pt x="443" y="108"/>
                                <a:pt x="443" y="120"/>
                              </a:cubicBezTo>
                              <a:cubicBezTo>
                                <a:pt x="443" y="132"/>
                                <a:pt x="433" y="141"/>
                                <a:pt x="421" y="141"/>
                              </a:cubicBezTo>
                              <a:cubicBezTo>
                                <a:pt x="409" y="141"/>
                                <a:pt x="400" y="132"/>
                                <a:pt x="400" y="120"/>
                              </a:cubicBezTo>
                              <a:close/>
                              <a:moveTo>
                                <a:pt x="413" y="120"/>
                              </a:moveTo>
                              <a:cubicBezTo>
                                <a:pt x="413" y="124"/>
                                <a:pt x="417" y="128"/>
                                <a:pt x="421" y="128"/>
                              </a:cubicBezTo>
                              <a:cubicBezTo>
                                <a:pt x="426" y="128"/>
                                <a:pt x="430" y="124"/>
                                <a:pt x="430" y="120"/>
                              </a:cubicBezTo>
                              <a:cubicBezTo>
                                <a:pt x="430" y="115"/>
                                <a:pt x="426" y="111"/>
                                <a:pt x="421" y="111"/>
                              </a:cubicBezTo>
                              <a:cubicBezTo>
                                <a:pt x="417" y="111"/>
                                <a:pt x="413" y="115"/>
                                <a:pt x="413" y="120"/>
                              </a:cubicBezTo>
                              <a:close/>
                              <a:moveTo>
                                <a:pt x="2375" y="141"/>
                              </a:moveTo>
                              <a:cubicBezTo>
                                <a:pt x="2377" y="141"/>
                                <a:pt x="2379" y="142"/>
                                <a:pt x="2381" y="142"/>
                              </a:cubicBezTo>
                              <a:cubicBezTo>
                                <a:pt x="2381" y="200"/>
                                <a:pt x="2381" y="200"/>
                                <a:pt x="2381" y="200"/>
                              </a:cubicBezTo>
                              <a:cubicBezTo>
                                <a:pt x="2380" y="199"/>
                                <a:pt x="2377" y="198"/>
                                <a:pt x="2375" y="198"/>
                              </a:cubicBezTo>
                              <a:cubicBezTo>
                                <a:pt x="2370" y="198"/>
                                <a:pt x="2366" y="202"/>
                                <a:pt x="2366" y="207"/>
                              </a:cubicBezTo>
                              <a:cubicBezTo>
                                <a:pt x="2366" y="211"/>
                                <a:pt x="2370" y="215"/>
                                <a:pt x="2375" y="215"/>
                              </a:cubicBezTo>
                              <a:cubicBezTo>
                                <a:pt x="2377" y="215"/>
                                <a:pt x="2380" y="214"/>
                                <a:pt x="2381" y="213"/>
                              </a:cubicBezTo>
                              <a:cubicBezTo>
                                <a:pt x="2381" y="244"/>
                                <a:pt x="2381" y="244"/>
                                <a:pt x="2381" y="244"/>
                              </a:cubicBezTo>
                              <a:cubicBezTo>
                                <a:pt x="2380" y="242"/>
                                <a:pt x="2377" y="241"/>
                                <a:pt x="2375" y="241"/>
                              </a:cubicBezTo>
                              <a:cubicBezTo>
                                <a:pt x="2370" y="241"/>
                                <a:pt x="2366" y="245"/>
                                <a:pt x="2366" y="250"/>
                              </a:cubicBezTo>
                              <a:cubicBezTo>
                                <a:pt x="2366" y="255"/>
                                <a:pt x="2370" y="259"/>
                                <a:pt x="2375" y="259"/>
                              </a:cubicBezTo>
                              <a:cubicBezTo>
                                <a:pt x="2377" y="259"/>
                                <a:pt x="2380" y="258"/>
                                <a:pt x="2381" y="256"/>
                              </a:cubicBezTo>
                              <a:cubicBezTo>
                                <a:pt x="2381" y="287"/>
                                <a:pt x="2381" y="287"/>
                                <a:pt x="2381" y="287"/>
                              </a:cubicBezTo>
                              <a:cubicBezTo>
                                <a:pt x="2380" y="286"/>
                                <a:pt x="2377" y="285"/>
                                <a:pt x="2375" y="285"/>
                              </a:cubicBezTo>
                              <a:cubicBezTo>
                                <a:pt x="2370" y="285"/>
                                <a:pt x="2366" y="289"/>
                                <a:pt x="2366" y="293"/>
                              </a:cubicBezTo>
                              <a:cubicBezTo>
                                <a:pt x="2366" y="298"/>
                                <a:pt x="2370" y="302"/>
                                <a:pt x="2375" y="302"/>
                              </a:cubicBezTo>
                              <a:cubicBezTo>
                                <a:pt x="2377" y="302"/>
                                <a:pt x="2380" y="301"/>
                                <a:pt x="2381" y="300"/>
                              </a:cubicBezTo>
                              <a:cubicBezTo>
                                <a:pt x="2381" y="314"/>
                                <a:pt x="2381" y="314"/>
                                <a:pt x="2381" y="314"/>
                              </a:cubicBezTo>
                              <a:cubicBezTo>
                                <a:pt x="2379" y="315"/>
                                <a:pt x="2377" y="315"/>
                                <a:pt x="2375" y="315"/>
                              </a:cubicBezTo>
                              <a:cubicBezTo>
                                <a:pt x="2332" y="315"/>
                                <a:pt x="2332" y="315"/>
                                <a:pt x="2332" y="315"/>
                              </a:cubicBezTo>
                              <a:cubicBezTo>
                                <a:pt x="2288" y="315"/>
                                <a:pt x="2288" y="315"/>
                                <a:pt x="2288" y="315"/>
                              </a:cubicBezTo>
                              <a:cubicBezTo>
                                <a:pt x="2276" y="315"/>
                                <a:pt x="2267" y="325"/>
                                <a:pt x="2267" y="337"/>
                              </a:cubicBezTo>
                              <a:cubicBezTo>
                                <a:pt x="2267" y="349"/>
                                <a:pt x="2276" y="359"/>
                                <a:pt x="2288" y="359"/>
                              </a:cubicBezTo>
                              <a:cubicBezTo>
                                <a:pt x="2300" y="359"/>
                                <a:pt x="2310" y="368"/>
                                <a:pt x="2310" y="380"/>
                              </a:cubicBezTo>
                              <a:cubicBezTo>
                                <a:pt x="2310" y="392"/>
                                <a:pt x="2320" y="402"/>
                                <a:pt x="2332" y="402"/>
                              </a:cubicBezTo>
                              <a:cubicBezTo>
                                <a:pt x="2375" y="402"/>
                                <a:pt x="2375" y="402"/>
                                <a:pt x="2375" y="402"/>
                              </a:cubicBezTo>
                              <a:cubicBezTo>
                                <a:pt x="2377" y="402"/>
                                <a:pt x="2379" y="402"/>
                                <a:pt x="2381" y="403"/>
                              </a:cubicBezTo>
                              <a:cubicBezTo>
                                <a:pt x="2381" y="417"/>
                                <a:pt x="2381" y="417"/>
                                <a:pt x="2381" y="417"/>
                              </a:cubicBezTo>
                              <a:cubicBezTo>
                                <a:pt x="2380" y="416"/>
                                <a:pt x="2377" y="415"/>
                                <a:pt x="2375" y="415"/>
                              </a:cubicBezTo>
                              <a:cubicBezTo>
                                <a:pt x="2370" y="415"/>
                                <a:pt x="2366" y="419"/>
                                <a:pt x="2366" y="424"/>
                              </a:cubicBezTo>
                              <a:cubicBezTo>
                                <a:pt x="2366" y="428"/>
                                <a:pt x="2370" y="432"/>
                                <a:pt x="2375" y="432"/>
                              </a:cubicBezTo>
                              <a:cubicBezTo>
                                <a:pt x="2377" y="432"/>
                                <a:pt x="2380" y="431"/>
                                <a:pt x="2381" y="430"/>
                              </a:cubicBezTo>
                              <a:cubicBezTo>
                                <a:pt x="2381" y="532"/>
                                <a:pt x="2381" y="532"/>
                                <a:pt x="2381" y="532"/>
                              </a:cubicBezTo>
                              <a:cubicBezTo>
                                <a:pt x="2375" y="532"/>
                                <a:pt x="2375" y="532"/>
                                <a:pt x="2375" y="532"/>
                              </a:cubicBezTo>
                              <a:cubicBezTo>
                                <a:pt x="2363" y="532"/>
                                <a:pt x="2353" y="542"/>
                                <a:pt x="2353" y="554"/>
                              </a:cubicBezTo>
                              <a:cubicBezTo>
                                <a:pt x="2353" y="566"/>
                                <a:pt x="2344" y="576"/>
                                <a:pt x="2332" y="576"/>
                              </a:cubicBezTo>
                              <a:cubicBezTo>
                                <a:pt x="2288" y="576"/>
                                <a:pt x="2288" y="576"/>
                                <a:pt x="2288" y="576"/>
                              </a:cubicBezTo>
                              <a:cubicBezTo>
                                <a:pt x="2276" y="576"/>
                                <a:pt x="2267" y="566"/>
                                <a:pt x="2267" y="554"/>
                              </a:cubicBezTo>
                              <a:cubicBezTo>
                                <a:pt x="2267" y="542"/>
                                <a:pt x="2257" y="532"/>
                                <a:pt x="2245" y="532"/>
                              </a:cubicBezTo>
                              <a:cubicBezTo>
                                <a:pt x="2201" y="532"/>
                                <a:pt x="2201" y="532"/>
                                <a:pt x="2201" y="532"/>
                              </a:cubicBezTo>
                              <a:cubicBezTo>
                                <a:pt x="2158" y="532"/>
                                <a:pt x="2158" y="532"/>
                                <a:pt x="2158" y="532"/>
                              </a:cubicBezTo>
                              <a:cubicBezTo>
                                <a:pt x="2146" y="532"/>
                                <a:pt x="2136" y="522"/>
                                <a:pt x="2136" y="510"/>
                              </a:cubicBezTo>
                              <a:cubicBezTo>
                                <a:pt x="2136" y="499"/>
                                <a:pt x="2146" y="489"/>
                                <a:pt x="2158" y="489"/>
                              </a:cubicBezTo>
                              <a:cubicBezTo>
                                <a:pt x="2170" y="489"/>
                                <a:pt x="2180" y="479"/>
                                <a:pt x="2180" y="467"/>
                              </a:cubicBezTo>
                              <a:cubicBezTo>
                                <a:pt x="2180" y="455"/>
                                <a:pt x="2170" y="445"/>
                                <a:pt x="2158" y="445"/>
                              </a:cubicBezTo>
                              <a:cubicBezTo>
                                <a:pt x="2115" y="445"/>
                                <a:pt x="2115" y="445"/>
                                <a:pt x="2115" y="445"/>
                              </a:cubicBezTo>
                              <a:cubicBezTo>
                                <a:pt x="2103" y="445"/>
                                <a:pt x="2093" y="436"/>
                                <a:pt x="2093" y="424"/>
                              </a:cubicBezTo>
                              <a:cubicBezTo>
                                <a:pt x="2093" y="412"/>
                                <a:pt x="2103" y="402"/>
                                <a:pt x="2115" y="402"/>
                              </a:cubicBezTo>
                              <a:cubicBezTo>
                                <a:pt x="2158" y="402"/>
                                <a:pt x="2158" y="402"/>
                                <a:pt x="2158" y="402"/>
                              </a:cubicBezTo>
                              <a:cubicBezTo>
                                <a:pt x="2170" y="402"/>
                                <a:pt x="2180" y="392"/>
                                <a:pt x="2180" y="380"/>
                              </a:cubicBezTo>
                              <a:cubicBezTo>
                                <a:pt x="2180" y="368"/>
                                <a:pt x="2190" y="359"/>
                                <a:pt x="2201" y="359"/>
                              </a:cubicBezTo>
                              <a:cubicBezTo>
                                <a:pt x="2213" y="359"/>
                                <a:pt x="2223" y="349"/>
                                <a:pt x="2223" y="337"/>
                              </a:cubicBezTo>
                              <a:cubicBezTo>
                                <a:pt x="2223" y="293"/>
                                <a:pt x="2223" y="293"/>
                                <a:pt x="2223" y="293"/>
                              </a:cubicBezTo>
                              <a:cubicBezTo>
                                <a:pt x="2223" y="250"/>
                                <a:pt x="2223" y="250"/>
                                <a:pt x="2223" y="250"/>
                              </a:cubicBezTo>
                              <a:cubicBezTo>
                                <a:pt x="2223" y="238"/>
                                <a:pt x="2213" y="228"/>
                                <a:pt x="2201" y="228"/>
                              </a:cubicBezTo>
                              <a:cubicBezTo>
                                <a:pt x="2190" y="228"/>
                                <a:pt x="2180" y="238"/>
                                <a:pt x="2180" y="250"/>
                              </a:cubicBezTo>
                              <a:cubicBezTo>
                                <a:pt x="2180" y="293"/>
                                <a:pt x="2180" y="293"/>
                                <a:pt x="2180" y="293"/>
                              </a:cubicBezTo>
                              <a:cubicBezTo>
                                <a:pt x="2180" y="337"/>
                                <a:pt x="2180" y="337"/>
                                <a:pt x="2180" y="337"/>
                              </a:cubicBezTo>
                              <a:cubicBezTo>
                                <a:pt x="2180" y="349"/>
                                <a:pt x="2170" y="359"/>
                                <a:pt x="2158" y="359"/>
                              </a:cubicBezTo>
                              <a:cubicBezTo>
                                <a:pt x="2146" y="359"/>
                                <a:pt x="2136" y="349"/>
                                <a:pt x="2136" y="337"/>
                              </a:cubicBezTo>
                              <a:cubicBezTo>
                                <a:pt x="2136" y="325"/>
                                <a:pt x="2127" y="315"/>
                                <a:pt x="2115" y="315"/>
                              </a:cubicBezTo>
                              <a:cubicBezTo>
                                <a:pt x="2103" y="315"/>
                                <a:pt x="2093" y="325"/>
                                <a:pt x="2093" y="337"/>
                              </a:cubicBezTo>
                              <a:cubicBezTo>
                                <a:pt x="2093" y="380"/>
                                <a:pt x="2093" y="380"/>
                                <a:pt x="2093" y="380"/>
                              </a:cubicBezTo>
                              <a:cubicBezTo>
                                <a:pt x="2093" y="392"/>
                                <a:pt x="2083" y="402"/>
                                <a:pt x="2071" y="402"/>
                              </a:cubicBezTo>
                              <a:cubicBezTo>
                                <a:pt x="2059" y="402"/>
                                <a:pt x="2049" y="412"/>
                                <a:pt x="2049" y="424"/>
                              </a:cubicBezTo>
                              <a:cubicBezTo>
                                <a:pt x="2049" y="436"/>
                                <a:pt x="2040" y="445"/>
                                <a:pt x="2028" y="445"/>
                              </a:cubicBezTo>
                              <a:cubicBezTo>
                                <a:pt x="2016" y="445"/>
                                <a:pt x="2006" y="455"/>
                                <a:pt x="2006" y="467"/>
                              </a:cubicBezTo>
                              <a:cubicBezTo>
                                <a:pt x="2006" y="479"/>
                                <a:pt x="1996" y="489"/>
                                <a:pt x="1984" y="489"/>
                              </a:cubicBezTo>
                              <a:cubicBezTo>
                                <a:pt x="1972" y="489"/>
                                <a:pt x="1963" y="479"/>
                                <a:pt x="1963" y="467"/>
                              </a:cubicBezTo>
                              <a:cubicBezTo>
                                <a:pt x="1963" y="455"/>
                                <a:pt x="1953" y="445"/>
                                <a:pt x="1941" y="445"/>
                              </a:cubicBezTo>
                              <a:cubicBezTo>
                                <a:pt x="1929" y="445"/>
                                <a:pt x="1919" y="436"/>
                                <a:pt x="1919" y="424"/>
                              </a:cubicBezTo>
                              <a:cubicBezTo>
                                <a:pt x="1919" y="412"/>
                                <a:pt x="1929" y="402"/>
                                <a:pt x="1941" y="402"/>
                              </a:cubicBezTo>
                              <a:cubicBezTo>
                                <a:pt x="1953" y="402"/>
                                <a:pt x="1963" y="392"/>
                                <a:pt x="1963" y="380"/>
                              </a:cubicBezTo>
                              <a:cubicBezTo>
                                <a:pt x="1963" y="368"/>
                                <a:pt x="1972" y="359"/>
                                <a:pt x="1984" y="359"/>
                              </a:cubicBezTo>
                              <a:cubicBezTo>
                                <a:pt x="2028" y="359"/>
                                <a:pt x="2028" y="359"/>
                                <a:pt x="2028" y="359"/>
                              </a:cubicBezTo>
                              <a:cubicBezTo>
                                <a:pt x="2040" y="359"/>
                                <a:pt x="2049" y="349"/>
                                <a:pt x="2049" y="337"/>
                              </a:cubicBezTo>
                              <a:cubicBezTo>
                                <a:pt x="2049" y="293"/>
                                <a:pt x="2049" y="293"/>
                                <a:pt x="2049" y="293"/>
                              </a:cubicBezTo>
                              <a:cubicBezTo>
                                <a:pt x="2049" y="281"/>
                                <a:pt x="2040" y="272"/>
                                <a:pt x="2028" y="272"/>
                              </a:cubicBezTo>
                              <a:cubicBezTo>
                                <a:pt x="2016" y="272"/>
                                <a:pt x="2006" y="281"/>
                                <a:pt x="2006" y="293"/>
                              </a:cubicBezTo>
                              <a:cubicBezTo>
                                <a:pt x="2006" y="305"/>
                                <a:pt x="1996" y="315"/>
                                <a:pt x="1984" y="315"/>
                              </a:cubicBezTo>
                              <a:cubicBezTo>
                                <a:pt x="1972" y="315"/>
                                <a:pt x="1963" y="305"/>
                                <a:pt x="1963" y="293"/>
                              </a:cubicBezTo>
                              <a:cubicBezTo>
                                <a:pt x="1963" y="281"/>
                                <a:pt x="1953" y="272"/>
                                <a:pt x="1941" y="272"/>
                              </a:cubicBezTo>
                              <a:cubicBezTo>
                                <a:pt x="1929" y="272"/>
                                <a:pt x="1919" y="262"/>
                                <a:pt x="1919" y="250"/>
                              </a:cubicBezTo>
                              <a:cubicBezTo>
                                <a:pt x="1919" y="238"/>
                                <a:pt x="1929" y="228"/>
                                <a:pt x="1941" y="228"/>
                              </a:cubicBezTo>
                              <a:cubicBezTo>
                                <a:pt x="1953" y="228"/>
                                <a:pt x="1963" y="218"/>
                                <a:pt x="1963" y="207"/>
                              </a:cubicBezTo>
                              <a:cubicBezTo>
                                <a:pt x="1963" y="163"/>
                                <a:pt x="1963" y="163"/>
                                <a:pt x="1963" y="163"/>
                              </a:cubicBezTo>
                              <a:cubicBezTo>
                                <a:pt x="1963" y="120"/>
                                <a:pt x="1963" y="120"/>
                                <a:pt x="1963" y="120"/>
                              </a:cubicBezTo>
                              <a:cubicBezTo>
                                <a:pt x="1963" y="108"/>
                                <a:pt x="1972" y="98"/>
                                <a:pt x="1984" y="98"/>
                              </a:cubicBezTo>
                              <a:cubicBezTo>
                                <a:pt x="2028" y="98"/>
                                <a:pt x="2028" y="98"/>
                                <a:pt x="2028" y="98"/>
                              </a:cubicBezTo>
                              <a:cubicBezTo>
                                <a:pt x="2040" y="98"/>
                                <a:pt x="2049" y="108"/>
                                <a:pt x="2049" y="120"/>
                              </a:cubicBezTo>
                              <a:cubicBezTo>
                                <a:pt x="2049" y="132"/>
                                <a:pt x="2040" y="141"/>
                                <a:pt x="2028" y="141"/>
                              </a:cubicBezTo>
                              <a:cubicBezTo>
                                <a:pt x="2016" y="141"/>
                                <a:pt x="2006" y="151"/>
                                <a:pt x="2006" y="163"/>
                              </a:cubicBezTo>
                              <a:cubicBezTo>
                                <a:pt x="2006" y="175"/>
                                <a:pt x="2016" y="185"/>
                                <a:pt x="2028" y="185"/>
                              </a:cubicBezTo>
                              <a:cubicBezTo>
                                <a:pt x="2040" y="185"/>
                                <a:pt x="2049" y="175"/>
                                <a:pt x="2049" y="163"/>
                              </a:cubicBezTo>
                              <a:cubicBezTo>
                                <a:pt x="2049" y="151"/>
                                <a:pt x="2059" y="141"/>
                                <a:pt x="2071" y="141"/>
                              </a:cubicBezTo>
                              <a:cubicBezTo>
                                <a:pt x="2083" y="141"/>
                                <a:pt x="2093" y="151"/>
                                <a:pt x="2093" y="163"/>
                              </a:cubicBezTo>
                              <a:cubicBezTo>
                                <a:pt x="2093" y="175"/>
                                <a:pt x="2103" y="185"/>
                                <a:pt x="2115" y="185"/>
                              </a:cubicBezTo>
                              <a:cubicBezTo>
                                <a:pt x="2127" y="185"/>
                                <a:pt x="2136" y="175"/>
                                <a:pt x="2136" y="163"/>
                              </a:cubicBezTo>
                              <a:cubicBezTo>
                                <a:pt x="2136" y="120"/>
                                <a:pt x="2136" y="120"/>
                                <a:pt x="2136" y="120"/>
                              </a:cubicBezTo>
                              <a:cubicBezTo>
                                <a:pt x="2136" y="108"/>
                                <a:pt x="2146" y="98"/>
                                <a:pt x="2158" y="98"/>
                              </a:cubicBezTo>
                              <a:cubicBezTo>
                                <a:pt x="2201" y="98"/>
                                <a:pt x="2201" y="98"/>
                                <a:pt x="2201" y="98"/>
                              </a:cubicBezTo>
                              <a:cubicBezTo>
                                <a:pt x="2213" y="98"/>
                                <a:pt x="2223" y="108"/>
                                <a:pt x="2223" y="120"/>
                              </a:cubicBezTo>
                              <a:cubicBezTo>
                                <a:pt x="2223" y="132"/>
                                <a:pt x="2233" y="141"/>
                                <a:pt x="2245" y="141"/>
                              </a:cubicBezTo>
                              <a:cubicBezTo>
                                <a:pt x="2288" y="141"/>
                                <a:pt x="2288" y="141"/>
                                <a:pt x="2288" y="141"/>
                              </a:cubicBezTo>
                              <a:cubicBezTo>
                                <a:pt x="2300" y="141"/>
                                <a:pt x="2310" y="132"/>
                                <a:pt x="2310" y="120"/>
                              </a:cubicBezTo>
                              <a:cubicBezTo>
                                <a:pt x="2310" y="76"/>
                                <a:pt x="2310" y="76"/>
                                <a:pt x="2310" y="76"/>
                              </a:cubicBezTo>
                              <a:cubicBezTo>
                                <a:pt x="2310" y="64"/>
                                <a:pt x="2320" y="55"/>
                                <a:pt x="2332" y="55"/>
                              </a:cubicBezTo>
                              <a:cubicBezTo>
                                <a:pt x="2344" y="55"/>
                                <a:pt x="2353" y="64"/>
                                <a:pt x="2353" y="76"/>
                              </a:cubicBezTo>
                              <a:cubicBezTo>
                                <a:pt x="2353" y="120"/>
                                <a:pt x="2353" y="120"/>
                                <a:pt x="2353" y="120"/>
                              </a:cubicBezTo>
                              <a:cubicBezTo>
                                <a:pt x="2353" y="132"/>
                                <a:pt x="2363" y="141"/>
                                <a:pt x="2375" y="141"/>
                              </a:cubicBezTo>
                              <a:close/>
                              <a:moveTo>
                                <a:pt x="1993" y="250"/>
                              </a:moveTo>
                              <a:cubicBezTo>
                                <a:pt x="1993" y="245"/>
                                <a:pt x="1989" y="241"/>
                                <a:pt x="1984" y="241"/>
                              </a:cubicBezTo>
                              <a:cubicBezTo>
                                <a:pt x="1980" y="241"/>
                                <a:pt x="1976" y="245"/>
                                <a:pt x="1976" y="250"/>
                              </a:cubicBezTo>
                              <a:cubicBezTo>
                                <a:pt x="1976" y="255"/>
                                <a:pt x="1980" y="259"/>
                                <a:pt x="1984" y="259"/>
                              </a:cubicBezTo>
                              <a:cubicBezTo>
                                <a:pt x="1989" y="259"/>
                                <a:pt x="1993" y="255"/>
                                <a:pt x="1993" y="250"/>
                              </a:cubicBezTo>
                              <a:close/>
                              <a:moveTo>
                                <a:pt x="1993" y="163"/>
                              </a:moveTo>
                              <a:cubicBezTo>
                                <a:pt x="1993" y="158"/>
                                <a:pt x="1989" y="154"/>
                                <a:pt x="1984" y="154"/>
                              </a:cubicBezTo>
                              <a:cubicBezTo>
                                <a:pt x="1980" y="154"/>
                                <a:pt x="1976" y="158"/>
                                <a:pt x="1976" y="163"/>
                              </a:cubicBezTo>
                              <a:cubicBezTo>
                                <a:pt x="1976" y="168"/>
                                <a:pt x="1980" y="172"/>
                                <a:pt x="1984" y="172"/>
                              </a:cubicBezTo>
                              <a:cubicBezTo>
                                <a:pt x="1989" y="172"/>
                                <a:pt x="1993" y="168"/>
                                <a:pt x="1993" y="163"/>
                              </a:cubicBezTo>
                              <a:close/>
                              <a:moveTo>
                                <a:pt x="1993" y="120"/>
                              </a:moveTo>
                              <a:cubicBezTo>
                                <a:pt x="1993" y="115"/>
                                <a:pt x="1989" y="111"/>
                                <a:pt x="1984" y="111"/>
                              </a:cubicBezTo>
                              <a:cubicBezTo>
                                <a:pt x="1980" y="111"/>
                                <a:pt x="1976" y="115"/>
                                <a:pt x="1976" y="120"/>
                              </a:cubicBezTo>
                              <a:cubicBezTo>
                                <a:pt x="1976" y="124"/>
                                <a:pt x="1980" y="128"/>
                                <a:pt x="1984" y="128"/>
                              </a:cubicBezTo>
                              <a:cubicBezTo>
                                <a:pt x="1989" y="128"/>
                                <a:pt x="1993" y="124"/>
                                <a:pt x="1993" y="120"/>
                              </a:cubicBezTo>
                              <a:close/>
                              <a:moveTo>
                                <a:pt x="2036" y="250"/>
                              </a:moveTo>
                              <a:cubicBezTo>
                                <a:pt x="2036" y="245"/>
                                <a:pt x="2033" y="241"/>
                                <a:pt x="2028" y="241"/>
                              </a:cubicBezTo>
                              <a:cubicBezTo>
                                <a:pt x="2023" y="241"/>
                                <a:pt x="2019" y="245"/>
                                <a:pt x="2019" y="250"/>
                              </a:cubicBezTo>
                              <a:cubicBezTo>
                                <a:pt x="2019" y="255"/>
                                <a:pt x="2023" y="259"/>
                                <a:pt x="2028" y="259"/>
                              </a:cubicBezTo>
                              <a:cubicBezTo>
                                <a:pt x="2033" y="259"/>
                                <a:pt x="2036" y="255"/>
                                <a:pt x="2036" y="250"/>
                              </a:cubicBezTo>
                              <a:close/>
                              <a:moveTo>
                                <a:pt x="1950" y="424"/>
                              </a:moveTo>
                              <a:cubicBezTo>
                                <a:pt x="1950" y="419"/>
                                <a:pt x="1946" y="415"/>
                                <a:pt x="1941" y="415"/>
                              </a:cubicBezTo>
                              <a:cubicBezTo>
                                <a:pt x="1936" y="415"/>
                                <a:pt x="1932" y="419"/>
                                <a:pt x="1932" y="424"/>
                              </a:cubicBezTo>
                              <a:cubicBezTo>
                                <a:pt x="1932" y="428"/>
                                <a:pt x="1936" y="432"/>
                                <a:pt x="1941" y="432"/>
                              </a:cubicBezTo>
                              <a:cubicBezTo>
                                <a:pt x="1946" y="432"/>
                                <a:pt x="1950" y="428"/>
                                <a:pt x="1950" y="424"/>
                              </a:cubicBezTo>
                              <a:close/>
                              <a:moveTo>
                                <a:pt x="2036" y="380"/>
                              </a:moveTo>
                              <a:cubicBezTo>
                                <a:pt x="2036" y="375"/>
                                <a:pt x="2033" y="372"/>
                                <a:pt x="2028" y="372"/>
                              </a:cubicBezTo>
                              <a:cubicBezTo>
                                <a:pt x="2023" y="372"/>
                                <a:pt x="2019" y="375"/>
                                <a:pt x="2019" y="380"/>
                              </a:cubicBezTo>
                              <a:cubicBezTo>
                                <a:pt x="2019" y="385"/>
                                <a:pt x="2023" y="389"/>
                                <a:pt x="2028" y="389"/>
                              </a:cubicBezTo>
                              <a:cubicBezTo>
                                <a:pt x="2033" y="389"/>
                                <a:pt x="2036" y="385"/>
                                <a:pt x="2036" y="380"/>
                              </a:cubicBezTo>
                              <a:close/>
                              <a:moveTo>
                                <a:pt x="2080" y="250"/>
                              </a:moveTo>
                              <a:cubicBezTo>
                                <a:pt x="2080" y="245"/>
                                <a:pt x="2076" y="241"/>
                                <a:pt x="2071" y="241"/>
                              </a:cubicBezTo>
                              <a:cubicBezTo>
                                <a:pt x="2066" y="241"/>
                                <a:pt x="2063" y="245"/>
                                <a:pt x="2063" y="250"/>
                              </a:cubicBezTo>
                              <a:cubicBezTo>
                                <a:pt x="2063" y="255"/>
                                <a:pt x="2066" y="259"/>
                                <a:pt x="2071" y="259"/>
                              </a:cubicBezTo>
                              <a:cubicBezTo>
                                <a:pt x="2076" y="259"/>
                                <a:pt x="2080" y="255"/>
                                <a:pt x="2080" y="250"/>
                              </a:cubicBezTo>
                              <a:close/>
                              <a:moveTo>
                                <a:pt x="2123" y="293"/>
                              </a:moveTo>
                              <a:cubicBezTo>
                                <a:pt x="2123" y="289"/>
                                <a:pt x="2119" y="285"/>
                                <a:pt x="2115" y="285"/>
                              </a:cubicBezTo>
                              <a:cubicBezTo>
                                <a:pt x="2110" y="285"/>
                                <a:pt x="2106" y="289"/>
                                <a:pt x="2106" y="293"/>
                              </a:cubicBezTo>
                              <a:cubicBezTo>
                                <a:pt x="2106" y="298"/>
                                <a:pt x="2110" y="302"/>
                                <a:pt x="2115" y="302"/>
                              </a:cubicBezTo>
                              <a:cubicBezTo>
                                <a:pt x="2119" y="302"/>
                                <a:pt x="2123" y="298"/>
                                <a:pt x="2123" y="293"/>
                              </a:cubicBezTo>
                              <a:close/>
                              <a:moveTo>
                                <a:pt x="2123" y="250"/>
                              </a:moveTo>
                              <a:cubicBezTo>
                                <a:pt x="2123" y="245"/>
                                <a:pt x="2119" y="241"/>
                                <a:pt x="2115" y="241"/>
                              </a:cubicBezTo>
                              <a:cubicBezTo>
                                <a:pt x="2110" y="241"/>
                                <a:pt x="2106" y="245"/>
                                <a:pt x="2106" y="250"/>
                              </a:cubicBezTo>
                              <a:cubicBezTo>
                                <a:pt x="2106" y="255"/>
                                <a:pt x="2110" y="259"/>
                                <a:pt x="2115" y="259"/>
                              </a:cubicBezTo>
                              <a:cubicBezTo>
                                <a:pt x="2119" y="259"/>
                                <a:pt x="2123" y="255"/>
                                <a:pt x="2123" y="250"/>
                              </a:cubicBezTo>
                              <a:close/>
                              <a:moveTo>
                                <a:pt x="2123" y="207"/>
                              </a:moveTo>
                              <a:cubicBezTo>
                                <a:pt x="2123" y="202"/>
                                <a:pt x="2119" y="198"/>
                                <a:pt x="2115" y="198"/>
                              </a:cubicBezTo>
                              <a:cubicBezTo>
                                <a:pt x="2110" y="198"/>
                                <a:pt x="2106" y="202"/>
                                <a:pt x="2106" y="207"/>
                              </a:cubicBezTo>
                              <a:cubicBezTo>
                                <a:pt x="2106" y="211"/>
                                <a:pt x="2110" y="215"/>
                                <a:pt x="2115" y="215"/>
                              </a:cubicBezTo>
                              <a:cubicBezTo>
                                <a:pt x="2119" y="215"/>
                                <a:pt x="2123" y="211"/>
                                <a:pt x="2123" y="207"/>
                              </a:cubicBezTo>
                              <a:close/>
                              <a:moveTo>
                                <a:pt x="2167" y="337"/>
                              </a:moveTo>
                              <a:cubicBezTo>
                                <a:pt x="2167" y="332"/>
                                <a:pt x="2163" y="328"/>
                                <a:pt x="2158" y="328"/>
                              </a:cubicBezTo>
                              <a:cubicBezTo>
                                <a:pt x="2153" y="328"/>
                                <a:pt x="2149" y="332"/>
                                <a:pt x="2149" y="337"/>
                              </a:cubicBezTo>
                              <a:cubicBezTo>
                                <a:pt x="2149" y="342"/>
                                <a:pt x="2153" y="345"/>
                                <a:pt x="2158" y="345"/>
                              </a:cubicBezTo>
                              <a:cubicBezTo>
                                <a:pt x="2163" y="345"/>
                                <a:pt x="2167" y="342"/>
                                <a:pt x="2167" y="337"/>
                              </a:cubicBezTo>
                              <a:close/>
                              <a:moveTo>
                                <a:pt x="2167" y="293"/>
                              </a:moveTo>
                              <a:cubicBezTo>
                                <a:pt x="2167" y="289"/>
                                <a:pt x="2163" y="285"/>
                                <a:pt x="2158" y="285"/>
                              </a:cubicBezTo>
                              <a:cubicBezTo>
                                <a:pt x="2153" y="285"/>
                                <a:pt x="2149" y="289"/>
                                <a:pt x="2149" y="293"/>
                              </a:cubicBezTo>
                              <a:cubicBezTo>
                                <a:pt x="2149" y="298"/>
                                <a:pt x="2153" y="302"/>
                                <a:pt x="2158" y="302"/>
                              </a:cubicBezTo>
                              <a:cubicBezTo>
                                <a:pt x="2163" y="302"/>
                                <a:pt x="2167" y="298"/>
                                <a:pt x="2167" y="293"/>
                              </a:cubicBezTo>
                              <a:close/>
                              <a:moveTo>
                                <a:pt x="2167" y="250"/>
                              </a:moveTo>
                              <a:cubicBezTo>
                                <a:pt x="2167" y="245"/>
                                <a:pt x="2163" y="241"/>
                                <a:pt x="2158" y="241"/>
                              </a:cubicBezTo>
                              <a:cubicBezTo>
                                <a:pt x="2153" y="241"/>
                                <a:pt x="2149" y="245"/>
                                <a:pt x="2149" y="250"/>
                              </a:cubicBezTo>
                              <a:cubicBezTo>
                                <a:pt x="2149" y="255"/>
                                <a:pt x="2153" y="259"/>
                                <a:pt x="2158" y="259"/>
                              </a:cubicBezTo>
                              <a:cubicBezTo>
                                <a:pt x="2163" y="259"/>
                                <a:pt x="2167" y="255"/>
                                <a:pt x="2167" y="250"/>
                              </a:cubicBezTo>
                              <a:close/>
                              <a:moveTo>
                                <a:pt x="2167" y="163"/>
                              </a:moveTo>
                              <a:cubicBezTo>
                                <a:pt x="2167" y="158"/>
                                <a:pt x="2163" y="154"/>
                                <a:pt x="2158" y="154"/>
                              </a:cubicBezTo>
                              <a:cubicBezTo>
                                <a:pt x="2153" y="154"/>
                                <a:pt x="2149" y="158"/>
                                <a:pt x="2149" y="163"/>
                              </a:cubicBezTo>
                              <a:cubicBezTo>
                                <a:pt x="2149" y="168"/>
                                <a:pt x="2153" y="172"/>
                                <a:pt x="2158" y="172"/>
                              </a:cubicBezTo>
                              <a:cubicBezTo>
                                <a:pt x="2163" y="172"/>
                                <a:pt x="2167" y="168"/>
                                <a:pt x="2167" y="163"/>
                              </a:cubicBezTo>
                              <a:close/>
                              <a:moveTo>
                                <a:pt x="2210" y="207"/>
                              </a:moveTo>
                              <a:cubicBezTo>
                                <a:pt x="2210" y="202"/>
                                <a:pt x="2206" y="198"/>
                                <a:pt x="2201" y="198"/>
                              </a:cubicBezTo>
                              <a:cubicBezTo>
                                <a:pt x="2197" y="198"/>
                                <a:pt x="2193" y="202"/>
                                <a:pt x="2193" y="207"/>
                              </a:cubicBezTo>
                              <a:cubicBezTo>
                                <a:pt x="2193" y="211"/>
                                <a:pt x="2197" y="215"/>
                                <a:pt x="2201" y="215"/>
                              </a:cubicBezTo>
                              <a:cubicBezTo>
                                <a:pt x="2206" y="215"/>
                                <a:pt x="2210" y="211"/>
                                <a:pt x="2210" y="207"/>
                              </a:cubicBezTo>
                              <a:close/>
                              <a:moveTo>
                                <a:pt x="2210" y="163"/>
                              </a:moveTo>
                              <a:cubicBezTo>
                                <a:pt x="2210" y="158"/>
                                <a:pt x="2206" y="154"/>
                                <a:pt x="2201" y="154"/>
                              </a:cubicBezTo>
                              <a:cubicBezTo>
                                <a:pt x="2197" y="154"/>
                                <a:pt x="2193" y="158"/>
                                <a:pt x="2193" y="163"/>
                              </a:cubicBezTo>
                              <a:cubicBezTo>
                                <a:pt x="2193" y="168"/>
                                <a:pt x="2197" y="172"/>
                                <a:pt x="2201" y="172"/>
                              </a:cubicBezTo>
                              <a:cubicBezTo>
                                <a:pt x="2206" y="172"/>
                                <a:pt x="2210" y="168"/>
                                <a:pt x="2210" y="163"/>
                              </a:cubicBezTo>
                              <a:close/>
                              <a:moveTo>
                                <a:pt x="2210" y="120"/>
                              </a:moveTo>
                              <a:cubicBezTo>
                                <a:pt x="2210" y="115"/>
                                <a:pt x="2206" y="111"/>
                                <a:pt x="2201" y="111"/>
                              </a:cubicBezTo>
                              <a:cubicBezTo>
                                <a:pt x="2197" y="111"/>
                                <a:pt x="2193" y="115"/>
                                <a:pt x="2193" y="120"/>
                              </a:cubicBezTo>
                              <a:cubicBezTo>
                                <a:pt x="2193" y="124"/>
                                <a:pt x="2197" y="128"/>
                                <a:pt x="2201" y="128"/>
                              </a:cubicBezTo>
                              <a:cubicBezTo>
                                <a:pt x="2206" y="128"/>
                                <a:pt x="2210" y="124"/>
                                <a:pt x="2210" y="120"/>
                              </a:cubicBezTo>
                              <a:close/>
                              <a:moveTo>
                                <a:pt x="2167" y="424"/>
                              </a:moveTo>
                              <a:cubicBezTo>
                                <a:pt x="2167" y="419"/>
                                <a:pt x="2163" y="415"/>
                                <a:pt x="2158" y="415"/>
                              </a:cubicBezTo>
                              <a:cubicBezTo>
                                <a:pt x="2153" y="415"/>
                                <a:pt x="2149" y="419"/>
                                <a:pt x="2149" y="424"/>
                              </a:cubicBezTo>
                              <a:cubicBezTo>
                                <a:pt x="2149" y="428"/>
                                <a:pt x="2153" y="432"/>
                                <a:pt x="2158" y="432"/>
                              </a:cubicBezTo>
                              <a:cubicBezTo>
                                <a:pt x="2163" y="432"/>
                                <a:pt x="2167" y="428"/>
                                <a:pt x="2167" y="424"/>
                              </a:cubicBezTo>
                              <a:close/>
                              <a:moveTo>
                                <a:pt x="2323" y="467"/>
                              </a:moveTo>
                              <a:cubicBezTo>
                                <a:pt x="2323" y="472"/>
                                <a:pt x="2327" y="476"/>
                                <a:pt x="2332" y="476"/>
                              </a:cubicBezTo>
                              <a:cubicBezTo>
                                <a:pt x="2336" y="476"/>
                                <a:pt x="2340" y="472"/>
                                <a:pt x="2340" y="467"/>
                              </a:cubicBezTo>
                              <a:cubicBezTo>
                                <a:pt x="2340" y="462"/>
                                <a:pt x="2336" y="458"/>
                                <a:pt x="2332" y="458"/>
                              </a:cubicBezTo>
                              <a:cubicBezTo>
                                <a:pt x="2327" y="458"/>
                                <a:pt x="2323" y="462"/>
                                <a:pt x="2323" y="467"/>
                              </a:cubicBezTo>
                              <a:close/>
                              <a:moveTo>
                                <a:pt x="2323" y="554"/>
                              </a:moveTo>
                              <a:cubicBezTo>
                                <a:pt x="2323" y="559"/>
                                <a:pt x="2327" y="563"/>
                                <a:pt x="2332" y="563"/>
                              </a:cubicBezTo>
                              <a:cubicBezTo>
                                <a:pt x="2336" y="563"/>
                                <a:pt x="2340" y="559"/>
                                <a:pt x="2340" y="554"/>
                              </a:cubicBezTo>
                              <a:cubicBezTo>
                                <a:pt x="2340" y="549"/>
                                <a:pt x="2336" y="545"/>
                                <a:pt x="2332" y="545"/>
                              </a:cubicBezTo>
                              <a:cubicBezTo>
                                <a:pt x="2327" y="545"/>
                                <a:pt x="2323" y="549"/>
                                <a:pt x="2323" y="554"/>
                              </a:cubicBezTo>
                              <a:close/>
                              <a:moveTo>
                                <a:pt x="2236" y="163"/>
                              </a:moveTo>
                              <a:cubicBezTo>
                                <a:pt x="2236" y="168"/>
                                <a:pt x="2240" y="172"/>
                                <a:pt x="2245" y="172"/>
                              </a:cubicBezTo>
                              <a:cubicBezTo>
                                <a:pt x="2250" y="172"/>
                                <a:pt x="2254" y="168"/>
                                <a:pt x="2254" y="163"/>
                              </a:cubicBezTo>
                              <a:cubicBezTo>
                                <a:pt x="2254" y="158"/>
                                <a:pt x="2250" y="154"/>
                                <a:pt x="2245" y="154"/>
                              </a:cubicBezTo>
                              <a:cubicBezTo>
                                <a:pt x="2240" y="154"/>
                                <a:pt x="2236" y="158"/>
                                <a:pt x="2236" y="163"/>
                              </a:cubicBezTo>
                              <a:close/>
                              <a:moveTo>
                                <a:pt x="2236" y="424"/>
                              </a:moveTo>
                              <a:cubicBezTo>
                                <a:pt x="2236" y="428"/>
                                <a:pt x="2240" y="432"/>
                                <a:pt x="2245" y="432"/>
                              </a:cubicBezTo>
                              <a:cubicBezTo>
                                <a:pt x="2250" y="432"/>
                                <a:pt x="2254" y="428"/>
                                <a:pt x="2254" y="424"/>
                              </a:cubicBezTo>
                              <a:cubicBezTo>
                                <a:pt x="2254" y="419"/>
                                <a:pt x="2250" y="415"/>
                                <a:pt x="2245" y="415"/>
                              </a:cubicBezTo>
                              <a:cubicBezTo>
                                <a:pt x="2240" y="415"/>
                                <a:pt x="2236" y="419"/>
                                <a:pt x="2236" y="424"/>
                              </a:cubicBezTo>
                              <a:close/>
                              <a:moveTo>
                                <a:pt x="2254" y="510"/>
                              </a:moveTo>
                              <a:cubicBezTo>
                                <a:pt x="2254" y="506"/>
                                <a:pt x="2250" y="502"/>
                                <a:pt x="2245" y="502"/>
                              </a:cubicBezTo>
                              <a:cubicBezTo>
                                <a:pt x="2240" y="502"/>
                                <a:pt x="2236" y="506"/>
                                <a:pt x="2236" y="510"/>
                              </a:cubicBezTo>
                              <a:cubicBezTo>
                                <a:pt x="2236" y="515"/>
                                <a:pt x="2240" y="519"/>
                                <a:pt x="2245" y="519"/>
                              </a:cubicBezTo>
                              <a:cubicBezTo>
                                <a:pt x="2250" y="519"/>
                                <a:pt x="2254" y="515"/>
                                <a:pt x="2254" y="510"/>
                              </a:cubicBezTo>
                              <a:close/>
                              <a:moveTo>
                                <a:pt x="2297" y="510"/>
                              </a:moveTo>
                              <a:cubicBezTo>
                                <a:pt x="2297" y="506"/>
                                <a:pt x="2293" y="502"/>
                                <a:pt x="2288" y="502"/>
                              </a:cubicBezTo>
                              <a:cubicBezTo>
                                <a:pt x="2284" y="502"/>
                                <a:pt x="2280" y="506"/>
                                <a:pt x="2280" y="510"/>
                              </a:cubicBezTo>
                              <a:cubicBezTo>
                                <a:pt x="2280" y="515"/>
                                <a:pt x="2284" y="519"/>
                                <a:pt x="2288" y="519"/>
                              </a:cubicBezTo>
                              <a:cubicBezTo>
                                <a:pt x="2293" y="519"/>
                                <a:pt x="2297" y="515"/>
                                <a:pt x="2297" y="510"/>
                              </a:cubicBezTo>
                              <a:close/>
                              <a:moveTo>
                                <a:pt x="2280" y="380"/>
                              </a:moveTo>
                              <a:cubicBezTo>
                                <a:pt x="2280" y="385"/>
                                <a:pt x="2284" y="389"/>
                                <a:pt x="2288" y="389"/>
                              </a:cubicBezTo>
                              <a:cubicBezTo>
                                <a:pt x="2293" y="389"/>
                                <a:pt x="2297" y="385"/>
                                <a:pt x="2297" y="380"/>
                              </a:cubicBezTo>
                              <a:cubicBezTo>
                                <a:pt x="2297" y="375"/>
                                <a:pt x="2293" y="372"/>
                                <a:pt x="2288" y="372"/>
                              </a:cubicBezTo>
                              <a:cubicBezTo>
                                <a:pt x="2284" y="372"/>
                                <a:pt x="2280" y="375"/>
                                <a:pt x="2280" y="380"/>
                              </a:cubicBezTo>
                              <a:close/>
                              <a:moveTo>
                                <a:pt x="2245" y="445"/>
                              </a:moveTo>
                              <a:cubicBezTo>
                                <a:pt x="2233" y="445"/>
                                <a:pt x="2223" y="455"/>
                                <a:pt x="2223" y="467"/>
                              </a:cubicBezTo>
                              <a:cubicBezTo>
                                <a:pt x="2223" y="479"/>
                                <a:pt x="2233" y="489"/>
                                <a:pt x="2245" y="489"/>
                              </a:cubicBezTo>
                              <a:cubicBezTo>
                                <a:pt x="2288" y="489"/>
                                <a:pt x="2288" y="489"/>
                                <a:pt x="2288" y="489"/>
                              </a:cubicBezTo>
                              <a:cubicBezTo>
                                <a:pt x="2300" y="489"/>
                                <a:pt x="2310" y="479"/>
                                <a:pt x="2310" y="467"/>
                              </a:cubicBezTo>
                              <a:cubicBezTo>
                                <a:pt x="2310" y="455"/>
                                <a:pt x="2300" y="445"/>
                                <a:pt x="2288" y="445"/>
                              </a:cubicBezTo>
                              <a:lnTo>
                                <a:pt x="2245" y="445"/>
                              </a:lnTo>
                              <a:close/>
                              <a:moveTo>
                                <a:pt x="2280" y="163"/>
                              </a:moveTo>
                              <a:cubicBezTo>
                                <a:pt x="2280" y="168"/>
                                <a:pt x="2284" y="172"/>
                                <a:pt x="2288" y="172"/>
                              </a:cubicBezTo>
                              <a:cubicBezTo>
                                <a:pt x="2293" y="172"/>
                                <a:pt x="2297" y="168"/>
                                <a:pt x="2297" y="163"/>
                              </a:cubicBezTo>
                              <a:cubicBezTo>
                                <a:pt x="2297" y="158"/>
                                <a:pt x="2293" y="154"/>
                                <a:pt x="2288" y="154"/>
                              </a:cubicBezTo>
                              <a:cubicBezTo>
                                <a:pt x="2284" y="154"/>
                                <a:pt x="2280" y="158"/>
                                <a:pt x="2280" y="163"/>
                              </a:cubicBezTo>
                              <a:close/>
                              <a:moveTo>
                                <a:pt x="2297" y="293"/>
                              </a:moveTo>
                              <a:cubicBezTo>
                                <a:pt x="2297" y="289"/>
                                <a:pt x="2293" y="285"/>
                                <a:pt x="2288" y="285"/>
                              </a:cubicBezTo>
                              <a:cubicBezTo>
                                <a:pt x="2284" y="285"/>
                                <a:pt x="2280" y="289"/>
                                <a:pt x="2280" y="293"/>
                              </a:cubicBezTo>
                              <a:cubicBezTo>
                                <a:pt x="2280" y="298"/>
                                <a:pt x="2284" y="302"/>
                                <a:pt x="2288" y="302"/>
                              </a:cubicBezTo>
                              <a:cubicBezTo>
                                <a:pt x="2293" y="302"/>
                                <a:pt x="2297" y="298"/>
                                <a:pt x="2297" y="293"/>
                              </a:cubicBezTo>
                              <a:close/>
                              <a:moveTo>
                                <a:pt x="2310" y="207"/>
                              </a:moveTo>
                              <a:cubicBezTo>
                                <a:pt x="2310" y="195"/>
                                <a:pt x="2300" y="185"/>
                                <a:pt x="2288" y="185"/>
                              </a:cubicBezTo>
                              <a:cubicBezTo>
                                <a:pt x="2276" y="185"/>
                                <a:pt x="2267" y="195"/>
                                <a:pt x="2267" y="207"/>
                              </a:cubicBezTo>
                              <a:cubicBezTo>
                                <a:pt x="2267" y="250"/>
                                <a:pt x="2267" y="250"/>
                                <a:pt x="2267" y="250"/>
                              </a:cubicBezTo>
                              <a:cubicBezTo>
                                <a:pt x="2267" y="262"/>
                                <a:pt x="2276" y="272"/>
                                <a:pt x="2288" y="272"/>
                              </a:cubicBezTo>
                              <a:cubicBezTo>
                                <a:pt x="2300" y="272"/>
                                <a:pt x="2310" y="262"/>
                                <a:pt x="2310" y="250"/>
                              </a:cubicBezTo>
                              <a:lnTo>
                                <a:pt x="2310" y="207"/>
                              </a:lnTo>
                              <a:close/>
                              <a:moveTo>
                                <a:pt x="2340" y="207"/>
                              </a:moveTo>
                              <a:cubicBezTo>
                                <a:pt x="2340" y="202"/>
                                <a:pt x="2336" y="198"/>
                                <a:pt x="2332" y="198"/>
                              </a:cubicBezTo>
                              <a:cubicBezTo>
                                <a:pt x="2327" y="198"/>
                                <a:pt x="2323" y="202"/>
                                <a:pt x="2323" y="207"/>
                              </a:cubicBezTo>
                              <a:cubicBezTo>
                                <a:pt x="2323" y="211"/>
                                <a:pt x="2327" y="215"/>
                                <a:pt x="2332" y="215"/>
                              </a:cubicBezTo>
                              <a:cubicBezTo>
                                <a:pt x="2336" y="215"/>
                                <a:pt x="2340" y="211"/>
                                <a:pt x="2340" y="207"/>
                              </a:cubicBezTo>
                              <a:close/>
                              <a:moveTo>
                                <a:pt x="2340" y="163"/>
                              </a:moveTo>
                              <a:cubicBezTo>
                                <a:pt x="2340" y="158"/>
                                <a:pt x="2336" y="154"/>
                                <a:pt x="2332" y="154"/>
                              </a:cubicBezTo>
                              <a:cubicBezTo>
                                <a:pt x="2327" y="154"/>
                                <a:pt x="2323" y="158"/>
                                <a:pt x="2323" y="163"/>
                              </a:cubicBezTo>
                              <a:cubicBezTo>
                                <a:pt x="2323" y="168"/>
                                <a:pt x="2327" y="172"/>
                                <a:pt x="2332" y="172"/>
                              </a:cubicBezTo>
                              <a:cubicBezTo>
                                <a:pt x="2336" y="172"/>
                                <a:pt x="2340" y="168"/>
                                <a:pt x="2340" y="163"/>
                              </a:cubicBezTo>
                              <a:close/>
                              <a:moveTo>
                                <a:pt x="877" y="163"/>
                              </a:moveTo>
                              <a:cubicBezTo>
                                <a:pt x="877" y="151"/>
                                <a:pt x="887" y="141"/>
                                <a:pt x="899" y="141"/>
                              </a:cubicBezTo>
                              <a:cubicBezTo>
                                <a:pt x="911" y="141"/>
                                <a:pt x="921" y="151"/>
                                <a:pt x="921" y="163"/>
                              </a:cubicBezTo>
                              <a:cubicBezTo>
                                <a:pt x="921" y="175"/>
                                <a:pt x="911" y="185"/>
                                <a:pt x="899" y="185"/>
                              </a:cubicBezTo>
                              <a:cubicBezTo>
                                <a:pt x="887" y="185"/>
                                <a:pt x="877" y="175"/>
                                <a:pt x="877" y="163"/>
                              </a:cubicBezTo>
                              <a:close/>
                              <a:moveTo>
                                <a:pt x="890" y="163"/>
                              </a:moveTo>
                              <a:cubicBezTo>
                                <a:pt x="890" y="168"/>
                                <a:pt x="894" y="172"/>
                                <a:pt x="899" y="172"/>
                              </a:cubicBezTo>
                              <a:cubicBezTo>
                                <a:pt x="904" y="172"/>
                                <a:pt x="908" y="168"/>
                                <a:pt x="908" y="163"/>
                              </a:cubicBezTo>
                              <a:cubicBezTo>
                                <a:pt x="908" y="158"/>
                                <a:pt x="904" y="154"/>
                                <a:pt x="899" y="154"/>
                              </a:cubicBezTo>
                              <a:cubicBezTo>
                                <a:pt x="894" y="154"/>
                                <a:pt x="890" y="158"/>
                                <a:pt x="890" y="163"/>
                              </a:cubicBezTo>
                              <a:close/>
                              <a:moveTo>
                                <a:pt x="1225" y="163"/>
                              </a:moveTo>
                              <a:cubicBezTo>
                                <a:pt x="1225" y="175"/>
                                <a:pt x="1215" y="185"/>
                                <a:pt x="1203" y="185"/>
                              </a:cubicBezTo>
                              <a:cubicBezTo>
                                <a:pt x="1191" y="185"/>
                                <a:pt x="1181" y="175"/>
                                <a:pt x="1181" y="163"/>
                              </a:cubicBezTo>
                              <a:cubicBezTo>
                                <a:pt x="1181" y="151"/>
                                <a:pt x="1191" y="141"/>
                                <a:pt x="1203" y="141"/>
                              </a:cubicBezTo>
                              <a:cubicBezTo>
                                <a:pt x="1215" y="141"/>
                                <a:pt x="1225" y="151"/>
                                <a:pt x="1225" y="163"/>
                              </a:cubicBezTo>
                              <a:close/>
                              <a:moveTo>
                                <a:pt x="1212" y="163"/>
                              </a:moveTo>
                              <a:cubicBezTo>
                                <a:pt x="1212" y="158"/>
                                <a:pt x="1208" y="154"/>
                                <a:pt x="1203" y="154"/>
                              </a:cubicBezTo>
                              <a:cubicBezTo>
                                <a:pt x="1198" y="154"/>
                                <a:pt x="1194" y="158"/>
                                <a:pt x="1194" y="163"/>
                              </a:cubicBezTo>
                              <a:cubicBezTo>
                                <a:pt x="1194" y="168"/>
                                <a:pt x="1198" y="172"/>
                                <a:pt x="1203" y="172"/>
                              </a:cubicBezTo>
                              <a:cubicBezTo>
                                <a:pt x="1208" y="172"/>
                                <a:pt x="1212" y="168"/>
                                <a:pt x="1212" y="163"/>
                              </a:cubicBezTo>
                              <a:close/>
                              <a:moveTo>
                                <a:pt x="1659" y="163"/>
                              </a:moveTo>
                              <a:cubicBezTo>
                                <a:pt x="1659" y="120"/>
                                <a:pt x="1659" y="120"/>
                                <a:pt x="1659" y="120"/>
                              </a:cubicBezTo>
                              <a:cubicBezTo>
                                <a:pt x="1659" y="108"/>
                                <a:pt x="1669" y="98"/>
                                <a:pt x="1680" y="98"/>
                              </a:cubicBezTo>
                              <a:cubicBezTo>
                                <a:pt x="1692" y="98"/>
                                <a:pt x="1702" y="88"/>
                                <a:pt x="1702" y="76"/>
                              </a:cubicBezTo>
                              <a:cubicBezTo>
                                <a:pt x="1702" y="64"/>
                                <a:pt x="1712" y="55"/>
                                <a:pt x="1724" y="55"/>
                              </a:cubicBezTo>
                              <a:cubicBezTo>
                                <a:pt x="1736" y="55"/>
                                <a:pt x="1746" y="45"/>
                                <a:pt x="1746" y="33"/>
                              </a:cubicBezTo>
                              <a:cubicBezTo>
                                <a:pt x="1746" y="21"/>
                                <a:pt x="1755" y="11"/>
                                <a:pt x="1767" y="11"/>
                              </a:cubicBezTo>
                              <a:cubicBezTo>
                                <a:pt x="1779" y="11"/>
                                <a:pt x="1789" y="21"/>
                                <a:pt x="1789" y="33"/>
                              </a:cubicBezTo>
                              <a:cubicBezTo>
                                <a:pt x="1789" y="45"/>
                                <a:pt x="1799" y="55"/>
                                <a:pt x="1811" y="55"/>
                              </a:cubicBezTo>
                              <a:cubicBezTo>
                                <a:pt x="1823" y="55"/>
                                <a:pt x="1832" y="64"/>
                                <a:pt x="1832" y="76"/>
                              </a:cubicBezTo>
                              <a:cubicBezTo>
                                <a:pt x="1832" y="88"/>
                                <a:pt x="1842" y="98"/>
                                <a:pt x="1854" y="98"/>
                              </a:cubicBezTo>
                              <a:cubicBezTo>
                                <a:pt x="1866" y="98"/>
                                <a:pt x="1876" y="108"/>
                                <a:pt x="1876" y="120"/>
                              </a:cubicBezTo>
                              <a:cubicBezTo>
                                <a:pt x="1876" y="132"/>
                                <a:pt x="1866" y="141"/>
                                <a:pt x="1854" y="141"/>
                              </a:cubicBezTo>
                              <a:cubicBezTo>
                                <a:pt x="1842" y="141"/>
                                <a:pt x="1832" y="151"/>
                                <a:pt x="1832" y="163"/>
                              </a:cubicBezTo>
                              <a:cubicBezTo>
                                <a:pt x="1832" y="175"/>
                                <a:pt x="1842" y="185"/>
                                <a:pt x="1854" y="185"/>
                              </a:cubicBezTo>
                              <a:cubicBezTo>
                                <a:pt x="1866" y="185"/>
                                <a:pt x="1876" y="195"/>
                                <a:pt x="1876" y="207"/>
                              </a:cubicBezTo>
                              <a:cubicBezTo>
                                <a:pt x="1876" y="250"/>
                                <a:pt x="1876" y="250"/>
                                <a:pt x="1876" y="250"/>
                              </a:cubicBezTo>
                              <a:cubicBezTo>
                                <a:pt x="1876" y="262"/>
                                <a:pt x="1866" y="272"/>
                                <a:pt x="1854" y="272"/>
                              </a:cubicBezTo>
                              <a:cubicBezTo>
                                <a:pt x="1842" y="272"/>
                                <a:pt x="1832" y="281"/>
                                <a:pt x="1832" y="293"/>
                              </a:cubicBezTo>
                              <a:cubicBezTo>
                                <a:pt x="1832" y="305"/>
                                <a:pt x="1842" y="315"/>
                                <a:pt x="1854" y="315"/>
                              </a:cubicBezTo>
                              <a:cubicBezTo>
                                <a:pt x="1866" y="315"/>
                                <a:pt x="1876" y="305"/>
                                <a:pt x="1876" y="293"/>
                              </a:cubicBezTo>
                              <a:cubicBezTo>
                                <a:pt x="1876" y="281"/>
                                <a:pt x="1886" y="272"/>
                                <a:pt x="1898" y="272"/>
                              </a:cubicBezTo>
                              <a:cubicBezTo>
                                <a:pt x="1909" y="272"/>
                                <a:pt x="1919" y="281"/>
                                <a:pt x="1919" y="293"/>
                              </a:cubicBezTo>
                              <a:cubicBezTo>
                                <a:pt x="1919" y="337"/>
                                <a:pt x="1919" y="337"/>
                                <a:pt x="1919" y="337"/>
                              </a:cubicBezTo>
                              <a:cubicBezTo>
                                <a:pt x="1919" y="349"/>
                                <a:pt x="1909" y="359"/>
                                <a:pt x="1898" y="359"/>
                              </a:cubicBezTo>
                              <a:cubicBezTo>
                                <a:pt x="1886" y="359"/>
                                <a:pt x="1876" y="368"/>
                                <a:pt x="1876" y="380"/>
                              </a:cubicBezTo>
                              <a:cubicBezTo>
                                <a:pt x="1876" y="392"/>
                                <a:pt x="1866" y="402"/>
                                <a:pt x="1854" y="402"/>
                              </a:cubicBezTo>
                              <a:cubicBezTo>
                                <a:pt x="1842" y="402"/>
                                <a:pt x="1832" y="412"/>
                                <a:pt x="1832" y="424"/>
                              </a:cubicBezTo>
                              <a:cubicBezTo>
                                <a:pt x="1832" y="436"/>
                                <a:pt x="1823" y="445"/>
                                <a:pt x="1811" y="445"/>
                              </a:cubicBezTo>
                              <a:cubicBezTo>
                                <a:pt x="1799" y="445"/>
                                <a:pt x="1789" y="436"/>
                                <a:pt x="1789" y="424"/>
                              </a:cubicBezTo>
                              <a:cubicBezTo>
                                <a:pt x="1789" y="380"/>
                                <a:pt x="1789" y="380"/>
                                <a:pt x="1789" y="380"/>
                              </a:cubicBezTo>
                              <a:cubicBezTo>
                                <a:pt x="1789" y="337"/>
                                <a:pt x="1789" y="337"/>
                                <a:pt x="1789" y="337"/>
                              </a:cubicBezTo>
                              <a:cubicBezTo>
                                <a:pt x="1789" y="293"/>
                                <a:pt x="1789" y="293"/>
                                <a:pt x="1789" y="293"/>
                              </a:cubicBezTo>
                              <a:cubicBezTo>
                                <a:pt x="1789" y="250"/>
                                <a:pt x="1789" y="250"/>
                                <a:pt x="1789" y="250"/>
                              </a:cubicBezTo>
                              <a:cubicBezTo>
                                <a:pt x="1789" y="207"/>
                                <a:pt x="1789" y="207"/>
                                <a:pt x="1789" y="207"/>
                              </a:cubicBezTo>
                              <a:cubicBezTo>
                                <a:pt x="1789" y="195"/>
                                <a:pt x="1779" y="185"/>
                                <a:pt x="1767" y="185"/>
                              </a:cubicBezTo>
                              <a:cubicBezTo>
                                <a:pt x="1755" y="185"/>
                                <a:pt x="1746" y="175"/>
                                <a:pt x="1746" y="163"/>
                              </a:cubicBezTo>
                              <a:cubicBezTo>
                                <a:pt x="1746" y="151"/>
                                <a:pt x="1755" y="141"/>
                                <a:pt x="1767" y="141"/>
                              </a:cubicBezTo>
                              <a:cubicBezTo>
                                <a:pt x="1779" y="141"/>
                                <a:pt x="1789" y="132"/>
                                <a:pt x="1789" y="120"/>
                              </a:cubicBezTo>
                              <a:cubicBezTo>
                                <a:pt x="1789" y="108"/>
                                <a:pt x="1779" y="98"/>
                                <a:pt x="1767" y="98"/>
                              </a:cubicBezTo>
                              <a:cubicBezTo>
                                <a:pt x="1755" y="98"/>
                                <a:pt x="1746" y="108"/>
                                <a:pt x="1746" y="120"/>
                              </a:cubicBezTo>
                              <a:cubicBezTo>
                                <a:pt x="1746" y="132"/>
                                <a:pt x="1736" y="141"/>
                                <a:pt x="1724" y="141"/>
                              </a:cubicBezTo>
                              <a:cubicBezTo>
                                <a:pt x="1712" y="141"/>
                                <a:pt x="1702" y="151"/>
                                <a:pt x="1702" y="163"/>
                              </a:cubicBezTo>
                              <a:cubicBezTo>
                                <a:pt x="1702" y="175"/>
                                <a:pt x="1692" y="185"/>
                                <a:pt x="1680" y="185"/>
                              </a:cubicBezTo>
                              <a:cubicBezTo>
                                <a:pt x="1669" y="185"/>
                                <a:pt x="1659" y="175"/>
                                <a:pt x="1659" y="163"/>
                              </a:cubicBezTo>
                              <a:close/>
                              <a:moveTo>
                                <a:pt x="1889" y="337"/>
                              </a:moveTo>
                              <a:cubicBezTo>
                                <a:pt x="1889" y="342"/>
                                <a:pt x="1893" y="345"/>
                                <a:pt x="1898" y="345"/>
                              </a:cubicBezTo>
                              <a:cubicBezTo>
                                <a:pt x="1902" y="345"/>
                                <a:pt x="1906" y="342"/>
                                <a:pt x="1906" y="337"/>
                              </a:cubicBezTo>
                              <a:cubicBezTo>
                                <a:pt x="1906" y="332"/>
                                <a:pt x="1902" y="328"/>
                                <a:pt x="1898" y="328"/>
                              </a:cubicBezTo>
                              <a:cubicBezTo>
                                <a:pt x="1893" y="328"/>
                                <a:pt x="1889" y="332"/>
                                <a:pt x="1889" y="337"/>
                              </a:cubicBezTo>
                              <a:close/>
                              <a:moveTo>
                                <a:pt x="1802" y="120"/>
                              </a:moveTo>
                              <a:cubicBezTo>
                                <a:pt x="1802" y="124"/>
                                <a:pt x="1806" y="128"/>
                                <a:pt x="1811" y="128"/>
                              </a:cubicBezTo>
                              <a:cubicBezTo>
                                <a:pt x="1815" y="128"/>
                                <a:pt x="1819" y="124"/>
                                <a:pt x="1819" y="120"/>
                              </a:cubicBezTo>
                              <a:cubicBezTo>
                                <a:pt x="1819" y="115"/>
                                <a:pt x="1815" y="111"/>
                                <a:pt x="1811" y="111"/>
                              </a:cubicBezTo>
                              <a:cubicBezTo>
                                <a:pt x="1806" y="111"/>
                                <a:pt x="1802" y="115"/>
                                <a:pt x="1802" y="120"/>
                              </a:cubicBezTo>
                              <a:close/>
                              <a:moveTo>
                                <a:pt x="1802" y="207"/>
                              </a:moveTo>
                              <a:cubicBezTo>
                                <a:pt x="1802" y="211"/>
                                <a:pt x="1806" y="215"/>
                                <a:pt x="1811" y="215"/>
                              </a:cubicBezTo>
                              <a:cubicBezTo>
                                <a:pt x="1815" y="215"/>
                                <a:pt x="1819" y="211"/>
                                <a:pt x="1819" y="207"/>
                              </a:cubicBezTo>
                              <a:cubicBezTo>
                                <a:pt x="1819" y="202"/>
                                <a:pt x="1815" y="198"/>
                                <a:pt x="1811" y="198"/>
                              </a:cubicBezTo>
                              <a:cubicBezTo>
                                <a:pt x="1806" y="198"/>
                                <a:pt x="1802" y="202"/>
                                <a:pt x="1802" y="207"/>
                              </a:cubicBezTo>
                              <a:close/>
                              <a:moveTo>
                                <a:pt x="1802" y="293"/>
                              </a:moveTo>
                              <a:cubicBezTo>
                                <a:pt x="1802" y="298"/>
                                <a:pt x="1806" y="302"/>
                                <a:pt x="1811" y="302"/>
                              </a:cubicBezTo>
                              <a:cubicBezTo>
                                <a:pt x="1815" y="302"/>
                                <a:pt x="1819" y="298"/>
                                <a:pt x="1819" y="293"/>
                              </a:cubicBezTo>
                              <a:cubicBezTo>
                                <a:pt x="1819" y="289"/>
                                <a:pt x="1815" y="285"/>
                                <a:pt x="1811" y="285"/>
                              </a:cubicBezTo>
                              <a:cubicBezTo>
                                <a:pt x="1806" y="285"/>
                                <a:pt x="1802" y="289"/>
                                <a:pt x="1802" y="293"/>
                              </a:cubicBezTo>
                              <a:close/>
                              <a:moveTo>
                                <a:pt x="1802" y="380"/>
                              </a:moveTo>
                              <a:cubicBezTo>
                                <a:pt x="1802" y="385"/>
                                <a:pt x="1806" y="389"/>
                                <a:pt x="1811" y="389"/>
                              </a:cubicBezTo>
                              <a:cubicBezTo>
                                <a:pt x="1815" y="389"/>
                                <a:pt x="1819" y="385"/>
                                <a:pt x="1819" y="380"/>
                              </a:cubicBezTo>
                              <a:cubicBezTo>
                                <a:pt x="1819" y="375"/>
                                <a:pt x="1815" y="372"/>
                                <a:pt x="1811" y="372"/>
                              </a:cubicBezTo>
                              <a:cubicBezTo>
                                <a:pt x="1806" y="372"/>
                                <a:pt x="1802" y="375"/>
                                <a:pt x="1802" y="380"/>
                              </a:cubicBezTo>
                              <a:close/>
                              <a:moveTo>
                                <a:pt x="1759" y="33"/>
                              </a:moveTo>
                              <a:cubicBezTo>
                                <a:pt x="1759" y="38"/>
                                <a:pt x="1763" y="42"/>
                                <a:pt x="1767" y="42"/>
                              </a:cubicBezTo>
                              <a:cubicBezTo>
                                <a:pt x="1772" y="42"/>
                                <a:pt x="1776" y="38"/>
                                <a:pt x="1776" y="33"/>
                              </a:cubicBezTo>
                              <a:cubicBezTo>
                                <a:pt x="1776" y="28"/>
                                <a:pt x="1772" y="24"/>
                                <a:pt x="1767" y="24"/>
                              </a:cubicBezTo>
                              <a:cubicBezTo>
                                <a:pt x="1763" y="24"/>
                                <a:pt x="1759" y="28"/>
                                <a:pt x="1759" y="33"/>
                              </a:cubicBezTo>
                              <a:close/>
                              <a:moveTo>
                                <a:pt x="1759" y="76"/>
                              </a:moveTo>
                              <a:cubicBezTo>
                                <a:pt x="1759" y="81"/>
                                <a:pt x="1763" y="85"/>
                                <a:pt x="1767" y="85"/>
                              </a:cubicBezTo>
                              <a:cubicBezTo>
                                <a:pt x="1772" y="85"/>
                                <a:pt x="1776" y="81"/>
                                <a:pt x="1776" y="76"/>
                              </a:cubicBezTo>
                              <a:cubicBezTo>
                                <a:pt x="1776" y="72"/>
                                <a:pt x="1772" y="68"/>
                                <a:pt x="1767" y="68"/>
                              </a:cubicBezTo>
                              <a:cubicBezTo>
                                <a:pt x="1763" y="68"/>
                                <a:pt x="1759" y="72"/>
                                <a:pt x="1759" y="76"/>
                              </a:cubicBezTo>
                              <a:close/>
                              <a:moveTo>
                                <a:pt x="1672" y="163"/>
                              </a:moveTo>
                              <a:cubicBezTo>
                                <a:pt x="1672" y="168"/>
                                <a:pt x="1676" y="172"/>
                                <a:pt x="1680" y="172"/>
                              </a:cubicBezTo>
                              <a:cubicBezTo>
                                <a:pt x="1685" y="172"/>
                                <a:pt x="1689" y="168"/>
                                <a:pt x="1689" y="163"/>
                              </a:cubicBezTo>
                              <a:cubicBezTo>
                                <a:pt x="1689" y="158"/>
                                <a:pt x="1685" y="154"/>
                                <a:pt x="1680" y="154"/>
                              </a:cubicBezTo>
                              <a:cubicBezTo>
                                <a:pt x="1676" y="154"/>
                                <a:pt x="1672" y="158"/>
                                <a:pt x="1672" y="163"/>
                              </a:cubicBezTo>
                              <a:close/>
                              <a:moveTo>
                                <a:pt x="921" y="207"/>
                              </a:moveTo>
                              <a:cubicBezTo>
                                <a:pt x="921" y="195"/>
                                <a:pt x="930" y="185"/>
                                <a:pt x="942" y="185"/>
                              </a:cubicBezTo>
                              <a:cubicBezTo>
                                <a:pt x="954" y="185"/>
                                <a:pt x="964" y="195"/>
                                <a:pt x="964" y="207"/>
                              </a:cubicBezTo>
                              <a:cubicBezTo>
                                <a:pt x="964" y="218"/>
                                <a:pt x="954" y="228"/>
                                <a:pt x="942" y="228"/>
                              </a:cubicBezTo>
                              <a:cubicBezTo>
                                <a:pt x="930" y="228"/>
                                <a:pt x="921" y="218"/>
                                <a:pt x="921" y="207"/>
                              </a:cubicBezTo>
                              <a:close/>
                              <a:moveTo>
                                <a:pt x="934" y="207"/>
                              </a:moveTo>
                              <a:cubicBezTo>
                                <a:pt x="934" y="211"/>
                                <a:pt x="938" y="215"/>
                                <a:pt x="942" y="215"/>
                              </a:cubicBezTo>
                              <a:cubicBezTo>
                                <a:pt x="947" y="215"/>
                                <a:pt x="951" y="211"/>
                                <a:pt x="951" y="207"/>
                              </a:cubicBezTo>
                              <a:cubicBezTo>
                                <a:pt x="951" y="202"/>
                                <a:pt x="947" y="198"/>
                                <a:pt x="942" y="198"/>
                              </a:cubicBezTo>
                              <a:cubicBezTo>
                                <a:pt x="938" y="198"/>
                                <a:pt x="934" y="202"/>
                                <a:pt x="934" y="207"/>
                              </a:cubicBezTo>
                              <a:close/>
                              <a:moveTo>
                                <a:pt x="1007" y="207"/>
                              </a:moveTo>
                              <a:cubicBezTo>
                                <a:pt x="1007" y="195"/>
                                <a:pt x="1017" y="185"/>
                                <a:pt x="1029" y="185"/>
                              </a:cubicBezTo>
                              <a:cubicBezTo>
                                <a:pt x="1041" y="185"/>
                                <a:pt x="1051" y="195"/>
                                <a:pt x="1051" y="207"/>
                              </a:cubicBezTo>
                              <a:cubicBezTo>
                                <a:pt x="1051" y="218"/>
                                <a:pt x="1041" y="228"/>
                                <a:pt x="1029" y="228"/>
                              </a:cubicBezTo>
                              <a:cubicBezTo>
                                <a:pt x="1017" y="228"/>
                                <a:pt x="1007" y="218"/>
                                <a:pt x="1007" y="207"/>
                              </a:cubicBezTo>
                              <a:close/>
                              <a:moveTo>
                                <a:pt x="1021" y="207"/>
                              </a:moveTo>
                              <a:cubicBezTo>
                                <a:pt x="1021" y="211"/>
                                <a:pt x="1024" y="215"/>
                                <a:pt x="1029" y="215"/>
                              </a:cubicBezTo>
                              <a:cubicBezTo>
                                <a:pt x="1034" y="215"/>
                                <a:pt x="1038" y="211"/>
                                <a:pt x="1038" y="207"/>
                              </a:cubicBezTo>
                              <a:cubicBezTo>
                                <a:pt x="1038" y="202"/>
                                <a:pt x="1034" y="198"/>
                                <a:pt x="1029" y="198"/>
                              </a:cubicBezTo>
                              <a:cubicBezTo>
                                <a:pt x="1024" y="198"/>
                                <a:pt x="1021" y="202"/>
                                <a:pt x="1021" y="207"/>
                              </a:cubicBezTo>
                              <a:close/>
                              <a:moveTo>
                                <a:pt x="1268" y="207"/>
                              </a:moveTo>
                              <a:cubicBezTo>
                                <a:pt x="1268" y="218"/>
                                <a:pt x="1258" y="228"/>
                                <a:pt x="1246" y="228"/>
                              </a:cubicBezTo>
                              <a:cubicBezTo>
                                <a:pt x="1234" y="228"/>
                                <a:pt x="1225" y="218"/>
                                <a:pt x="1225" y="207"/>
                              </a:cubicBezTo>
                              <a:cubicBezTo>
                                <a:pt x="1225" y="195"/>
                                <a:pt x="1234" y="185"/>
                                <a:pt x="1246" y="185"/>
                              </a:cubicBezTo>
                              <a:cubicBezTo>
                                <a:pt x="1258" y="185"/>
                                <a:pt x="1268" y="195"/>
                                <a:pt x="1268" y="207"/>
                              </a:cubicBezTo>
                              <a:close/>
                              <a:moveTo>
                                <a:pt x="1255" y="207"/>
                              </a:moveTo>
                              <a:cubicBezTo>
                                <a:pt x="1255" y="202"/>
                                <a:pt x="1251" y="198"/>
                                <a:pt x="1246" y="198"/>
                              </a:cubicBezTo>
                              <a:cubicBezTo>
                                <a:pt x="1241" y="198"/>
                                <a:pt x="1238" y="202"/>
                                <a:pt x="1238" y="207"/>
                              </a:cubicBezTo>
                              <a:cubicBezTo>
                                <a:pt x="1238" y="211"/>
                                <a:pt x="1241" y="215"/>
                                <a:pt x="1246" y="215"/>
                              </a:cubicBezTo>
                              <a:cubicBezTo>
                                <a:pt x="1251" y="215"/>
                                <a:pt x="1255" y="211"/>
                                <a:pt x="1255" y="207"/>
                              </a:cubicBezTo>
                              <a:close/>
                              <a:moveTo>
                                <a:pt x="1746" y="207"/>
                              </a:moveTo>
                              <a:cubicBezTo>
                                <a:pt x="1746" y="250"/>
                                <a:pt x="1746" y="250"/>
                                <a:pt x="1746" y="250"/>
                              </a:cubicBezTo>
                              <a:cubicBezTo>
                                <a:pt x="1746" y="262"/>
                                <a:pt x="1736" y="272"/>
                                <a:pt x="1724" y="272"/>
                              </a:cubicBezTo>
                              <a:cubicBezTo>
                                <a:pt x="1712" y="272"/>
                                <a:pt x="1702" y="262"/>
                                <a:pt x="1702" y="250"/>
                              </a:cubicBezTo>
                              <a:cubicBezTo>
                                <a:pt x="1702" y="207"/>
                                <a:pt x="1702" y="207"/>
                                <a:pt x="1702" y="207"/>
                              </a:cubicBezTo>
                              <a:cubicBezTo>
                                <a:pt x="1702" y="195"/>
                                <a:pt x="1712" y="185"/>
                                <a:pt x="1724" y="185"/>
                              </a:cubicBezTo>
                              <a:cubicBezTo>
                                <a:pt x="1736" y="185"/>
                                <a:pt x="1746" y="195"/>
                                <a:pt x="1746" y="207"/>
                              </a:cubicBezTo>
                              <a:close/>
                              <a:moveTo>
                                <a:pt x="1733" y="250"/>
                              </a:moveTo>
                              <a:cubicBezTo>
                                <a:pt x="1733" y="245"/>
                                <a:pt x="1729" y="241"/>
                                <a:pt x="1724" y="241"/>
                              </a:cubicBezTo>
                              <a:cubicBezTo>
                                <a:pt x="1719" y="241"/>
                                <a:pt x="1715" y="245"/>
                                <a:pt x="1715" y="250"/>
                              </a:cubicBezTo>
                              <a:cubicBezTo>
                                <a:pt x="1715" y="255"/>
                                <a:pt x="1719" y="259"/>
                                <a:pt x="1724" y="259"/>
                              </a:cubicBezTo>
                              <a:cubicBezTo>
                                <a:pt x="1729" y="259"/>
                                <a:pt x="1733" y="255"/>
                                <a:pt x="1733" y="250"/>
                              </a:cubicBezTo>
                              <a:close/>
                              <a:moveTo>
                                <a:pt x="573" y="293"/>
                              </a:moveTo>
                              <a:cubicBezTo>
                                <a:pt x="573" y="305"/>
                                <a:pt x="583" y="315"/>
                                <a:pt x="595" y="315"/>
                              </a:cubicBezTo>
                              <a:cubicBezTo>
                                <a:pt x="607" y="315"/>
                                <a:pt x="617" y="305"/>
                                <a:pt x="617" y="293"/>
                              </a:cubicBezTo>
                              <a:cubicBezTo>
                                <a:pt x="617" y="281"/>
                                <a:pt x="607" y="272"/>
                                <a:pt x="595" y="272"/>
                              </a:cubicBezTo>
                              <a:cubicBezTo>
                                <a:pt x="583" y="272"/>
                                <a:pt x="573" y="281"/>
                                <a:pt x="573" y="293"/>
                              </a:cubicBezTo>
                              <a:close/>
                              <a:moveTo>
                                <a:pt x="682" y="315"/>
                              </a:moveTo>
                              <a:cubicBezTo>
                                <a:pt x="694" y="315"/>
                                <a:pt x="704" y="325"/>
                                <a:pt x="704" y="337"/>
                              </a:cubicBezTo>
                              <a:cubicBezTo>
                                <a:pt x="704" y="380"/>
                                <a:pt x="704" y="380"/>
                                <a:pt x="704" y="380"/>
                              </a:cubicBezTo>
                              <a:cubicBezTo>
                                <a:pt x="704" y="392"/>
                                <a:pt x="694" y="402"/>
                                <a:pt x="682" y="402"/>
                              </a:cubicBezTo>
                              <a:cubicBezTo>
                                <a:pt x="670" y="402"/>
                                <a:pt x="660" y="392"/>
                                <a:pt x="660" y="380"/>
                              </a:cubicBezTo>
                              <a:cubicBezTo>
                                <a:pt x="660" y="337"/>
                                <a:pt x="660" y="337"/>
                                <a:pt x="660" y="337"/>
                              </a:cubicBezTo>
                              <a:cubicBezTo>
                                <a:pt x="660" y="325"/>
                                <a:pt x="670" y="315"/>
                                <a:pt x="682" y="315"/>
                              </a:cubicBezTo>
                              <a:close/>
                              <a:moveTo>
                                <a:pt x="673" y="380"/>
                              </a:moveTo>
                              <a:cubicBezTo>
                                <a:pt x="673" y="385"/>
                                <a:pt x="677" y="389"/>
                                <a:pt x="682" y="389"/>
                              </a:cubicBezTo>
                              <a:cubicBezTo>
                                <a:pt x="687" y="389"/>
                                <a:pt x="691" y="385"/>
                                <a:pt x="691" y="380"/>
                              </a:cubicBezTo>
                              <a:cubicBezTo>
                                <a:pt x="691" y="375"/>
                                <a:pt x="687" y="372"/>
                                <a:pt x="682" y="372"/>
                              </a:cubicBezTo>
                              <a:cubicBezTo>
                                <a:pt x="677" y="372"/>
                                <a:pt x="673" y="375"/>
                                <a:pt x="673" y="380"/>
                              </a:cubicBezTo>
                              <a:close/>
                              <a:moveTo>
                                <a:pt x="1311" y="337"/>
                              </a:moveTo>
                              <a:cubicBezTo>
                                <a:pt x="1311" y="325"/>
                                <a:pt x="1321" y="315"/>
                                <a:pt x="1333" y="315"/>
                              </a:cubicBezTo>
                              <a:cubicBezTo>
                                <a:pt x="1345" y="315"/>
                                <a:pt x="1355" y="325"/>
                                <a:pt x="1355" y="337"/>
                              </a:cubicBezTo>
                              <a:cubicBezTo>
                                <a:pt x="1355" y="349"/>
                                <a:pt x="1345" y="359"/>
                                <a:pt x="1333" y="359"/>
                              </a:cubicBezTo>
                              <a:cubicBezTo>
                                <a:pt x="1321" y="359"/>
                                <a:pt x="1311" y="349"/>
                                <a:pt x="1311" y="337"/>
                              </a:cubicBezTo>
                              <a:close/>
                              <a:moveTo>
                                <a:pt x="1324" y="337"/>
                              </a:moveTo>
                              <a:cubicBezTo>
                                <a:pt x="1324" y="342"/>
                                <a:pt x="1328" y="345"/>
                                <a:pt x="1333" y="345"/>
                              </a:cubicBezTo>
                              <a:cubicBezTo>
                                <a:pt x="1338" y="345"/>
                                <a:pt x="1342" y="342"/>
                                <a:pt x="1342" y="337"/>
                              </a:cubicBezTo>
                              <a:cubicBezTo>
                                <a:pt x="1342" y="332"/>
                                <a:pt x="1338" y="328"/>
                                <a:pt x="1333" y="328"/>
                              </a:cubicBezTo>
                              <a:cubicBezTo>
                                <a:pt x="1328" y="328"/>
                                <a:pt x="1324" y="332"/>
                                <a:pt x="1324" y="337"/>
                              </a:cubicBezTo>
                              <a:close/>
                              <a:moveTo>
                                <a:pt x="9" y="380"/>
                              </a:moveTo>
                              <a:cubicBezTo>
                                <a:pt x="9" y="373"/>
                                <a:pt x="5" y="367"/>
                                <a:pt x="0" y="363"/>
                              </a:cubicBezTo>
                              <a:cubicBezTo>
                                <a:pt x="0" y="398"/>
                                <a:pt x="0" y="398"/>
                                <a:pt x="0" y="398"/>
                              </a:cubicBezTo>
                              <a:cubicBezTo>
                                <a:pt x="5" y="394"/>
                                <a:pt x="9" y="387"/>
                                <a:pt x="9" y="380"/>
                              </a:cubicBezTo>
                              <a:close/>
                              <a:moveTo>
                                <a:pt x="1398" y="380"/>
                              </a:moveTo>
                              <a:cubicBezTo>
                                <a:pt x="1398" y="368"/>
                                <a:pt x="1408" y="359"/>
                                <a:pt x="1420" y="359"/>
                              </a:cubicBezTo>
                              <a:cubicBezTo>
                                <a:pt x="1432" y="359"/>
                                <a:pt x="1442" y="349"/>
                                <a:pt x="1442" y="337"/>
                              </a:cubicBezTo>
                              <a:cubicBezTo>
                                <a:pt x="1442" y="325"/>
                                <a:pt x="1451" y="315"/>
                                <a:pt x="1463" y="315"/>
                              </a:cubicBezTo>
                              <a:cubicBezTo>
                                <a:pt x="1475" y="315"/>
                                <a:pt x="1485" y="325"/>
                                <a:pt x="1485" y="337"/>
                              </a:cubicBezTo>
                              <a:cubicBezTo>
                                <a:pt x="1485" y="349"/>
                                <a:pt x="1495" y="359"/>
                                <a:pt x="1507" y="359"/>
                              </a:cubicBezTo>
                              <a:cubicBezTo>
                                <a:pt x="1519" y="359"/>
                                <a:pt x="1528" y="349"/>
                                <a:pt x="1528" y="337"/>
                              </a:cubicBezTo>
                              <a:cubicBezTo>
                                <a:pt x="1528" y="325"/>
                                <a:pt x="1519" y="315"/>
                                <a:pt x="1507" y="315"/>
                              </a:cubicBezTo>
                              <a:cubicBezTo>
                                <a:pt x="1495" y="315"/>
                                <a:pt x="1485" y="305"/>
                                <a:pt x="1485" y="293"/>
                              </a:cubicBezTo>
                              <a:cubicBezTo>
                                <a:pt x="1485" y="281"/>
                                <a:pt x="1495" y="272"/>
                                <a:pt x="1507" y="272"/>
                              </a:cubicBezTo>
                              <a:cubicBezTo>
                                <a:pt x="1550" y="272"/>
                                <a:pt x="1550" y="272"/>
                                <a:pt x="1550" y="272"/>
                              </a:cubicBezTo>
                              <a:cubicBezTo>
                                <a:pt x="1594" y="272"/>
                                <a:pt x="1594" y="272"/>
                                <a:pt x="1594" y="272"/>
                              </a:cubicBezTo>
                              <a:cubicBezTo>
                                <a:pt x="1637" y="272"/>
                                <a:pt x="1637" y="272"/>
                                <a:pt x="1637" y="272"/>
                              </a:cubicBezTo>
                              <a:cubicBezTo>
                                <a:pt x="1649" y="272"/>
                                <a:pt x="1659" y="281"/>
                                <a:pt x="1659" y="293"/>
                              </a:cubicBezTo>
                              <a:cubicBezTo>
                                <a:pt x="1659" y="337"/>
                                <a:pt x="1659" y="337"/>
                                <a:pt x="1659" y="337"/>
                              </a:cubicBezTo>
                              <a:cubicBezTo>
                                <a:pt x="1659" y="349"/>
                                <a:pt x="1649" y="359"/>
                                <a:pt x="1637" y="359"/>
                              </a:cubicBezTo>
                              <a:cubicBezTo>
                                <a:pt x="1625" y="359"/>
                                <a:pt x="1615" y="349"/>
                                <a:pt x="1615" y="337"/>
                              </a:cubicBezTo>
                              <a:cubicBezTo>
                                <a:pt x="1615" y="325"/>
                                <a:pt x="1606" y="315"/>
                                <a:pt x="1594" y="315"/>
                              </a:cubicBezTo>
                              <a:cubicBezTo>
                                <a:pt x="1582" y="315"/>
                                <a:pt x="1572" y="325"/>
                                <a:pt x="1572" y="337"/>
                              </a:cubicBezTo>
                              <a:cubicBezTo>
                                <a:pt x="1572" y="349"/>
                                <a:pt x="1582" y="359"/>
                                <a:pt x="1594" y="359"/>
                              </a:cubicBezTo>
                              <a:cubicBezTo>
                                <a:pt x="1606" y="359"/>
                                <a:pt x="1615" y="368"/>
                                <a:pt x="1615" y="380"/>
                              </a:cubicBezTo>
                              <a:cubicBezTo>
                                <a:pt x="1615" y="424"/>
                                <a:pt x="1615" y="424"/>
                                <a:pt x="1615" y="424"/>
                              </a:cubicBezTo>
                              <a:cubicBezTo>
                                <a:pt x="1615" y="436"/>
                                <a:pt x="1606" y="445"/>
                                <a:pt x="1594" y="445"/>
                              </a:cubicBezTo>
                              <a:cubicBezTo>
                                <a:pt x="1582" y="445"/>
                                <a:pt x="1572" y="436"/>
                                <a:pt x="1572" y="424"/>
                              </a:cubicBezTo>
                              <a:cubicBezTo>
                                <a:pt x="1572" y="412"/>
                                <a:pt x="1562" y="402"/>
                                <a:pt x="1550" y="402"/>
                              </a:cubicBezTo>
                              <a:cubicBezTo>
                                <a:pt x="1507" y="402"/>
                                <a:pt x="1507" y="402"/>
                                <a:pt x="1507" y="402"/>
                              </a:cubicBezTo>
                              <a:cubicBezTo>
                                <a:pt x="1463" y="402"/>
                                <a:pt x="1463" y="402"/>
                                <a:pt x="1463" y="402"/>
                              </a:cubicBezTo>
                              <a:cubicBezTo>
                                <a:pt x="1420" y="402"/>
                                <a:pt x="1420" y="402"/>
                                <a:pt x="1420" y="402"/>
                              </a:cubicBezTo>
                              <a:cubicBezTo>
                                <a:pt x="1408" y="402"/>
                                <a:pt x="1398" y="392"/>
                                <a:pt x="1398" y="380"/>
                              </a:cubicBezTo>
                              <a:close/>
                              <a:moveTo>
                                <a:pt x="1585" y="424"/>
                              </a:moveTo>
                              <a:cubicBezTo>
                                <a:pt x="1585" y="428"/>
                                <a:pt x="1589" y="432"/>
                                <a:pt x="1594" y="432"/>
                              </a:cubicBezTo>
                              <a:cubicBezTo>
                                <a:pt x="1598" y="432"/>
                                <a:pt x="1602" y="428"/>
                                <a:pt x="1602" y="424"/>
                              </a:cubicBezTo>
                              <a:cubicBezTo>
                                <a:pt x="1602" y="419"/>
                                <a:pt x="1598" y="415"/>
                                <a:pt x="1594" y="415"/>
                              </a:cubicBezTo>
                              <a:cubicBezTo>
                                <a:pt x="1589" y="415"/>
                                <a:pt x="1585" y="419"/>
                                <a:pt x="1585" y="424"/>
                              </a:cubicBezTo>
                              <a:close/>
                              <a:moveTo>
                                <a:pt x="1628" y="293"/>
                              </a:moveTo>
                              <a:cubicBezTo>
                                <a:pt x="1628" y="298"/>
                                <a:pt x="1632" y="302"/>
                                <a:pt x="1637" y="302"/>
                              </a:cubicBezTo>
                              <a:cubicBezTo>
                                <a:pt x="1642" y="302"/>
                                <a:pt x="1646" y="298"/>
                                <a:pt x="1646" y="293"/>
                              </a:cubicBezTo>
                              <a:cubicBezTo>
                                <a:pt x="1646" y="289"/>
                                <a:pt x="1642" y="285"/>
                                <a:pt x="1637" y="285"/>
                              </a:cubicBezTo>
                              <a:cubicBezTo>
                                <a:pt x="1632" y="285"/>
                                <a:pt x="1628" y="289"/>
                                <a:pt x="1628" y="293"/>
                              </a:cubicBezTo>
                              <a:close/>
                              <a:moveTo>
                                <a:pt x="1628" y="337"/>
                              </a:moveTo>
                              <a:cubicBezTo>
                                <a:pt x="1628" y="342"/>
                                <a:pt x="1632" y="345"/>
                                <a:pt x="1637" y="345"/>
                              </a:cubicBezTo>
                              <a:cubicBezTo>
                                <a:pt x="1642" y="345"/>
                                <a:pt x="1646" y="342"/>
                                <a:pt x="1646" y="337"/>
                              </a:cubicBezTo>
                              <a:cubicBezTo>
                                <a:pt x="1646" y="332"/>
                                <a:pt x="1642" y="328"/>
                                <a:pt x="1637" y="328"/>
                              </a:cubicBezTo>
                              <a:cubicBezTo>
                                <a:pt x="1632" y="328"/>
                                <a:pt x="1628" y="332"/>
                                <a:pt x="1628" y="337"/>
                              </a:cubicBezTo>
                              <a:close/>
                              <a:moveTo>
                                <a:pt x="1585" y="293"/>
                              </a:moveTo>
                              <a:cubicBezTo>
                                <a:pt x="1585" y="298"/>
                                <a:pt x="1589" y="302"/>
                                <a:pt x="1594" y="302"/>
                              </a:cubicBezTo>
                              <a:cubicBezTo>
                                <a:pt x="1598" y="302"/>
                                <a:pt x="1602" y="298"/>
                                <a:pt x="1602" y="293"/>
                              </a:cubicBezTo>
                              <a:cubicBezTo>
                                <a:pt x="1602" y="289"/>
                                <a:pt x="1598" y="285"/>
                                <a:pt x="1594" y="285"/>
                              </a:cubicBezTo>
                              <a:cubicBezTo>
                                <a:pt x="1589" y="285"/>
                                <a:pt x="1585" y="289"/>
                                <a:pt x="1585" y="293"/>
                              </a:cubicBezTo>
                              <a:close/>
                              <a:moveTo>
                                <a:pt x="1542" y="293"/>
                              </a:moveTo>
                              <a:cubicBezTo>
                                <a:pt x="1542" y="298"/>
                                <a:pt x="1545" y="302"/>
                                <a:pt x="1550" y="302"/>
                              </a:cubicBezTo>
                              <a:cubicBezTo>
                                <a:pt x="1555" y="302"/>
                                <a:pt x="1559" y="298"/>
                                <a:pt x="1559" y="293"/>
                              </a:cubicBezTo>
                              <a:cubicBezTo>
                                <a:pt x="1559" y="289"/>
                                <a:pt x="1555" y="285"/>
                                <a:pt x="1550" y="285"/>
                              </a:cubicBezTo>
                              <a:cubicBezTo>
                                <a:pt x="1545" y="285"/>
                                <a:pt x="1542" y="289"/>
                                <a:pt x="1542" y="293"/>
                              </a:cubicBezTo>
                              <a:close/>
                              <a:moveTo>
                                <a:pt x="1542" y="380"/>
                              </a:moveTo>
                              <a:cubicBezTo>
                                <a:pt x="1542" y="385"/>
                                <a:pt x="1545" y="389"/>
                                <a:pt x="1550" y="389"/>
                              </a:cubicBezTo>
                              <a:cubicBezTo>
                                <a:pt x="1555" y="389"/>
                                <a:pt x="1559" y="385"/>
                                <a:pt x="1559" y="380"/>
                              </a:cubicBezTo>
                              <a:cubicBezTo>
                                <a:pt x="1559" y="375"/>
                                <a:pt x="1555" y="372"/>
                                <a:pt x="1550" y="372"/>
                              </a:cubicBezTo>
                              <a:cubicBezTo>
                                <a:pt x="1545" y="372"/>
                                <a:pt x="1542" y="375"/>
                                <a:pt x="1542" y="380"/>
                              </a:cubicBezTo>
                              <a:close/>
                              <a:moveTo>
                                <a:pt x="1724" y="402"/>
                              </a:moveTo>
                              <a:cubicBezTo>
                                <a:pt x="1712" y="402"/>
                                <a:pt x="1702" y="392"/>
                                <a:pt x="1702" y="380"/>
                              </a:cubicBezTo>
                              <a:cubicBezTo>
                                <a:pt x="1702" y="368"/>
                                <a:pt x="1712" y="359"/>
                                <a:pt x="1724" y="359"/>
                              </a:cubicBezTo>
                              <a:cubicBezTo>
                                <a:pt x="1736" y="359"/>
                                <a:pt x="1746" y="368"/>
                                <a:pt x="1746" y="380"/>
                              </a:cubicBezTo>
                              <a:cubicBezTo>
                                <a:pt x="1746" y="392"/>
                                <a:pt x="1736" y="402"/>
                                <a:pt x="1724" y="402"/>
                              </a:cubicBezTo>
                              <a:close/>
                              <a:moveTo>
                                <a:pt x="1733" y="380"/>
                              </a:moveTo>
                              <a:cubicBezTo>
                                <a:pt x="1733" y="375"/>
                                <a:pt x="1729" y="372"/>
                                <a:pt x="1724" y="372"/>
                              </a:cubicBezTo>
                              <a:cubicBezTo>
                                <a:pt x="1719" y="372"/>
                                <a:pt x="1715" y="375"/>
                                <a:pt x="1715" y="380"/>
                              </a:cubicBezTo>
                              <a:cubicBezTo>
                                <a:pt x="1715" y="385"/>
                                <a:pt x="1719" y="389"/>
                                <a:pt x="1724" y="389"/>
                              </a:cubicBezTo>
                              <a:cubicBezTo>
                                <a:pt x="1729" y="389"/>
                                <a:pt x="1733" y="385"/>
                                <a:pt x="1733" y="380"/>
                              </a:cubicBezTo>
                              <a:close/>
                              <a:moveTo>
                                <a:pt x="139" y="424"/>
                              </a:moveTo>
                              <a:cubicBezTo>
                                <a:pt x="139" y="412"/>
                                <a:pt x="149" y="402"/>
                                <a:pt x="161" y="402"/>
                              </a:cubicBezTo>
                              <a:cubicBezTo>
                                <a:pt x="173" y="402"/>
                                <a:pt x="183" y="412"/>
                                <a:pt x="183" y="424"/>
                              </a:cubicBezTo>
                              <a:cubicBezTo>
                                <a:pt x="183" y="436"/>
                                <a:pt x="173" y="445"/>
                                <a:pt x="161" y="445"/>
                              </a:cubicBezTo>
                              <a:cubicBezTo>
                                <a:pt x="149" y="445"/>
                                <a:pt x="139" y="436"/>
                                <a:pt x="139" y="424"/>
                              </a:cubicBezTo>
                              <a:close/>
                              <a:moveTo>
                                <a:pt x="152" y="424"/>
                              </a:moveTo>
                              <a:cubicBezTo>
                                <a:pt x="152" y="428"/>
                                <a:pt x="156" y="432"/>
                                <a:pt x="161" y="432"/>
                              </a:cubicBezTo>
                              <a:cubicBezTo>
                                <a:pt x="166" y="432"/>
                                <a:pt x="170" y="428"/>
                                <a:pt x="170" y="424"/>
                              </a:cubicBezTo>
                              <a:cubicBezTo>
                                <a:pt x="170" y="419"/>
                                <a:pt x="166" y="415"/>
                                <a:pt x="161" y="415"/>
                              </a:cubicBezTo>
                              <a:cubicBezTo>
                                <a:pt x="156" y="415"/>
                                <a:pt x="152" y="419"/>
                                <a:pt x="152" y="424"/>
                              </a:cubicBezTo>
                              <a:close/>
                              <a:moveTo>
                                <a:pt x="421" y="402"/>
                              </a:moveTo>
                              <a:cubicBezTo>
                                <a:pt x="433" y="402"/>
                                <a:pt x="443" y="412"/>
                                <a:pt x="443" y="424"/>
                              </a:cubicBezTo>
                              <a:cubicBezTo>
                                <a:pt x="443" y="436"/>
                                <a:pt x="433" y="445"/>
                                <a:pt x="421" y="445"/>
                              </a:cubicBezTo>
                              <a:cubicBezTo>
                                <a:pt x="409" y="445"/>
                                <a:pt x="400" y="436"/>
                                <a:pt x="400" y="424"/>
                              </a:cubicBezTo>
                              <a:cubicBezTo>
                                <a:pt x="400" y="412"/>
                                <a:pt x="409" y="402"/>
                                <a:pt x="421" y="402"/>
                              </a:cubicBezTo>
                              <a:close/>
                              <a:moveTo>
                                <a:pt x="413" y="424"/>
                              </a:moveTo>
                              <a:cubicBezTo>
                                <a:pt x="413" y="428"/>
                                <a:pt x="417" y="432"/>
                                <a:pt x="421" y="432"/>
                              </a:cubicBezTo>
                              <a:cubicBezTo>
                                <a:pt x="426" y="432"/>
                                <a:pt x="430" y="428"/>
                                <a:pt x="430" y="424"/>
                              </a:cubicBezTo>
                              <a:cubicBezTo>
                                <a:pt x="430" y="419"/>
                                <a:pt x="426" y="415"/>
                                <a:pt x="421" y="415"/>
                              </a:cubicBezTo>
                              <a:cubicBezTo>
                                <a:pt x="417" y="415"/>
                                <a:pt x="413" y="419"/>
                                <a:pt x="413" y="424"/>
                              </a:cubicBezTo>
                              <a:close/>
                              <a:moveTo>
                                <a:pt x="725" y="402"/>
                              </a:moveTo>
                              <a:cubicBezTo>
                                <a:pt x="769" y="402"/>
                                <a:pt x="769" y="402"/>
                                <a:pt x="769" y="402"/>
                              </a:cubicBezTo>
                              <a:cubicBezTo>
                                <a:pt x="781" y="402"/>
                                <a:pt x="790" y="412"/>
                                <a:pt x="790" y="424"/>
                              </a:cubicBezTo>
                              <a:cubicBezTo>
                                <a:pt x="790" y="436"/>
                                <a:pt x="781" y="445"/>
                                <a:pt x="769" y="445"/>
                              </a:cubicBezTo>
                              <a:cubicBezTo>
                                <a:pt x="725" y="445"/>
                                <a:pt x="725" y="445"/>
                                <a:pt x="725" y="445"/>
                              </a:cubicBezTo>
                              <a:cubicBezTo>
                                <a:pt x="713" y="445"/>
                                <a:pt x="704" y="436"/>
                                <a:pt x="704" y="424"/>
                              </a:cubicBezTo>
                              <a:cubicBezTo>
                                <a:pt x="704" y="412"/>
                                <a:pt x="713" y="402"/>
                                <a:pt x="725" y="402"/>
                              </a:cubicBezTo>
                              <a:close/>
                              <a:moveTo>
                                <a:pt x="717" y="424"/>
                              </a:moveTo>
                              <a:cubicBezTo>
                                <a:pt x="717" y="428"/>
                                <a:pt x="720" y="432"/>
                                <a:pt x="725" y="432"/>
                              </a:cubicBezTo>
                              <a:cubicBezTo>
                                <a:pt x="730" y="432"/>
                                <a:pt x="734" y="428"/>
                                <a:pt x="734" y="424"/>
                              </a:cubicBezTo>
                              <a:cubicBezTo>
                                <a:pt x="734" y="419"/>
                                <a:pt x="730" y="415"/>
                                <a:pt x="725" y="415"/>
                              </a:cubicBezTo>
                              <a:cubicBezTo>
                                <a:pt x="720" y="415"/>
                                <a:pt x="717" y="419"/>
                                <a:pt x="717" y="424"/>
                              </a:cubicBezTo>
                              <a:close/>
                              <a:moveTo>
                                <a:pt x="1007" y="467"/>
                              </a:moveTo>
                              <a:cubicBezTo>
                                <a:pt x="1007" y="455"/>
                                <a:pt x="1017" y="445"/>
                                <a:pt x="1029" y="445"/>
                              </a:cubicBezTo>
                              <a:cubicBezTo>
                                <a:pt x="1041" y="445"/>
                                <a:pt x="1051" y="436"/>
                                <a:pt x="1051" y="424"/>
                              </a:cubicBezTo>
                              <a:cubicBezTo>
                                <a:pt x="1051" y="412"/>
                                <a:pt x="1061" y="402"/>
                                <a:pt x="1073" y="402"/>
                              </a:cubicBezTo>
                              <a:cubicBezTo>
                                <a:pt x="1085" y="402"/>
                                <a:pt x="1094" y="412"/>
                                <a:pt x="1094" y="424"/>
                              </a:cubicBezTo>
                              <a:cubicBezTo>
                                <a:pt x="1094" y="436"/>
                                <a:pt x="1104" y="445"/>
                                <a:pt x="1116" y="445"/>
                              </a:cubicBezTo>
                              <a:cubicBezTo>
                                <a:pt x="1159" y="445"/>
                                <a:pt x="1159" y="445"/>
                                <a:pt x="1159" y="445"/>
                              </a:cubicBezTo>
                              <a:cubicBezTo>
                                <a:pt x="1171" y="445"/>
                                <a:pt x="1181" y="436"/>
                                <a:pt x="1181" y="424"/>
                              </a:cubicBezTo>
                              <a:cubicBezTo>
                                <a:pt x="1181" y="412"/>
                                <a:pt x="1191" y="402"/>
                                <a:pt x="1203" y="402"/>
                              </a:cubicBezTo>
                              <a:cubicBezTo>
                                <a:pt x="1215" y="402"/>
                                <a:pt x="1225" y="412"/>
                                <a:pt x="1225" y="424"/>
                              </a:cubicBezTo>
                              <a:cubicBezTo>
                                <a:pt x="1225" y="467"/>
                                <a:pt x="1225" y="467"/>
                                <a:pt x="1225" y="467"/>
                              </a:cubicBezTo>
                              <a:cubicBezTo>
                                <a:pt x="1225" y="510"/>
                                <a:pt x="1225" y="510"/>
                                <a:pt x="1225" y="510"/>
                              </a:cubicBezTo>
                              <a:cubicBezTo>
                                <a:pt x="1225" y="522"/>
                                <a:pt x="1234" y="532"/>
                                <a:pt x="1246" y="532"/>
                              </a:cubicBezTo>
                              <a:cubicBezTo>
                                <a:pt x="1258" y="532"/>
                                <a:pt x="1268" y="542"/>
                                <a:pt x="1268" y="554"/>
                              </a:cubicBezTo>
                              <a:cubicBezTo>
                                <a:pt x="1268" y="566"/>
                                <a:pt x="1258" y="576"/>
                                <a:pt x="1246" y="576"/>
                              </a:cubicBezTo>
                              <a:cubicBezTo>
                                <a:pt x="1203" y="576"/>
                                <a:pt x="1203" y="576"/>
                                <a:pt x="1203" y="576"/>
                              </a:cubicBezTo>
                              <a:cubicBezTo>
                                <a:pt x="1159" y="576"/>
                                <a:pt x="1159" y="576"/>
                                <a:pt x="1159" y="576"/>
                              </a:cubicBezTo>
                              <a:cubicBezTo>
                                <a:pt x="1148" y="576"/>
                                <a:pt x="1138" y="566"/>
                                <a:pt x="1138" y="554"/>
                              </a:cubicBezTo>
                              <a:cubicBezTo>
                                <a:pt x="1138" y="542"/>
                                <a:pt x="1148" y="532"/>
                                <a:pt x="1159" y="532"/>
                              </a:cubicBezTo>
                              <a:cubicBezTo>
                                <a:pt x="1171" y="532"/>
                                <a:pt x="1181" y="522"/>
                                <a:pt x="1181" y="510"/>
                              </a:cubicBezTo>
                              <a:cubicBezTo>
                                <a:pt x="1181" y="499"/>
                                <a:pt x="1171" y="489"/>
                                <a:pt x="1159" y="489"/>
                              </a:cubicBezTo>
                              <a:cubicBezTo>
                                <a:pt x="1148" y="489"/>
                                <a:pt x="1138" y="499"/>
                                <a:pt x="1138" y="510"/>
                              </a:cubicBezTo>
                              <a:cubicBezTo>
                                <a:pt x="1138" y="522"/>
                                <a:pt x="1128" y="532"/>
                                <a:pt x="1116" y="532"/>
                              </a:cubicBezTo>
                              <a:cubicBezTo>
                                <a:pt x="1104" y="532"/>
                                <a:pt x="1094" y="542"/>
                                <a:pt x="1094" y="554"/>
                              </a:cubicBezTo>
                              <a:cubicBezTo>
                                <a:pt x="1094" y="566"/>
                                <a:pt x="1085" y="576"/>
                                <a:pt x="1073" y="576"/>
                              </a:cubicBezTo>
                              <a:cubicBezTo>
                                <a:pt x="1061" y="576"/>
                                <a:pt x="1051" y="585"/>
                                <a:pt x="1051" y="597"/>
                              </a:cubicBezTo>
                              <a:cubicBezTo>
                                <a:pt x="1051" y="609"/>
                                <a:pt x="1041" y="619"/>
                                <a:pt x="1029" y="619"/>
                              </a:cubicBezTo>
                              <a:cubicBezTo>
                                <a:pt x="1017" y="619"/>
                                <a:pt x="1007" y="609"/>
                                <a:pt x="1007" y="597"/>
                              </a:cubicBezTo>
                              <a:cubicBezTo>
                                <a:pt x="1007" y="554"/>
                                <a:pt x="1007" y="554"/>
                                <a:pt x="1007" y="554"/>
                              </a:cubicBezTo>
                              <a:cubicBezTo>
                                <a:pt x="1007" y="542"/>
                                <a:pt x="1017" y="532"/>
                                <a:pt x="1029" y="532"/>
                              </a:cubicBezTo>
                              <a:cubicBezTo>
                                <a:pt x="1041" y="532"/>
                                <a:pt x="1051" y="522"/>
                                <a:pt x="1051" y="510"/>
                              </a:cubicBezTo>
                              <a:cubicBezTo>
                                <a:pt x="1051" y="499"/>
                                <a:pt x="1041" y="489"/>
                                <a:pt x="1029" y="489"/>
                              </a:cubicBezTo>
                              <a:cubicBezTo>
                                <a:pt x="1017" y="489"/>
                                <a:pt x="1007" y="479"/>
                                <a:pt x="1007" y="467"/>
                              </a:cubicBezTo>
                              <a:close/>
                              <a:moveTo>
                                <a:pt x="1038" y="597"/>
                              </a:moveTo>
                              <a:cubicBezTo>
                                <a:pt x="1038" y="593"/>
                                <a:pt x="1034" y="589"/>
                                <a:pt x="1029" y="589"/>
                              </a:cubicBezTo>
                              <a:cubicBezTo>
                                <a:pt x="1024" y="589"/>
                                <a:pt x="1021" y="593"/>
                                <a:pt x="1021" y="597"/>
                              </a:cubicBezTo>
                              <a:cubicBezTo>
                                <a:pt x="1021" y="602"/>
                                <a:pt x="1024" y="606"/>
                                <a:pt x="1029" y="606"/>
                              </a:cubicBezTo>
                              <a:cubicBezTo>
                                <a:pt x="1034" y="606"/>
                                <a:pt x="1038" y="602"/>
                                <a:pt x="1038" y="597"/>
                              </a:cubicBezTo>
                              <a:close/>
                              <a:moveTo>
                                <a:pt x="1168" y="554"/>
                              </a:moveTo>
                              <a:cubicBezTo>
                                <a:pt x="1168" y="549"/>
                                <a:pt x="1164" y="545"/>
                                <a:pt x="1159" y="545"/>
                              </a:cubicBezTo>
                              <a:cubicBezTo>
                                <a:pt x="1155" y="545"/>
                                <a:pt x="1151" y="549"/>
                                <a:pt x="1151" y="554"/>
                              </a:cubicBezTo>
                              <a:cubicBezTo>
                                <a:pt x="1151" y="559"/>
                                <a:pt x="1155" y="563"/>
                                <a:pt x="1159" y="563"/>
                              </a:cubicBezTo>
                              <a:cubicBezTo>
                                <a:pt x="1164" y="563"/>
                                <a:pt x="1168" y="559"/>
                                <a:pt x="1168" y="554"/>
                              </a:cubicBezTo>
                              <a:close/>
                              <a:moveTo>
                                <a:pt x="1238" y="554"/>
                              </a:moveTo>
                              <a:cubicBezTo>
                                <a:pt x="1238" y="559"/>
                                <a:pt x="1242" y="563"/>
                                <a:pt x="1246" y="563"/>
                              </a:cubicBezTo>
                              <a:cubicBezTo>
                                <a:pt x="1251" y="563"/>
                                <a:pt x="1255" y="559"/>
                                <a:pt x="1255" y="554"/>
                              </a:cubicBezTo>
                              <a:cubicBezTo>
                                <a:pt x="1255" y="549"/>
                                <a:pt x="1251" y="545"/>
                                <a:pt x="1246" y="545"/>
                              </a:cubicBezTo>
                              <a:cubicBezTo>
                                <a:pt x="1242" y="545"/>
                                <a:pt x="1238" y="549"/>
                                <a:pt x="1238" y="554"/>
                              </a:cubicBezTo>
                              <a:close/>
                              <a:moveTo>
                                <a:pt x="1194" y="424"/>
                              </a:moveTo>
                              <a:cubicBezTo>
                                <a:pt x="1194" y="428"/>
                                <a:pt x="1198" y="432"/>
                                <a:pt x="1203" y="432"/>
                              </a:cubicBezTo>
                              <a:cubicBezTo>
                                <a:pt x="1208" y="432"/>
                                <a:pt x="1212" y="428"/>
                                <a:pt x="1212" y="424"/>
                              </a:cubicBezTo>
                              <a:cubicBezTo>
                                <a:pt x="1212" y="419"/>
                                <a:pt x="1208" y="415"/>
                                <a:pt x="1203" y="415"/>
                              </a:cubicBezTo>
                              <a:cubicBezTo>
                                <a:pt x="1198" y="415"/>
                                <a:pt x="1194" y="419"/>
                                <a:pt x="1194" y="424"/>
                              </a:cubicBezTo>
                              <a:close/>
                              <a:moveTo>
                                <a:pt x="1194" y="510"/>
                              </a:moveTo>
                              <a:cubicBezTo>
                                <a:pt x="1194" y="515"/>
                                <a:pt x="1198" y="519"/>
                                <a:pt x="1203" y="519"/>
                              </a:cubicBezTo>
                              <a:cubicBezTo>
                                <a:pt x="1208" y="519"/>
                                <a:pt x="1212" y="515"/>
                                <a:pt x="1212" y="510"/>
                              </a:cubicBezTo>
                              <a:cubicBezTo>
                                <a:pt x="1212" y="506"/>
                                <a:pt x="1208" y="502"/>
                                <a:pt x="1203" y="502"/>
                              </a:cubicBezTo>
                              <a:cubicBezTo>
                                <a:pt x="1198" y="502"/>
                                <a:pt x="1194" y="506"/>
                                <a:pt x="1194" y="510"/>
                              </a:cubicBezTo>
                              <a:close/>
                              <a:moveTo>
                                <a:pt x="1194" y="554"/>
                              </a:moveTo>
                              <a:cubicBezTo>
                                <a:pt x="1194" y="559"/>
                                <a:pt x="1198" y="563"/>
                                <a:pt x="1203" y="563"/>
                              </a:cubicBezTo>
                              <a:cubicBezTo>
                                <a:pt x="1208" y="563"/>
                                <a:pt x="1212" y="559"/>
                                <a:pt x="1212" y="554"/>
                              </a:cubicBezTo>
                              <a:cubicBezTo>
                                <a:pt x="1212" y="549"/>
                                <a:pt x="1208" y="545"/>
                                <a:pt x="1203" y="545"/>
                              </a:cubicBezTo>
                              <a:cubicBezTo>
                                <a:pt x="1198" y="545"/>
                                <a:pt x="1194" y="549"/>
                                <a:pt x="1194" y="554"/>
                              </a:cubicBezTo>
                              <a:close/>
                              <a:moveTo>
                                <a:pt x="1107" y="467"/>
                              </a:moveTo>
                              <a:cubicBezTo>
                                <a:pt x="1107" y="472"/>
                                <a:pt x="1111" y="476"/>
                                <a:pt x="1116" y="476"/>
                              </a:cubicBezTo>
                              <a:cubicBezTo>
                                <a:pt x="1121" y="476"/>
                                <a:pt x="1125" y="472"/>
                                <a:pt x="1125" y="467"/>
                              </a:cubicBezTo>
                              <a:cubicBezTo>
                                <a:pt x="1125" y="462"/>
                                <a:pt x="1121" y="458"/>
                                <a:pt x="1116" y="458"/>
                              </a:cubicBezTo>
                              <a:cubicBezTo>
                                <a:pt x="1111" y="458"/>
                                <a:pt x="1107" y="462"/>
                                <a:pt x="1107" y="467"/>
                              </a:cubicBezTo>
                              <a:close/>
                              <a:moveTo>
                                <a:pt x="1107" y="510"/>
                              </a:moveTo>
                              <a:cubicBezTo>
                                <a:pt x="1107" y="515"/>
                                <a:pt x="1111" y="519"/>
                                <a:pt x="1116" y="519"/>
                              </a:cubicBezTo>
                              <a:cubicBezTo>
                                <a:pt x="1121" y="519"/>
                                <a:pt x="1125" y="515"/>
                                <a:pt x="1125" y="510"/>
                              </a:cubicBezTo>
                              <a:cubicBezTo>
                                <a:pt x="1125" y="506"/>
                                <a:pt x="1121" y="502"/>
                                <a:pt x="1116" y="502"/>
                              </a:cubicBezTo>
                              <a:cubicBezTo>
                                <a:pt x="1111" y="502"/>
                                <a:pt x="1107" y="506"/>
                                <a:pt x="1107" y="510"/>
                              </a:cubicBezTo>
                              <a:close/>
                              <a:moveTo>
                                <a:pt x="1064" y="554"/>
                              </a:moveTo>
                              <a:cubicBezTo>
                                <a:pt x="1064" y="559"/>
                                <a:pt x="1068" y="563"/>
                                <a:pt x="1073" y="563"/>
                              </a:cubicBezTo>
                              <a:cubicBezTo>
                                <a:pt x="1077" y="563"/>
                                <a:pt x="1081" y="559"/>
                                <a:pt x="1081" y="554"/>
                              </a:cubicBezTo>
                              <a:cubicBezTo>
                                <a:pt x="1081" y="549"/>
                                <a:pt x="1077" y="545"/>
                                <a:pt x="1073" y="545"/>
                              </a:cubicBezTo>
                              <a:cubicBezTo>
                                <a:pt x="1068" y="545"/>
                                <a:pt x="1064" y="549"/>
                                <a:pt x="1064" y="554"/>
                              </a:cubicBezTo>
                              <a:close/>
                              <a:moveTo>
                                <a:pt x="1021" y="467"/>
                              </a:moveTo>
                              <a:cubicBezTo>
                                <a:pt x="1021" y="472"/>
                                <a:pt x="1024" y="476"/>
                                <a:pt x="1029" y="476"/>
                              </a:cubicBezTo>
                              <a:cubicBezTo>
                                <a:pt x="1034" y="476"/>
                                <a:pt x="1038" y="472"/>
                                <a:pt x="1038" y="467"/>
                              </a:cubicBezTo>
                              <a:cubicBezTo>
                                <a:pt x="1038" y="462"/>
                                <a:pt x="1034" y="458"/>
                                <a:pt x="1029" y="458"/>
                              </a:cubicBezTo>
                              <a:cubicBezTo>
                                <a:pt x="1024" y="458"/>
                                <a:pt x="1021" y="462"/>
                                <a:pt x="1021" y="467"/>
                              </a:cubicBezTo>
                              <a:close/>
                              <a:moveTo>
                                <a:pt x="1355" y="424"/>
                              </a:moveTo>
                              <a:cubicBezTo>
                                <a:pt x="1355" y="412"/>
                                <a:pt x="1365" y="402"/>
                                <a:pt x="1377" y="402"/>
                              </a:cubicBezTo>
                              <a:cubicBezTo>
                                <a:pt x="1388" y="402"/>
                                <a:pt x="1398" y="412"/>
                                <a:pt x="1398" y="424"/>
                              </a:cubicBezTo>
                              <a:cubicBezTo>
                                <a:pt x="1398" y="436"/>
                                <a:pt x="1388" y="445"/>
                                <a:pt x="1377" y="445"/>
                              </a:cubicBezTo>
                              <a:cubicBezTo>
                                <a:pt x="1365" y="445"/>
                                <a:pt x="1355" y="436"/>
                                <a:pt x="1355" y="424"/>
                              </a:cubicBezTo>
                              <a:close/>
                              <a:moveTo>
                                <a:pt x="1368" y="424"/>
                              </a:moveTo>
                              <a:cubicBezTo>
                                <a:pt x="1368" y="428"/>
                                <a:pt x="1372" y="432"/>
                                <a:pt x="1377" y="432"/>
                              </a:cubicBezTo>
                              <a:cubicBezTo>
                                <a:pt x="1381" y="432"/>
                                <a:pt x="1385" y="428"/>
                                <a:pt x="1385" y="424"/>
                              </a:cubicBezTo>
                              <a:cubicBezTo>
                                <a:pt x="1385" y="419"/>
                                <a:pt x="1381" y="415"/>
                                <a:pt x="1377" y="415"/>
                              </a:cubicBezTo>
                              <a:cubicBezTo>
                                <a:pt x="1372" y="415"/>
                                <a:pt x="1368" y="419"/>
                                <a:pt x="1368" y="424"/>
                              </a:cubicBezTo>
                              <a:close/>
                              <a:moveTo>
                                <a:pt x="96" y="424"/>
                              </a:moveTo>
                              <a:cubicBezTo>
                                <a:pt x="96" y="467"/>
                                <a:pt x="96" y="467"/>
                                <a:pt x="96" y="467"/>
                              </a:cubicBezTo>
                              <a:cubicBezTo>
                                <a:pt x="96" y="479"/>
                                <a:pt x="86" y="489"/>
                                <a:pt x="74" y="489"/>
                              </a:cubicBezTo>
                              <a:cubicBezTo>
                                <a:pt x="62" y="489"/>
                                <a:pt x="52" y="479"/>
                                <a:pt x="52" y="467"/>
                              </a:cubicBezTo>
                              <a:cubicBezTo>
                                <a:pt x="52" y="424"/>
                                <a:pt x="52" y="424"/>
                                <a:pt x="52" y="424"/>
                              </a:cubicBezTo>
                              <a:cubicBezTo>
                                <a:pt x="52" y="412"/>
                                <a:pt x="62" y="402"/>
                                <a:pt x="74" y="402"/>
                              </a:cubicBezTo>
                              <a:cubicBezTo>
                                <a:pt x="86" y="402"/>
                                <a:pt x="96" y="412"/>
                                <a:pt x="96" y="424"/>
                              </a:cubicBezTo>
                              <a:close/>
                              <a:moveTo>
                                <a:pt x="83" y="467"/>
                              </a:moveTo>
                              <a:cubicBezTo>
                                <a:pt x="83" y="462"/>
                                <a:pt x="79" y="458"/>
                                <a:pt x="74" y="458"/>
                              </a:cubicBezTo>
                              <a:cubicBezTo>
                                <a:pt x="69" y="458"/>
                                <a:pt x="65" y="462"/>
                                <a:pt x="65" y="467"/>
                              </a:cubicBezTo>
                              <a:cubicBezTo>
                                <a:pt x="65" y="472"/>
                                <a:pt x="69" y="476"/>
                                <a:pt x="74" y="476"/>
                              </a:cubicBezTo>
                              <a:cubicBezTo>
                                <a:pt x="79" y="476"/>
                                <a:pt x="83" y="472"/>
                                <a:pt x="83" y="467"/>
                              </a:cubicBezTo>
                              <a:close/>
                              <a:moveTo>
                                <a:pt x="83" y="424"/>
                              </a:moveTo>
                              <a:cubicBezTo>
                                <a:pt x="83" y="419"/>
                                <a:pt x="79" y="415"/>
                                <a:pt x="74" y="415"/>
                              </a:cubicBezTo>
                              <a:cubicBezTo>
                                <a:pt x="69" y="415"/>
                                <a:pt x="65" y="419"/>
                                <a:pt x="65" y="424"/>
                              </a:cubicBezTo>
                              <a:cubicBezTo>
                                <a:pt x="65" y="428"/>
                                <a:pt x="69" y="432"/>
                                <a:pt x="74" y="432"/>
                              </a:cubicBezTo>
                              <a:cubicBezTo>
                                <a:pt x="79" y="432"/>
                                <a:pt x="83" y="428"/>
                                <a:pt x="83" y="424"/>
                              </a:cubicBezTo>
                              <a:close/>
                              <a:moveTo>
                                <a:pt x="834" y="597"/>
                              </a:moveTo>
                              <a:cubicBezTo>
                                <a:pt x="834" y="609"/>
                                <a:pt x="844" y="619"/>
                                <a:pt x="856" y="619"/>
                              </a:cubicBezTo>
                              <a:cubicBezTo>
                                <a:pt x="899" y="619"/>
                                <a:pt x="899" y="619"/>
                                <a:pt x="899" y="619"/>
                              </a:cubicBezTo>
                              <a:cubicBezTo>
                                <a:pt x="911" y="619"/>
                                <a:pt x="921" y="629"/>
                                <a:pt x="921" y="641"/>
                              </a:cubicBezTo>
                              <a:cubicBezTo>
                                <a:pt x="921" y="653"/>
                                <a:pt x="911" y="662"/>
                                <a:pt x="899" y="662"/>
                              </a:cubicBezTo>
                              <a:cubicBezTo>
                                <a:pt x="856" y="662"/>
                                <a:pt x="856" y="662"/>
                                <a:pt x="856" y="662"/>
                              </a:cubicBezTo>
                              <a:cubicBezTo>
                                <a:pt x="812" y="662"/>
                                <a:pt x="812" y="662"/>
                                <a:pt x="812" y="662"/>
                              </a:cubicBezTo>
                              <a:cubicBezTo>
                                <a:pt x="800" y="662"/>
                                <a:pt x="790" y="653"/>
                                <a:pt x="790" y="641"/>
                              </a:cubicBezTo>
                              <a:cubicBezTo>
                                <a:pt x="790" y="597"/>
                                <a:pt x="790" y="597"/>
                                <a:pt x="790" y="597"/>
                              </a:cubicBezTo>
                              <a:cubicBezTo>
                                <a:pt x="790" y="554"/>
                                <a:pt x="790" y="554"/>
                                <a:pt x="790" y="554"/>
                              </a:cubicBezTo>
                              <a:cubicBezTo>
                                <a:pt x="790" y="510"/>
                                <a:pt x="790" y="510"/>
                                <a:pt x="790" y="510"/>
                              </a:cubicBezTo>
                              <a:cubicBezTo>
                                <a:pt x="790" y="467"/>
                                <a:pt x="790" y="467"/>
                                <a:pt x="790" y="467"/>
                              </a:cubicBezTo>
                              <a:cubicBezTo>
                                <a:pt x="790" y="455"/>
                                <a:pt x="800" y="445"/>
                                <a:pt x="812" y="445"/>
                              </a:cubicBezTo>
                              <a:cubicBezTo>
                                <a:pt x="824" y="445"/>
                                <a:pt x="834" y="455"/>
                                <a:pt x="834" y="467"/>
                              </a:cubicBezTo>
                              <a:cubicBezTo>
                                <a:pt x="834" y="510"/>
                                <a:pt x="834" y="510"/>
                                <a:pt x="834" y="510"/>
                              </a:cubicBezTo>
                              <a:cubicBezTo>
                                <a:pt x="834" y="554"/>
                                <a:pt x="834" y="554"/>
                                <a:pt x="834" y="554"/>
                              </a:cubicBezTo>
                              <a:lnTo>
                                <a:pt x="834" y="597"/>
                              </a:lnTo>
                              <a:close/>
                              <a:moveTo>
                                <a:pt x="821" y="641"/>
                              </a:moveTo>
                              <a:cubicBezTo>
                                <a:pt x="821" y="636"/>
                                <a:pt x="817" y="632"/>
                                <a:pt x="812" y="632"/>
                              </a:cubicBezTo>
                              <a:cubicBezTo>
                                <a:pt x="807" y="632"/>
                                <a:pt x="803" y="636"/>
                                <a:pt x="803" y="641"/>
                              </a:cubicBezTo>
                              <a:cubicBezTo>
                                <a:pt x="803" y="645"/>
                                <a:pt x="807" y="649"/>
                                <a:pt x="812" y="649"/>
                              </a:cubicBezTo>
                              <a:cubicBezTo>
                                <a:pt x="817" y="649"/>
                                <a:pt x="821" y="645"/>
                                <a:pt x="821" y="641"/>
                              </a:cubicBezTo>
                              <a:close/>
                              <a:moveTo>
                                <a:pt x="821" y="597"/>
                              </a:moveTo>
                              <a:cubicBezTo>
                                <a:pt x="821" y="593"/>
                                <a:pt x="817" y="589"/>
                                <a:pt x="812" y="589"/>
                              </a:cubicBezTo>
                              <a:cubicBezTo>
                                <a:pt x="807" y="589"/>
                                <a:pt x="803" y="593"/>
                                <a:pt x="803" y="597"/>
                              </a:cubicBezTo>
                              <a:cubicBezTo>
                                <a:pt x="803" y="602"/>
                                <a:pt x="807" y="606"/>
                                <a:pt x="812" y="606"/>
                              </a:cubicBezTo>
                              <a:cubicBezTo>
                                <a:pt x="817" y="606"/>
                                <a:pt x="821" y="602"/>
                                <a:pt x="821" y="597"/>
                              </a:cubicBezTo>
                              <a:close/>
                              <a:moveTo>
                                <a:pt x="821" y="554"/>
                              </a:moveTo>
                              <a:cubicBezTo>
                                <a:pt x="821" y="549"/>
                                <a:pt x="817" y="545"/>
                                <a:pt x="812" y="545"/>
                              </a:cubicBezTo>
                              <a:cubicBezTo>
                                <a:pt x="807" y="545"/>
                                <a:pt x="803" y="549"/>
                                <a:pt x="803" y="554"/>
                              </a:cubicBezTo>
                              <a:cubicBezTo>
                                <a:pt x="803" y="559"/>
                                <a:pt x="807" y="563"/>
                                <a:pt x="812" y="563"/>
                              </a:cubicBezTo>
                              <a:cubicBezTo>
                                <a:pt x="817" y="563"/>
                                <a:pt x="821" y="559"/>
                                <a:pt x="821" y="554"/>
                              </a:cubicBezTo>
                              <a:close/>
                              <a:moveTo>
                                <a:pt x="821" y="467"/>
                              </a:moveTo>
                              <a:cubicBezTo>
                                <a:pt x="821" y="462"/>
                                <a:pt x="817" y="458"/>
                                <a:pt x="812" y="458"/>
                              </a:cubicBezTo>
                              <a:cubicBezTo>
                                <a:pt x="807" y="458"/>
                                <a:pt x="803" y="462"/>
                                <a:pt x="803" y="467"/>
                              </a:cubicBezTo>
                              <a:cubicBezTo>
                                <a:pt x="803" y="472"/>
                                <a:pt x="807" y="476"/>
                                <a:pt x="812" y="476"/>
                              </a:cubicBezTo>
                              <a:cubicBezTo>
                                <a:pt x="817" y="476"/>
                                <a:pt x="821" y="472"/>
                                <a:pt x="821" y="467"/>
                              </a:cubicBezTo>
                              <a:close/>
                              <a:moveTo>
                                <a:pt x="1311" y="467"/>
                              </a:moveTo>
                              <a:cubicBezTo>
                                <a:pt x="1311" y="455"/>
                                <a:pt x="1321" y="445"/>
                                <a:pt x="1333" y="445"/>
                              </a:cubicBezTo>
                              <a:cubicBezTo>
                                <a:pt x="1345" y="445"/>
                                <a:pt x="1355" y="455"/>
                                <a:pt x="1355" y="467"/>
                              </a:cubicBezTo>
                              <a:cubicBezTo>
                                <a:pt x="1355" y="479"/>
                                <a:pt x="1345" y="489"/>
                                <a:pt x="1333" y="489"/>
                              </a:cubicBezTo>
                              <a:cubicBezTo>
                                <a:pt x="1321" y="489"/>
                                <a:pt x="1311" y="479"/>
                                <a:pt x="1311" y="467"/>
                              </a:cubicBezTo>
                              <a:close/>
                              <a:moveTo>
                                <a:pt x="1324" y="467"/>
                              </a:moveTo>
                              <a:cubicBezTo>
                                <a:pt x="1324" y="472"/>
                                <a:pt x="1328" y="476"/>
                                <a:pt x="1333" y="476"/>
                              </a:cubicBezTo>
                              <a:cubicBezTo>
                                <a:pt x="1338" y="476"/>
                                <a:pt x="1342" y="472"/>
                                <a:pt x="1342" y="467"/>
                              </a:cubicBezTo>
                              <a:cubicBezTo>
                                <a:pt x="1342" y="462"/>
                                <a:pt x="1338" y="458"/>
                                <a:pt x="1333" y="458"/>
                              </a:cubicBezTo>
                              <a:cubicBezTo>
                                <a:pt x="1328" y="458"/>
                                <a:pt x="1324" y="462"/>
                                <a:pt x="1324" y="467"/>
                              </a:cubicBezTo>
                              <a:close/>
                              <a:moveTo>
                                <a:pt x="1550" y="445"/>
                              </a:moveTo>
                              <a:cubicBezTo>
                                <a:pt x="1562" y="445"/>
                                <a:pt x="1572" y="455"/>
                                <a:pt x="1572" y="467"/>
                              </a:cubicBezTo>
                              <a:cubicBezTo>
                                <a:pt x="1572" y="479"/>
                                <a:pt x="1582" y="489"/>
                                <a:pt x="1594" y="489"/>
                              </a:cubicBezTo>
                              <a:cubicBezTo>
                                <a:pt x="1606" y="489"/>
                                <a:pt x="1615" y="499"/>
                                <a:pt x="1615" y="510"/>
                              </a:cubicBezTo>
                              <a:cubicBezTo>
                                <a:pt x="1615" y="522"/>
                                <a:pt x="1606" y="532"/>
                                <a:pt x="1594" y="532"/>
                              </a:cubicBezTo>
                              <a:cubicBezTo>
                                <a:pt x="1550" y="532"/>
                                <a:pt x="1550" y="532"/>
                                <a:pt x="1550" y="532"/>
                              </a:cubicBezTo>
                              <a:cubicBezTo>
                                <a:pt x="1538" y="532"/>
                                <a:pt x="1528" y="522"/>
                                <a:pt x="1528" y="510"/>
                              </a:cubicBezTo>
                              <a:cubicBezTo>
                                <a:pt x="1528" y="467"/>
                                <a:pt x="1528" y="467"/>
                                <a:pt x="1528" y="467"/>
                              </a:cubicBezTo>
                              <a:cubicBezTo>
                                <a:pt x="1528" y="455"/>
                                <a:pt x="1538" y="445"/>
                                <a:pt x="1550" y="445"/>
                              </a:cubicBezTo>
                              <a:close/>
                              <a:moveTo>
                                <a:pt x="1585" y="510"/>
                              </a:moveTo>
                              <a:cubicBezTo>
                                <a:pt x="1585" y="515"/>
                                <a:pt x="1589" y="519"/>
                                <a:pt x="1594" y="519"/>
                              </a:cubicBezTo>
                              <a:cubicBezTo>
                                <a:pt x="1598" y="519"/>
                                <a:pt x="1602" y="515"/>
                                <a:pt x="1602" y="510"/>
                              </a:cubicBezTo>
                              <a:cubicBezTo>
                                <a:pt x="1602" y="506"/>
                                <a:pt x="1598" y="502"/>
                                <a:pt x="1594" y="502"/>
                              </a:cubicBezTo>
                              <a:cubicBezTo>
                                <a:pt x="1589" y="502"/>
                                <a:pt x="1585" y="506"/>
                                <a:pt x="1585" y="510"/>
                              </a:cubicBezTo>
                              <a:close/>
                              <a:moveTo>
                                <a:pt x="1542" y="467"/>
                              </a:moveTo>
                              <a:cubicBezTo>
                                <a:pt x="1542" y="472"/>
                                <a:pt x="1545" y="476"/>
                                <a:pt x="1550" y="476"/>
                              </a:cubicBezTo>
                              <a:cubicBezTo>
                                <a:pt x="1555" y="476"/>
                                <a:pt x="1559" y="472"/>
                                <a:pt x="1559" y="467"/>
                              </a:cubicBezTo>
                              <a:cubicBezTo>
                                <a:pt x="1559" y="462"/>
                                <a:pt x="1555" y="458"/>
                                <a:pt x="1550" y="458"/>
                              </a:cubicBezTo>
                              <a:cubicBezTo>
                                <a:pt x="1545" y="458"/>
                                <a:pt x="1542" y="462"/>
                                <a:pt x="1542" y="467"/>
                              </a:cubicBezTo>
                              <a:close/>
                              <a:moveTo>
                                <a:pt x="1542" y="510"/>
                              </a:moveTo>
                              <a:cubicBezTo>
                                <a:pt x="1542" y="515"/>
                                <a:pt x="1545" y="519"/>
                                <a:pt x="1550" y="519"/>
                              </a:cubicBezTo>
                              <a:cubicBezTo>
                                <a:pt x="1555" y="519"/>
                                <a:pt x="1559" y="515"/>
                                <a:pt x="1559" y="510"/>
                              </a:cubicBezTo>
                              <a:cubicBezTo>
                                <a:pt x="1559" y="506"/>
                                <a:pt x="1555" y="502"/>
                                <a:pt x="1550" y="502"/>
                              </a:cubicBezTo>
                              <a:cubicBezTo>
                                <a:pt x="1545" y="502"/>
                                <a:pt x="1542" y="506"/>
                                <a:pt x="1542" y="510"/>
                              </a:cubicBezTo>
                              <a:close/>
                              <a:moveTo>
                                <a:pt x="1637" y="445"/>
                              </a:moveTo>
                              <a:cubicBezTo>
                                <a:pt x="1680" y="445"/>
                                <a:pt x="1680" y="445"/>
                                <a:pt x="1680" y="445"/>
                              </a:cubicBezTo>
                              <a:cubicBezTo>
                                <a:pt x="1692" y="445"/>
                                <a:pt x="1702" y="455"/>
                                <a:pt x="1702" y="467"/>
                              </a:cubicBezTo>
                              <a:cubicBezTo>
                                <a:pt x="1702" y="479"/>
                                <a:pt x="1712" y="489"/>
                                <a:pt x="1724" y="489"/>
                              </a:cubicBezTo>
                              <a:cubicBezTo>
                                <a:pt x="1736" y="489"/>
                                <a:pt x="1746" y="499"/>
                                <a:pt x="1746" y="510"/>
                              </a:cubicBezTo>
                              <a:cubicBezTo>
                                <a:pt x="1746" y="522"/>
                                <a:pt x="1755" y="532"/>
                                <a:pt x="1767" y="532"/>
                              </a:cubicBezTo>
                              <a:cubicBezTo>
                                <a:pt x="1811" y="532"/>
                                <a:pt x="1811" y="532"/>
                                <a:pt x="1811" y="532"/>
                              </a:cubicBezTo>
                              <a:cubicBezTo>
                                <a:pt x="1823" y="532"/>
                                <a:pt x="1832" y="542"/>
                                <a:pt x="1832" y="554"/>
                              </a:cubicBezTo>
                              <a:cubicBezTo>
                                <a:pt x="1832" y="566"/>
                                <a:pt x="1823" y="576"/>
                                <a:pt x="1811" y="576"/>
                              </a:cubicBezTo>
                              <a:cubicBezTo>
                                <a:pt x="1767" y="576"/>
                                <a:pt x="1767" y="576"/>
                                <a:pt x="1767" y="576"/>
                              </a:cubicBezTo>
                              <a:cubicBezTo>
                                <a:pt x="1724" y="576"/>
                                <a:pt x="1724" y="576"/>
                                <a:pt x="1724" y="576"/>
                              </a:cubicBezTo>
                              <a:cubicBezTo>
                                <a:pt x="1712" y="576"/>
                                <a:pt x="1702" y="566"/>
                                <a:pt x="1702" y="554"/>
                              </a:cubicBezTo>
                              <a:cubicBezTo>
                                <a:pt x="1702" y="542"/>
                                <a:pt x="1692" y="532"/>
                                <a:pt x="1680" y="532"/>
                              </a:cubicBezTo>
                              <a:cubicBezTo>
                                <a:pt x="1669" y="532"/>
                                <a:pt x="1659" y="522"/>
                                <a:pt x="1659" y="510"/>
                              </a:cubicBezTo>
                              <a:cubicBezTo>
                                <a:pt x="1659" y="499"/>
                                <a:pt x="1649" y="489"/>
                                <a:pt x="1637" y="489"/>
                              </a:cubicBezTo>
                              <a:cubicBezTo>
                                <a:pt x="1625" y="489"/>
                                <a:pt x="1615" y="479"/>
                                <a:pt x="1615" y="467"/>
                              </a:cubicBezTo>
                              <a:cubicBezTo>
                                <a:pt x="1615" y="455"/>
                                <a:pt x="1625" y="445"/>
                                <a:pt x="1637" y="445"/>
                              </a:cubicBezTo>
                              <a:close/>
                              <a:moveTo>
                                <a:pt x="1802" y="554"/>
                              </a:moveTo>
                              <a:cubicBezTo>
                                <a:pt x="1802" y="559"/>
                                <a:pt x="1806" y="563"/>
                                <a:pt x="1811" y="563"/>
                              </a:cubicBezTo>
                              <a:cubicBezTo>
                                <a:pt x="1815" y="563"/>
                                <a:pt x="1819" y="559"/>
                                <a:pt x="1819" y="554"/>
                              </a:cubicBezTo>
                              <a:cubicBezTo>
                                <a:pt x="1819" y="549"/>
                                <a:pt x="1815" y="545"/>
                                <a:pt x="1811" y="545"/>
                              </a:cubicBezTo>
                              <a:cubicBezTo>
                                <a:pt x="1806" y="545"/>
                                <a:pt x="1802" y="549"/>
                                <a:pt x="1802" y="554"/>
                              </a:cubicBezTo>
                              <a:close/>
                              <a:moveTo>
                                <a:pt x="1759" y="554"/>
                              </a:moveTo>
                              <a:cubicBezTo>
                                <a:pt x="1759" y="559"/>
                                <a:pt x="1763" y="563"/>
                                <a:pt x="1767" y="563"/>
                              </a:cubicBezTo>
                              <a:cubicBezTo>
                                <a:pt x="1772" y="563"/>
                                <a:pt x="1776" y="559"/>
                                <a:pt x="1776" y="554"/>
                              </a:cubicBezTo>
                              <a:cubicBezTo>
                                <a:pt x="1776" y="549"/>
                                <a:pt x="1772" y="545"/>
                                <a:pt x="1767" y="545"/>
                              </a:cubicBezTo>
                              <a:cubicBezTo>
                                <a:pt x="1763" y="545"/>
                                <a:pt x="1759" y="549"/>
                                <a:pt x="1759" y="554"/>
                              </a:cubicBezTo>
                              <a:close/>
                              <a:moveTo>
                                <a:pt x="1672" y="510"/>
                              </a:moveTo>
                              <a:cubicBezTo>
                                <a:pt x="1672" y="515"/>
                                <a:pt x="1676" y="519"/>
                                <a:pt x="1680" y="519"/>
                              </a:cubicBezTo>
                              <a:cubicBezTo>
                                <a:pt x="1685" y="519"/>
                                <a:pt x="1689" y="515"/>
                                <a:pt x="1689" y="510"/>
                              </a:cubicBezTo>
                              <a:cubicBezTo>
                                <a:pt x="1689" y="506"/>
                                <a:pt x="1685" y="502"/>
                                <a:pt x="1680" y="502"/>
                              </a:cubicBezTo>
                              <a:cubicBezTo>
                                <a:pt x="1676" y="502"/>
                                <a:pt x="1672" y="506"/>
                                <a:pt x="1672" y="510"/>
                              </a:cubicBezTo>
                              <a:close/>
                              <a:moveTo>
                                <a:pt x="1637" y="458"/>
                              </a:moveTo>
                              <a:cubicBezTo>
                                <a:pt x="1632" y="458"/>
                                <a:pt x="1628" y="462"/>
                                <a:pt x="1628" y="467"/>
                              </a:cubicBezTo>
                              <a:cubicBezTo>
                                <a:pt x="1628" y="472"/>
                                <a:pt x="1632" y="476"/>
                                <a:pt x="1637" y="476"/>
                              </a:cubicBezTo>
                              <a:cubicBezTo>
                                <a:pt x="1642" y="476"/>
                                <a:pt x="1646" y="472"/>
                                <a:pt x="1646" y="467"/>
                              </a:cubicBezTo>
                              <a:cubicBezTo>
                                <a:pt x="1646" y="462"/>
                                <a:pt x="1642" y="458"/>
                                <a:pt x="1637" y="458"/>
                              </a:cubicBezTo>
                              <a:close/>
                              <a:moveTo>
                                <a:pt x="1767" y="445"/>
                              </a:moveTo>
                              <a:cubicBezTo>
                                <a:pt x="1779" y="445"/>
                                <a:pt x="1789" y="455"/>
                                <a:pt x="1789" y="467"/>
                              </a:cubicBezTo>
                              <a:cubicBezTo>
                                <a:pt x="1789" y="479"/>
                                <a:pt x="1779" y="489"/>
                                <a:pt x="1767" y="489"/>
                              </a:cubicBezTo>
                              <a:cubicBezTo>
                                <a:pt x="1755" y="489"/>
                                <a:pt x="1746" y="479"/>
                                <a:pt x="1746" y="467"/>
                              </a:cubicBezTo>
                              <a:cubicBezTo>
                                <a:pt x="1746" y="455"/>
                                <a:pt x="1755" y="445"/>
                                <a:pt x="1767" y="445"/>
                              </a:cubicBezTo>
                              <a:close/>
                              <a:moveTo>
                                <a:pt x="1759" y="467"/>
                              </a:moveTo>
                              <a:cubicBezTo>
                                <a:pt x="1759" y="472"/>
                                <a:pt x="1763" y="476"/>
                                <a:pt x="1767" y="476"/>
                              </a:cubicBezTo>
                              <a:cubicBezTo>
                                <a:pt x="1772" y="476"/>
                                <a:pt x="1776" y="472"/>
                                <a:pt x="1776" y="467"/>
                              </a:cubicBezTo>
                              <a:cubicBezTo>
                                <a:pt x="1776" y="462"/>
                                <a:pt x="1772" y="458"/>
                                <a:pt x="1767" y="458"/>
                              </a:cubicBezTo>
                              <a:cubicBezTo>
                                <a:pt x="1763" y="458"/>
                                <a:pt x="1759" y="462"/>
                                <a:pt x="1759" y="467"/>
                              </a:cubicBezTo>
                              <a:close/>
                              <a:moveTo>
                                <a:pt x="2049" y="467"/>
                              </a:moveTo>
                              <a:cubicBezTo>
                                <a:pt x="2049" y="455"/>
                                <a:pt x="2059" y="445"/>
                                <a:pt x="2071" y="445"/>
                              </a:cubicBezTo>
                              <a:cubicBezTo>
                                <a:pt x="2083" y="445"/>
                                <a:pt x="2093" y="455"/>
                                <a:pt x="2093" y="467"/>
                              </a:cubicBezTo>
                              <a:cubicBezTo>
                                <a:pt x="2093" y="479"/>
                                <a:pt x="2083" y="489"/>
                                <a:pt x="2071" y="489"/>
                              </a:cubicBezTo>
                              <a:cubicBezTo>
                                <a:pt x="2059" y="489"/>
                                <a:pt x="2049" y="479"/>
                                <a:pt x="2049" y="467"/>
                              </a:cubicBezTo>
                              <a:close/>
                              <a:moveTo>
                                <a:pt x="2063" y="467"/>
                              </a:moveTo>
                              <a:cubicBezTo>
                                <a:pt x="2063" y="472"/>
                                <a:pt x="2066" y="476"/>
                                <a:pt x="2071" y="476"/>
                              </a:cubicBezTo>
                              <a:cubicBezTo>
                                <a:pt x="2076" y="476"/>
                                <a:pt x="2080" y="472"/>
                                <a:pt x="2080" y="467"/>
                              </a:cubicBezTo>
                              <a:cubicBezTo>
                                <a:pt x="2080" y="462"/>
                                <a:pt x="2076" y="458"/>
                                <a:pt x="2071" y="458"/>
                              </a:cubicBezTo>
                              <a:cubicBezTo>
                                <a:pt x="2066" y="458"/>
                                <a:pt x="2063" y="462"/>
                                <a:pt x="2063" y="467"/>
                              </a:cubicBezTo>
                              <a:close/>
                              <a:moveTo>
                                <a:pt x="117" y="532"/>
                              </a:moveTo>
                              <a:cubicBezTo>
                                <a:pt x="129" y="532"/>
                                <a:pt x="139" y="522"/>
                                <a:pt x="139" y="510"/>
                              </a:cubicBezTo>
                              <a:cubicBezTo>
                                <a:pt x="139" y="499"/>
                                <a:pt x="129" y="489"/>
                                <a:pt x="117" y="489"/>
                              </a:cubicBezTo>
                              <a:cubicBezTo>
                                <a:pt x="105" y="489"/>
                                <a:pt x="96" y="499"/>
                                <a:pt x="96" y="510"/>
                              </a:cubicBezTo>
                              <a:cubicBezTo>
                                <a:pt x="96" y="522"/>
                                <a:pt x="105" y="532"/>
                                <a:pt x="117" y="532"/>
                              </a:cubicBezTo>
                              <a:close/>
                              <a:moveTo>
                                <a:pt x="183" y="467"/>
                              </a:moveTo>
                              <a:cubicBezTo>
                                <a:pt x="183" y="455"/>
                                <a:pt x="192" y="445"/>
                                <a:pt x="204" y="445"/>
                              </a:cubicBezTo>
                              <a:cubicBezTo>
                                <a:pt x="216" y="445"/>
                                <a:pt x="226" y="455"/>
                                <a:pt x="226" y="467"/>
                              </a:cubicBezTo>
                              <a:cubicBezTo>
                                <a:pt x="226" y="510"/>
                                <a:pt x="226" y="510"/>
                                <a:pt x="226" y="510"/>
                              </a:cubicBezTo>
                              <a:cubicBezTo>
                                <a:pt x="226" y="522"/>
                                <a:pt x="216" y="532"/>
                                <a:pt x="204" y="532"/>
                              </a:cubicBezTo>
                              <a:cubicBezTo>
                                <a:pt x="192" y="532"/>
                                <a:pt x="183" y="522"/>
                                <a:pt x="183" y="510"/>
                              </a:cubicBezTo>
                              <a:lnTo>
                                <a:pt x="183" y="467"/>
                              </a:lnTo>
                              <a:close/>
                              <a:moveTo>
                                <a:pt x="196" y="510"/>
                              </a:moveTo>
                              <a:cubicBezTo>
                                <a:pt x="196" y="515"/>
                                <a:pt x="199" y="519"/>
                                <a:pt x="204" y="519"/>
                              </a:cubicBezTo>
                              <a:cubicBezTo>
                                <a:pt x="209" y="519"/>
                                <a:pt x="213" y="515"/>
                                <a:pt x="213" y="510"/>
                              </a:cubicBezTo>
                              <a:cubicBezTo>
                                <a:pt x="213" y="506"/>
                                <a:pt x="209" y="502"/>
                                <a:pt x="204" y="502"/>
                              </a:cubicBezTo>
                              <a:cubicBezTo>
                                <a:pt x="199" y="502"/>
                                <a:pt x="196" y="506"/>
                                <a:pt x="196" y="510"/>
                              </a:cubicBezTo>
                              <a:close/>
                              <a:moveTo>
                                <a:pt x="269" y="510"/>
                              </a:moveTo>
                              <a:cubicBezTo>
                                <a:pt x="269" y="467"/>
                                <a:pt x="269" y="467"/>
                                <a:pt x="269" y="467"/>
                              </a:cubicBezTo>
                              <a:cubicBezTo>
                                <a:pt x="269" y="455"/>
                                <a:pt x="279" y="445"/>
                                <a:pt x="291" y="445"/>
                              </a:cubicBezTo>
                              <a:cubicBezTo>
                                <a:pt x="303" y="445"/>
                                <a:pt x="313" y="455"/>
                                <a:pt x="313" y="467"/>
                              </a:cubicBezTo>
                              <a:cubicBezTo>
                                <a:pt x="313" y="510"/>
                                <a:pt x="313" y="510"/>
                                <a:pt x="313" y="510"/>
                              </a:cubicBezTo>
                              <a:cubicBezTo>
                                <a:pt x="313" y="522"/>
                                <a:pt x="303" y="532"/>
                                <a:pt x="291" y="532"/>
                              </a:cubicBezTo>
                              <a:cubicBezTo>
                                <a:pt x="279" y="532"/>
                                <a:pt x="269" y="522"/>
                                <a:pt x="269" y="510"/>
                              </a:cubicBezTo>
                              <a:close/>
                              <a:moveTo>
                                <a:pt x="282" y="467"/>
                              </a:moveTo>
                              <a:cubicBezTo>
                                <a:pt x="282" y="472"/>
                                <a:pt x="286" y="476"/>
                                <a:pt x="291" y="476"/>
                              </a:cubicBezTo>
                              <a:cubicBezTo>
                                <a:pt x="296" y="476"/>
                                <a:pt x="300" y="472"/>
                                <a:pt x="300" y="467"/>
                              </a:cubicBezTo>
                              <a:cubicBezTo>
                                <a:pt x="300" y="462"/>
                                <a:pt x="296" y="458"/>
                                <a:pt x="291" y="458"/>
                              </a:cubicBezTo>
                              <a:cubicBezTo>
                                <a:pt x="286" y="458"/>
                                <a:pt x="282" y="462"/>
                                <a:pt x="282" y="467"/>
                              </a:cubicBezTo>
                              <a:close/>
                              <a:moveTo>
                                <a:pt x="282" y="510"/>
                              </a:moveTo>
                              <a:cubicBezTo>
                                <a:pt x="282" y="515"/>
                                <a:pt x="286" y="519"/>
                                <a:pt x="291" y="519"/>
                              </a:cubicBezTo>
                              <a:cubicBezTo>
                                <a:pt x="296" y="519"/>
                                <a:pt x="300" y="515"/>
                                <a:pt x="300" y="510"/>
                              </a:cubicBezTo>
                              <a:cubicBezTo>
                                <a:pt x="300" y="506"/>
                                <a:pt x="296" y="502"/>
                                <a:pt x="291" y="502"/>
                              </a:cubicBezTo>
                              <a:cubicBezTo>
                                <a:pt x="286" y="502"/>
                                <a:pt x="282" y="506"/>
                                <a:pt x="282" y="510"/>
                              </a:cubicBezTo>
                              <a:close/>
                              <a:moveTo>
                                <a:pt x="921" y="510"/>
                              </a:moveTo>
                              <a:cubicBezTo>
                                <a:pt x="921" y="467"/>
                                <a:pt x="921" y="467"/>
                                <a:pt x="921" y="467"/>
                              </a:cubicBezTo>
                              <a:cubicBezTo>
                                <a:pt x="921" y="424"/>
                                <a:pt x="921" y="424"/>
                                <a:pt x="921" y="424"/>
                              </a:cubicBezTo>
                              <a:cubicBezTo>
                                <a:pt x="921" y="412"/>
                                <a:pt x="930" y="402"/>
                                <a:pt x="942" y="402"/>
                              </a:cubicBezTo>
                              <a:cubicBezTo>
                                <a:pt x="954" y="402"/>
                                <a:pt x="964" y="412"/>
                                <a:pt x="964" y="424"/>
                              </a:cubicBezTo>
                              <a:cubicBezTo>
                                <a:pt x="964" y="467"/>
                                <a:pt x="964" y="467"/>
                                <a:pt x="964" y="467"/>
                              </a:cubicBezTo>
                              <a:cubicBezTo>
                                <a:pt x="964" y="479"/>
                                <a:pt x="974" y="489"/>
                                <a:pt x="986" y="489"/>
                              </a:cubicBezTo>
                              <a:cubicBezTo>
                                <a:pt x="998" y="489"/>
                                <a:pt x="1007" y="499"/>
                                <a:pt x="1007" y="510"/>
                              </a:cubicBezTo>
                              <a:cubicBezTo>
                                <a:pt x="1007" y="522"/>
                                <a:pt x="998" y="532"/>
                                <a:pt x="986" y="532"/>
                              </a:cubicBezTo>
                              <a:cubicBezTo>
                                <a:pt x="942" y="532"/>
                                <a:pt x="942" y="532"/>
                                <a:pt x="942" y="532"/>
                              </a:cubicBezTo>
                              <a:cubicBezTo>
                                <a:pt x="930" y="532"/>
                                <a:pt x="921" y="522"/>
                                <a:pt x="921" y="510"/>
                              </a:cubicBezTo>
                              <a:close/>
                              <a:moveTo>
                                <a:pt x="934" y="424"/>
                              </a:moveTo>
                              <a:cubicBezTo>
                                <a:pt x="934" y="428"/>
                                <a:pt x="938" y="432"/>
                                <a:pt x="942" y="432"/>
                              </a:cubicBezTo>
                              <a:cubicBezTo>
                                <a:pt x="947" y="432"/>
                                <a:pt x="951" y="428"/>
                                <a:pt x="951" y="424"/>
                              </a:cubicBezTo>
                              <a:cubicBezTo>
                                <a:pt x="951" y="419"/>
                                <a:pt x="947" y="415"/>
                                <a:pt x="942" y="415"/>
                              </a:cubicBezTo>
                              <a:cubicBezTo>
                                <a:pt x="938" y="415"/>
                                <a:pt x="934" y="419"/>
                                <a:pt x="934" y="424"/>
                              </a:cubicBezTo>
                              <a:close/>
                              <a:moveTo>
                                <a:pt x="934" y="467"/>
                              </a:moveTo>
                              <a:cubicBezTo>
                                <a:pt x="934" y="472"/>
                                <a:pt x="938" y="476"/>
                                <a:pt x="942" y="476"/>
                              </a:cubicBezTo>
                              <a:cubicBezTo>
                                <a:pt x="947" y="476"/>
                                <a:pt x="951" y="472"/>
                                <a:pt x="951" y="467"/>
                              </a:cubicBezTo>
                              <a:cubicBezTo>
                                <a:pt x="951" y="462"/>
                                <a:pt x="947" y="458"/>
                                <a:pt x="942" y="458"/>
                              </a:cubicBezTo>
                              <a:cubicBezTo>
                                <a:pt x="938" y="458"/>
                                <a:pt x="934" y="462"/>
                                <a:pt x="934" y="467"/>
                              </a:cubicBezTo>
                              <a:close/>
                              <a:moveTo>
                                <a:pt x="934" y="510"/>
                              </a:moveTo>
                              <a:cubicBezTo>
                                <a:pt x="934" y="515"/>
                                <a:pt x="938" y="519"/>
                                <a:pt x="942" y="519"/>
                              </a:cubicBezTo>
                              <a:cubicBezTo>
                                <a:pt x="947" y="519"/>
                                <a:pt x="951" y="515"/>
                                <a:pt x="951" y="510"/>
                              </a:cubicBezTo>
                              <a:cubicBezTo>
                                <a:pt x="951" y="506"/>
                                <a:pt x="947" y="502"/>
                                <a:pt x="942" y="502"/>
                              </a:cubicBezTo>
                              <a:cubicBezTo>
                                <a:pt x="938" y="502"/>
                                <a:pt x="934" y="506"/>
                                <a:pt x="934" y="510"/>
                              </a:cubicBezTo>
                              <a:close/>
                              <a:moveTo>
                                <a:pt x="1290" y="532"/>
                              </a:moveTo>
                              <a:cubicBezTo>
                                <a:pt x="1302" y="532"/>
                                <a:pt x="1311" y="522"/>
                                <a:pt x="1311" y="510"/>
                              </a:cubicBezTo>
                              <a:cubicBezTo>
                                <a:pt x="1311" y="499"/>
                                <a:pt x="1302" y="489"/>
                                <a:pt x="1290" y="489"/>
                              </a:cubicBezTo>
                              <a:cubicBezTo>
                                <a:pt x="1278" y="489"/>
                                <a:pt x="1268" y="499"/>
                                <a:pt x="1268" y="510"/>
                              </a:cubicBezTo>
                              <a:cubicBezTo>
                                <a:pt x="1268" y="522"/>
                                <a:pt x="1278" y="532"/>
                                <a:pt x="1290" y="532"/>
                              </a:cubicBezTo>
                              <a:close/>
                              <a:moveTo>
                                <a:pt x="1485" y="467"/>
                              </a:moveTo>
                              <a:cubicBezTo>
                                <a:pt x="1485" y="510"/>
                                <a:pt x="1485" y="510"/>
                                <a:pt x="1485" y="510"/>
                              </a:cubicBezTo>
                              <a:cubicBezTo>
                                <a:pt x="1485" y="522"/>
                                <a:pt x="1475" y="532"/>
                                <a:pt x="1463" y="532"/>
                              </a:cubicBezTo>
                              <a:cubicBezTo>
                                <a:pt x="1451" y="532"/>
                                <a:pt x="1442" y="542"/>
                                <a:pt x="1442" y="554"/>
                              </a:cubicBezTo>
                              <a:cubicBezTo>
                                <a:pt x="1442" y="566"/>
                                <a:pt x="1432" y="576"/>
                                <a:pt x="1420" y="576"/>
                              </a:cubicBezTo>
                              <a:cubicBezTo>
                                <a:pt x="1377" y="576"/>
                                <a:pt x="1377" y="576"/>
                                <a:pt x="1377" y="576"/>
                              </a:cubicBezTo>
                              <a:cubicBezTo>
                                <a:pt x="1365" y="576"/>
                                <a:pt x="1355" y="566"/>
                                <a:pt x="1355" y="554"/>
                              </a:cubicBezTo>
                              <a:cubicBezTo>
                                <a:pt x="1355" y="542"/>
                                <a:pt x="1365" y="532"/>
                                <a:pt x="1377" y="532"/>
                              </a:cubicBezTo>
                              <a:cubicBezTo>
                                <a:pt x="1388" y="532"/>
                                <a:pt x="1398" y="522"/>
                                <a:pt x="1398" y="510"/>
                              </a:cubicBezTo>
                              <a:cubicBezTo>
                                <a:pt x="1398" y="499"/>
                                <a:pt x="1408" y="489"/>
                                <a:pt x="1420" y="489"/>
                              </a:cubicBezTo>
                              <a:cubicBezTo>
                                <a:pt x="1432" y="489"/>
                                <a:pt x="1442" y="479"/>
                                <a:pt x="1442" y="467"/>
                              </a:cubicBezTo>
                              <a:cubicBezTo>
                                <a:pt x="1442" y="455"/>
                                <a:pt x="1451" y="445"/>
                                <a:pt x="1463" y="445"/>
                              </a:cubicBezTo>
                              <a:cubicBezTo>
                                <a:pt x="1475" y="445"/>
                                <a:pt x="1485" y="455"/>
                                <a:pt x="1485" y="467"/>
                              </a:cubicBezTo>
                              <a:close/>
                              <a:moveTo>
                                <a:pt x="1385" y="554"/>
                              </a:moveTo>
                              <a:cubicBezTo>
                                <a:pt x="1385" y="549"/>
                                <a:pt x="1381" y="545"/>
                                <a:pt x="1377" y="545"/>
                              </a:cubicBezTo>
                              <a:cubicBezTo>
                                <a:pt x="1372" y="545"/>
                                <a:pt x="1368" y="549"/>
                                <a:pt x="1368" y="554"/>
                              </a:cubicBezTo>
                              <a:cubicBezTo>
                                <a:pt x="1368" y="559"/>
                                <a:pt x="1372" y="563"/>
                                <a:pt x="1377" y="563"/>
                              </a:cubicBezTo>
                              <a:cubicBezTo>
                                <a:pt x="1381" y="563"/>
                                <a:pt x="1385" y="559"/>
                                <a:pt x="1385" y="554"/>
                              </a:cubicBezTo>
                              <a:close/>
                              <a:moveTo>
                                <a:pt x="1429" y="554"/>
                              </a:moveTo>
                              <a:cubicBezTo>
                                <a:pt x="1429" y="549"/>
                                <a:pt x="1425" y="545"/>
                                <a:pt x="1420" y="545"/>
                              </a:cubicBezTo>
                              <a:cubicBezTo>
                                <a:pt x="1415" y="545"/>
                                <a:pt x="1411" y="549"/>
                                <a:pt x="1411" y="554"/>
                              </a:cubicBezTo>
                              <a:cubicBezTo>
                                <a:pt x="1411" y="559"/>
                                <a:pt x="1415" y="563"/>
                                <a:pt x="1420" y="563"/>
                              </a:cubicBezTo>
                              <a:cubicBezTo>
                                <a:pt x="1425" y="563"/>
                                <a:pt x="1429" y="559"/>
                                <a:pt x="1429" y="554"/>
                              </a:cubicBezTo>
                              <a:close/>
                              <a:moveTo>
                                <a:pt x="1429" y="510"/>
                              </a:moveTo>
                              <a:cubicBezTo>
                                <a:pt x="1429" y="506"/>
                                <a:pt x="1425" y="502"/>
                                <a:pt x="1420" y="502"/>
                              </a:cubicBezTo>
                              <a:cubicBezTo>
                                <a:pt x="1415" y="502"/>
                                <a:pt x="1411" y="506"/>
                                <a:pt x="1411" y="510"/>
                              </a:cubicBezTo>
                              <a:cubicBezTo>
                                <a:pt x="1411" y="515"/>
                                <a:pt x="1415" y="519"/>
                                <a:pt x="1420" y="519"/>
                              </a:cubicBezTo>
                              <a:cubicBezTo>
                                <a:pt x="1425" y="519"/>
                                <a:pt x="1429" y="515"/>
                                <a:pt x="1429" y="510"/>
                              </a:cubicBezTo>
                              <a:close/>
                              <a:moveTo>
                                <a:pt x="1472" y="510"/>
                              </a:moveTo>
                              <a:cubicBezTo>
                                <a:pt x="1472" y="506"/>
                                <a:pt x="1468" y="502"/>
                                <a:pt x="1463" y="502"/>
                              </a:cubicBezTo>
                              <a:cubicBezTo>
                                <a:pt x="1459" y="502"/>
                                <a:pt x="1455" y="506"/>
                                <a:pt x="1455" y="510"/>
                              </a:cubicBezTo>
                              <a:cubicBezTo>
                                <a:pt x="1455" y="515"/>
                                <a:pt x="1459" y="519"/>
                                <a:pt x="1463" y="519"/>
                              </a:cubicBezTo>
                              <a:cubicBezTo>
                                <a:pt x="1468" y="519"/>
                                <a:pt x="1472" y="515"/>
                                <a:pt x="1472" y="510"/>
                              </a:cubicBezTo>
                              <a:close/>
                              <a:moveTo>
                                <a:pt x="1832" y="510"/>
                              </a:moveTo>
                              <a:cubicBezTo>
                                <a:pt x="1832" y="522"/>
                                <a:pt x="1842" y="532"/>
                                <a:pt x="1854" y="532"/>
                              </a:cubicBezTo>
                              <a:cubicBezTo>
                                <a:pt x="1866" y="532"/>
                                <a:pt x="1876" y="522"/>
                                <a:pt x="1876" y="510"/>
                              </a:cubicBezTo>
                              <a:cubicBezTo>
                                <a:pt x="1876" y="499"/>
                                <a:pt x="1866" y="489"/>
                                <a:pt x="1854" y="489"/>
                              </a:cubicBezTo>
                              <a:cubicBezTo>
                                <a:pt x="1842" y="489"/>
                                <a:pt x="1832" y="499"/>
                                <a:pt x="1832" y="510"/>
                              </a:cubicBezTo>
                              <a:close/>
                              <a:moveTo>
                                <a:pt x="139" y="554"/>
                              </a:moveTo>
                              <a:cubicBezTo>
                                <a:pt x="139" y="542"/>
                                <a:pt x="149" y="532"/>
                                <a:pt x="161" y="532"/>
                              </a:cubicBezTo>
                              <a:cubicBezTo>
                                <a:pt x="173" y="532"/>
                                <a:pt x="183" y="542"/>
                                <a:pt x="183" y="554"/>
                              </a:cubicBezTo>
                              <a:cubicBezTo>
                                <a:pt x="183" y="566"/>
                                <a:pt x="173" y="576"/>
                                <a:pt x="161" y="576"/>
                              </a:cubicBezTo>
                              <a:cubicBezTo>
                                <a:pt x="149" y="576"/>
                                <a:pt x="139" y="566"/>
                                <a:pt x="139" y="554"/>
                              </a:cubicBezTo>
                              <a:close/>
                              <a:moveTo>
                                <a:pt x="152" y="554"/>
                              </a:moveTo>
                              <a:cubicBezTo>
                                <a:pt x="152" y="559"/>
                                <a:pt x="156" y="563"/>
                                <a:pt x="161" y="563"/>
                              </a:cubicBezTo>
                              <a:cubicBezTo>
                                <a:pt x="166" y="563"/>
                                <a:pt x="170" y="559"/>
                                <a:pt x="170" y="554"/>
                              </a:cubicBezTo>
                              <a:cubicBezTo>
                                <a:pt x="170" y="549"/>
                                <a:pt x="166" y="545"/>
                                <a:pt x="161" y="545"/>
                              </a:cubicBezTo>
                              <a:cubicBezTo>
                                <a:pt x="156" y="545"/>
                                <a:pt x="152" y="549"/>
                                <a:pt x="152" y="554"/>
                              </a:cubicBezTo>
                              <a:close/>
                              <a:moveTo>
                                <a:pt x="747" y="554"/>
                              </a:moveTo>
                              <a:cubicBezTo>
                                <a:pt x="747" y="566"/>
                                <a:pt x="737" y="576"/>
                                <a:pt x="725" y="576"/>
                              </a:cubicBezTo>
                              <a:cubicBezTo>
                                <a:pt x="713" y="576"/>
                                <a:pt x="704" y="566"/>
                                <a:pt x="704" y="554"/>
                              </a:cubicBezTo>
                              <a:cubicBezTo>
                                <a:pt x="704" y="542"/>
                                <a:pt x="713" y="532"/>
                                <a:pt x="725" y="532"/>
                              </a:cubicBezTo>
                              <a:cubicBezTo>
                                <a:pt x="737" y="532"/>
                                <a:pt x="747" y="542"/>
                                <a:pt x="747" y="554"/>
                              </a:cubicBezTo>
                              <a:close/>
                              <a:moveTo>
                                <a:pt x="734" y="554"/>
                              </a:moveTo>
                              <a:cubicBezTo>
                                <a:pt x="734" y="549"/>
                                <a:pt x="730" y="545"/>
                                <a:pt x="725" y="545"/>
                              </a:cubicBezTo>
                              <a:cubicBezTo>
                                <a:pt x="720" y="545"/>
                                <a:pt x="717" y="549"/>
                                <a:pt x="717" y="554"/>
                              </a:cubicBezTo>
                              <a:cubicBezTo>
                                <a:pt x="717" y="559"/>
                                <a:pt x="720" y="563"/>
                                <a:pt x="725" y="563"/>
                              </a:cubicBezTo>
                              <a:cubicBezTo>
                                <a:pt x="730" y="563"/>
                                <a:pt x="734" y="559"/>
                                <a:pt x="734" y="554"/>
                              </a:cubicBezTo>
                              <a:close/>
                              <a:moveTo>
                                <a:pt x="899" y="576"/>
                              </a:moveTo>
                              <a:cubicBezTo>
                                <a:pt x="911" y="576"/>
                                <a:pt x="921" y="566"/>
                                <a:pt x="921" y="554"/>
                              </a:cubicBezTo>
                              <a:cubicBezTo>
                                <a:pt x="921" y="542"/>
                                <a:pt x="911" y="532"/>
                                <a:pt x="899" y="532"/>
                              </a:cubicBezTo>
                              <a:cubicBezTo>
                                <a:pt x="887" y="532"/>
                                <a:pt x="877" y="542"/>
                                <a:pt x="877" y="554"/>
                              </a:cubicBezTo>
                              <a:cubicBezTo>
                                <a:pt x="877" y="566"/>
                                <a:pt x="887" y="576"/>
                                <a:pt x="899" y="576"/>
                              </a:cubicBezTo>
                              <a:close/>
                              <a:moveTo>
                                <a:pt x="1485" y="554"/>
                              </a:moveTo>
                              <a:cubicBezTo>
                                <a:pt x="1485" y="566"/>
                                <a:pt x="1495" y="576"/>
                                <a:pt x="1507" y="576"/>
                              </a:cubicBezTo>
                              <a:cubicBezTo>
                                <a:pt x="1519" y="576"/>
                                <a:pt x="1528" y="566"/>
                                <a:pt x="1528" y="554"/>
                              </a:cubicBezTo>
                              <a:cubicBezTo>
                                <a:pt x="1528" y="542"/>
                                <a:pt x="1519" y="532"/>
                                <a:pt x="1507" y="532"/>
                              </a:cubicBezTo>
                              <a:cubicBezTo>
                                <a:pt x="1495" y="532"/>
                                <a:pt x="1485" y="542"/>
                                <a:pt x="1485" y="554"/>
                              </a:cubicBezTo>
                              <a:close/>
                              <a:moveTo>
                                <a:pt x="1941" y="619"/>
                              </a:moveTo>
                              <a:cubicBezTo>
                                <a:pt x="1953" y="619"/>
                                <a:pt x="1963" y="609"/>
                                <a:pt x="1963" y="597"/>
                              </a:cubicBezTo>
                              <a:cubicBezTo>
                                <a:pt x="1963" y="554"/>
                                <a:pt x="1963" y="554"/>
                                <a:pt x="1963" y="554"/>
                              </a:cubicBezTo>
                              <a:cubicBezTo>
                                <a:pt x="1963" y="542"/>
                                <a:pt x="1953" y="532"/>
                                <a:pt x="1941" y="532"/>
                              </a:cubicBezTo>
                              <a:cubicBezTo>
                                <a:pt x="1929" y="532"/>
                                <a:pt x="1919" y="542"/>
                                <a:pt x="1919" y="554"/>
                              </a:cubicBezTo>
                              <a:cubicBezTo>
                                <a:pt x="1919" y="597"/>
                                <a:pt x="1919" y="597"/>
                                <a:pt x="1919" y="597"/>
                              </a:cubicBezTo>
                              <a:cubicBezTo>
                                <a:pt x="1919" y="609"/>
                                <a:pt x="1929" y="619"/>
                                <a:pt x="1941" y="619"/>
                              </a:cubicBezTo>
                              <a:close/>
                              <a:moveTo>
                                <a:pt x="96" y="597"/>
                              </a:moveTo>
                              <a:cubicBezTo>
                                <a:pt x="96" y="585"/>
                                <a:pt x="105" y="576"/>
                                <a:pt x="117" y="576"/>
                              </a:cubicBezTo>
                              <a:cubicBezTo>
                                <a:pt x="129" y="576"/>
                                <a:pt x="139" y="585"/>
                                <a:pt x="139" y="597"/>
                              </a:cubicBezTo>
                              <a:cubicBezTo>
                                <a:pt x="139" y="609"/>
                                <a:pt x="129" y="619"/>
                                <a:pt x="117" y="619"/>
                              </a:cubicBezTo>
                              <a:cubicBezTo>
                                <a:pt x="105" y="619"/>
                                <a:pt x="96" y="609"/>
                                <a:pt x="96" y="597"/>
                              </a:cubicBezTo>
                              <a:close/>
                              <a:moveTo>
                                <a:pt x="109" y="597"/>
                              </a:moveTo>
                              <a:cubicBezTo>
                                <a:pt x="109" y="602"/>
                                <a:pt x="113" y="606"/>
                                <a:pt x="117" y="606"/>
                              </a:cubicBezTo>
                              <a:cubicBezTo>
                                <a:pt x="122" y="606"/>
                                <a:pt x="126" y="602"/>
                                <a:pt x="126" y="597"/>
                              </a:cubicBezTo>
                              <a:cubicBezTo>
                                <a:pt x="126" y="593"/>
                                <a:pt x="122" y="589"/>
                                <a:pt x="117" y="589"/>
                              </a:cubicBezTo>
                              <a:cubicBezTo>
                                <a:pt x="113" y="589"/>
                                <a:pt x="109" y="593"/>
                                <a:pt x="109" y="597"/>
                              </a:cubicBezTo>
                              <a:close/>
                              <a:moveTo>
                                <a:pt x="682" y="619"/>
                              </a:moveTo>
                              <a:cubicBezTo>
                                <a:pt x="670" y="619"/>
                                <a:pt x="660" y="609"/>
                                <a:pt x="660" y="597"/>
                              </a:cubicBezTo>
                              <a:cubicBezTo>
                                <a:pt x="660" y="585"/>
                                <a:pt x="670" y="576"/>
                                <a:pt x="682" y="576"/>
                              </a:cubicBezTo>
                              <a:cubicBezTo>
                                <a:pt x="694" y="576"/>
                                <a:pt x="704" y="585"/>
                                <a:pt x="704" y="597"/>
                              </a:cubicBezTo>
                              <a:cubicBezTo>
                                <a:pt x="704" y="609"/>
                                <a:pt x="694" y="619"/>
                                <a:pt x="682" y="619"/>
                              </a:cubicBezTo>
                              <a:close/>
                              <a:moveTo>
                                <a:pt x="682" y="606"/>
                              </a:moveTo>
                              <a:cubicBezTo>
                                <a:pt x="687" y="606"/>
                                <a:pt x="691" y="602"/>
                                <a:pt x="691" y="597"/>
                              </a:cubicBezTo>
                              <a:cubicBezTo>
                                <a:pt x="691" y="593"/>
                                <a:pt x="687" y="589"/>
                                <a:pt x="682" y="589"/>
                              </a:cubicBezTo>
                              <a:cubicBezTo>
                                <a:pt x="677" y="589"/>
                                <a:pt x="673" y="593"/>
                                <a:pt x="673" y="597"/>
                              </a:cubicBezTo>
                              <a:cubicBezTo>
                                <a:pt x="673" y="602"/>
                                <a:pt x="677" y="606"/>
                                <a:pt x="682" y="606"/>
                              </a:cubicBezTo>
                              <a:close/>
                              <a:moveTo>
                                <a:pt x="921" y="597"/>
                              </a:moveTo>
                              <a:cubicBezTo>
                                <a:pt x="921" y="609"/>
                                <a:pt x="930" y="619"/>
                                <a:pt x="942" y="619"/>
                              </a:cubicBezTo>
                              <a:cubicBezTo>
                                <a:pt x="954" y="619"/>
                                <a:pt x="964" y="609"/>
                                <a:pt x="964" y="597"/>
                              </a:cubicBezTo>
                              <a:cubicBezTo>
                                <a:pt x="964" y="585"/>
                                <a:pt x="954" y="576"/>
                                <a:pt x="942" y="576"/>
                              </a:cubicBezTo>
                              <a:cubicBezTo>
                                <a:pt x="930" y="576"/>
                                <a:pt x="921" y="585"/>
                                <a:pt x="921" y="597"/>
                              </a:cubicBezTo>
                              <a:close/>
                              <a:moveTo>
                                <a:pt x="1311" y="597"/>
                              </a:moveTo>
                              <a:cubicBezTo>
                                <a:pt x="1311" y="609"/>
                                <a:pt x="1321" y="619"/>
                                <a:pt x="1333" y="619"/>
                              </a:cubicBezTo>
                              <a:cubicBezTo>
                                <a:pt x="1345" y="619"/>
                                <a:pt x="1355" y="609"/>
                                <a:pt x="1355" y="597"/>
                              </a:cubicBezTo>
                              <a:cubicBezTo>
                                <a:pt x="1355" y="585"/>
                                <a:pt x="1345" y="576"/>
                                <a:pt x="1333" y="576"/>
                              </a:cubicBezTo>
                              <a:cubicBezTo>
                                <a:pt x="1321" y="576"/>
                                <a:pt x="1311" y="585"/>
                                <a:pt x="1311" y="597"/>
                              </a:cubicBezTo>
                              <a:close/>
                              <a:moveTo>
                                <a:pt x="1463" y="576"/>
                              </a:moveTo>
                              <a:cubicBezTo>
                                <a:pt x="1475" y="576"/>
                                <a:pt x="1485" y="585"/>
                                <a:pt x="1485" y="597"/>
                              </a:cubicBezTo>
                              <a:cubicBezTo>
                                <a:pt x="1485" y="609"/>
                                <a:pt x="1475" y="619"/>
                                <a:pt x="1463" y="619"/>
                              </a:cubicBezTo>
                              <a:cubicBezTo>
                                <a:pt x="1451" y="619"/>
                                <a:pt x="1442" y="609"/>
                                <a:pt x="1442" y="597"/>
                              </a:cubicBezTo>
                              <a:cubicBezTo>
                                <a:pt x="1442" y="585"/>
                                <a:pt x="1451" y="576"/>
                                <a:pt x="1463" y="576"/>
                              </a:cubicBezTo>
                              <a:close/>
                              <a:moveTo>
                                <a:pt x="1455" y="597"/>
                              </a:moveTo>
                              <a:cubicBezTo>
                                <a:pt x="1455" y="602"/>
                                <a:pt x="1459" y="606"/>
                                <a:pt x="1463" y="606"/>
                              </a:cubicBezTo>
                              <a:cubicBezTo>
                                <a:pt x="1468" y="606"/>
                                <a:pt x="1472" y="602"/>
                                <a:pt x="1472" y="597"/>
                              </a:cubicBezTo>
                              <a:cubicBezTo>
                                <a:pt x="1472" y="593"/>
                                <a:pt x="1468" y="589"/>
                                <a:pt x="1463" y="589"/>
                              </a:cubicBezTo>
                              <a:cubicBezTo>
                                <a:pt x="1459" y="589"/>
                                <a:pt x="1455" y="593"/>
                                <a:pt x="1455" y="597"/>
                              </a:cubicBezTo>
                              <a:close/>
                              <a:moveTo>
                                <a:pt x="1485" y="641"/>
                              </a:moveTo>
                              <a:cubicBezTo>
                                <a:pt x="1485" y="629"/>
                                <a:pt x="1495" y="619"/>
                                <a:pt x="1507" y="619"/>
                              </a:cubicBezTo>
                              <a:cubicBezTo>
                                <a:pt x="1519" y="619"/>
                                <a:pt x="1528" y="609"/>
                                <a:pt x="1528" y="597"/>
                              </a:cubicBezTo>
                              <a:cubicBezTo>
                                <a:pt x="1528" y="585"/>
                                <a:pt x="1538" y="576"/>
                                <a:pt x="1550" y="576"/>
                              </a:cubicBezTo>
                              <a:cubicBezTo>
                                <a:pt x="1594" y="576"/>
                                <a:pt x="1594" y="576"/>
                                <a:pt x="1594" y="576"/>
                              </a:cubicBezTo>
                              <a:cubicBezTo>
                                <a:pt x="1637" y="576"/>
                                <a:pt x="1637" y="576"/>
                                <a:pt x="1637" y="576"/>
                              </a:cubicBezTo>
                              <a:cubicBezTo>
                                <a:pt x="1680" y="576"/>
                                <a:pt x="1680" y="576"/>
                                <a:pt x="1680" y="576"/>
                              </a:cubicBezTo>
                              <a:cubicBezTo>
                                <a:pt x="1692" y="576"/>
                                <a:pt x="1702" y="585"/>
                                <a:pt x="1702" y="597"/>
                              </a:cubicBezTo>
                              <a:cubicBezTo>
                                <a:pt x="1702" y="609"/>
                                <a:pt x="1692" y="619"/>
                                <a:pt x="1680" y="619"/>
                              </a:cubicBezTo>
                              <a:cubicBezTo>
                                <a:pt x="1637" y="619"/>
                                <a:pt x="1637" y="619"/>
                                <a:pt x="1637" y="619"/>
                              </a:cubicBezTo>
                              <a:cubicBezTo>
                                <a:pt x="1594" y="619"/>
                                <a:pt x="1594" y="619"/>
                                <a:pt x="1594" y="619"/>
                              </a:cubicBezTo>
                              <a:cubicBezTo>
                                <a:pt x="1582" y="619"/>
                                <a:pt x="1572" y="629"/>
                                <a:pt x="1572" y="641"/>
                              </a:cubicBezTo>
                              <a:cubicBezTo>
                                <a:pt x="1572" y="653"/>
                                <a:pt x="1562" y="662"/>
                                <a:pt x="1550" y="662"/>
                              </a:cubicBezTo>
                              <a:cubicBezTo>
                                <a:pt x="1507" y="662"/>
                                <a:pt x="1507" y="662"/>
                                <a:pt x="1507" y="662"/>
                              </a:cubicBezTo>
                              <a:cubicBezTo>
                                <a:pt x="1495" y="662"/>
                                <a:pt x="1485" y="653"/>
                                <a:pt x="1485" y="641"/>
                              </a:cubicBezTo>
                              <a:close/>
                              <a:moveTo>
                                <a:pt x="1542" y="597"/>
                              </a:moveTo>
                              <a:cubicBezTo>
                                <a:pt x="1542" y="602"/>
                                <a:pt x="1545" y="606"/>
                                <a:pt x="1550" y="606"/>
                              </a:cubicBezTo>
                              <a:cubicBezTo>
                                <a:pt x="1555" y="606"/>
                                <a:pt x="1559" y="602"/>
                                <a:pt x="1559" y="597"/>
                              </a:cubicBezTo>
                              <a:cubicBezTo>
                                <a:pt x="1559" y="593"/>
                                <a:pt x="1555" y="589"/>
                                <a:pt x="1550" y="589"/>
                              </a:cubicBezTo>
                              <a:cubicBezTo>
                                <a:pt x="1545" y="589"/>
                                <a:pt x="1542" y="593"/>
                                <a:pt x="1542" y="597"/>
                              </a:cubicBezTo>
                              <a:close/>
                              <a:moveTo>
                                <a:pt x="1832" y="597"/>
                              </a:moveTo>
                              <a:cubicBezTo>
                                <a:pt x="1832" y="585"/>
                                <a:pt x="1842" y="576"/>
                                <a:pt x="1854" y="576"/>
                              </a:cubicBezTo>
                              <a:cubicBezTo>
                                <a:pt x="1866" y="576"/>
                                <a:pt x="1876" y="585"/>
                                <a:pt x="1876" y="597"/>
                              </a:cubicBezTo>
                              <a:cubicBezTo>
                                <a:pt x="1876" y="609"/>
                                <a:pt x="1866" y="619"/>
                                <a:pt x="1854" y="619"/>
                              </a:cubicBezTo>
                              <a:cubicBezTo>
                                <a:pt x="1842" y="619"/>
                                <a:pt x="1832" y="609"/>
                                <a:pt x="1832" y="597"/>
                              </a:cubicBezTo>
                              <a:close/>
                              <a:moveTo>
                                <a:pt x="1845" y="597"/>
                              </a:moveTo>
                              <a:cubicBezTo>
                                <a:pt x="1845" y="602"/>
                                <a:pt x="1849" y="606"/>
                                <a:pt x="1854" y="606"/>
                              </a:cubicBezTo>
                              <a:cubicBezTo>
                                <a:pt x="1859" y="606"/>
                                <a:pt x="1863" y="602"/>
                                <a:pt x="1863" y="597"/>
                              </a:cubicBezTo>
                              <a:cubicBezTo>
                                <a:pt x="1863" y="593"/>
                                <a:pt x="1859" y="589"/>
                                <a:pt x="1854" y="589"/>
                              </a:cubicBezTo>
                              <a:cubicBezTo>
                                <a:pt x="1849" y="589"/>
                                <a:pt x="1845" y="593"/>
                                <a:pt x="1845" y="597"/>
                              </a:cubicBezTo>
                              <a:close/>
                              <a:moveTo>
                                <a:pt x="2353" y="597"/>
                              </a:moveTo>
                              <a:cubicBezTo>
                                <a:pt x="2353" y="609"/>
                                <a:pt x="2363" y="619"/>
                                <a:pt x="2375" y="619"/>
                              </a:cubicBezTo>
                              <a:cubicBezTo>
                                <a:pt x="2377" y="619"/>
                                <a:pt x="2379" y="619"/>
                                <a:pt x="2381" y="618"/>
                              </a:cubicBezTo>
                              <a:cubicBezTo>
                                <a:pt x="2381" y="576"/>
                                <a:pt x="2381" y="576"/>
                                <a:pt x="2381" y="576"/>
                              </a:cubicBezTo>
                              <a:cubicBezTo>
                                <a:pt x="2379" y="576"/>
                                <a:pt x="2377" y="576"/>
                                <a:pt x="2375" y="576"/>
                              </a:cubicBezTo>
                              <a:cubicBezTo>
                                <a:pt x="2363" y="576"/>
                                <a:pt x="2353" y="585"/>
                                <a:pt x="2353" y="597"/>
                              </a:cubicBezTo>
                              <a:close/>
                              <a:moveTo>
                                <a:pt x="269" y="684"/>
                              </a:moveTo>
                              <a:cubicBezTo>
                                <a:pt x="269" y="696"/>
                                <a:pt x="260" y="706"/>
                                <a:pt x="248" y="706"/>
                              </a:cubicBezTo>
                              <a:cubicBezTo>
                                <a:pt x="236" y="706"/>
                                <a:pt x="226" y="696"/>
                                <a:pt x="226" y="684"/>
                              </a:cubicBezTo>
                              <a:cubicBezTo>
                                <a:pt x="226" y="672"/>
                                <a:pt x="216" y="662"/>
                                <a:pt x="204" y="662"/>
                              </a:cubicBezTo>
                              <a:cubicBezTo>
                                <a:pt x="192" y="662"/>
                                <a:pt x="183" y="672"/>
                                <a:pt x="183" y="684"/>
                              </a:cubicBezTo>
                              <a:cubicBezTo>
                                <a:pt x="183" y="696"/>
                                <a:pt x="173" y="706"/>
                                <a:pt x="161" y="706"/>
                              </a:cubicBezTo>
                              <a:cubicBezTo>
                                <a:pt x="149" y="706"/>
                                <a:pt x="139" y="716"/>
                                <a:pt x="139" y="728"/>
                              </a:cubicBezTo>
                              <a:cubicBezTo>
                                <a:pt x="139" y="740"/>
                                <a:pt x="129" y="749"/>
                                <a:pt x="117" y="749"/>
                              </a:cubicBezTo>
                              <a:cubicBezTo>
                                <a:pt x="105" y="749"/>
                                <a:pt x="96" y="740"/>
                                <a:pt x="96" y="728"/>
                              </a:cubicBezTo>
                              <a:cubicBezTo>
                                <a:pt x="96" y="684"/>
                                <a:pt x="96" y="684"/>
                                <a:pt x="96" y="684"/>
                              </a:cubicBezTo>
                              <a:cubicBezTo>
                                <a:pt x="96" y="672"/>
                                <a:pt x="105" y="662"/>
                                <a:pt x="117" y="662"/>
                              </a:cubicBezTo>
                              <a:cubicBezTo>
                                <a:pt x="129" y="662"/>
                                <a:pt x="139" y="653"/>
                                <a:pt x="139" y="641"/>
                              </a:cubicBezTo>
                              <a:cubicBezTo>
                                <a:pt x="139" y="629"/>
                                <a:pt x="149" y="619"/>
                                <a:pt x="161" y="619"/>
                              </a:cubicBezTo>
                              <a:cubicBezTo>
                                <a:pt x="204" y="619"/>
                                <a:pt x="204" y="619"/>
                                <a:pt x="204" y="619"/>
                              </a:cubicBezTo>
                              <a:cubicBezTo>
                                <a:pt x="248" y="619"/>
                                <a:pt x="248" y="619"/>
                                <a:pt x="248" y="619"/>
                              </a:cubicBezTo>
                              <a:cubicBezTo>
                                <a:pt x="260" y="619"/>
                                <a:pt x="269" y="629"/>
                                <a:pt x="269" y="641"/>
                              </a:cubicBezTo>
                              <a:lnTo>
                                <a:pt x="269" y="684"/>
                              </a:lnTo>
                              <a:close/>
                              <a:moveTo>
                                <a:pt x="170" y="641"/>
                              </a:moveTo>
                              <a:cubicBezTo>
                                <a:pt x="170" y="636"/>
                                <a:pt x="166" y="632"/>
                                <a:pt x="161" y="632"/>
                              </a:cubicBezTo>
                              <a:cubicBezTo>
                                <a:pt x="156" y="632"/>
                                <a:pt x="152" y="636"/>
                                <a:pt x="152" y="641"/>
                              </a:cubicBezTo>
                              <a:cubicBezTo>
                                <a:pt x="152" y="645"/>
                                <a:pt x="156" y="649"/>
                                <a:pt x="161" y="649"/>
                              </a:cubicBezTo>
                              <a:cubicBezTo>
                                <a:pt x="166" y="649"/>
                                <a:pt x="170" y="645"/>
                                <a:pt x="170" y="641"/>
                              </a:cubicBezTo>
                              <a:close/>
                              <a:moveTo>
                                <a:pt x="704" y="641"/>
                              </a:moveTo>
                              <a:cubicBezTo>
                                <a:pt x="704" y="653"/>
                                <a:pt x="713" y="662"/>
                                <a:pt x="725" y="662"/>
                              </a:cubicBezTo>
                              <a:cubicBezTo>
                                <a:pt x="737" y="662"/>
                                <a:pt x="747" y="653"/>
                                <a:pt x="747" y="641"/>
                              </a:cubicBezTo>
                              <a:cubicBezTo>
                                <a:pt x="747" y="629"/>
                                <a:pt x="737" y="619"/>
                                <a:pt x="725" y="619"/>
                              </a:cubicBezTo>
                              <a:cubicBezTo>
                                <a:pt x="713" y="619"/>
                                <a:pt x="704" y="629"/>
                                <a:pt x="704" y="641"/>
                              </a:cubicBezTo>
                              <a:close/>
                              <a:moveTo>
                                <a:pt x="1094" y="641"/>
                              </a:moveTo>
                              <a:cubicBezTo>
                                <a:pt x="1094" y="597"/>
                                <a:pt x="1094" y="597"/>
                                <a:pt x="1094" y="597"/>
                              </a:cubicBezTo>
                              <a:cubicBezTo>
                                <a:pt x="1094" y="585"/>
                                <a:pt x="1104" y="576"/>
                                <a:pt x="1116" y="576"/>
                              </a:cubicBezTo>
                              <a:cubicBezTo>
                                <a:pt x="1128" y="576"/>
                                <a:pt x="1138" y="585"/>
                                <a:pt x="1138" y="597"/>
                              </a:cubicBezTo>
                              <a:cubicBezTo>
                                <a:pt x="1138" y="641"/>
                                <a:pt x="1138" y="641"/>
                                <a:pt x="1138" y="641"/>
                              </a:cubicBezTo>
                              <a:cubicBezTo>
                                <a:pt x="1138" y="653"/>
                                <a:pt x="1128" y="662"/>
                                <a:pt x="1116" y="662"/>
                              </a:cubicBezTo>
                              <a:cubicBezTo>
                                <a:pt x="1104" y="662"/>
                                <a:pt x="1094" y="653"/>
                                <a:pt x="1094" y="641"/>
                              </a:cubicBezTo>
                              <a:close/>
                              <a:moveTo>
                                <a:pt x="1107" y="641"/>
                              </a:moveTo>
                              <a:cubicBezTo>
                                <a:pt x="1107" y="645"/>
                                <a:pt x="1111" y="649"/>
                                <a:pt x="1116" y="649"/>
                              </a:cubicBezTo>
                              <a:cubicBezTo>
                                <a:pt x="1121" y="649"/>
                                <a:pt x="1125" y="645"/>
                                <a:pt x="1125" y="641"/>
                              </a:cubicBezTo>
                              <a:cubicBezTo>
                                <a:pt x="1125" y="636"/>
                                <a:pt x="1121" y="632"/>
                                <a:pt x="1116" y="632"/>
                              </a:cubicBezTo>
                              <a:cubicBezTo>
                                <a:pt x="1111" y="632"/>
                                <a:pt x="1107" y="636"/>
                                <a:pt x="1107" y="641"/>
                              </a:cubicBezTo>
                              <a:close/>
                              <a:moveTo>
                                <a:pt x="1246" y="619"/>
                              </a:moveTo>
                              <a:cubicBezTo>
                                <a:pt x="1258" y="619"/>
                                <a:pt x="1268" y="629"/>
                                <a:pt x="1268" y="641"/>
                              </a:cubicBezTo>
                              <a:cubicBezTo>
                                <a:pt x="1268" y="653"/>
                                <a:pt x="1258" y="662"/>
                                <a:pt x="1246" y="662"/>
                              </a:cubicBezTo>
                              <a:cubicBezTo>
                                <a:pt x="1234" y="662"/>
                                <a:pt x="1225" y="653"/>
                                <a:pt x="1225" y="641"/>
                              </a:cubicBezTo>
                              <a:cubicBezTo>
                                <a:pt x="1225" y="629"/>
                                <a:pt x="1234" y="619"/>
                                <a:pt x="1246" y="619"/>
                              </a:cubicBezTo>
                              <a:close/>
                              <a:moveTo>
                                <a:pt x="1238" y="641"/>
                              </a:moveTo>
                              <a:cubicBezTo>
                                <a:pt x="1238" y="645"/>
                                <a:pt x="1242" y="649"/>
                                <a:pt x="1246" y="649"/>
                              </a:cubicBezTo>
                              <a:cubicBezTo>
                                <a:pt x="1251" y="649"/>
                                <a:pt x="1255" y="645"/>
                                <a:pt x="1255" y="641"/>
                              </a:cubicBezTo>
                              <a:cubicBezTo>
                                <a:pt x="1255" y="636"/>
                                <a:pt x="1251" y="632"/>
                                <a:pt x="1246" y="632"/>
                              </a:cubicBezTo>
                              <a:cubicBezTo>
                                <a:pt x="1242" y="632"/>
                                <a:pt x="1238" y="636"/>
                                <a:pt x="1238" y="641"/>
                              </a:cubicBezTo>
                              <a:close/>
                              <a:moveTo>
                                <a:pt x="1724" y="619"/>
                              </a:moveTo>
                              <a:cubicBezTo>
                                <a:pt x="1736" y="619"/>
                                <a:pt x="1746" y="629"/>
                                <a:pt x="1746" y="641"/>
                              </a:cubicBezTo>
                              <a:cubicBezTo>
                                <a:pt x="1746" y="653"/>
                                <a:pt x="1736" y="662"/>
                                <a:pt x="1724" y="662"/>
                              </a:cubicBezTo>
                              <a:cubicBezTo>
                                <a:pt x="1712" y="662"/>
                                <a:pt x="1702" y="653"/>
                                <a:pt x="1702" y="641"/>
                              </a:cubicBezTo>
                              <a:cubicBezTo>
                                <a:pt x="1702" y="629"/>
                                <a:pt x="1712" y="619"/>
                                <a:pt x="1724" y="619"/>
                              </a:cubicBezTo>
                              <a:close/>
                              <a:moveTo>
                                <a:pt x="1715" y="641"/>
                              </a:moveTo>
                              <a:cubicBezTo>
                                <a:pt x="1715" y="645"/>
                                <a:pt x="1719" y="649"/>
                                <a:pt x="1724" y="649"/>
                              </a:cubicBezTo>
                              <a:cubicBezTo>
                                <a:pt x="1729" y="649"/>
                                <a:pt x="1733" y="645"/>
                                <a:pt x="1733" y="641"/>
                              </a:cubicBezTo>
                              <a:cubicBezTo>
                                <a:pt x="1733" y="636"/>
                                <a:pt x="1729" y="632"/>
                                <a:pt x="1724" y="632"/>
                              </a:cubicBezTo>
                              <a:cubicBezTo>
                                <a:pt x="1719" y="632"/>
                                <a:pt x="1715" y="636"/>
                                <a:pt x="1715" y="641"/>
                              </a:cubicBezTo>
                              <a:close/>
                              <a:moveTo>
                                <a:pt x="1898" y="619"/>
                              </a:moveTo>
                              <a:cubicBezTo>
                                <a:pt x="1886" y="619"/>
                                <a:pt x="1876" y="629"/>
                                <a:pt x="1876" y="641"/>
                              </a:cubicBezTo>
                              <a:cubicBezTo>
                                <a:pt x="1876" y="653"/>
                                <a:pt x="1886" y="662"/>
                                <a:pt x="1898" y="662"/>
                              </a:cubicBezTo>
                              <a:cubicBezTo>
                                <a:pt x="1909" y="662"/>
                                <a:pt x="1919" y="653"/>
                                <a:pt x="1919" y="641"/>
                              </a:cubicBezTo>
                              <a:cubicBezTo>
                                <a:pt x="1919" y="629"/>
                                <a:pt x="1909" y="619"/>
                                <a:pt x="1898" y="619"/>
                              </a:cubicBezTo>
                              <a:close/>
                              <a:moveTo>
                                <a:pt x="1919" y="814"/>
                              </a:moveTo>
                              <a:cubicBezTo>
                                <a:pt x="1919" y="802"/>
                                <a:pt x="1929" y="793"/>
                                <a:pt x="1941" y="793"/>
                              </a:cubicBezTo>
                              <a:cubicBezTo>
                                <a:pt x="1953" y="793"/>
                                <a:pt x="1963" y="783"/>
                                <a:pt x="1963" y="771"/>
                              </a:cubicBezTo>
                              <a:cubicBezTo>
                                <a:pt x="1963" y="728"/>
                                <a:pt x="1963" y="728"/>
                                <a:pt x="1963" y="728"/>
                              </a:cubicBezTo>
                              <a:cubicBezTo>
                                <a:pt x="1963" y="716"/>
                                <a:pt x="1972" y="706"/>
                                <a:pt x="1984" y="706"/>
                              </a:cubicBezTo>
                              <a:cubicBezTo>
                                <a:pt x="1996" y="706"/>
                                <a:pt x="2006" y="696"/>
                                <a:pt x="2006" y="684"/>
                              </a:cubicBezTo>
                              <a:cubicBezTo>
                                <a:pt x="2006" y="672"/>
                                <a:pt x="1996" y="662"/>
                                <a:pt x="1984" y="662"/>
                              </a:cubicBezTo>
                              <a:cubicBezTo>
                                <a:pt x="1972" y="662"/>
                                <a:pt x="1963" y="653"/>
                                <a:pt x="1963" y="641"/>
                              </a:cubicBezTo>
                              <a:cubicBezTo>
                                <a:pt x="1963" y="629"/>
                                <a:pt x="1972" y="619"/>
                                <a:pt x="1984" y="619"/>
                              </a:cubicBezTo>
                              <a:cubicBezTo>
                                <a:pt x="1996" y="619"/>
                                <a:pt x="2006" y="609"/>
                                <a:pt x="2006" y="597"/>
                              </a:cubicBezTo>
                              <a:cubicBezTo>
                                <a:pt x="2006" y="554"/>
                                <a:pt x="2006" y="554"/>
                                <a:pt x="2006" y="554"/>
                              </a:cubicBezTo>
                              <a:cubicBezTo>
                                <a:pt x="2006" y="542"/>
                                <a:pt x="2016" y="532"/>
                                <a:pt x="2028" y="532"/>
                              </a:cubicBezTo>
                              <a:cubicBezTo>
                                <a:pt x="2071" y="532"/>
                                <a:pt x="2071" y="532"/>
                                <a:pt x="2071" y="532"/>
                              </a:cubicBezTo>
                              <a:cubicBezTo>
                                <a:pt x="2115" y="532"/>
                                <a:pt x="2115" y="532"/>
                                <a:pt x="2115" y="532"/>
                              </a:cubicBezTo>
                              <a:cubicBezTo>
                                <a:pt x="2127" y="532"/>
                                <a:pt x="2136" y="542"/>
                                <a:pt x="2136" y="554"/>
                              </a:cubicBezTo>
                              <a:cubicBezTo>
                                <a:pt x="2136" y="566"/>
                                <a:pt x="2146" y="576"/>
                                <a:pt x="2158" y="576"/>
                              </a:cubicBezTo>
                              <a:cubicBezTo>
                                <a:pt x="2170" y="576"/>
                                <a:pt x="2180" y="585"/>
                                <a:pt x="2180" y="597"/>
                              </a:cubicBezTo>
                              <a:cubicBezTo>
                                <a:pt x="2180" y="609"/>
                                <a:pt x="2190" y="619"/>
                                <a:pt x="2201" y="619"/>
                              </a:cubicBezTo>
                              <a:cubicBezTo>
                                <a:pt x="2245" y="619"/>
                                <a:pt x="2245" y="619"/>
                                <a:pt x="2245" y="619"/>
                              </a:cubicBezTo>
                              <a:cubicBezTo>
                                <a:pt x="2288" y="619"/>
                                <a:pt x="2288" y="619"/>
                                <a:pt x="2288" y="619"/>
                              </a:cubicBezTo>
                              <a:cubicBezTo>
                                <a:pt x="2332" y="619"/>
                                <a:pt x="2332" y="619"/>
                                <a:pt x="2332" y="619"/>
                              </a:cubicBezTo>
                              <a:cubicBezTo>
                                <a:pt x="2344" y="619"/>
                                <a:pt x="2353" y="629"/>
                                <a:pt x="2353" y="641"/>
                              </a:cubicBezTo>
                              <a:cubicBezTo>
                                <a:pt x="2353" y="653"/>
                                <a:pt x="2344" y="662"/>
                                <a:pt x="2332" y="662"/>
                              </a:cubicBezTo>
                              <a:cubicBezTo>
                                <a:pt x="2320" y="662"/>
                                <a:pt x="2310" y="672"/>
                                <a:pt x="2310" y="684"/>
                              </a:cubicBezTo>
                              <a:cubicBezTo>
                                <a:pt x="2310" y="696"/>
                                <a:pt x="2300" y="706"/>
                                <a:pt x="2288" y="706"/>
                              </a:cubicBezTo>
                              <a:cubicBezTo>
                                <a:pt x="2276" y="706"/>
                                <a:pt x="2267" y="716"/>
                                <a:pt x="2267" y="728"/>
                              </a:cubicBezTo>
                              <a:cubicBezTo>
                                <a:pt x="2267" y="740"/>
                                <a:pt x="2276" y="749"/>
                                <a:pt x="2288" y="749"/>
                              </a:cubicBezTo>
                              <a:cubicBezTo>
                                <a:pt x="2300" y="749"/>
                                <a:pt x="2310" y="759"/>
                                <a:pt x="2310" y="771"/>
                              </a:cubicBezTo>
                              <a:cubicBezTo>
                                <a:pt x="2310" y="814"/>
                                <a:pt x="2310" y="814"/>
                                <a:pt x="2310" y="814"/>
                              </a:cubicBezTo>
                              <a:cubicBezTo>
                                <a:pt x="2310" y="826"/>
                                <a:pt x="2300" y="836"/>
                                <a:pt x="2288" y="836"/>
                              </a:cubicBezTo>
                              <a:cubicBezTo>
                                <a:pt x="2276" y="836"/>
                                <a:pt x="2267" y="826"/>
                                <a:pt x="2267" y="814"/>
                              </a:cubicBezTo>
                              <a:cubicBezTo>
                                <a:pt x="2267" y="802"/>
                                <a:pt x="2257" y="793"/>
                                <a:pt x="2245" y="793"/>
                              </a:cubicBezTo>
                              <a:cubicBezTo>
                                <a:pt x="2201" y="793"/>
                                <a:pt x="2201" y="793"/>
                                <a:pt x="2201" y="793"/>
                              </a:cubicBezTo>
                              <a:cubicBezTo>
                                <a:pt x="2158" y="793"/>
                                <a:pt x="2158" y="793"/>
                                <a:pt x="2158" y="793"/>
                              </a:cubicBezTo>
                              <a:cubicBezTo>
                                <a:pt x="2146" y="793"/>
                                <a:pt x="2136" y="783"/>
                                <a:pt x="2136" y="771"/>
                              </a:cubicBezTo>
                              <a:cubicBezTo>
                                <a:pt x="2136" y="728"/>
                                <a:pt x="2136" y="728"/>
                                <a:pt x="2136" y="728"/>
                              </a:cubicBezTo>
                              <a:cubicBezTo>
                                <a:pt x="2136" y="716"/>
                                <a:pt x="2127" y="706"/>
                                <a:pt x="2115" y="706"/>
                              </a:cubicBezTo>
                              <a:cubicBezTo>
                                <a:pt x="2103" y="706"/>
                                <a:pt x="2093" y="696"/>
                                <a:pt x="2093" y="684"/>
                              </a:cubicBezTo>
                              <a:cubicBezTo>
                                <a:pt x="2093" y="641"/>
                                <a:pt x="2093" y="641"/>
                                <a:pt x="2093" y="641"/>
                              </a:cubicBezTo>
                              <a:cubicBezTo>
                                <a:pt x="2093" y="597"/>
                                <a:pt x="2093" y="597"/>
                                <a:pt x="2093" y="597"/>
                              </a:cubicBezTo>
                              <a:cubicBezTo>
                                <a:pt x="2093" y="585"/>
                                <a:pt x="2083" y="576"/>
                                <a:pt x="2071" y="576"/>
                              </a:cubicBezTo>
                              <a:cubicBezTo>
                                <a:pt x="2059" y="576"/>
                                <a:pt x="2049" y="585"/>
                                <a:pt x="2049" y="597"/>
                              </a:cubicBezTo>
                              <a:cubicBezTo>
                                <a:pt x="2049" y="641"/>
                                <a:pt x="2049" y="641"/>
                                <a:pt x="2049" y="641"/>
                              </a:cubicBezTo>
                              <a:cubicBezTo>
                                <a:pt x="2049" y="684"/>
                                <a:pt x="2049" y="684"/>
                                <a:pt x="2049" y="684"/>
                              </a:cubicBezTo>
                              <a:cubicBezTo>
                                <a:pt x="2049" y="728"/>
                                <a:pt x="2049" y="728"/>
                                <a:pt x="2049" y="728"/>
                              </a:cubicBezTo>
                              <a:cubicBezTo>
                                <a:pt x="2049" y="740"/>
                                <a:pt x="2059" y="749"/>
                                <a:pt x="2071" y="749"/>
                              </a:cubicBezTo>
                              <a:cubicBezTo>
                                <a:pt x="2083" y="749"/>
                                <a:pt x="2093" y="759"/>
                                <a:pt x="2093" y="771"/>
                              </a:cubicBezTo>
                              <a:cubicBezTo>
                                <a:pt x="2093" y="783"/>
                                <a:pt x="2083" y="793"/>
                                <a:pt x="2071" y="793"/>
                              </a:cubicBezTo>
                              <a:cubicBezTo>
                                <a:pt x="2028" y="793"/>
                                <a:pt x="2028" y="793"/>
                                <a:pt x="2028" y="793"/>
                              </a:cubicBezTo>
                              <a:cubicBezTo>
                                <a:pt x="2016" y="793"/>
                                <a:pt x="2006" y="802"/>
                                <a:pt x="2006" y="814"/>
                              </a:cubicBezTo>
                              <a:cubicBezTo>
                                <a:pt x="2006" y="826"/>
                                <a:pt x="2016" y="836"/>
                                <a:pt x="2028" y="836"/>
                              </a:cubicBezTo>
                              <a:cubicBezTo>
                                <a:pt x="2071" y="836"/>
                                <a:pt x="2071" y="836"/>
                                <a:pt x="2071" y="836"/>
                              </a:cubicBezTo>
                              <a:cubicBezTo>
                                <a:pt x="2083" y="836"/>
                                <a:pt x="2093" y="846"/>
                                <a:pt x="2093" y="858"/>
                              </a:cubicBezTo>
                              <a:cubicBezTo>
                                <a:pt x="2093" y="870"/>
                                <a:pt x="2083" y="880"/>
                                <a:pt x="2071" y="880"/>
                              </a:cubicBezTo>
                              <a:cubicBezTo>
                                <a:pt x="2059" y="880"/>
                                <a:pt x="2049" y="889"/>
                                <a:pt x="2049" y="901"/>
                              </a:cubicBezTo>
                              <a:cubicBezTo>
                                <a:pt x="2049" y="913"/>
                                <a:pt x="2059" y="923"/>
                                <a:pt x="2071" y="923"/>
                              </a:cubicBezTo>
                              <a:cubicBezTo>
                                <a:pt x="2083" y="923"/>
                                <a:pt x="2093" y="933"/>
                                <a:pt x="2093" y="945"/>
                              </a:cubicBezTo>
                              <a:cubicBezTo>
                                <a:pt x="2093" y="988"/>
                                <a:pt x="2093" y="988"/>
                                <a:pt x="2093" y="988"/>
                              </a:cubicBezTo>
                              <a:cubicBezTo>
                                <a:pt x="2093" y="1000"/>
                                <a:pt x="2103" y="1010"/>
                                <a:pt x="2115" y="1010"/>
                              </a:cubicBezTo>
                              <a:cubicBezTo>
                                <a:pt x="2127" y="1010"/>
                                <a:pt x="2136" y="1020"/>
                                <a:pt x="2136" y="1031"/>
                              </a:cubicBezTo>
                              <a:cubicBezTo>
                                <a:pt x="2136" y="1043"/>
                                <a:pt x="2127" y="1053"/>
                                <a:pt x="2115" y="1053"/>
                              </a:cubicBezTo>
                              <a:cubicBezTo>
                                <a:pt x="2071" y="1053"/>
                                <a:pt x="2071" y="1053"/>
                                <a:pt x="2071" y="1053"/>
                              </a:cubicBezTo>
                              <a:cubicBezTo>
                                <a:pt x="2059" y="1053"/>
                                <a:pt x="2049" y="1063"/>
                                <a:pt x="2049" y="1075"/>
                              </a:cubicBezTo>
                              <a:cubicBezTo>
                                <a:pt x="2049" y="1087"/>
                                <a:pt x="2059" y="1097"/>
                                <a:pt x="2071" y="1097"/>
                              </a:cubicBezTo>
                              <a:cubicBezTo>
                                <a:pt x="2083" y="1097"/>
                                <a:pt x="2093" y="1106"/>
                                <a:pt x="2093" y="1118"/>
                              </a:cubicBezTo>
                              <a:cubicBezTo>
                                <a:pt x="2093" y="1130"/>
                                <a:pt x="2103" y="1140"/>
                                <a:pt x="2115" y="1140"/>
                              </a:cubicBezTo>
                              <a:cubicBezTo>
                                <a:pt x="2127" y="1140"/>
                                <a:pt x="2136" y="1150"/>
                                <a:pt x="2136" y="1162"/>
                              </a:cubicBezTo>
                              <a:cubicBezTo>
                                <a:pt x="2136" y="1174"/>
                                <a:pt x="2127" y="1183"/>
                                <a:pt x="2115" y="1183"/>
                              </a:cubicBezTo>
                              <a:cubicBezTo>
                                <a:pt x="2103" y="1183"/>
                                <a:pt x="2093" y="1193"/>
                                <a:pt x="2093" y="1205"/>
                              </a:cubicBezTo>
                              <a:cubicBezTo>
                                <a:pt x="2093" y="1249"/>
                                <a:pt x="2093" y="1249"/>
                                <a:pt x="2093" y="1249"/>
                              </a:cubicBezTo>
                              <a:cubicBezTo>
                                <a:pt x="2093" y="1261"/>
                                <a:pt x="2083" y="1270"/>
                                <a:pt x="2071" y="1270"/>
                              </a:cubicBezTo>
                              <a:cubicBezTo>
                                <a:pt x="2059" y="1270"/>
                                <a:pt x="2049" y="1280"/>
                                <a:pt x="2049" y="1292"/>
                              </a:cubicBezTo>
                              <a:cubicBezTo>
                                <a:pt x="2049" y="1335"/>
                                <a:pt x="2049" y="1335"/>
                                <a:pt x="2049" y="1335"/>
                              </a:cubicBezTo>
                              <a:cubicBezTo>
                                <a:pt x="2049" y="1347"/>
                                <a:pt x="2059" y="1357"/>
                                <a:pt x="2071" y="1357"/>
                              </a:cubicBezTo>
                              <a:cubicBezTo>
                                <a:pt x="2115" y="1357"/>
                                <a:pt x="2115" y="1357"/>
                                <a:pt x="2115" y="1357"/>
                              </a:cubicBezTo>
                              <a:cubicBezTo>
                                <a:pt x="2158" y="1357"/>
                                <a:pt x="2158" y="1357"/>
                                <a:pt x="2158" y="1357"/>
                              </a:cubicBezTo>
                              <a:cubicBezTo>
                                <a:pt x="2201" y="1357"/>
                                <a:pt x="2201" y="1357"/>
                                <a:pt x="2201" y="1357"/>
                              </a:cubicBezTo>
                              <a:cubicBezTo>
                                <a:pt x="2213" y="1357"/>
                                <a:pt x="2223" y="1367"/>
                                <a:pt x="2223" y="1379"/>
                              </a:cubicBezTo>
                              <a:cubicBezTo>
                                <a:pt x="2223" y="1391"/>
                                <a:pt x="2213" y="1401"/>
                                <a:pt x="2201" y="1401"/>
                              </a:cubicBezTo>
                              <a:cubicBezTo>
                                <a:pt x="2190" y="1401"/>
                                <a:pt x="2180" y="1410"/>
                                <a:pt x="2180" y="1422"/>
                              </a:cubicBezTo>
                              <a:cubicBezTo>
                                <a:pt x="2180" y="1434"/>
                                <a:pt x="2190" y="1444"/>
                                <a:pt x="2201" y="1444"/>
                              </a:cubicBezTo>
                              <a:cubicBezTo>
                                <a:pt x="2245" y="1444"/>
                                <a:pt x="2245" y="1444"/>
                                <a:pt x="2245" y="1444"/>
                              </a:cubicBezTo>
                              <a:cubicBezTo>
                                <a:pt x="2288" y="1444"/>
                                <a:pt x="2288" y="1444"/>
                                <a:pt x="2288" y="1444"/>
                              </a:cubicBezTo>
                              <a:cubicBezTo>
                                <a:pt x="2300" y="1444"/>
                                <a:pt x="2310" y="1454"/>
                                <a:pt x="2310" y="1466"/>
                              </a:cubicBezTo>
                              <a:cubicBezTo>
                                <a:pt x="2310" y="1478"/>
                                <a:pt x="2300" y="1487"/>
                                <a:pt x="2288" y="1487"/>
                              </a:cubicBezTo>
                              <a:cubicBezTo>
                                <a:pt x="2245" y="1487"/>
                                <a:pt x="2245" y="1487"/>
                                <a:pt x="2245" y="1487"/>
                              </a:cubicBezTo>
                              <a:cubicBezTo>
                                <a:pt x="2233" y="1487"/>
                                <a:pt x="2223" y="1497"/>
                                <a:pt x="2223" y="1509"/>
                              </a:cubicBezTo>
                              <a:cubicBezTo>
                                <a:pt x="2223" y="1521"/>
                                <a:pt x="2213" y="1531"/>
                                <a:pt x="2201" y="1531"/>
                              </a:cubicBezTo>
                              <a:cubicBezTo>
                                <a:pt x="2190" y="1531"/>
                                <a:pt x="2180" y="1521"/>
                                <a:pt x="2180" y="1509"/>
                              </a:cubicBezTo>
                              <a:cubicBezTo>
                                <a:pt x="2180" y="1497"/>
                                <a:pt x="2170" y="1487"/>
                                <a:pt x="2158" y="1487"/>
                              </a:cubicBezTo>
                              <a:cubicBezTo>
                                <a:pt x="2146" y="1487"/>
                                <a:pt x="2136" y="1478"/>
                                <a:pt x="2136" y="1466"/>
                              </a:cubicBezTo>
                              <a:cubicBezTo>
                                <a:pt x="2136" y="1454"/>
                                <a:pt x="2127" y="1444"/>
                                <a:pt x="2115" y="1444"/>
                              </a:cubicBezTo>
                              <a:cubicBezTo>
                                <a:pt x="2103" y="1444"/>
                                <a:pt x="2093" y="1454"/>
                                <a:pt x="2093" y="1466"/>
                              </a:cubicBezTo>
                              <a:cubicBezTo>
                                <a:pt x="2093" y="1478"/>
                                <a:pt x="2083" y="1487"/>
                                <a:pt x="2071" y="1487"/>
                              </a:cubicBezTo>
                              <a:cubicBezTo>
                                <a:pt x="2028" y="1487"/>
                                <a:pt x="2028" y="1487"/>
                                <a:pt x="2028" y="1487"/>
                              </a:cubicBezTo>
                              <a:cubicBezTo>
                                <a:pt x="2016" y="1487"/>
                                <a:pt x="2006" y="1478"/>
                                <a:pt x="2006" y="1466"/>
                              </a:cubicBezTo>
                              <a:cubicBezTo>
                                <a:pt x="2006" y="1454"/>
                                <a:pt x="2016" y="1444"/>
                                <a:pt x="2028" y="1444"/>
                              </a:cubicBezTo>
                              <a:cubicBezTo>
                                <a:pt x="2040" y="1444"/>
                                <a:pt x="2049" y="1434"/>
                                <a:pt x="2049" y="1422"/>
                              </a:cubicBezTo>
                              <a:cubicBezTo>
                                <a:pt x="2049" y="1410"/>
                                <a:pt x="2040" y="1401"/>
                                <a:pt x="2028" y="1401"/>
                              </a:cubicBezTo>
                              <a:cubicBezTo>
                                <a:pt x="2016" y="1401"/>
                                <a:pt x="2006" y="1391"/>
                                <a:pt x="2006" y="1379"/>
                              </a:cubicBezTo>
                              <a:cubicBezTo>
                                <a:pt x="2006" y="1367"/>
                                <a:pt x="1996" y="1357"/>
                                <a:pt x="1984" y="1357"/>
                              </a:cubicBezTo>
                              <a:cubicBezTo>
                                <a:pt x="1972" y="1357"/>
                                <a:pt x="1963" y="1347"/>
                                <a:pt x="1963" y="1335"/>
                              </a:cubicBezTo>
                              <a:cubicBezTo>
                                <a:pt x="1963" y="1323"/>
                                <a:pt x="1972" y="1314"/>
                                <a:pt x="1984" y="1314"/>
                              </a:cubicBezTo>
                              <a:cubicBezTo>
                                <a:pt x="1996" y="1314"/>
                                <a:pt x="2006" y="1304"/>
                                <a:pt x="2006" y="1292"/>
                              </a:cubicBezTo>
                              <a:cubicBezTo>
                                <a:pt x="2006" y="1249"/>
                                <a:pt x="2006" y="1249"/>
                                <a:pt x="2006" y="1249"/>
                              </a:cubicBezTo>
                              <a:cubicBezTo>
                                <a:pt x="2006" y="1237"/>
                                <a:pt x="2016" y="1227"/>
                                <a:pt x="2028" y="1227"/>
                              </a:cubicBezTo>
                              <a:cubicBezTo>
                                <a:pt x="2040" y="1227"/>
                                <a:pt x="2049" y="1217"/>
                                <a:pt x="2049" y="1205"/>
                              </a:cubicBezTo>
                              <a:cubicBezTo>
                                <a:pt x="2049" y="1162"/>
                                <a:pt x="2049" y="1162"/>
                                <a:pt x="2049" y="1162"/>
                              </a:cubicBezTo>
                              <a:cubicBezTo>
                                <a:pt x="2049" y="1150"/>
                                <a:pt x="2040" y="1140"/>
                                <a:pt x="2028" y="1140"/>
                              </a:cubicBezTo>
                              <a:cubicBezTo>
                                <a:pt x="1984" y="1140"/>
                                <a:pt x="1984" y="1140"/>
                                <a:pt x="1984" y="1140"/>
                              </a:cubicBezTo>
                              <a:cubicBezTo>
                                <a:pt x="1941" y="1140"/>
                                <a:pt x="1941" y="1140"/>
                                <a:pt x="1941" y="1140"/>
                              </a:cubicBezTo>
                              <a:cubicBezTo>
                                <a:pt x="1929" y="1140"/>
                                <a:pt x="1919" y="1130"/>
                                <a:pt x="1919" y="1118"/>
                              </a:cubicBezTo>
                              <a:cubicBezTo>
                                <a:pt x="1919" y="1106"/>
                                <a:pt x="1929" y="1097"/>
                                <a:pt x="1941" y="1097"/>
                              </a:cubicBezTo>
                              <a:cubicBezTo>
                                <a:pt x="1953" y="1097"/>
                                <a:pt x="1963" y="1087"/>
                                <a:pt x="1963" y="1075"/>
                              </a:cubicBezTo>
                              <a:cubicBezTo>
                                <a:pt x="1963" y="1063"/>
                                <a:pt x="1972" y="1053"/>
                                <a:pt x="1984" y="1053"/>
                              </a:cubicBezTo>
                              <a:cubicBezTo>
                                <a:pt x="1996" y="1053"/>
                                <a:pt x="2006" y="1043"/>
                                <a:pt x="2006" y="1031"/>
                              </a:cubicBezTo>
                              <a:cubicBezTo>
                                <a:pt x="2006" y="1020"/>
                                <a:pt x="2016" y="1010"/>
                                <a:pt x="2028" y="1010"/>
                              </a:cubicBezTo>
                              <a:cubicBezTo>
                                <a:pt x="2040" y="1010"/>
                                <a:pt x="2049" y="1000"/>
                                <a:pt x="2049" y="988"/>
                              </a:cubicBezTo>
                              <a:cubicBezTo>
                                <a:pt x="2049" y="976"/>
                                <a:pt x="2040" y="966"/>
                                <a:pt x="2028" y="966"/>
                              </a:cubicBezTo>
                              <a:cubicBezTo>
                                <a:pt x="2016" y="966"/>
                                <a:pt x="2006" y="957"/>
                                <a:pt x="2006" y="945"/>
                              </a:cubicBezTo>
                              <a:cubicBezTo>
                                <a:pt x="2006" y="901"/>
                                <a:pt x="2006" y="901"/>
                                <a:pt x="2006" y="901"/>
                              </a:cubicBezTo>
                              <a:cubicBezTo>
                                <a:pt x="2006" y="889"/>
                                <a:pt x="1996" y="880"/>
                                <a:pt x="1984" y="880"/>
                              </a:cubicBezTo>
                              <a:cubicBezTo>
                                <a:pt x="1972" y="880"/>
                                <a:pt x="1963" y="870"/>
                                <a:pt x="1963" y="858"/>
                              </a:cubicBezTo>
                              <a:cubicBezTo>
                                <a:pt x="1963" y="846"/>
                                <a:pt x="1953" y="836"/>
                                <a:pt x="1941" y="836"/>
                              </a:cubicBezTo>
                              <a:cubicBezTo>
                                <a:pt x="1929" y="836"/>
                                <a:pt x="1919" y="826"/>
                                <a:pt x="1919" y="814"/>
                              </a:cubicBezTo>
                              <a:close/>
                              <a:moveTo>
                                <a:pt x="2036" y="1118"/>
                              </a:moveTo>
                              <a:cubicBezTo>
                                <a:pt x="2036" y="1114"/>
                                <a:pt x="2033" y="1110"/>
                                <a:pt x="2028" y="1110"/>
                              </a:cubicBezTo>
                              <a:cubicBezTo>
                                <a:pt x="2023" y="1110"/>
                                <a:pt x="2019" y="1114"/>
                                <a:pt x="2019" y="1118"/>
                              </a:cubicBezTo>
                              <a:cubicBezTo>
                                <a:pt x="2019" y="1123"/>
                                <a:pt x="2023" y="1127"/>
                                <a:pt x="2028" y="1127"/>
                              </a:cubicBezTo>
                              <a:cubicBezTo>
                                <a:pt x="2033" y="1127"/>
                                <a:pt x="2036" y="1123"/>
                                <a:pt x="2036" y="1118"/>
                              </a:cubicBezTo>
                              <a:close/>
                              <a:moveTo>
                                <a:pt x="2036" y="1031"/>
                              </a:moveTo>
                              <a:cubicBezTo>
                                <a:pt x="2036" y="1027"/>
                                <a:pt x="2033" y="1023"/>
                                <a:pt x="2028" y="1023"/>
                              </a:cubicBezTo>
                              <a:cubicBezTo>
                                <a:pt x="2023" y="1023"/>
                                <a:pt x="2019" y="1027"/>
                                <a:pt x="2019" y="1031"/>
                              </a:cubicBezTo>
                              <a:cubicBezTo>
                                <a:pt x="2019" y="1036"/>
                                <a:pt x="2023" y="1040"/>
                                <a:pt x="2028" y="1040"/>
                              </a:cubicBezTo>
                              <a:cubicBezTo>
                                <a:pt x="2033" y="1040"/>
                                <a:pt x="2036" y="1036"/>
                                <a:pt x="2036" y="1031"/>
                              </a:cubicBezTo>
                              <a:close/>
                              <a:moveTo>
                                <a:pt x="2036" y="1379"/>
                              </a:moveTo>
                              <a:cubicBezTo>
                                <a:pt x="2036" y="1374"/>
                                <a:pt x="2033" y="1370"/>
                                <a:pt x="2028" y="1370"/>
                              </a:cubicBezTo>
                              <a:cubicBezTo>
                                <a:pt x="2023" y="1370"/>
                                <a:pt x="2019" y="1374"/>
                                <a:pt x="2019" y="1379"/>
                              </a:cubicBezTo>
                              <a:cubicBezTo>
                                <a:pt x="2019" y="1384"/>
                                <a:pt x="2023" y="1387"/>
                                <a:pt x="2028" y="1387"/>
                              </a:cubicBezTo>
                              <a:cubicBezTo>
                                <a:pt x="2033" y="1387"/>
                                <a:pt x="2036" y="1384"/>
                                <a:pt x="2036" y="1379"/>
                              </a:cubicBezTo>
                              <a:close/>
                              <a:moveTo>
                                <a:pt x="2036" y="1292"/>
                              </a:moveTo>
                              <a:cubicBezTo>
                                <a:pt x="2036" y="1287"/>
                                <a:pt x="2033" y="1283"/>
                                <a:pt x="2028" y="1283"/>
                              </a:cubicBezTo>
                              <a:cubicBezTo>
                                <a:pt x="2023" y="1283"/>
                                <a:pt x="2019" y="1287"/>
                                <a:pt x="2019" y="1292"/>
                              </a:cubicBezTo>
                              <a:cubicBezTo>
                                <a:pt x="2019" y="1297"/>
                                <a:pt x="2023" y="1301"/>
                                <a:pt x="2028" y="1301"/>
                              </a:cubicBezTo>
                              <a:cubicBezTo>
                                <a:pt x="2033" y="1301"/>
                                <a:pt x="2036" y="1297"/>
                                <a:pt x="2036" y="1292"/>
                              </a:cubicBezTo>
                              <a:close/>
                              <a:moveTo>
                                <a:pt x="2280" y="1466"/>
                              </a:moveTo>
                              <a:cubicBezTo>
                                <a:pt x="2280" y="1470"/>
                                <a:pt x="2284" y="1474"/>
                                <a:pt x="2288" y="1474"/>
                              </a:cubicBezTo>
                              <a:cubicBezTo>
                                <a:pt x="2293" y="1474"/>
                                <a:pt x="2297" y="1470"/>
                                <a:pt x="2297" y="1466"/>
                              </a:cubicBezTo>
                              <a:cubicBezTo>
                                <a:pt x="2297" y="1461"/>
                                <a:pt x="2293" y="1457"/>
                                <a:pt x="2288" y="1457"/>
                              </a:cubicBezTo>
                              <a:cubicBezTo>
                                <a:pt x="2284" y="1457"/>
                                <a:pt x="2280" y="1461"/>
                                <a:pt x="2280" y="1466"/>
                              </a:cubicBezTo>
                              <a:close/>
                              <a:moveTo>
                                <a:pt x="2193" y="1379"/>
                              </a:moveTo>
                              <a:cubicBezTo>
                                <a:pt x="2193" y="1384"/>
                                <a:pt x="2197" y="1387"/>
                                <a:pt x="2201" y="1387"/>
                              </a:cubicBezTo>
                              <a:cubicBezTo>
                                <a:pt x="2206" y="1387"/>
                                <a:pt x="2210" y="1384"/>
                                <a:pt x="2210" y="1379"/>
                              </a:cubicBezTo>
                              <a:cubicBezTo>
                                <a:pt x="2210" y="1374"/>
                                <a:pt x="2206" y="1370"/>
                                <a:pt x="2201" y="1370"/>
                              </a:cubicBezTo>
                              <a:cubicBezTo>
                                <a:pt x="2197" y="1370"/>
                                <a:pt x="2193" y="1374"/>
                                <a:pt x="2193" y="1379"/>
                              </a:cubicBezTo>
                              <a:close/>
                              <a:moveTo>
                                <a:pt x="2106" y="1422"/>
                              </a:moveTo>
                              <a:cubicBezTo>
                                <a:pt x="2106" y="1427"/>
                                <a:pt x="2110" y="1431"/>
                                <a:pt x="2115" y="1431"/>
                              </a:cubicBezTo>
                              <a:cubicBezTo>
                                <a:pt x="2119" y="1431"/>
                                <a:pt x="2123" y="1427"/>
                                <a:pt x="2123" y="1422"/>
                              </a:cubicBezTo>
                              <a:cubicBezTo>
                                <a:pt x="2123" y="1417"/>
                                <a:pt x="2119" y="1414"/>
                                <a:pt x="2115" y="1414"/>
                              </a:cubicBezTo>
                              <a:cubicBezTo>
                                <a:pt x="2110" y="1414"/>
                                <a:pt x="2106" y="1417"/>
                                <a:pt x="2106" y="1422"/>
                              </a:cubicBezTo>
                              <a:close/>
                              <a:moveTo>
                                <a:pt x="2106" y="1162"/>
                              </a:moveTo>
                              <a:cubicBezTo>
                                <a:pt x="2106" y="1167"/>
                                <a:pt x="2110" y="1170"/>
                                <a:pt x="2115" y="1170"/>
                              </a:cubicBezTo>
                              <a:cubicBezTo>
                                <a:pt x="2119" y="1170"/>
                                <a:pt x="2123" y="1167"/>
                                <a:pt x="2123" y="1162"/>
                              </a:cubicBezTo>
                              <a:cubicBezTo>
                                <a:pt x="2123" y="1157"/>
                                <a:pt x="2119" y="1153"/>
                                <a:pt x="2115" y="1153"/>
                              </a:cubicBezTo>
                              <a:cubicBezTo>
                                <a:pt x="2110" y="1153"/>
                                <a:pt x="2106" y="1157"/>
                                <a:pt x="2106" y="1162"/>
                              </a:cubicBezTo>
                              <a:close/>
                              <a:moveTo>
                                <a:pt x="2063" y="1205"/>
                              </a:moveTo>
                              <a:cubicBezTo>
                                <a:pt x="2063" y="1210"/>
                                <a:pt x="2066" y="1214"/>
                                <a:pt x="2071" y="1214"/>
                              </a:cubicBezTo>
                              <a:cubicBezTo>
                                <a:pt x="2076" y="1214"/>
                                <a:pt x="2080" y="1210"/>
                                <a:pt x="2080" y="1205"/>
                              </a:cubicBezTo>
                              <a:cubicBezTo>
                                <a:pt x="2080" y="1200"/>
                                <a:pt x="2076" y="1196"/>
                                <a:pt x="2071" y="1196"/>
                              </a:cubicBezTo>
                              <a:cubicBezTo>
                                <a:pt x="2066" y="1196"/>
                                <a:pt x="2063" y="1200"/>
                                <a:pt x="2063" y="1205"/>
                              </a:cubicBezTo>
                              <a:close/>
                              <a:moveTo>
                                <a:pt x="2106" y="1031"/>
                              </a:moveTo>
                              <a:cubicBezTo>
                                <a:pt x="2106" y="1036"/>
                                <a:pt x="2110" y="1040"/>
                                <a:pt x="2115" y="1040"/>
                              </a:cubicBezTo>
                              <a:cubicBezTo>
                                <a:pt x="2119" y="1040"/>
                                <a:pt x="2123" y="1036"/>
                                <a:pt x="2123" y="1031"/>
                              </a:cubicBezTo>
                              <a:cubicBezTo>
                                <a:pt x="2123" y="1027"/>
                                <a:pt x="2119" y="1023"/>
                                <a:pt x="2115" y="1023"/>
                              </a:cubicBezTo>
                              <a:cubicBezTo>
                                <a:pt x="2110" y="1023"/>
                                <a:pt x="2106" y="1027"/>
                                <a:pt x="2106" y="1031"/>
                              </a:cubicBezTo>
                              <a:close/>
                              <a:moveTo>
                                <a:pt x="2063" y="858"/>
                              </a:moveTo>
                              <a:cubicBezTo>
                                <a:pt x="2063" y="863"/>
                                <a:pt x="2066" y="866"/>
                                <a:pt x="2071" y="866"/>
                              </a:cubicBezTo>
                              <a:cubicBezTo>
                                <a:pt x="2076" y="866"/>
                                <a:pt x="2080" y="863"/>
                                <a:pt x="2080" y="858"/>
                              </a:cubicBezTo>
                              <a:cubicBezTo>
                                <a:pt x="2080" y="853"/>
                                <a:pt x="2076" y="849"/>
                                <a:pt x="2071" y="849"/>
                              </a:cubicBezTo>
                              <a:cubicBezTo>
                                <a:pt x="2066" y="849"/>
                                <a:pt x="2063" y="853"/>
                                <a:pt x="2063" y="858"/>
                              </a:cubicBezTo>
                              <a:close/>
                              <a:moveTo>
                                <a:pt x="2019" y="858"/>
                              </a:moveTo>
                              <a:cubicBezTo>
                                <a:pt x="2019" y="863"/>
                                <a:pt x="2023" y="866"/>
                                <a:pt x="2028" y="866"/>
                              </a:cubicBezTo>
                              <a:cubicBezTo>
                                <a:pt x="2033" y="866"/>
                                <a:pt x="2036" y="863"/>
                                <a:pt x="2036" y="858"/>
                              </a:cubicBezTo>
                              <a:cubicBezTo>
                                <a:pt x="2036" y="853"/>
                                <a:pt x="2033" y="849"/>
                                <a:pt x="2028" y="849"/>
                              </a:cubicBezTo>
                              <a:cubicBezTo>
                                <a:pt x="2023" y="849"/>
                                <a:pt x="2019" y="853"/>
                                <a:pt x="2019" y="858"/>
                              </a:cubicBezTo>
                              <a:close/>
                              <a:moveTo>
                                <a:pt x="2019" y="901"/>
                              </a:moveTo>
                              <a:cubicBezTo>
                                <a:pt x="2019" y="906"/>
                                <a:pt x="2023" y="910"/>
                                <a:pt x="2028" y="910"/>
                              </a:cubicBezTo>
                              <a:cubicBezTo>
                                <a:pt x="2033" y="910"/>
                                <a:pt x="2036" y="906"/>
                                <a:pt x="2036" y="901"/>
                              </a:cubicBezTo>
                              <a:cubicBezTo>
                                <a:pt x="2036" y="896"/>
                                <a:pt x="2033" y="893"/>
                                <a:pt x="2028" y="893"/>
                              </a:cubicBezTo>
                              <a:cubicBezTo>
                                <a:pt x="2023" y="893"/>
                                <a:pt x="2019" y="896"/>
                                <a:pt x="2019" y="901"/>
                              </a:cubicBezTo>
                              <a:close/>
                              <a:moveTo>
                                <a:pt x="2063" y="771"/>
                              </a:moveTo>
                              <a:cubicBezTo>
                                <a:pt x="2063" y="776"/>
                                <a:pt x="2066" y="780"/>
                                <a:pt x="2071" y="780"/>
                              </a:cubicBezTo>
                              <a:cubicBezTo>
                                <a:pt x="2076" y="780"/>
                                <a:pt x="2080" y="776"/>
                                <a:pt x="2080" y="771"/>
                              </a:cubicBezTo>
                              <a:cubicBezTo>
                                <a:pt x="2080" y="766"/>
                                <a:pt x="2076" y="762"/>
                                <a:pt x="2071" y="762"/>
                              </a:cubicBezTo>
                              <a:cubicBezTo>
                                <a:pt x="2066" y="762"/>
                                <a:pt x="2063" y="766"/>
                                <a:pt x="2063" y="771"/>
                              </a:cubicBezTo>
                              <a:close/>
                              <a:moveTo>
                                <a:pt x="2280" y="814"/>
                              </a:moveTo>
                              <a:cubicBezTo>
                                <a:pt x="2280" y="819"/>
                                <a:pt x="2284" y="823"/>
                                <a:pt x="2288" y="823"/>
                              </a:cubicBezTo>
                              <a:cubicBezTo>
                                <a:pt x="2293" y="823"/>
                                <a:pt x="2297" y="819"/>
                                <a:pt x="2297" y="814"/>
                              </a:cubicBezTo>
                              <a:cubicBezTo>
                                <a:pt x="2297" y="810"/>
                                <a:pt x="2293" y="806"/>
                                <a:pt x="2288" y="806"/>
                              </a:cubicBezTo>
                              <a:cubicBezTo>
                                <a:pt x="2284" y="806"/>
                                <a:pt x="2280" y="810"/>
                                <a:pt x="2280" y="814"/>
                              </a:cubicBezTo>
                              <a:close/>
                              <a:moveTo>
                                <a:pt x="2323" y="641"/>
                              </a:moveTo>
                              <a:cubicBezTo>
                                <a:pt x="2323" y="645"/>
                                <a:pt x="2327" y="649"/>
                                <a:pt x="2332" y="649"/>
                              </a:cubicBezTo>
                              <a:cubicBezTo>
                                <a:pt x="2336" y="649"/>
                                <a:pt x="2340" y="645"/>
                                <a:pt x="2340" y="641"/>
                              </a:cubicBezTo>
                              <a:cubicBezTo>
                                <a:pt x="2340" y="636"/>
                                <a:pt x="2336" y="632"/>
                                <a:pt x="2332" y="632"/>
                              </a:cubicBezTo>
                              <a:cubicBezTo>
                                <a:pt x="2327" y="632"/>
                                <a:pt x="2323" y="636"/>
                                <a:pt x="2323" y="641"/>
                              </a:cubicBezTo>
                              <a:close/>
                              <a:moveTo>
                                <a:pt x="2280" y="641"/>
                              </a:moveTo>
                              <a:cubicBezTo>
                                <a:pt x="2280" y="645"/>
                                <a:pt x="2284" y="649"/>
                                <a:pt x="2288" y="649"/>
                              </a:cubicBezTo>
                              <a:cubicBezTo>
                                <a:pt x="2293" y="649"/>
                                <a:pt x="2297" y="645"/>
                                <a:pt x="2297" y="641"/>
                              </a:cubicBezTo>
                              <a:cubicBezTo>
                                <a:pt x="2297" y="636"/>
                                <a:pt x="2293" y="632"/>
                                <a:pt x="2288" y="632"/>
                              </a:cubicBezTo>
                              <a:cubicBezTo>
                                <a:pt x="2284" y="632"/>
                                <a:pt x="2280" y="636"/>
                                <a:pt x="2280" y="641"/>
                              </a:cubicBezTo>
                              <a:close/>
                              <a:moveTo>
                                <a:pt x="2280" y="684"/>
                              </a:moveTo>
                              <a:cubicBezTo>
                                <a:pt x="2280" y="689"/>
                                <a:pt x="2284" y="693"/>
                                <a:pt x="2288" y="693"/>
                              </a:cubicBezTo>
                              <a:cubicBezTo>
                                <a:pt x="2293" y="693"/>
                                <a:pt x="2297" y="689"/>
                                <a:pt x="2297" y="684"/>
                              </a:cubicBezTo>
                              <a:cubicBezTo>
                                <a:pt x="2297" y="679"/>
                                <a:pt x="2293" y="675"/>
                                <a:pt x="2288" y="675"/>
                              </a:cubicBezTo>
                              <a:cubicBezTo>
                                <a:pt x="2284" y="675"/>
                                <a:pt x="2280" y="679"/>
                                <a:pt x="2280" y="684"/>
                              </a:cubicBezTo>
                              <a:close/>
                              <a:moveTo>
                                <a:pt x="2210" y="771"/>
                              </a:moveTo>
                              <a:cubicBezTo>
                                <a:pt x="2210" y="766"/>
                                <a:pt x="2206" y="762"/>
                                <a:pt x="2201" y="762"/>
                              </a:cubicBezTo>
                              <a:cubicBezTo>
                                <a:pt x="2197" y="762"/>
                                <a:pt x="2193" y="766"/>
                                <a:pt x="2193" y="771"/>
                              </a:cubicBezTo>
                              <a:cubicBezTo>
                                <a:pt x="2193" y="776"/>
                                <a:pt x="2197" y="780"/>
                                <a:pt x="2201" y="780"/>
                              </a:cubicBezTo>
                              <a:cubicBezTo>
                                <a:pt x="2206" y="780"/>
                                <a:pt x="2210" y="776"/>
                                <a:pt x="2210" y="771"/>
                              </a:cubicBezTo>
                              <a:close/>
                              <a:moveTo>
                                <a:pt x="2210" y="728"/>
                              </a:moveTo>
                              <a:cubicBezTo>
                                <a:pt x="2210" y="723"/>
                                <a:pt x="2206" y="719"/>
                                <a:pt x="2201" y="719"/>
                              </a:cubicBezTo>
                              <a:cubicBezTo>
                                <a:pt x="2197" y="719"/>
                                <a:pt x="2193" y="723"/>
                                <a:pt x="2193" y="728"/>
                              </a:cubicBezTo>
                              <a:cubicBezTo>
                                <a:pt x="2193" y="732"/>
                                <a:pt x="2197" y="736"/>
                                <a:pt x="2201" y="736"/>
                              </a:cubicBezTo>
                              <a:cubicBezTo>
                                <a:pt x="2206" y="736"/>
                                <a:pt x="2210" y="732"/>
                                <a:pt x="2210" y="728"/>
                              </a:cubicBezTo>
                              <a:close/>
                              <a:moveTo>
                                <a:pt x="2236" y="641"/>
                              </a:moveTo>
                              <a:cubicBezTo>
                                <a:pt x="2236" y="645"/>
                                <a:pt x="2240" y="649"/>
                                <a:pt x="2245" y="649"/>
                              </a:cubicBezTo>
                              <a:cubicBezTo>
                                <a:pt x="2250" y="649"/>
                                <a:pt x="2254" y="645"/>
                                <a:pt x="2254" y="641"/>
                              </a:cubicBezTo>
                              <a:cubicBezTo>
                                <a:pt x="2254" y="636"/>
                                <a:pt x="2250" y="632"/>
                                <a:pt x="2245" y="632"/>
                              </a:cubicBezTo>
                              <a:cubicBezTo>
                                <a:pt x="2240" y="632"/>
                                <a:pt x="2236" y="636"/>
                                <a:pt x="2236" y="641"/>
                              </a:cubicBezTo>
                              <a:close/>
                              <a:moveTo>
                                <a:pt x="2236" y="728"/>
                              </a:moveTo>
                              <a:cubicBezTo>
                                <a:pt x="2236" y="732"/>
                                <a:pt x="2240" y="736"/>
                                <a:pt x="2245" y="736"/>
                              </a:cubicBezTo>
                              <a:cubicBezTo>
                                <a:pt x="2250" y="736"/>
                                <a:pt x="2254" y="732"/>
                                <a:pt x="2254" y="728"/>
                              </a:cubicBezTo>
                              <a:cubicBezTo>
                                <a:pt x="2254" y="723"/>
                                <a:pt x="2250" y="719"/>
                                <a:pt x="2245" y="719"/>
                              </a:cubicBezTo>
                              <a:cubicBezTo>
                                <a:pt x="2240" y="719"/>
                                <a:pt x="2236" y="723"/>
                                <a:pt x="2236" y="728"/>
                              </a:cubicBezTo>
                              <a:close/>
                              <a:moveTo>
                                <a:pt x="2180" y="684"/>
                              </a:moveTo>
                              <a:cubicBezTo>
                                <a:pt x="2180" y="696"/>
                                <a:pt x="2190" y="706"/>
                                <a:pt x="2201" y="706"/>
                              </a:cubicBezTo>
                              <a:cubicBezTo>
                                <a:pt x="2213" y="706"/>
                                <a:pt x="2223" y="696"/>
                                <a:pt x="2223" y="684"/>
                              </a:cubicBezTo>
                              <a:cubicBezTo>
                                <a:pt x="2223" y="672"/>
                                <a:pt x="2213" y="662"/>
                                <a:pt x="2201" y="662"/>
                              </a:cubicBezTo>
                              <a:cubicBezTo>
                                <a:pt x="2190" y="662"/>
                                <a:pt x="2180" y="672"/>
                                <a:pt x="2180" y="684"/>
                              </a:cubicBezTo>
                              <a:close/>
                              <a:moveTo>
                                <a:pt x="2149" y="597"/>
                              </a:moveTo>
                              <a:cubicBezTo>
                                <a:pt x="2149" y="602"/>
                                <a:pt x="2153" y="606"/>
                                <a:pt x="2158" y="606"/>
                              </a:cubicBezTo>
                              <a:cubicBezTo>
                                <a:pt x="2163" y="606"/>
                                <a:pt x="2167" y="602"/>
                                <a:pt x="2167" y="597"/>
                              </a:cubicBezTo>
                              <a:cubicBezTo>
                                <a:pt x="2167" y="593"/>
                                <a:pt x="2163" y="589"/>
                                <a:pt x="2158" y="589"/>
                              </a:cubicBezTo>
                              <a:cubicBezTo>
                                <a:pt x="2153" y="589"/>
                                <a:pt x="2149" y="593"/>
                                <a:pt x="2149" y="597"/>
                              </a:cubicBezTo>
                              <a:close/>
                              <a:moveTo>
                                <a:pt x="2149" y="641"/>
                              </a:moveTo>
                              <a:cubicBezTo>
                                <a:pt x="2149" y="645"/>
                                <a:pt x="2153" y="649"/>
                                <a:pt x="2158" y="649"/>
                              </a:cubicBezTo>
                              <a:cubicBezTo>
                                <a:pt x="2163" y="649"/>
                                <a:pt x="2167" y="645"/>
                                <a:pt x="2167" y="641"/>
                              </a:cubicBezTo>
                              <a:cubicBezTo>
                                <a:pt x="2167" y="636"/>
                                <a:pt x="2163" y="632"/>
                                <a:pt x="2158" y="632"/>
                              </a:cubicBezTo>
                              <a:cubicBezTo>
                                <a:pt x="2153" y="632"/>
                                <a:pt x="2149" y="636"/>
                                <a:pt x="2149" y="641"/>
                              </a:cubicBezTo>
                              <a:close/>
                              <a:moveTo>
                                <a:pt x="2149" y="771"/>
                              </a:moveTo>
                              <a:cubicBezTo>
                                <a:pt x="2149" y="776"/>
                                <a:pt x="2153" y="780"/>
                                <a:pt x="2158" y="780"/>
                              </a:cubicBezTo>
                              <a:cubicBezTo>
                                <a:pt x="2163" y="780"/>
                                <a:pt x="2167" y="776"/>
                                <a:pt x="2167" y="771"/>
                              </a:cubicBezTo>
                              <a:cubicBezTo>
                                <a:pt x="2167" y="766"/>
                                <a:pt x="2163" y="762"/>
                                <a:pt x="2158" y="762"/>
                              </a:cubicBezTo>
                              <a:cubicBezTo>
                                <a:pt x="2153" y="762"/>
                                <a:pt x="2149" y="766"/>
                                <a:pt x="2149" y="771"/>
                              </a:cubicBezTo>
                              <a:close/>
                              <a:moveTo>
                                <a:pt x="2106" y="554"/>
                              </a:moveTo>
                              <a:cubicBezTo>
                                <a:pt x="2106" y="559"/>
                                <a:pt x="2110" y="563"/>
                                <a:pt x="2115" y="563"/>
                              </a:cubicBezTo>
                              <a:cubicBezTo>
                                <a:pt x="2119" y="563"/>
                                <a:pt x="2123" y="559"/>
                                <a:pt x="2123" y="554"/>
                              </a:cubicBezTo>
                              <a:cubicBezTo>
                                <a:pt x="2123" y="549"/>
                                <a:pt x="2119" y="545"/>
                                <a:pt x="2115" y="545"/>
                              </a:cubicBezTo>
                              <a:cubicBezTo>
                                <a:pt x="2110" y="545"/>
                                <a:pt x="2106" y="549"/>
                                <a:pt x="2106" y="554"/>
                              </a:cubicBezTo>
                              <a:close/>
                              <a:moveTo>
                                <a:pt x="2106" y="597"/>
                              </a:moveTo>
                              <a:cubicBezTo>
                                <a:pt x="2106" y="602"/>
                                <a:pt x="2110" y="606"/>
                                <a:pt x="2115" y="606"/>
                              </a:cubicBezTo>
                              <a:cubicBezTo>
                                <a:pt x="2119" y="606"/>
                                <a:pt x="2123" y="602"/>
                                <a:pt x="2123" y="597"/>
                              </a:cubicBezTo>
                              <a:cubicBezTo>
                                <a:pt x="2123" y="593"/>
                                <a:pt x="2119" y="589"/>
                                <a:pt x="2115" y="589"/>
                              </a:cubicBezTo>
                              <a:cubicBezTo>
                                <a:pt x="2110" y="589"/>
                                <a:pt x="2106" y="593"/>
                                <a:pt x="2106" y="597"/>
                              </a:cubicBezTo>
                              <a:close/>
                              <a:moveTo>
                                <a:pt x="2019" y="554"/>
                              </a:moveTo>
                              <a:cubicBezTo>
                                <a:pt x="2019" y="559"/>
                                <a:pt x="2023" y="563"/>
                                <a:pt x="2028" y="563"/>
                              </a:cubicBezTo>
                              <a:cubicBezTo>
                                <a:pt x="2033" y="563"/>
                                <a:pt x="2036" y="559"/>
                                <a:pt x="2036" y="554"/>
                              </a:cubicBezTo>
                              <a:cubicBezTo>
                                <a:pt x="2036" y="549"/>
                                <a:pt x="2033" y="545"/>
                                <a:pt x="2028" y="545"/>
                              </a:cubicBezTo>
                              <a:cubicBezTo>
                                <a:pt x="2023" y="545"/>
                                <a:pt x="2019" y="549"/>
                                <a:pt x="2019" y="554"/>
                              </a:cubicBezTo>
                              <a:close/>
                              <a:moveTo>
                                <a:pt x="2019" y="597"/>
                              </a:moveTo>
                              <a:cubicBezTo>
                                <a:pt x="2019" y="602"/>
                                <a:pt x="2023" y="606"/>
                                <a:pt x="2028" y="606"/>
                              </a:cubicBezTo>
                              <a:cubicBezTo>
                                <a:pt x="2033" y="606"/>
                                <a:pt x="2036" y="602"/>
                                <a:pt x="2036" y="597"/>
                              </a:cubicBezTo>
                              <a:cubicBezTo>
                                <a:pt x="2036" y="593"/>
                                <a:pt x="2033" y="589"/>
                                <a:pt x="2028" y="589"/>
                              </a:cubicBezTo>
                              <a:cubicBezTo>
                                <a:pt x="2023" y="589"/>
                                <a:pt x="2019" y="593"/>
                                <a:pt x="2019" y="597"/>
                              </a:cubicBezTo>
                              <a:close/>
                              <a:moveTo>
                                <a:pt x="2019" y="641"/>
                              </a:moveTo>
                              <a:cubicBezTo>
                                <a:pt x="2019" y="645"/>
                                <a:pt x="2023" y="649"/>
                                <a:pt x="2028" y="649"/>
                              </a:cubicBezTo>
                              <a:cubicBezTo>
                                <a:pt x="2033" y="649"/>
                                <a:pt x="2036" y="645"/>
                                <a:pt x="2036" y="641"/>
                              </a:cubicBezTo>
                              <a:cubicBezTo>
                                <a:pt x="2036" y="636"/>
                                <a:pt x="2033" y="632"/>
                                <a:pt x="2028" y="632"/>
                              </a:cubicBezTo>
                              <a:cubicBezTo>
                                <a:pt x="2023" y="632"/>
                                <a:pt x="2019" y="636"/>
                                <a:pt x="2019" y="641"/>
                              </a:cubicBezTo>
                              <a:close/>
                              <a:moveTo>
                                <a:pt x="2019" y="771"/>
                              </a:moveTo>
                              <a:cubicBezTo>
                                <a:pt x="2019" y="776"/>
                                <a:pt x="2023" y="780"/>
                                <a:pt x="2028" y="780"/>
                              </a:cubicBezTo>
                              <a:cubicBezTo>
                                <a:pt x="2033" y="780"/>
                                <a:pt x="2036" y="776"/>
                                <a:pt x="2036" y="771"/>
                              </a:cubicBezTo>
                              <a:cubicBezTo>
                                <a:pt x="2036" y="766"/>
                                <a:pt x="2033" y="762"/>
                                <a:pt x="2028" y="762"/>
                              </a:cubicBezTo>
                              <a:cubicBezTo>
                                <a:pt x="2023" y="762"/>
                                <a:pt x="2019" y="766"/>
                                <a:pt x="2019" y="771"/>
                              </a:cubicBezTo>
                              <a:close/>
                              <a:moveTo>
                                <a:pt x="1993" y="641"/>
                              </a:moveTo>
                              <a:cubicBezTo>
                                <a:pt x="1993" y="636"/>
                                <a:pt x="1989" y="632"/>
                                <a:pt x="1984" y="632"/>
                              </a:cubicBezTo>
                              <a:cubicBezTo>
                                <a:pt x="1980" y="632"/>
                                <a:pt x="1976" y="636"/>
                                <a:pt x="1976" y="641"/>
                              </a:cubicBezTo>
                              <a:cubicBezTo>
                                <a:pt x="1976" y="645"/>
                                <a:pt x="1980" y="649"/>
                                <a:pt x="1984" y="649"/>
                              </a:cubicBezTo>
                              <a:cubicBezTo>
                                <a:pt x="1989" y="649"/>
                                <a:pt x="1993" y="645"/>
                                <a:pt x="1993" y="641"/>
                              </a:cubicBezTo>
                              <a:close/>
                              <a:moveTo>
                                <a:pt x="1976" y="771"/>
                              </a:moveTo>
                              <a:cubicBezTo>
                                <a:pt x="1976" y="776"/>
                                <a:pt x="1980" y="780"/>
                                <a:pt x="1984" y="780"/>
                              </a:cubicBezTo>
                              <a:cubicBezTo>
                                <a:pt x="1989" y="780"/>
                                <a:pt x="1993" y="776"/>
                                <a:pt x="1993" y="771"/>
                              </a:cubicBezTo>
                              <a:cubicBezTo>
                                <a:pt x="1993" y="766"/>
                                <a:pt x="1989" y="762"/>
                                <a:pt x="1984" y="762"/>
                              </a:cubicBezTo>
                              <a:cubicBezTo>
                                <a:pt x="1980" y="762"/>
                                <a:pt x="1976" y="766"/>
                                <a:pt x="1976" y="771"/>
                              </a:cubicBezTo>
                              <a:close/>
                              <a:moveTo>
                                <a:pt x="1976" y="814"/>
                              </a:moveTo>
                              <a:cubicBezTo>
                                <a:pt x="1976" y="819"/>
                                <a:pt x="1980" y="823"/>
                                <a:pt x="1984" y="823"/>
                              </a:cubicBezTo>
                              <a:cubicBezTo>
                                <a:pt x="1989" y="823"/>
                                <a:pt x="1993" y="819"/>
                                <a:pt x="1993" y="814"/>
                              </a:cubicBezTo>
                              <a:cubicBezTo>
                                <a:pt x="1993" y="810"/>
                                <a:pt x="1989" y="806"/>
                                <a:pt x="1984" y="806"/>
                              </a:cubicBezTo>
                              <a:cubicBezTo>
                                <a:pt x="1980" y="806"/>
                                <a:pt x="1976" y="810"/>
                                <a:pt x="1976" y="814"/>
                              </a:cubicBezTo>
                              <a:close/>
                              <a:moveTo>
                                <a:pt x="269" y="597"/>
                              </a:moveTo>
                              <a:cubicBezTo>
                                <a:pt x="269" y="585"/>
                                <a:pt x="279" y="576"/>
                                <a:pt x="291" y="576"/>
                              </a:cubicBezTo>
                              <a:cubicBezTo>
                                <a:pt x="335" y="576"/>
                                <a:pt x="335" y="576"/>
                                <a:pt x="335" y="576"/>
                              </a:cubicBezTo>
                              <a:cubicBezTo>
                                <a:pt x="378" y="576"/>
                                <a:pt x="378" y="576"/>
                                <a:pt x="378" y="576"/>
                              </a:cubicBezTo>
                              <a:cubicBezTo>
                                <a:pt x="421" y="576"/>
                                <a:pt x="421" y="576"/>
                                <a:pt x="421" y="576"/>
                              </a:cubicBezTo>
                              <a:cubicBezTo>
                                <a:pt x="433" y="576"/>
                                <a:pt x="443" y="585"/>
                                <a:pt x="443" y="597"/>
                              </a:cubicBezTo>
                              <a:cubicBezTo>
                                <a:pt x="443" y="609"/>
                                <a:pt x="453" y="619"/>
                                <a:pt x="465" y="619"/>
                              </a:cubicBezTo>
                              <a:cubicBezTo>
                                <a:pt x="508" y="619"/>
                                <a:pt x="508" y="619"/>
                                <a:pt x="508" y="619"/>
                              </a:cubicBezTo>
                              <a:cubicBezTo>
                                <a:pt x="520" y="619"/>
                                <a:pt x="530" y="609"/>
                                <a:pt x="530" y="597"/>
                              </a:cubicBezTo>
                              <a:cubicBezTo>
                                <a:pt x="530" y="554"/>
                                <a:pt x="530" y="554"/>
                                <a:pt x="530" y="554"/>
                              </a:cubicBezTo>
                              <a:cubicBezTo>
                                <a:pt x="530" y="542"/>
                                <a:pt x="520" y="532"/>
                                <a:pt x="508" y="532"/>
                              </a:cubicBezTo>
                              <a:cubicBezTo>
                                <a:pt x="496" y="532"/>
                                <a:pt x="486" y="542"/>
                                <a:pt x="486" y="554"/>
                              </a:cubicBezTo>
                              <a:cubicBezTo>
                                <a:pt x="486" y="566"/>
                                <a:pt x="477" y="576"/>
                                <a:pt x="465" y="576"/>
                              </a:cubicBezTo>
                              <a:cubicBezTo>
                                <a:pt x="453" y="576"/>
                                <a:pt x="443" y="566"/>
                                <a:pt x="443" y="554"/>
                              </a:cubicBezTo>
                              <a:cubicBezTo>
                                <a:pt x="443" y="510"/>
                                <a:pt x="443" y="510"/>
                                <a:pt x="443" y="510"/>
                              </a:cubicBezTo>
                              <a:cubicBezTo>
                                <a:pt x="443" y="467"/>
                                <a:pt x="443" y="467"/>
                                <a:pt x="443" y="467"/>
                              </a:cubicBezTo>
                              <a:cubicBezTo>
                                <a:pt x="443" y="455"/>
                                <a:pt x="453" y="445"/>
                                <a:pt x="465" y="445"/>
                              </a:cubicBezTo>
                              <a:cubicBezTo>
                                <a:pt x="477" y="445"/>
                                <a:pt x="486" y="455"/>
                                <a:pt x="486" y="467"/>
                              </a:cubicBezTo>
                              <a:cubicBezTo>
                                <a:pt x="486" y="479"/>
                                <a:pt x="496" y="489"/>
                                <a:pt x="508" y="489"/>
                              </a:cubicBezTo>
                              <a:cubicBezTo>
                                <a:pt x="520" y="489"/>
                                <a:pt x="530" y="479"/>
                                <a:pt x="530" y="467"/>
                              </a:cubicBezTo>
                              <a:cubicBezTo>
                                <a:pt x="530" y="455"/>
                                <a:pt x="520" y="445"/>
                                <a:pt x="508" y="445"/>
                              </a:cubicBezTo>
                              <a:cubicBezTo>
                                <a:pt x="496" y="445"/>
                                <a:pt x="486" y="436"/>
                                <a:pt x="486" y="424"/>
                              </a:cubicBezTo>
                              <a:cubicBezTo>
                                <a:pt x="486" y="412"/>
                                <a:pt x="477" y="402"/>
                                <a:pt x="465" y="402"/>
                              </a:cubicBezTo>
                              <a:cubicBezTo>
                                <a:pt x="453" y="402"/>
                                <a:pt x="443" y="392"/>
                                <a:pt x="443" y="380"/>
                              </a:cubicBezTo>
                              <a:cubicBezTo>
                                <a:pt x="443" y="368"/>
                                <a:pt x="433" y="359"/>
                                <a:pt x="421" y="359"/>
                              </a:cubicBezTo>
                              <a:cubicBezTo>
                                <a:pt x="409" y="359"/>
                                <a:pt x="400" y="349"/>
                                <a:pt x="400" y="337"/>
                              </a:cubicBezTo>
                              <a:cubicBezTo>
                                <a:pt x="400" y="325"/>
                                <a:pt x="409" y="315"/>
                                <a:pt x="421" y="315"/>
                              </a:cubicBezTo>
                              <a:cubicBezTo>
                                <a:pt x="433" y="315"/>
                                <a:pt x="443" y="305"/>
                                <a:pt x="443" y="293"/>
                              </a:cubicBezTo>
                              <a:cubicBezTo>
                                <a:pt x="443" y="281"/>
                                <a:pt x="433" y="272"/>
                                <a:pt x="421" y="272"/>
                              </a:cubicBezTo>
                              <a:cubicBezTo>
                                <a:pt x="378" y="272"/>
                                <a:pt x="378" y="272"/>
                                <a:pt x="378" y="272"/>
                              </a:cubicBezTo>
                              <a:cubicBezTo>
                                <a:pt x="366" y="272"/>
                                <a:pt x="356" y="262"/>
                                <a:pt x="356" y="250"/>
                              </a:cubicBezTo>
                              <a:cubicBezTo>
                                <a:pt x="356" y="238"/>
                                <a:pt x="366" y="228"/>
                                <a:pt x="378" y="228"/>
                              </a:cubicBezTo>
                              <a:cubicBezTo>
                                <a:pt x="390" y="228"/>
                                <a:pt x="400" y="218"/>
                                <a:pt x="400" y="207"/>
                              </a:cubicBezTo>
                              <a:cubicBezTo>
                                <a:pt x="400" y="195"/>
                                <a:pt x="409" y="185"/>
                                <a:pt x="421" y="185"/>
                              </a:cubicBezTo>
                              <a:cubicBezTo>
                                <a:pt x="465" y="185"/>
                                <a:pt x="465" y="185"/>
                                <a:pt x="465" y="185"/>
                              </a:cubicBezTo>
                              <a:cubicBezTo>
                                <a:pt x="477" y="185"/>
                                <a:pt x="486" y="175"/>
                                <a:pt x="486" y="163"/>
                              </a:cubicBezTo>
                              <a:cubicBezTo>
                                <a:pt x="486" y="151"/>
                                <a:pt x="496" y="141"/>
                                <a:pt x="508" y="141"/>
                              </a:cubicBezTo>
                              <a:cubicBezTo>
                                <a:pt x="552" y="141"/>
                                <a:pt x="552" y="141"/>
                                <a:pt x="552" y="141"/>
                              </a:cubicBezTo>
                              <a:cubicBezTo>
                                <a:pt x="564" y="141"/>
                                <a:pt x="573" y="151"/>
                                <a:pt x="573" y="163"/>
                              </a:cubicBezTo>
                              <a:cubicBezTo>
                                <a:pt x="573" y="175"/>
                                <a:pt x="583" y="185"/>
                                <a:pt x="595" y="185"/>
                              </a:cubicBezTo>
                              <a:cubicBezTo>
                                <a:pt x="638" y="185"/>
                                <a:pt x="638" y="185"/>
                                <a:pt x="638" y="185"/>
                              </a:cubicBezTo>
                              <a:cubicBezTo>
                                <a:pt x="650" y="185"/>
                                <a:pt x="660" y="175"/>
                                <a:pt x="660" y="163"/>
                              </a:cubicBezTo>
                              <a:cubicBezTo>
                                <a:pt x="660" y="120"/>
                                <a:pt x="660" y="120"/>
                                <a:pt x="660" y="120"/>
                              </a:cubicBezTo>
                              <a:cubicBezTo>
                                <a:pt x="660" y="108"/>
                                <a:pt x="670" y="98"/>
                                <a:pt x="682" y="98"/>
                              </a:cubicBezTo>
                              <a:cubicBezTo>
                                <a:pt x="694" y="98"/>
                                <a:pt x="704" y="108"/>
                                <a:pt x="704" y="120"/>
                              </a:cubicBezTo>
                              <a:cubicBezTo>
                                <a:pt x="704" y="132"/>
                                <a:pt x="713" y="141"/>
                                <a:pt x="725" y="141"/>
                              </a:cubicBezTo>
                              <a:cubicBezTo>
                                <a:pt x="737" y="141"/>
                                <a:pt x="747" y="132"/>
                                <a:pt x="747" y="120"/>
                              </a:cubicBezTo>
                              <a:cubicBezTo>
                                <a:pt x="747" y="108"/>
                                <a:pt x="757" y="98"/>
                                <a:pt x="769" y="98"/>
                              </a:cubicBezTo>
                              <a:cubicBezTo>
                                <a:pt x="812" y="98"/>
                                <a:pt x="812" y="98"/>
                                <a:pt x="812" y="98"/>
                              </a:cubicBezTo>
                              <a:cubicBezTo>
                                <a:pt x="856" y="98"/>
                                <a:pt x="856" y="98"/>
                                <a:pt x="856" y="98"/>
                              </a:cubicBezTo>
                              <a:cubicBezTo>
                                <a:pt x="867" y="98"/>
                                <a:pt x="877" y="108"/>
                                <a:pt x="877" y="120"/>
                              </a:cubicBezTo>
                              <a:cubicBezTo>
                                <a:pt x="877" y="132"/>
                                <a:pt x="867" y="141"/>
                                <a:pt x="856" y="141"/>
                              </a:cubicBezTo>
                              <a:cubicBezTo>
                                <a:pt x="844" y="141"/>
                                <a:pt x="834" y="151"/>
                                <a:pt x="834" y="163"/>
                              </a:cubicBezTo>
                              <a:cubicBezTo>
                                <a:pt x="834" y="175"/>
                                <a:pt x="824" y="185"/>
                                <a:pt x="812" y="185"/>
                              </a:cubicBezTo>
                              <a:cubicBezTo>
                                <a:pt x="800" y="185"/>
                                <a:pt x="790" y="195"/>
                                <a:pt x="790" y="207"/>
                              </a:cubicBezTo>
                              <a:cubicBezTo>
                                <a:pt x="790" y="218"/>
                                <a:pt x="800" y="228"/>
                                <a:pt x="812" y="228"/>
                              </a:cubicBezTo>
                              <a:cubicBezTo>
                                <a:pt x="824" y="228"/>
                                <a:pt x="834" y="218"/>
                                <a:pt x="834" y="207"/>
                              </a:cubicBezTo>
                              <a:cubicBezTo>
                                <a:pt x="834" y="195"/>
                                <a:pt x="844" y="185"/>
                                <a:pt x="856" y="185"/>
                              </a:cubicBezTo>
                              <a:cubicBezTo>
                                <a:pt x="867" y="185"/>
                                <a:pt x="877" y="195"/>
                                <a:pt x="877" y="207"/>
                              </a:cubicBezTo>
                              <a:cubicBezTo>
                                <a:pt x="877" y="218"/>
                                <a:pt x="887" y="228"/>
                                <a:pt x="899" y="228"/>
                              </a:cubicBezTo>
                              <a:cubicBezTo>
                                <a:pt x="911" y="228"/>
                                <a:pt x="921" y="238"/>
                                <a:pt x="921" y="250"/>
                              </a:cubicBezTo>
                              <a:cubicBezTo>
                                <a:pt x="921" y="262"/>
                                <a:pt x="911" y="272"/>
                                <a:pt x="899" y="272"/>
                              </a:cubicBezTo>
                              <a:cubicBezTo>
                                <a:pt x="856" y="272"/>
                                <a:pt x="856" y="272"/>
                                <a:pt x="856" y="272"/>
                              </a:cubicBezTo>
                              <a:cubicBezTo>
                                <a:pt x="844" y="272"/>
                                <a:pt x="834" y="281"/>
                                <a:pt x="834" y="293"/>
                              </a:cubicBezTo>
                              <a:cubicBezTo>
                                <a:pt x="834" y="305"/>
                                <a:pt x="824" y="315"/>
                                <a:pt x="812" y="315"/>
                              </a:cubicBezTo>
                              <a:cubicBezTo>
                                <a:pt x="800" y="315"/>
                                <a:pt x="790" y="325"/>
                                <a:pt x="790" y="337"/>
                              </a:cubicBezTo>
                              <a:cubicBezTo>
                                <a:pt x="790" y="349"/>
                                <a:pt x="781" y="359"/>
                                <a:pt x="769" y="359"/>
                              </a:cubicBezTo>
                              <a:cubicBezTo>
                                <a:pt x="757" y="359"/>
                                <a:pt x="747" y="349"/>
                                <a:pt x="747" y="337"/>
                              </a:cubicBezTo>
                              <a:cubicBezTo>
                                <a:pt x="747" y="293"/>
                                <a:pt x="747" y="293"/>
                                <a:pt x="747" y="293"/>
                              </a:cubicBezTo>
                              <a:cubicBezTo>
                                <a:pt x="747" y="250"/>
                                <a:pt x="747" y="250"/>
                                <a:pt x="747" y="250"/>
                              </a:cubicBezTo>
                              <a:cubicBezTo>
                                <a:pt x="747" y="207"/>
                                <a:pt x="747" y="207"/>
                                <a:pt x="747" y="207"/>
                              </a:cubicBezTo>
                              <a:cubicBezTo>
                                <a:pt x="747" y="195"/>
                                <a:pt x="737" y="185"/>
                                <a:pt x="725" y="185"/>
                              </a:cubicBezTo>
                              <a:cubicBezTo>
                                <a:pt x="713" y="185"/>
                                <a:pt x="704" y="195"/>
                                <a:pt x="704" y="207"/>
                              </a:cubicBezTo>
                              <a:cubicBezTo>
                                <a:pt x="704" y="250"/>
                                <a:pt x="704" y="250"/>
                                <a:pt x="704" y="250"/>
                              </a:cubicBezTo>
                              <a:cubicBezTo>
                                <a:pt x="704" y="262"/>
                                <a:pt x="694" y="272"/>
                                <a:pt x="682" y="272"/>
                              </a:cubicBezTo>
                              <a:cubicBezTo>
                                <a:pt x="638" y="272"/>
                                <a:pt x="638" y="272"/>
                                <a:pt x="638" y="272"/>
                              </a:cubicBezTo>
                              <a:cubicBezTo>
                                <a:pt x="627" y="272"/>
                                <a:pt x="617" y="262"/>
                                <a:pt x="617" y="250"/>
                              </a:cubicBezTo>
                              <a:cubicBezTo>
                                <a:pt x="617" y="238"/>
                                <a:pt x="607" y="228"/>
                                <a:pt x="595" y="228"/>
                              </a:cubicBezTo>
                              <a:cubicBezTo>
                                <a:pt x="583" y="228"/>
                                <a:pt x="573" y="238"/>
                                <a:pt x="573" y="250"/>
                              </a:cubicBezTo>
                              <a:cubicBezTo>
                                <a:pt x="573" y="262"/>
                                <a:pt x="564" y="272"/>
                                <a:pt x="552" y="272"/>
                              </a:cubicBezTo>
                              <a:cubicBezTo>
                                <a:pt x="508" y="272"/>
                                <a:pt x="508" y="272"/>
                                <a:pt x="508" y="272"/>
                              </a:cubicBezTo>
                              <a:cubicBezTo>
                                <a:pt x="496" y="272"/>
                                <a:pt x="486" y="281"/>
                                <a:pt x="486" y="293"/>
                              </a:cubicBezTo>
                              <a:cubicBezTo>
                                <a:pt x="486" y="337"/>
                                <a:pt x="486" y="337"/>
                                <a:pt x="486" y="337"/>
                              </a:cubicBezTo>
                              <a:cubicBezTo>
                                <a:pt x="486" y="349"/>
                                <a:pt x="496" y="359"/>
                                <a:pt x="508" y="359"/>
                              </a:cubicBezTo>
                              <a:cubicBezTo>
                                <a:pt x="520" y="359"/>
                                <a:pt x="530" y="349"/>
                                <a:pt x="530" y="337"/>
                              </a:cubicBezTo>
                              <a:cubicBezTo>
                                <a:pt x="530" y="325"/>
                                <a:pt x="540" y="315"/>
                                <a:pt x="552" y="315"/>
                              </a:cubicBezTo>
                              <a:cubicBezTo>
                                <a:pt x="564" y="315"/>
                                <a:pt x="573" y="325"/>
                                <a:pt x="573" y="337"/>
                              </a:cubicBezTo>
                              <a:cubicBezTo>
                                <a:pt x="573" y="349"/>
                                <a:pt x="583" y="359"/>
                                <a:pt x="595" y="359"/>
                              </a:cubicBezTo>
                              <a:cubicBezTo>
                                <a:pt x="607" y="359"/>
                                <a:pt x="617" y="368"/>
                                <a:pt x="617" y="380"/>
                              </a:cubicBezTo>
                              <a:cubicBezTo>
                                <a:pt x="617" y="392"/>
                                <a:pt x="607" y="402"/>
                                <a:pt x="595" y="402"/>
                              </a:cubicBezTo>
                              <a:cubicBezTo>
                                <a:pt x="583" y="402"/>
                                <a:pt x="573" y="412"/>
                                <a:pt x="573" y="424"/>
                              </a:cubicBezTo>
                              <a:cubicBezTo>
                                <a:pt x="573" y="436"/>
                                <a:pt x="583" y="445"/>
                                <a:pt x="595" y="445"/>
                              </a:cubicBezTo>
                              <a:cubicBezTo>
                                <a:pt x="638" y="445"/>
                                <a:pt x="638" y="445"/>
                                <a:pt x="638" y="445"/>
                              </a:cubicBezTo>
                              <a:cubicBezTo>
                                <a:pt x="682" y="445"/>
                                <a:pt x="682" y="445"/>
                                <a:pt x="682" y="445"/>
                              </a:cubicBezTo>
                              <a:cubicBezTo>
                                <a:pt x="694" y="445"/>
                                <a:pt x="704" y="455"/>
                                <a:pt x="704" y="467"/>
                              </a:cubicBezTo>
                              <a:cubicBezTo>
                                <a:pt x="704" y="510"/>
                                <a:pt x="704" y="510"/>
                                <a:pt x="704" y="510"/>
                              </a:cubicBezTo>
                              <a:cubicBezTo>
                                <a:pt x="704" y="522"/>
                                <a:pt x="694" y="532"/>
                                <a:pt x="682" y="532"/>
                              </a:cubicBezTo>
                              <a:cubicBezTo>
                                <a:pt x="638" y="532"/>
                                <a:pt x="638" y="532"/>
                                <a:pt x="638" y="532"/>
                              </a:cubicBezTo>
                              <a:cubicBezTo>
                                <a:pt x="627" y="532"/>
                                <a:pt x="617" y="522"/>
                                <a:pt x="617" y="510"/>
                              </a:cubicBezTo>
                              <a:cubicBezTo>
                                <a:pt x="617" y="499"/>
                                <a:pt x="607" y="489"/>
                                <a:pt x="595" y="489"/>
                              </a:cubicBezTo>
                              <a:cubicBezTo>
                                <a:pt x="583" y="489"/>
                                <a:pt x="573" y="499"/>
                                <a:pt x="573" y="510"/>
                              </a:cubicBezTo>
                              <a:cubicBezTo>
                                <a:pt x="573" y="554"/>
                                <a:pt x="573" y="554"/>
                                <a:pt x="573" y="554"/>
                              </a:cubicBezTo>
                              <a:cubicBezTo>
                                <a:pt x="573" y="597"/>
                                <a:pt x="573" y="597"/>
                                <a:pt x="573" y="597"/>
                              </a:cubicBezTo>
                              <a:cubicBezTo>
                                <a:pt x="573" y="641"/>
                                <a:pt x="573" y="641"/>
                                <a:pt x="573" y="641"/>
                              </a:cubicBezTo>
                              <a:cubicBezTo>
                                <a:pt x="573" y="653"/>
                                <a:pt x="564" y="662"/>
                                <a:pt x="552" y="662"/>
                              </a:cubicBezTo>
                              <a:cubicBezTo>
                                <a:pt x="508" y="662"/>
                                <a:pt x="508" y="662"/>
                                <a:pt x="508" y="662"/>
                              </a:cubicBezTo>
                              <a:cubicBezTo>
                                <a:pt x="465" y="662"/>
                                <a:pt x="465" y="662"/>
                                <a:pt x="465" y="662"/>
                              </a:cubicBezTo>
                              <a:cubicBezTo>
                                <a:pt x="453" y="662"/>
                                <a:pt x="443" y="672"/>
                                <a:pt x="443" y="684"/>
                              </a:cubicBezTo>
                              <a:cubicBezTo>
                                <a:pt x="443" y="696"/>
                                <a:pt x="433" y="706"/>
                                <a:pt x="421" y="706"/>
                              </a:cubicBezTo>
                              <a:cubicBezTo>
                                <a:pt x="409" y="706"/>
                                <a:pt x="400" y="696"/>
                                <a:pt x="400" y="684"/>
                              </a:cubicBezTo>
                              <a:cubicBezTo>
                                <a:pt x="400" y="641"/>
                                <a:pt x="400" y="641"/>
                                <a:pt x="400" y="641"/>
                              </a:cubicBezTo>
                              <a:cubicBezTo>
                                <a:pt x="400" y="629"/>
                                <a:pt x="390" y="619"/>
                                <a:pt x="378" y="619"/>
                              </a:cubicBezTo>
                              <a:cubicBezTo>
                                <a:pt x="335" y="619"/>
                                <a:pt x="335" y="619"/>
                                <a:pt x="335" y="619"/>
                              </a:cubicBezTo>
                              <a:cubicBezTo>
                                <a:pt x="291" y="619"/>
                                <a:pt x="291" y="619"/>
                                <a:pt x="291" y="619"/>
                              </a:cubicBezTo>
                              <a:cubicBezTo>
                                <a:pt x="279" y="619"/>
                                <a:pt x="269" y="609"/>
                                <a:pt x="269" y="597"/>
                              </a:cubicBezTo>
                              <a:close/>
                              <a:moveTo>
                                <a:pt x="673" y="467"/>
                              </a:moveTo>
                              <a:cubicBezTo>
                                <a:pt x="673" y="472"/>
                                <a:pt x="677" y="476"/>
                                <a:pt x="682" y="476"/>
                              </a:cubicBezTo>
                              <a:cubicBezTo>
                                <a:pt x="687" y="476"/>
                                <a:pt x="691" y="472"/>
                                <a:pt x="691" y="467"/>
                              </a:cubicBezTo>
                              <a:cubicBezTo>
                                <a:pt x="691" y="462"/>
                                <a:pt x="687" y="458"/>
                                <a:pt x="682" y="458"/>
                              </a:cubicBezTo>
                              <a:cubicBezTo>
                                <a:pt x="677" y="458"/>
                                <a:pt x="673" y="462"/>
                                <a:pt x="673" y="467"/>
                              </a:cubicBezTo>
                              <a:close/>
                              <a:moveTo>
                                <a:pt x="673" y="510"/>
                              </a:moveTo>
                              <a:cubicBezTo>
                                <a:pt x="673" y="515"/>
                                <a:pt x="677" y="519"/>
                                <a:pt x="682" y="519"/>
                              </a:cubicBezTo>
                              <a:cubicBezTo>
                                <a:pt x="687" y="519"/>
                                <a:pt x="691" y="515"/>
                                <a:pt x="691" y="510"/>
                              </a:cubicBezTo>
                              <a:cubicBezTo>
                                <a:pt x="691" y="506"/>
                                <a:pt x="687" y="502"/>
                                <a:pt x="682" y="502"/>
                              </a:cubicBezTo>
                              <a:cubicBezTo>
                                <a:pt x="677" y="502"/>
                                <a:pt x="673" y="506"/>
                                <a:pt x="673" y="510"/>
                              </a:cubicBezTo>
                              <a:close/>
                              <a:moveTo>
                                <a:pt x="630" y="467"/>
                              </a:moveTo>
                              <a:cubicBezTo>
                                <a:pt x="630" y="472"/>
                                <a:pt x="634" y="476"/>
                                <a:pt x="638" y="476"/>
                              </a:cubicBezTo>
                              <a:cubicBezTo>
                                <a:pt x="643" y="476"/>
                                <a:pt x="647" y="472"/>
                                <a:pt x="647" y="467"/>
                              </a:cubicBezTo>
                              <a:cubicBezTo>
                                <a:pt x="647" y="462"/>
                                <a:pt x="643" y="458"/>
                                <a:pt x="638" y="458"/>
                              </a:cubicBezTo>
                              <a:cubicBezTo>
                                <a:pt x="634" y="458"/>
                                <a:pt x="630" y="462"/>
                                <a:pt x="630" y="467"/>
                              </a:cubicBezTo>
                              <a:close/>
                              <a:moveTo>
                                <a:pt x="630" y="510"/>
                              </a:moveTo>
                              <a:cubicBezTo>
                                <a:pt x="630" y="515"/>
                                <a:pt x="634" y="519"/>
                                <a:pt x="638" y="519"/>
                              </a:cubicBezTo>
                              <a:cubicBezTo>
                                <a:pt x="643" y="519"/>
                                <a:pt x="647" y="515"/>
                                <a:pt x="647" y="510"/>
                              </a:cubicBezTo>
                              <a:cubicBezTo>
                                <a:pt x="647" y="506"/>
                                <a:pt x="643" y="502"/>
                                <a:pt x="638" y="502"/>
                              </a:cubicBezTo>
                              <a:cubicBezTo>
                                <a:pt x="634" y="502"/>
                                <a:pt x="630" y="506"/>
                                <a:pt x="630" y="510"/>
                              </a:cubicBezTo>
                              <a:close/>
                              <a:moveTo>
                                <a:pt x="586" y="467"/>
                              </a:moveTo>
                              <a:cubicBezTo>
                                <a:pt x="586" y="472"/>
                                <a:pt x="590" y="476"/>
                                <a:pt x="595" y="476"/>
                              </a:cubicBezTo>
                              <a:cubicBezTo>
                                <a:pt x="600" y="476"/>
                                <a:pt x="604" y="472"/>
                                <a:pt x="604" y="467"/>
                              </a:cubicBezTo>
                              <a:cubicBezTo>
                                <a:pt x="604" y="462"/>
                                <a:pt x="600" y="458"/>
                                <a:pt x="595" y="458"/>
                              </a:cubicBezTo>
                              <a:cubicBezTo>
                                <a:pt x="590" y="458"/>
                                <a:pt x="586" y="462"/>
                                <a:pt x="586" y="467"/>
                              </a:cubicBezTo>
                              <a:close/>
                              <a:moveTo>
                                <a:pt x="543" y="424"/>
                              </a:moveTo>
                              <a:cubicBezTo>
                                <a:pt x="543" y="428"/>
                                <a:pt x="547" y="432"/>
                                <a:pt x="552" y="432"/>
                              </a:cubicBezTo>
                              <a:cubicBezTo>
                                <a:pt x="556" y="432"/>
                                <a:pt x="560" y="428"/>
                                <a:pt x="560" y="424"/>
                              </a:cubicBezTo>
                              <a:cubicBezTo>
                                <a:pt x="560" y="419"/>
                                <a:pt x="556" y="415"/>
                                <a:pt x="552" y="415"/>
                              </a:cubicBezTo>
                              <a:cubicBezTo>
                                <a:pt x="547" y="415"/>
                                <a:pt x="543" y="419"/>
                                <a:pt x="543" y="424"/>
                              </a:cubicBezTo>
                              <a:close/>
                              <a:moveTo>
                                <a:pt x="543" y="467"/>
                              </a:moveTo>
                              <a:cubicBezTo>
                                <a:pt x="543" y="472"/>
                                <a:pt x="547" y="476"/>
                                <a:pt x="552" y="476"/>
                              </a:cubicBezTo>
                              <a:cubicBezTo>
                                <a:pt x="556" y="476"/>
                                <a:pt x="560" y="472"/>
                                <a:pt x="560" y="467"/>
                              </a:cubicBezTo>
                              <a:cubicBezTo>
                                <a:pt x="560" y="462"/>
                                <a:pt x="556" y="458"/>
                                <a:pt x="552" y="458"/>
                              </a:cubicBezTo>
                              <a:cubicBezTo>
                                <a:pt x="547" y="458"/>
                                <a:pt x="543" y="462"/>
                                <a:pt x="543" y="467"/>
                              </a:cubicBezTo>
                              <a:close/>
                              <a:moveTo>
                                <a:pt x="543" y="554"/>
                              </a:moveTo>
                              <a:cubicBezTo>
                                <a:pt x="543" y="559"/>
                                <a:pt x="547" y="563"/>
                                <a:pt x="552" y="563"/>
                              </a:cubicBezTo>
                              <a:cubicBezTo>
                                <a:pt x="556" y="563"/>
                                <a:pt x="560" y="559"/>
                                <a:pt x="560" y="554"/>
                              </a:cubicBezTo>
                              <a:cubicBezTo>
                                <a:pt x="560" y="549"/>
                                <a:pt x="556" y="545"/>
                                <a:pt x="552" y="545"/>
                              </a:cubicBezTo>
                              <a:cubicBezTo>
                                <a:pt x="547" y="545"/>
                                <a:pt x="543" y="549"/>
                                <a:pt x="543" y="554"/>
                              </a:cubicBezTo>
                              <a:close/>
                              <a:moveTo>
                                <a:pt x="543" y="597"/>
                              </a:moveTo>
                              <a:cubicBezTo>
                                <a:pt x="543" y="602"/>
                                <a:pt x="547" y="606"/>
                                <a:pt x="552" y="606"/>
                              </a:cubicBezTo>
                              <a:cubicBezTo>
                                <a:pt x="556" y="606"/>
                                <a:pt x="560" y="602"/>
                                <a:pt x="560" y="597"/>
                              </a:cubicBezTo>
                              <a:cubicBezTo>
                                <a:pt x="560" y="593"/>
                                <a:pt x="556" y="589"/>
                                <a:pt x="552" y="589"/>
                              </a:cubicBezTo>
                              <a:cubicBezTo>
                                <a:pt x="547" y="589"/>
                                <a:pt x="543" y="593"/>
                                <a:pt x="543" y="597"/>
                              </a:cubicBezTo>
                              <a:close/>
                              <a:moveTo>
                                <a:pt x="543" y="641"/>
                              </a:moveTo>
                              <a:cubicBezTo>
                                <a:pt x="543" y="645"/>
                                <a:pt x="547" y="649"/>
                                <a:pt x="552" y="649"/>
                              </a:cubicBezTo>
                              <a:cubicBezTo>
                                <a:pt x="556" y="649"/>
                                <a:pt x="560" y="645"/>
                                <a:pt x="560" y="641"/>
                              </a:cubicBezTo>
                              <a:cubicBezTo>
                                <a:pt x="560" y="636"/>
                                <a:pt x="556" y="632"/>
                                <a:pt x="552" y="632"/>
                              </a:cubicBezTo>
                              <a:cubicBezTo>
                                <a:pt x="547" y="632"/>
                                <a:pt x="543" y="636"/>
                                <a:pt x="543" y="641"/>
                              </a:cubicBezTo>
                              <a:close/>
                              <a:moveTo>
                                <a:pt x="890" y="250"/>
                              </a:moveTo>
                              <a:cubicBezTo>
                                <a:pt x="890" y="255"/>
                                <a:pt x="894" y="259"/>
                                <a:pt x="899" y="259"/>
                              </a:cubicBezTo>
                              <a:cubicBezTo>
                                <a:pt x="904" y="259"/>
                                <a:pt x="908" y="255"/>
                                <a:pt x="908" y="250"/>
                              </a:cubicBezTo>
                              <a:cubicBezTo>
                                <a:pt x="908" y="245"/>
                                <a:pt x="904" y="241"/>
                                <a:pt x="899" y="241"/>
                              </a:cubicBezTo>
                              <a:cubicBezTo>
                                <a:pt x="894" y="241"/>
                                <a:pt x="890" y="245"/>
                                <a:pt x="890" y="250"/>
                              </a:cubicBezTo>
                              <a:close/>
                              <a:moveTo>
                                <a:pt x="847" y="207"/>
                              </a:moveTo>
                              <a:cubicBezTo>
                                <a:pt x="847" y="211"/>
                                <a:pt x="851" y="215"/>
                                <a:pt x="856" y="215"/>
                              </a:cubicBezTo>
                              <a:cubicBezTo>
                                <a:pt x="860" y="215"/>
                                <a:pt x="864" y="211"/>
                                <a:pt x="864" y="207"/>
                              </a:cubicBezTo>
                              <a:cubicBezTo>
                                <a:pt x="864" y="202"/>
                                <a:pt x="860" y="198"/>
                                <a:pt x="856" y="198"/>
                              </a:cubicBezTo>
                              <a:cubicBezTo>
                                <a:pt x="851" y="198"/>
                                <a:pt x="847" y="202"/>
                                <a:pt x="847" y="207"/>
                              </a:cubicBezTo>
                              <a:close/>
                              <a:moveTo>
                                <a:pt x="803" y="250"/>
                              </a:moveTo>
                              <a:cubicBezTo>
                                <a:pt x="803" y="255"/>
                                <a:pt x="807" y="259"/>
                                <a:pt x="812" y="259"/>
                              </a:cubicBezTo>
                              <a:cubicBezTo>
                                <a:pt x="817" y="259"/>
                                <a:pt x="821" y="255"/>
                                <a:pt x="821" y="250"/>
                              </a:cubicBezTo>
                              <a:cubicBezTo>
                                <a:pt x="821" y="245"/>
                                <a:pt x="817" y="241"/>
                                <a:pt x="812" y="241"/>
                              </a:cubicBezTo>
                              <a:cubicBezTo>
                                <a:pt x="807" y="241"/>
                                <a:pt x="803" y="245"/>
                                <a:pt x="803" y="250"/>
                              </a:cubicBezTo>
                              <a:close/>
                              <a:moveTo>
                                <a:pt x="803" y="293"/>
                              </a:moveTo>
                              <a:cubicBezTo>
                                <a:pt x="803" y="298"/>
                                <a:pt x="807" y="302"/>
                                <a:pt x="812" y="302"/>
                              </a:cubicBezTo>
                              <a:cubicBezTo>
                                <a:pt x="817" y="302"/>
                                <a:pt x="821" y="298"/>
                                <a:pt x="821" y="293"/>
                              </a:cubicBezTo>
                              <a:cubicBezTo>
                                <a:pt x="821" y="289"/>
                                <a:pt x="817" y="285"/>
                                <a:pt x="812" y="285"/>
                              </a:cubicBezTo>
                              <a:cubicBezTo>
                                <a:pt x="807" y="285"/>
                                <a:pt x="803" y="289"/>
                                <a:pt x="803" y="293"/>
                              </a:cubicBezTo>
                              <a:close/>
                              <a:moveTo>
                                <a:pt x="847" y="120"/>
                              </a:moveTo>
                              <a:cubicBezTo>
                                <a:pt x="847" y="124"/>
                                <a:pt x="851" y="128"/>
                                <a:pt x="856" y="128"/>
                              </a:cubicBezTo>
                              <a:cubicBezTo>
                                <a:pt x="860" y="128"/>
                                <a:pt x="864" y="124"/>
                                <a:pt x="864" y="120"/>
                              </a:cubicBezTo>
                              <a:cubicBezTo>
                                <a:pt x="864" y="115"/>
                                <a:pt x="860" y="111"/>
                                <a:pt x="856" y="111"/>
                              </a:cubicBezTo>
                              <a:cubicBezTo>
                                <a:pt x="851" y="111"/>
                                <a:pt x="847" y="115"/>
                                <a:pt x="847" y="120"/>
                              </a:cubicBezTo>
                              <a:close/>
                              <a:moveTo>
                                <a:pt x="803" y="120"/>
                              </a:moveTo>
                              <a:cubicBezTo>
                                <a:pt x="803" y="124"/>
                                <a:pt x="807" y="128"/>
                                <a:pt x="812" y="128"/>
                              </a:cubicBezTo>
                              <a:cubicBezTo>
                                <a:pt x="817" y="128"/>
                                <a:pt x="821" y="124"/>
                                <a:pt x="821" y="120"/>
                              </a:cubicBezTo>
                              <a:cubicBezTo>
                                <a:pt x="821" y="115"/>
                                <a:pt x="817" y="111"/>
                                <a:pt x="812" y="111"/>
                              </a:cubicBezTo>
                              <a:cubicBezTo>
                                <a:pt x="807" y="111"/>
                                <a:pt x="803" y="115"/>
                                <a:pt x="803" y="120"/>
                              </a:cubicBezTo>
                              <a:close/>
                              <a:moveTo>
                                <a:pt x="760" y="120"/>
                              </a:moveTo>
                              <a:cubicBezTo>
                                <a:pt x="760" y="124"/>
                                <a:pt x="764" y="128"/>
                                <a:pt x="769" y="128"/>
                              </a:cubicBezTo>
                              <a:cubicBezTo>
                                <a:pt x="773" y="128"/>
                                <a:pt x="777" y="124"/>
                                <a:pt x="777" y="120"/>
                              </a:cubicBezTo>
                              <a:cubicBezTo>
                                <a:pt x="777" y="115"/>
                                <a:pt x="773" y="111"/>
                                <a:pt x="769" y="111"/>
                              </a:cubicBezTo>
                              <a:cubicBezTo>
                                <a:pt x="764" y="111"/>
                                <a:pt x="760" y="115"/>
                                <a:pt x="760" y="120"/>
                              </a:cubicBezTo>
                              <a:close/>
                              <a:moveTo>
                                <a:pt x="760" y="163"/>
                              </a:moveTo>
                              <a:cubicBezTo>
                                <a:pt x="760" y="168"/>
                                <a:pt x="764" y="172"/>
                                <a:pt x="769" y="172"/>
                              </a:cubicBezTo>
                              <a:cubicBezTo>
                                <a:pt x="773" y="172"/>
                                <a:pt x="777" y="168"/>
                                <a:pt x="777" y="163"/>
                              </a:cubicBezTo>
                              <a:cubicBezTo>
                                <a:pt x="777" y="158"/>
                                <a:pt x="773" y="154"/>
                                <a:pt x="769" y="154"/>
                              </a:cubicBezTo>
                              <a:cubicBezTo>
                                <a:pt x="764" y="154"/>
                                <a:pt x="760" y="158"/>
                                <a:pt x="760" y="163"/>
                              </a:cubicBezTo>
                              <a:close/>
                              <a:moveTo>
                                <a:pt x="673" y="250"/>
                              </a:moveTo>
                              <a:cubicBezTo>
                                <a:pt x="673" y="255"/>
                                <a:pt x="677" y="259"/>
                                <a:pt x="682" y="259"/>
                              </a:cubicBezTo>
                              <a:cubicBezTo>
                                <a:pt x="687" y="259"/>
                                <a:pt x="691" y="255"/>
                                <a:pt x="691" y="250"/>
                              </a:cubicBezTo>
                              <a:cubicBezTo>
                                <a:pt x="691" y="245"/>
                                <a:pt x="687" y="241"/>
                                <a:pt x="682" y="241"/>
                              </a:cubicBezTo>
                              <a:cubicBezTo>
                                <a:pt x="677" y="241"/>
                                <a:pt x="673" y="245"/>
                                <a:pt x="673" y="250"/>
                              </a:cubicBezTo>
                              <a:close/>
                              <a:moveTo>
                                <a:pt x="630" y="207"/>
                              </a:moveTo>
                              <a:cubicBezTo>
                                <a:pt x="630" y="211"/>
                                <a:pt x="634" y="215"/>
                                <a:pt x="638" y="215"/>
                              </a:cubicBezTo>
                              <a:cubicBezTo>
                                <a:pt x="643" y="215"/>
                                <a:pt x="647" y="211"/>
                                <a:pt x="647" y="207"/>
                              </a:cubicBezTo>
                              <a:cubicBezTo>
                                <a:pt x="647" y="202"/>
                                <a:pt x="643" y="198"/>
                                <a:pt x="638" y="198"/>
                              </a:cubicBezTo>
                              <a:cubicBezTo>
                                <a:pt x="634" y="198"/>
                                <a:pt x="630" y="202"/>
                                <a:pt x="630" y="207"/>
                              </a:cubicBezTo>
                              <a:close/>
                              <a:moveTo>
                                <a:pt x="630" y="250"/>
                              </a:moveTo>
                              <a:cubicBezTo>
                                <a:pt x="630" y="255"/>
                                <a:pt x="634" y="259"/>
                                <a:pt x="638" y="259"/>
                              </a:cubicBezTo>
                              <a:cubicBezTo>
                                <a:pt x="643" y="259"/>
                                <a:pt x="647" y="255"/>
                                <a:pt x="647" y="250"/>
                              </a:cubicBezTo>
                              <a:cubicBezTo>
                                <a:pt x="647" y="245"/>
                                <a:pt x="643" y="241"/>
                                <a:pt x="638" y="241"/>
                              </a:cubicBezTo>
                              <a:cubicBezTo>
                                <a:pt x="634" y="241"/>
                                <a:pt x="630" y="245"/>
                                <a:pt x="630" y="250"/>
                              </a:cubicBezTo>
                              <a:close/>
                              <a:moveTo>
                                <a:pt x="543" y="163"/>
                              </a:moveTo>
                              <a:cubicBezTo>
                                <a:pt x="543" y="168"/>
                                <a:pt x="547" y="172"/>
                                <a:pt x="552" y="172"/>
                              </a:cubicBezTo>
                              <a:cubicBezTo>
                                <a:pt x="556" y="172"/>
                                <a:pt x="560" y="168"/>
                                <a:pt x="560" y="163"/>
                              </a:cubicBezTo>
                              <a:cubicBezTo>
                                <a:pt x="560" y="158"/>
                                <a:pt x="556" y="154"/>
                                <a:pt x="552" y="154"/>
                              </a:cubicBezTo>
                              <a:cubicBezTo>
                                <a:pt x="547" y="154"/>
                                <a:pt x="543" y="158"/>
                                <a:pt x="543" y="163"/>
                              </a:cubicBezTo>
                              <a:close/>
                              <a:moveTo>
                                <a:pt x="543" y="207"/>
                              </a:moveTo>
                              <a:cubicBezTo>
                                <a:pt x="543" y="211"/>
                                <a:pt x="547" y="215"/>
                                <a:pt x="552" y="215"/>
                              </a:cubicBezTo>
                              <a:cubicBezTo>
                                <a:pt x="556" y="215"/>
                                <a:pt x="560" y="211"/>
                                <a:pt x="560" y="207"/>
                              </a:cubicBezTo>
                              <a:cubicBezTo>
                                <a:pt x="560" y="202"/>
                                <a:pt x="556" y="198"/>
                                <a:pt x="552" y="198"/>
                              </a:cubicBezTo>
                              <a:cubicBezTo>
                                <a:pt x="547" y="198"/>
                                <a:pt x="543" y="202"/>
                                <a:pt x="543" y="207"/>
                              </a:cubicBezTo>
                              <a:close/>
                              <a:moveTo>
                                <a:pt x="499" y="250"/>
                              </a:moveTo>
                              <a:cubicBezTo>
                                <a:pt x="499" y="255"/>
                                <a:pt x="503" y="259"/>
                                <a:pt x="508" y="259"/>
                              </a:cubicBezTo>
                              <a:cubicBezTo>
                                <a:pt x="513" y="259"/>
                                <a:pt x="517" y="255"/>
                                <a:pt x="517" y="250"/>
                              </a:cubicBezTo>
                              <a:cubicBezTo>
                                <a:pt x="517" y="245"/>
                                <a:pt x="513" y="241"/>
                                <a:pt x="508" y="241"/>
                              </a:cubicBezTo>
                              <a:cubicBezTo>
                                <a:pt x="503" y="241"/>
                                <a:pt x="499" y="245"/>
                                <a:pt x="499" y="250"/>
                              </a:cubicBezTo>
                              <a:close/>
                              <a:moveTo>
                                <a:pt x="387" y="250"/>
                              </a:moveTo>
                              <a:cubicBezTo>
                                <a:pt x="387" y="245"/>
                                <a:pt x="383" y="241"/>
                                <a:pt x="378" y="241"/>
                              </a:cubicBezTo>
                              <a:cubicBezTo>
                                <a:pt x="373" y="241"/>
                                <a:pt x="369" y="245"/>
                                <a:pt x="369" y="250"/>
                              </a:cubicBezTo>
                              <a:cubicBezTo>
                                <a:pt x="369" y="255"/>
                                <a:pt x="373" y="259"/>
                                <a:pt x="378" y="259"/>
                              </a:cubicBezTo>
                              <a:cubicBezTo>
                                <a:pt x="383" y="259"/>
                                <a:pt x="387" y="255"/>
                                <a:pt x="387" y="250"/>
                              </a:cubicBezTo>
                              <a:close/>
                              <a:moveTo>
                                <a:pt x="430" y="250"/>
                              </a:moveTo>
                              <a:cubicBezTo>
                                <a:pt x="430" y="245"/>
                                <a:pt x="426" y="241"/>
                                <a:pt x="421" y="241"/>
                              </a:cubicBezTo>
                              <a:cubicBezTo>
                                <a:pt x="417" y="241"/>
                                <a:pt x="413" y="245"/>
                                <a:pt x="413" y="250"/>
                              </a:cubicBezTo>
                              <a:cubicBezTo>
                                <a:pt x="413" y="255"/>
                                <a:pt x="417" y="259"/>
                                <a:pt x="421" y="259"/>
                              </a:cubicBezTo>
                              <a:cubicBezTo>
                                <a:pt x="426" y="259"/>
                                <a:pt x="430" y="255"/>
                                <a:pt x="430" y="250"/>
                              </a:cubicBezTo>
                              <a:close/>
                              <a:moveTo>
                                <a:pt x="430" y="337"/>
                              </a:moveTo>
                              <a:cubicBezTo>
                                <a:pt x="430" y="332"/>
                                <a:pt x="426" y="328"/>
                                <a:pt x="421" y="328"/>
                              </a:cubicBezTo>
                              <a:cubicBezTo>
                                <a:pt x="417" y="328"/>
                                <a:pt x="413" y="332"/>
                                <a:pt x="413" y="337"/>
                              </a:cubicBezTo>
                              <a:cubicBezTo>
                                <a:pt x="413" y="342"/>
                                <a:pt x="417" y="345"/>
                                <a:pt x="421" y="345"/>
                              </a:cubicBezTo>
                              <a:cubicBezTo>
                                <a:pt x="426" y="345"/>
                                <a:pt x="430" y="342"/>
                                <a:pt x="430" y="337"/>
                              </a:cubicBezTo>
                              <a:close/>
                              <a:moveTo>
                                <a:pt x="473" y="337"/>
                              </a:moveTo>
                              <a:cubicBezTo>
                                <a:pt x="473" y="332"/>
                                <a:pt x="470" y="328"/>
                                <a:pt x="465" y="328"/>
                              </a:cubicBezTo>
                              <a:cubicBezTo>
                                <a:pt x="460" y="328"/>
                                <a:pt x="456" y="332"/>
                                <a:pt x="456" y="337"/>
                              </a:cubicBezTo>
                              <a:cubicBezTo>
                                <a:pt x="456" y="342"/>
                                <a:pt x="460" y="345"/>
                                <a:pt x="465" y="345"/>
                              </a:cubicBezTo>
                              <a:cubicBezTo>
                                <a:pt x="470" y="345"/>
                                <a:pt x="473" y="342"/>
                                <a:pt x="473" y="337"/>
                              </a:cubicBezTo>
                              <a:close/>
                              <a:moveTo>
                                <a:pt x="473" y="293"/>
                              </a:moveTo>
                              <a:cubicBezTo>
                                <a:pt x="473" y="289"/>
                                <a:pt x="470" y="285"/>
                                <a:pt x="465" y="285"/>
                              </a:cubicBezTo>
                              <a:cubicBezTo>
                                <a:pt x="460" y="285"/>
                                <a:pt x="456" y="289"/>
                                <a:pt x="456" y="293"/>
                              </a:cubicBezTo>
                              <a:cubicBezTo>
                                <a:pt x="456" y="298"/>
                                <a:pt x="460" y="302"/>
                                <a:pt x="465" y="302"/>
                              </a:cubicBezTo>
                              <a:cubicBezTo>
                                <a:pt x="470" y="302"/>
                                <a:pt x="473" y="298"/>
                                <a:pt x="473" y="293"/>
                              </a:cubicBezTo>
                              <a:close/>
                              <a:moveTo>
                                <a:pt x="473" y="250"/>
                              </a:moveTo>
                              <a:cubicBezTo>
                                <a:pt x="473" y="245"/>
                                <a:pt x="470" y="241"/>
                                <a:pt x="465" y="241"/>
                              </a:cubicBezTo>
                              <a:cubicBezTo>
                                <a:pt x="460" y="241"/>
                                <a:pt x="456" y="245"/>
                                <a:pt x="456" y="250"/>
                              </a:cubicBezTo>
                              <a:cubicBezTo>
                                <a:pt x="456" y="255"/>
                                <a:pt x="460" y="259"/>
                                <a:pt x="465" y="259"/>
                              </a:cubicBezTo>
                              <a:cubicBezTo>
                                <a:pt x="470" y="259"/>
                                <a:pt x="473" y="255"/>
                                <a:pt x="473" y="250"/>
                              </a:cubicBezTo>
                              <a:close/>
                              <a:moveTo>
                                <a:pt x="517" y="380"/>
                              </a:moveTo>
                              <a:cubicBezTo>
                                <a:pt x="517" y="375"/>
                                <a:pt x="513" y="372"/>
                                <a:pt x="508" y="372"/>
                              </a:cubicBezTo>
                              <a:cubicBezTo>
                                <a:pt x="503" y="372"/>
                                <a:pt x="499" y="375"/>
                                <a:pt x="499" y="380"/>
                              </a:cubicBezTo>
                              <a:cubicBezTo>
                                <a:pt x="499" y="385"/>
                                <a:pt x="503" y="389"/>
                                <a:pt x="508" y="389"/>
                              </a:cubicBezTo>
                              <a:cubicBezTo>
                                <a:pt x="513" y="389"/>
                                <a:pt x="517" y="385"/>
                                <a:pt x="517" y="380"/>
                              </a:cubicBezTo>
                              <a:close/>
                              <a:moveTo>
                                <a:pt x="473" y="510"/>
                              </a:moveTo>
                              <a:cubicBezTo>
                                <a:pt x="473" y="506"/>
                                <a:pt x="470" y="502"/>
                                <a:pt x="465" y="502"/>
                              </a:cubicBezTo>
                              <a:cubicBezTo>
                                <a:pt x="460" y="502"/>
                                <a:pt x="456" y="506"/>
                                <a:pt x="456" y="510"/>
                              </a:cubicBezTo>
                              <a:cubicBezTo>
                                <a:pt x="456" y="515"/>
                                <a:pt x="460" y="519"/>
                                <a:pt x="465" y="519"/>
                              </a:cubicBezTo>
                              <a:cubicBezTo>
                                <a:pt x="470" y="519"/>
                                <a:pt x="473" y="515"/>
                                <a:pt x="473" y="510"/>
                              </a:cubicBezTo>
                              <a:close/>
                              <a:moveTo>
                                <a:pt x="473" y="467"/>
                              </a:moveTo>
                              <a:cubicBezTo>
                                <a:pt x="473" y="462"/>
                                <a:pt x="470" y="458"/>
                                <a:pt x="465" y="458"/>
                              </a:cubicBezTo>
                              <a:cubicBezTo>
                                <a:pt x="460" y="458"/>
                                <a:pt x="456" y="462"/>
                                <a:pt x="456" y="467"/>
                              </a:cubicBezTo>
                              <a:cubicBezTo>
                                <a:pt x="456" y="472"/>
                                <a:pt x="460" y="476"/>
                                <a:pt x="465" y="476"/>
                              </a:cubicBezTo>
                              <a:cubicBezTo>
                                <a:pt x="470" y="476"/>
                                <a:pt x="473" y="472"/>
                                <a:pt x="473" y="467"/>
                              </a:cubicBezTo>
                              <a:close/>
                              <a:moveTo>
                                <a:pt x="517" y="510"/>
                              </a:moveTo>
                              <a:cubicBezTo>
                                <a:pt x="517" y="506"/>
                                <a:pt x="513" y="502"/>
                                <a:pt x="508" y="502"/>
                              </a:cubicBezTo>
                              <a:cubicBezTo>
                                <a:pt x="503" y="502"/>
                                <a:pt x="499" y="506"/>
                                <a:pt x="499" y="510"/>
                              </a:cubicBezTo>
                              <a:cubicBezTo>
                                <a:pt x="499" y="515"/>
                                <a:pt x="503" y="519"/>
                                <a:pt x="508" y="519"/>
                              </a:cubicBezTo>
                              <a:cubicBezTo>
                                <a:pt x="513" y="519"/>
                                <a:pt x="517" y="515"/>
                                <a:pt x="517" y="510"/>
                              </a:cubicBezTo>
                              <a:close/>
                              <a:moveTo>
                                <a:pt x="413" y="597"/>
                              </a:moveTo>
                              <a:cubicBezTo>
                                <a:pt x="413" y="602"/>
                                <a:pt x="417" y="606"/>
                                <a:pt x="421" y="606"/>
                              </a:cubicBezTo>
                              <a:cubicBezTo>
                                <a:pt x="426" y="606"/>
                                <a:pt x="430" y="602"/>
                                <a:pt x="430" y="597"/>
                              </a:cubicBezTo>
                              <a:cubicBezTo>
                                <a:pt x="430" y="593"/>
                                <a:pt x="426" y="589"/>
                                <a:pt x="421" y="589"/>
                              </a:cubicBezTo>
                              <a:cubicBezTo>
                                <a:pt x="417" y="589"/>
                                <a:pt x="413" y="593"/>
                                <a:pt x="413" y="597"/>
                              </a:cubicBezTo>
                              <a:close/>
                              <a:moveTo>
                                <a:pt x="413" y="684"/>
                              </a:moveTo>
                              <a:cubicBezTo>
                                <a:pt x="413" y="689"/>
                                <a:pt x="417" y="693"/>
                                <a:pt x="421" y="693"/>
                              </a:cubicBezTo>
                              <a:cubicBezTo>
                                <a:pt x="426" y="693"/>
                                <a:pt x="430" y="689"/>
                                <a:pt x="430" y="684"/>
                              </a:cubicBezTo>
                              <a:cubicBezTo>
                                <a:pt x="430" y="679"/>
                                <a:pt x="426" y="675"/>
                                <a:pt x="421" y="675"/>
                              </a:cubicBezTo>
                              <a:cubicBezTo>
                                <a:pt x="417" y="675"/>
                                <a:pt x="413" y="679"/>
                                <a:pt x="413" y="684"/>
                              </a:cubicBezTo>
                              <a:close/>
                              <a:moveTo>
                                <a:pt x="282" y="597"/>
                              </a:moveTo>
                              <a:cubicBezTo>
                                <a:pt x="282" y="602"/>
                                <a:pt x="286" y="606"/>
                                <a:pt x="291" y="606"/>
                              </a:cubicBezTo>
                              <a:cubicBezTo>
                                <a:pt x="296" y="606"/>
                                <a:pt x="300" y="602"/>
                                <a:pt x="300" y="597"/>
                              </a:cubicBezTo>
                              <a:cubicBezTo>
                                <a:pt x="300" y="593"/>
                                <a:pt x="296" y="589"/>
                                <a:pt x="291" y="589"/>
                              </a:cubicBezTo>
                              <a:cubicBezTo>
                                <a:pt x="286" y="589"/>
                                <a:pt x="282" y="593"/>
                                <a:pt x="282" y="597"/>
                              </a:cubicBezTo>
                              <a:close/>
                              <a:moveTo>
                                <a:pt x="1029" y="706"/>
                              </a:moveTo>
                              <a:cubicBezTo>
                                <a:pt x="1041" y="706"/>
                                <a:pt x="1051" y="696"/>
                                <a:pt x="1051" y="684"/>
                              </a:cubicBezTo>
                              <a:cubicBezTo>
                                <a:pt x="1051" y="672"/>
                                <a:pt x="1041" y="662"/>
                                <a:pt x="1029" y="662"/>
                              </a:cubicBezTo>
                              <a:cubicBezTo>
                                <a:pt x="1017" y="662"/>
                                <a:pt x="1007" y="672"/>
                                <a:pt x="1007" y="684"/>
                              </a:cubicBezTo>
                              <a:cubicBezTo>
                                <a:pt x="1007" y="696"/>
                                <a:pt x="1017" y="706"/>
                                <a:pt x="1029" y="706"/>
                              </a:cubicBezTo>
                              <a:close/>
                              <a:moveTo>
                                <a:pt x="1355" y="684"/>
                              </a:moveTo>
                              <a:cubicBezTo>
                                <a:pt x="1355" y="672"/>
                                <a:pt x="1365" y="662"/>
                                <a:pt x="1377" y="662"/>
                              </a:cubicBezTo>
                              <a:cubicBezTo>
                                <a:pt x="1388" y="662"/>
                                <a:pt x="1398" y="653"/>
                                <a:pt x="1398" y="641"/>
                              </a:cubicBezTo>
                              <a:cubicBezTo>
                                <a:pt x="1398" y="629"/>
                                <a:pt x="1408" y="619"/>
                                <a:pt x="1420" y="619"/>
                              </a:cubicBezTo>
                              <a:cubicBezTo>
                                <a:pt x="1432" y="619"/>
                                <a:pt x="1442" y="629"/>
                                <a:pt x="1442" y="641"/>
                              </a:cubicBezTo>
                              <a:cubicBezTo>
                                <a:pt x="1442" y="653"/>
                                <a:pt x="1451" y="662"/>
                                <a:pt x="1463" y="662"/>
                              </a:cubicBezTo>
                              <a:cubicBezTo>
                                <a:pt x="1475" y="662"/>
                                <a:pt x="1485" y="672"/>
                                <a:pt x="1485" y="684"/>
                              </a:cubicBezTo>
                              <a:cubicBezTo>
                                <a:pt x="1485" y="728"/>
                                <a:pt x="1485" y="728"/>
                                <a:pt x="1485" y="728"/>
                              </a:cubicBezTo>
                              <a:cubicBezTo>
                                <a:pt x="1485" y="739"/>
                                <a:pt x="1475" y="749"/>
                                <a:pt x="1463" y="749"/>
                              </a:cubicBezTo>
                              <a:cubicBezTo>
                                <a:pt x="1420" y="749"/>
                                <a:pt x="1420" y="749"/>
                                <a:pt x="1420" y="749"/>
                              </a:cubicBezTo>
                              <a:cubicBezTo>
                                <a:pt x="1408" y="749"/>
                                <a:pt x="1398" y="739"/>
                                <a:pt x="1398" y="728"/>
                              </a:cubicBezTo>
                              <a:cubicBezTo>
                                <a:pt x="1398" y="716"/>
                                <a:pt x="1388" y="706"/>
                                <a:pt x="1377" y="706"/>
                              </a:cubicBezTo>
                              <a:cubicBezTo>
                                <a:pt x="1365" y="706"/>
                                <a:pt x="1355" y="696"/>
                                <a:pt x="1355" y="684"/>
                              </a:cubicBezTo>
                              <a:close/>
                              <a:moveTo>
                                <a:pt x="1455" y="728"/>
                              </a:moveTo>
                              <a:cubicBezTo>
                                <a:pt x="1455" y="732"/>
                                <a:pt x="1459" y="736"/>
                                <a:pt x="1463" y="736"/>
                              </a:cubicBezTo>
                              <a:cubicBezTo>
                                <a:pt x="1468" y="736"/>
                                <a:pt x="1472" y="732"/>
                                <a:pt x="1472" y="728"/>
                              </a:cubicBezTo>
                              <a:cubicBezTo>
                                <a:pt x="1472" y="723"/>
                                <a:pt x="1468" y="719"/>
                                <a:pt x="1463" y="719"/>
                              </a:cubicBezTo>
                              <a:cubicBezTo>
                                <a:pt x="1459" y="719"/>
                                <a:pt x="1455" y="723"/>
                                <a:pt x="1455" y="728"/>
                              </a:cubicBezTo>
                              <a:close/>
                              <a:moveTo>
                                <a:pt x="1411" y="684"/>
                              </a:moveTo>
                              <a:cubicBezTo>
                                <a:pt x="1411" y="689"/>
                                <a:pt x="1415" y="693"/>
                                <a:pt x="1420" y="693"/>
                              </a:cubicBezTo>
                              <a:cubicBezTo>
                                <a:pt x="1425" y="693"/>
                                <a:pt x="1429" y="689"/>
                                <a:pt x="1429" y="684"/>
                              </a:cubicBezTo>
                              <a:cubicBezTo>
                                <a:pt x="1429" y="679"/>
                                <a:pt x="1425" y="675"/>
                                <a:pt x="1420" y="675"/>
                              </a:cubicBezTo>
                              <a:cubicBezTo>
                                <a:pt x="1415" y="675"/>
                                <a:pt x="1411" y="679"/>
                                <a:pt x="1411" y="684"/>
                              </a:cubicBezTo>
                              <a:close/>
                              <a:moveTo>
                                <a:pt x="1411" y="728"/>
                              </a:moveTo>
                              <a:cubicBezTo>
                                <a:pt x="1411" y="732"/>
                                <a:pt x="1415" y="736"/>
                                <a:pt x="1420" y="736"/>
                              </a:cubicBezTo>
                              <a:cubicBezTo>
                                <a:pt x="1425" y="736"/>
                                <a:pt x="1429" y="732"/>
                                <a:pt x="1429" y="728"/>
                              </a:cubicBezTo>
                              <a:cubicBezTo>
                                <a:pt x="1429" y="723"/>
                                <a:pt x="1425" y="719"/>
                                <a:pt x="1420" y="719"/>
                              </a:cubicBezTo>
                              <a:cubicBezTo>
                                <a:pt x="1415" y="719"/>
                                <a:pt x="1411" y="723"/>
                                <a:pt x="1411" y="728"/>
                              </a:cubicBezTo>
                              <a:close/>
                              <a:moveTo>
                                <a:pt x="1368" y="684"/>
                              </a:moveTo>
                              <a:cubicBezTo>
                                <a:pt x="1368" y="689"/>
                                <a:pt x="1372" y="693"/>
                                <a:pt x="1377" y="693"/>
                              </a:cubicBezTo>
                              <a:cubicBezTo>
                                <a:pt x="1381" y="693"/>
                                <a:pt x="1385" y="689"/>
                                <a:pt x="1385" y="684"/>
                              </a:cubicBezTo>
                              <a:cubicBezTo>
                                <a:pt x="1385" y="679"/>
                                <a:pt x="1381" y="675"/>
                                <a:pt x="1377" y="675"/>
                              </a:cubicBezTo>
                              <a:cubicBezTo>
                                <a:pt x="1372" y="675"/>
                                <a:pt x="1368" y="679"/>
                                <a:pt x="1368" y="684"/>
                              </a:cubicBezTo>
                              <a:close/>
                              <a:moveTo>
                                <a:pt x="1746" y="684"/>
                              </a:moveTo>
                              <a:cubicBezTo>
                                <a:pt x="1746" y="696"/>
                                <a:pt x="1755" y="706"/>
                                <a:pt x="1767" y="706"/>
                              </a:cubicBezTo>
                              <a:cubicBezTo>
                                <a:pt x="1779" y="706"/>
                                <a:pt x="1789" y="696"/>
                                <a:pt x="1789" y="684"/>
                              </a:cubicBezTo>
                              <a:cubicBezTo>
                                <a:pt x="1789" y="672"/>
                                <a:pt x="1779" y="662"/>
                                <a:pt x="1767" y="662"/>
                              </a:cubicBezTo>
                              <a:cubicBezTo>
                                <a:pt x="1755" y="662"/>
                                <a:pt x="1746" y="672"/>
                                <a:pt x="1746" y="684"/>
                              </a:cubicBezTo>
                              <a:close/>
                              <a:moveTo>
                                <a:pt x="2353" y="684"/>
                              </a:moveTo>
                              <a:cubicBezTo>
                                <a:pt x="2353" y="728"/>
                                <a:pt x="2353" y="728"/>
                                <a:pt x="2353" y="728"/>
                              </a:cubicBezTo>
                              <a:cubicBezTo>
                                <a:pt x="2353" y="739"/>
                                <a:pt x="2363" y="749"/>
                                <a:pt x="2375" y="749"/>
                              </a:cubicBezTo>
                              <a:cubicBezTo>
                                <a:pt x="2377" y="749"/>
                                <a:pt x="2379" y="749"/>
                                <a:pt x="2381" y="748"/>
                              </a:cubicBezTo>
                              <a:cubicBezTo>
                                <a:pt x="2381" y="734"/>
                                <a:pt x="2381" y="734"/>
                                <a:pt x="2381" y="734"/>
                              </a:cubicBezTo>
                              <a:cubicBezTo>
                                <a:pt x="2380" y="735"/>
                                <a:pt x="2377" y="736"/>
                                <a:pt x="2375" y="736"/>
                              </a:cubicBezTo>
                              <a:cubicBezTo>
                                <a:pt x="2370" y="736"/>
                                <a:pt x="2366" y="732"/>
                                <a:pt x="2366" y="728"/>
                              </a:cubicBezTo>
                              <a:cubicBezTo>
                                <a:pt x="2366" y="723"/>
                                <a:pt x="2370" y="719"/>
                                <a:pt x="2375" y="719"/>
                              </a:cubicBezTo>
                              <a:cubicBezTo>
                                <a:pt x="2377" y="719"/>
                                <a:pt x="2380" y="720"/>
                                <a:pt x="2381" y="721"/>
                              </a:cubicBezTo>
                              <a:cubicBezTo>
                                <a:pt x="2381" y="690"/>
                                <a:pt x="2381" y="690"/>
                                <a:pt x="2381" y="690"/>
                              </a:cubicBezTo>
                              <a:cubicBezTo>
                                <a:pt x="2380" y="692"/>
                                <a:pt x="2377" y="693"/>
                                <a:pt x="2375" y="693"/>
                              </a:cubicBezTo>
                              <a:cubicBezTo>
                                <a:pt x="2370" y="693"/>
                                <a:pt x="2366" y="689"/>
                                <a:pt x="2366" y="684"/>
                              </a:cubicBezTo>
                              <a:cubicBezTo>
                                <a:pt x="2366" y="679"/>
                                <a:pt x="2370" y="675"/>
                                <a:pt x="2375" y="675"/>
                              </a:cubicBezTo>
                              <a:cubicBezTo>
                                <a:pt x="2377" y="675"/>
                                <a:pt x="2380" y="676"/>
                                <a:pt x="2381" y="678"/>
                              </a:cubicBezTo>
                              <a:cubicBezTo>
                                <a:pt x="2381" y="663"/>
                                <a:pt x="2381" y="663"/>
                                <a:pt x="2381" y="663"/>
                              </a:cubicBezTo>
                              <a:cubicBezTo>
                                <a:pt x="2379" y="663"/>
                                <a:pt x="2377" y="662"/>
                                <a:pt x="2375" y="662"/>
                              </a:cubicBezTo>
                              <a:cubicBezTo>
                                <a:pt x="2363" y="662"/>
                                <a:pt x="2353" y="672"/>
                                <a:pt x="2353" y="684"/>
                              </a:cubicBezTo>
                              <a:close/>
                              <a:moveTo>
                                <a:pt x="0" y="623"/>
                              </a:moveTo>
                              <a:cubicBezTo>
                                <a:pt x="0" y="450"/>
                                <a:pt x="0" y="450"/>
                                <a:pt x="0" y="450"/>
                              </a:cubicBezTo>
                              <a:cubicBezTo>
                                <a:pt x="5" y="454"/>
                                <a:pt x="9" y="460"/>
                                <a:pt x="9" y="467"/>
                              </a:cubicBezTo>
                              <a:cubicBezTo>
                                <a:pt x="9" y="479"/>
                                <a:pt x="19" y="489"/>
                                <a:pt x="31" y="489"/>
                              </a:cubicBezTo>
                              <a:cubicBezTo>
                                <a:pt x="43" y="489"/>
                                <a:pt x="52" y="499"/>
                                <a:pt x="52" y="510"/>
                              </a:cubicBezTo>
                              <a:cubicBezTo>
                                <a:pt x="52" y="522"/>
                                <a:pt x="43" y="532"/>
                                <a:pt x="31" y="532"/>
                              </a:cubicBezTo>
                              <a:cubicBezTo>
                                <a:pt x="19" y="532"/>
                                <a:pt x="9" y="542"/>
                                <a:pt x="9" y="554"/>
                              </a:cubicBezTo>
                              <a:cubicBezTo>
                                <a:pt x="9" y="566"/>
                                <a:pt x="19" y="576"/>
                                <a:pt x="31" y="576"/>
                              </a:cubicBezTo>
                              <a:cubicBezTo>
                                <a:pt x="43" y="576"/>
                                <a:pt x="52" y="585"/>
                                <a:pt x="52" y="597"/>
                              </a:cubicBezTo>
                              <a:cubicBezTo>
                                <a:pt x="52" y="609"/>
                                <a:pt x="62" y="619"/>
                                <a:pt x="74" y="619"/>
                              </a:cubicBezTo>
                              <a:cubicBezTo>
                                <a:pt x="86" y="619"/>
                                <a:pt x="96" y="629"/>
                                <a:pt x="96" y="641"/>
                              </a:cubicBezTo>
                              <a:cubicBezTo>
                                <a:pt x="96" y="653"/>
                                <a:pt x="86" y="662"/>
                                <a:pt x="74" y="662"/>
                              </a:cubicBezTo>
                              <a:cubicBezTo>
                                <a:pt x="31" y="662"/>
                                <a:pt x="31" y="662"/>
                                <a:pt x="31" y="662"/>
                              </a:cubicBezTo>
                              <a:cubicBezTo>
                                <a:pt x="19" y="662"/>
                                <a:pt x="9" y="653"/>
                                <a:pt x="9" y="641"/>
                              </a:cubicBezTo>
                              <a:cubicBezTo>
                                <a:pt x="9" y="634"/>
                                <a:pt x="5" y="627"/>
                                <a:pt x="0" y="623"/>
                              </a:cubicBezTo>
                              <a:close/>
                              <a:moveTo>
                                <a:pt x="22" y="510"/>
                              </a:moveTo>
                              <a:cubicBezTo>
                                <a:pt x="22" y="515"/>
                                <a:pt x="26" y="519"/>
                                <a:pt x="31" y="519"/>
                              </a:cubicBezTo>
                              <a:cubicBezTo>
                                <a:pt x="35" y="519"/>
                                <a:pt x="39" y="515"/>
                                <a:pt x="39" y="510"/>
                              </a:cubicBezTo>
                              <a:cubicBezTo>
                                <a:pt x="39" y="506"/>
                                <a:pt x="35" y="502"/>
                                <a:pt x="31" y="502"/>
                              </a:cubicBezTo>
                              <a:cubicBezTo>
                                <a:pt x="26" y="502"/>
                                <a:pt x="22" y="506"/>
                                <a:pt x="22" y="510"/>
                              </a:cubicBezTo>
                              <a:close/>
                              <a:moveTo>
                                <a:pt x="31" y="706"/>
                              </a:moveTo>
                              <a:cubicBezTo>
                                <a:pt x="19" y="706"/>
                                <a:pt x="9" y="716"/>
                                <a:pt x="9" y="728"/>
                              </a:cubicBezTo>
                              <a:cubicBezTo>
                                <a:pt x="9" y="739"/>
                                <a:pt x="19" y="749"/>
                                <a:pt x="31" y="749"/>
                              </a:cubicBezTo>
                              <a:cubicBezTo>
                                <a:pt x="43" y="749"/>
                                <a:pt x="52" y="739"/>
                                <a:pt x="52" y="728"/>
                              </a:cubicBezTo>
                              <a:cubicBezTo>
                                <a:pt x="52" y="716"/>
                                <a:pt x="43" y="706"/>
                                <a:pt x="31" y="706"/>
                              </a:cubicBezTo>
                              <a:close/>
                              <a:moveTo>
                                <a:pt x="421" y="793"/>
                              </a:moveTo>
                              <a:cubicBezTo>
                                <a:pt x="378" y="793"/>
                                <a:pt x="378" y="793"/>
                                <a:pt x="378" y="793"/>
                              </a:cubicBezTo>
                              <a:cubicBezTo>
                                <a:pt x="366" y="793"/>
                                <a:pt x="356" y="783"/>
                                <a:pt x="356" y="771"/>
                              </a:cubicBezTo>
                              <a:cubicBezTo>
                                <a:pt x="356" y="759"/>
                                <a:pt x="346" y="749"/>
                                <a:pt x="335" y="749"/>
                              </a:cubicBezTo>
                              <a:cubicBezTo>
                                <a:pt x="323" y="749"/>
                                <a:pt x="313" y="740"/>
                                <a:pt x="313" y="728"/>
                              </a:cubicBezTo>
                              <a:cubicBezTo>
                                <a:pt x="313" y="716"/>
                                <a:pt x="323" y="706"/>
                                <a:pt x="335" y="706"/>
                              </a:cubicBezTo>
                              <a:cubicBezTo>
                                <a:pt x="378" y="706"/>
                                <a:pt x="378" y="706"/>
                                <a:pt x="378" y="706"/>
                              </a:cubicBezTo>
                              <a:cubicBezTo>
                                <a:pt x="390" y="706"/>
                                <a:pt x="400" y="716"/>
                                <a:pt x="400" y="728"/>
                              </a:cubicBezTo>
                              <a:cubicBezTo>
                                <a:pt x="400" y="740"/>
                                <a:pt x="409" y="749"/>
                                <a:pt x="421" y="749"/>
                              </a:cubicBezTo>
                              <a:cubicBezTo>
                                <a:pt x="433" y="749"/>
                                <a:pt x="443" y="759"/>
                                <a:pt x="443" y="771"/>
                              </a:cubicBezTo>
                              <a:cubicBezTo>
                                <a:pt x="443" y="783"/>
                                <a:pt x="433" y="793"/>
                                <a:pt x="421" y="793"/>
                              </a:cubicBezTo>
                              <a:close/>
                              <a:moveTo>
                                <a:pt x="421" y="780"/>
                              </a:moveTo>
                              <a:cubicBezTo>
                                <a:pt x="426" y="780"/>
                                <a:pt x="430" y="776"/>
                                <a:pt x="430" y="771"/>
                              </a:cubicBezTo>
                              <a:cubicBezTo>
                                <a:pt x="430" y="766"/>
                                <a:pt x="426" y="762"/>
                                <a:pt x="421" y="762"/>
                              </a:cubicBezTo>
                              <a:cubicBezTo>
                                <a:pt x="417" y="762"/>
                                <a:pt x="413" y="766"/>
                                <a:pt x="413" y="771"/>
                              </a:cubicBezTo>
                              <a:cubicBezTo>
                                <a:pt x="413" y="776"/>
                                <a:pt x="417" y="780"/>
                                <a:pt x="421" y="780"/>
                              </a:cubicBezTo>
                              <a:close/>
                              <a:moveTo>
                                <a:pt x="638" y="662"/>
                              </a:moveTo>
                              <a:cubicBezTo>
                                <a:pt x="682" y="662"/>
                                <a:pt x="682" y="662"/>
                                <a:pt x="682" y="662"/>
                              </a:cubicBezTo>
                              <a:cubicBezTo>
                                <a:pt x="694" y="662"/>
                                <a:pt x="704" y="672"/>
                                <a:pt x="704" y="684"/>
                              </a:cubicBezTo>
                              <a:cubicBezTo>
                                <a:pt x="704" y="696"/>
                                <a:pt x="713" y="706"/>
                                <a:pt x="725" y="706"/>
                              </a:cubicBezTo>
                              <a:cubicBezTo>
                                <a:pt x="737" y="706"/>
                                <a:pt x="747" y="696"/>
                                <a:pt x="747" y="684"/>
                              </a:cubicBezTo>
                              <a:cubicBezTo>
                                <a:pt x="747" y="672"/>
                                <a:pt x="757" y="662"/>
                                <a:pt x="769" y="662"/>
                              </a:cubicBezTo>
                              <a:cubicBezTo>
                                <a:pt x="781" y="662"/>
                                <a:pt x="790" y="672"/>
                                <a:pt x="790" y="684"/>
                              </a:cubicBezTo>
                              <a:cubicBezTo>
                                <a:pt x="790" y="728"/>
                                <a:pt x="790" y="728"/>
                                <a:pt x="790" y="728"/>
                              </a:cubicBezTo>
                              <a:cubicBezTo>
                                <a:pt x="790" y="771"/>
                                <a:pt x="790" y="771"/>
                                <a:pt x="790" y="771"/>
                              </a:cubicBezTo>
                              <a:cubicBezTo>
                                <a:pt x="790" y="783"/>
                                <a:pt x="781" y="793"/>
                                <a:pt x="769" y="793"/>
                              </a:cubicBezTo>
                              <a:cubicBezTo>
                                <a:pt x="757" y="793"/>
                                <a:pt x="747" y="783"/>
                                <a:pt x="747" y="771"/>
                              </a:cubicBezTo>
                              <a:cubicBezTo>
                                <a:pt x="747" y="759"/>
                                <a:pt x="737" y="749"/>
                                <a:pt x="725" y="749"/>
                              </a:cubicBezTo>
                              <a:cubicBezTo>
                                <a:pt x="713" y="749"/>
                                <a:pt x="704" y="759"/>
                                <a:pt x="704" y="771"/>
                              </a:cubicBezTo>
                              <a:cubicBezTo>
                                <a:pt x="704" y="783"/>
                                <a:pt x="694" y="793"/>
                                <a:pt x="682" y="793"/>
                              </a:cubicBezTo>
                              <a:cubicBezTo>
                                <a:pt x="670" y="793"/>
                                <a:pt x="660" y="783"/>
                                <a:pt x="660" y="771"/>
                              </a:cubicBezTo>
                              <a:cubicBezTo>
                                <a:pt x="660" y="728"/>
                                <a:pt x="660" y="728"/>
                                <a:pt x="660" y="728"/>
                              </a:cubicBezTo>
                              <a:cubicBezTo>
                                <a:pt x="660" y="716"/>
                                <a:pt x="650" y="706"/>
                                <a:pt x="638" y="706"/>
                              </a:cubicBezTo>
                              <a:cubicBezTo>
                                <a:pt x="627" y="706"/>
                                <a:pt x="617" y="696"/>
                                <a:pt x="617" y="684"/>
                              </a:cubicBezTo>
                              <a:cubicBezTo>
                                <a:pt x="617" y="672"/>
                                <a:pt x="627" y="662"/>
                                <a:pt x="638" y="662"/>
                              </a:cubicBezTo>
                              <a:close/>
                              <a:moveTo>
                                <a:pt x="717" y="728"/>
                              </a:moveTo>
                              <a:cubicBezTo>
                                <a:pt x="717" y="732"/>
                                <a:pt x="720" y="736"/>
                                <a:pt x="725" y="736"/>
                              </a:cubicBezTo>
                              <a:cubicBezTo>
                                <a:pt x="730" y="736"/>
                                <a:pt x="734" y="732"/>
                                <a:pt x="734" y="728"/>
                              </a:cubicBezTo>
                              <a:cubicBezTo>
                                <a:pt x="734" y="723"/>
                                <a:pt x="730" y="719"/>
                                <a:pt x="725" y="719"/>
                              </a:cubicBezTo>
                              <a:cubicBezTo>
                                <a:pt x="720" y="719"/>
                                <a:pt x="717" y="723"/>
                                <a:pt x="717" y="728"/>
                              </a:cubicBezTo>
                              <a:close/>
                              <a:moveTo>
                                <a:pt x="630" y="684"/>
                              </a:moveTo>
                              <a:cubicBezTo>
                                <a:pt x="630" y="689"/>
                                <a:pt x="634" y="693"/>
                                <a:pt x="638" y="693"/>
                              </a:cubicBezTo>
                              <a:cubicBezTo>
                                <a:pt x="643" y="693"/>
                                <a:pt x="647" y="689"/>
                                <a:pt x="647" y="684"/>
                              </a:cubicBezTo>
                              <a:cubicBezTo>
                                <a:pt x="647" y="679"/>
                                <a:pt x="643" y="675"/>
                                <a:pt x="638" y="675"/>
                              </a:cubicBezTo>
                              <a:cubicBezTo>
                                <a:pt x="634" y="675"/>
                                <a:pt x="630" y="679"/>
                                <a:pt x="630" y="684"/>
                              </a:cubicBezTo>
                              <a:close/>
                              <a:moveTo>
                                <a:pt x="899" y="706"/>
                              </a:moveTo>
                              <a:cubicBezTo>
                                <a:pt x="911" y="706"/>
                                <a:pt x="921" y="696"/>
                                <a:pt x="921" y="684"/>
                              </a:cubicBezTo>
                              <a:cubicBezTo>
                                <a:pt x="921" y="672"/>
                                <a:pt x="930" y="662"/>
                                <a:pt x="942" y="662"/>
                              </a:cubicBezTo>
                              <a:cubicBezTo>
                                <a:pt x="954" y="662"/>
                                <a:pt x="964" y="672"/>
                                <a:pt x="964" y="684"/>
                              </a:cubicBezTo>
                              <a:cubicBezTo>
                                <a:pt x="964" y="728"/>
                                <a:pt x="964" y="728"/>
                                <a:pt x="964" y="728"/>
                              </a:cubicBezTo>
                              <a:cubicBezTo>
                                <a:pt x="964" y="739"/>
                                <a:pt x="954" y="749"/>
                                <a:pt x="942" y="749"/>
                              </a:cubicBezTo>
                              <a:cubicBezTo>
                                <a:pt x="899" y="749"/>
                                <a:pt x="899" y="749"/>
                                <a:pt x="899" y="749"/>
                              </a:cubicBezTo>
                              <a:cubicBezTo>
                                <a:pt x="887" y="749"/>
                                <a:pt x="877" y="739"/>
                                <a:pt x="877" y="728"/>
                              </a:cubicBezTo>
                              <a:cubicBezTo>
                                <a:pt x="877" y="716"/>
                                <a:pt x="887" y="706"/>
                                <a:pt x="899" y="706"/>
                              </a:cubicBezTo>
                              <a:close/>
                              <a:moveTo>
                                <a:pt x="934" y="728"/>
                              </a:moveTo>
                              <a:cubicBezTo>
                                <a:pt x="934" y="732"/>
                                <a:pt x="938" y="736"/>
                                <a:pt x="942" y="736"/>
                              </a:cubicBezTo>
                              <a:cubicBezTo>
                                <a:pt x="947" y="736"/>
                                <a:pt x="951" y="732"/>
                                <a:pt x="951" y="728"/>
                              </a:cubicBezTo>
                              <a:cubicBezTo>
                                <a:pt x="951" y="723"/>
                                <a:pt x="947" y="719"/>
                                <a:pt x="942" y="719"/>
                              </a:cubicBezTo>
                              <a:cubicBezTo>
                                <a:pt x="938" y="719"/>
                                <a:pt x="934" y="723"/>
                                <a:pt x="934" y="728"/>
                              </a:cubicBezTo>
                              <a:close/>
                              <a:moveTo>
                                <a:pt x="890" y="728"/>
                              </a:moveTo>
                              <a:cubicBezTo>
                                <a:pt x="890" y="732"/>
                                <a:pt x="894" y="736"/>
                                <a:pt x="899" y="736"/>
                              </a:cubicBezTo>
                              <a:cubicBezTo>
                                <a:pt x="904" y="736"/>
                                <a:pt x="908" y="732"/>
                                <a:pt x="908" y="728"/>
                              </a:cubicBezTo>
                              <a:cubicBezTo>
                                <a:pt x="908" y="723"/>
                                <a:pt x="904" y="719"/>
                                <a:pt x="899" y="719"/>
                              </a:cubicBezTo>
                              <a:cubicBezTo>
                                <a:pt x="894" y="719"/>
                                <a:pt x="890" y="723"/>
                                <a:pt x="890" y="728"/>
                              </a:cubicBezTo>
                              <a:close/>
                              <a:moveTo>
                                <a:pt x="1290" y="706"/>
                              </a:moveTo>
                              <a:cubicBezTo>
                                <a:pt x="1302" y="706"/>
                                <a:pt x="1311" y="716"/>
                                <a:pt x="1311" y="728"/>
                              </a:cubicBezTo>
                              <a:cubicBezTo>
                                <a:pt x="1311" y="739"/>
                                <a:pt x="1302" y="749"/>
                                <a:pt x="1290" y="749"/>
                              </a:cubicBezTo>
                              <a:cubicBezTo>
                                <a:pt x="1278" y="749"/>
                                <a:pt x="1268" y="739"/>
                                <a:pt x="1268" y="728"/>
                              </a:cubicBezTo>
                              <a:cubicBezTo>
                                <a:pt x="1268" y="716"/>
                                <a:pt x="1278" y="706"/>
                                <a:pt x="1290" y="706"/>
                              </a:cubicBezTo>
                              <a:close/>
                              <a:moveTo>
                                <a:pt x="1281" y="728"/>
                              </a:moveTo>
                              <a:cubicBezTo>
                                <a:pt x="1281" y="732"/>
                                <a:pt x="1285" y="736"/>
                                <a:pt x="1290" y="736"/>
                              </a:cubicBezTo>
                              <a:cubicBezTo>
                                <a:pt x="1294" y="736"/>
                                <a:pt x="1298" y="732"/>
                                <a:pt x="1298" y="728"/>
                              </a:cubicBezTo>
                              <a:cubicBezTo>
                                <a:pt x="1298" y="723"/>
                                <a:pt x="1294" y="719"/>
                                <a:pt x="1290" y="719"/>
                              </a:cubicBezTo>
                              <a:cubicBezTo>
                                <a:pt x="1285" y="719"/>
                                <a:pt x="1281" y="723"/>
                                <a:pt x="1281" y="728"/>
                              </a:cubicBezTo>
                              <a:close/>
                              <a:moveTo>
                                <a:pt x="1528" y="728"/>
                              </a:moveTo>
                              <a:cubicBezTo>
                                <a:pt x="1528" y="739"/>
                                <a:pt x="1538" y="749"/>
                                <a:pt x="1550" y="749"/>
                              </a:cubicBezTo>
                              <a:cubicBezTo>
                                <a:pt x="1594" y="749"/>
                                <a:pt x="1594" y="749"/>
                                <a:pt x="1594" y="749"/>
                              </a:cubicBezTo>
                              <a:cubicBezTo>
                                <a:pt x="1606" y="749"/>
                                <a:pt x="1615" y="739"/>
                                <a:pt x="1615" y="728"/>
                              </a:cubicBezTo>
                              <a:cubicBezTo>
                                <a:pt x="1615" y="716"/>
                                <a:pt x="1606" y="706"/>
                                <a:pt x="1594" y="706"/>
                              </a:cubicBezTo>
                              <a:cubicBezTo>
                                <a:pt x="1550" y="706"/>
                                <a:pt x="1550" y="706"/>
                                <a:pt x="1550" y="706"/>
                              </a:cubicBezTo>
                              <a:cubicBezTo>
                                <a:pt x="1538" y="706"/>
                                <a:pt x="1528" y="716"/>
                                <a:pt x="1528" y="728"/>
                              </a:cubicBezTo>
                              <a:close/>
                              <a:moveTo>
                                <a:pt x="0" y="962"/>
                              </a:moveTo>
                              <a:cubicBezTo>
                                <a:pt x="0" y="754"/>
                                <a:pt x="0" y="754"/>
                                <a:pt x="0" y="754"/>
                              </a:cubicBezTo>
                              <a:cubicBezTo>
                                <a:pt x="5" y="757"/>
                                <a:pt x="9" y="764"/>
                                <a:pt x="9" y="771"/>
                              </a:cubicBezTo>
                              <a:cubicBezTo>
                                <a:pt x="9" y="783"/>
                                <a:pt x="19" y="793"/>
                                <a:pt x="31" y="793"/>
                              </a:cubicBezTo>
                              <a:cubicBezTo>
                                <a:pt x="43" y="793"/>
                                <a:pt x="52" y="802"/>
                                <a:pt x="52" y="814"/>
                              </a:cubicBezTo>
                              <a:cubicBezTo>
                                <a:pt x="52" y="826"/>
                                <a:pt x="62" y="836"/>
                                <a:pt x="74" y="836"/>
                              </a:cubicBezTo>
                              <a:cubicBezTo>
                                <a:pt x="117" y="836"/>
                                <a:pt x="117" y="836"/>
                                <a:pt x="117" y="836"/>
                              </a:cubicBezTo>
                              <a:cubicBezTo>
                                <a:pt x="161" y="836"/>
                                <a:pt x="161" y="836"/>
                                <a:pt x="161" y="836"/>
                              </a:cubicBezTo>
                              <a:cubicBezTo>
                                <a:pt x="173" y="836"/>
                                <a:pt x="183" y="826"/>
                                <a:pt x="183" y="814"/>
                              </a:cubicBezTo>
                              <a:cubicBezTo>
                                <a:pt x="183" y="771"/>
                                <a:pt x="183" y="771"/>
                                <a:pt x="183" y="771"/>
                              </a:cubicBezTo>
                              <a:cubicBezTo>
                                <a:pt x="183" y="759"/>
                                <a:pt x="192" y="749"/>
                                <a:pt x="204" y="749"/>
                              </a:cubicBezTo>
                              <a:cubicBezTo>
                                <a:pt x="216" y="749"/>
                                <a:pt x="226" y="759"/>
                                <a:pt x="226" y="771"/>
                              </a:cubicBezTo>
                              <a:cubicBezTo>
                                <a:pt x="226" y="783"/>
                                <a:pt x="236" y="793"/>
                                <a:pt x="248" y="793"/>
                              </a:cubicBezTo>
                              <a:cubicBezTo>
                                <a:pt x="260" y="793"/>
                                <a:pt x="269" y="802"/>
                                <a:pt x="269" y="814"/>
                              </a:cubicBezTo>
                              <a:cubicBezTo>
                                <a:pt x="269" y="858"/>
                                <a:pt x="269" y="858"/>
                                <a:pt x="269" y="858"/>
                              </a:cubicBezTo>
                              <a:cubicBezTo>
                                <a:pt x="269" y="870"/>
                                <a:pt x="260" y="880"/>
                                <a:pt x="248" y="880"/>
                              </a:cubicBezTo>
                              <a:cubicBezTo>
                                <a:pt x="236" y="880"/>
                                <a:pt x="226" y="889"/>
                                <a:pt x="226" y="901"/>
                              </a:cubicBezTo>
                              <a:cubicBezTo>
                                <a:pt x="226" y="945"/>
                                <a:pt x="226" y="945"/>
                                <a:pt x="226" y="945"/>
                              </a:cubicBezTo>
                              <a:cubicBezTo>
                                <a:pt x="226" y="957"/>
                                <a:pt x="216" y="966"/>
                                <a:pt x="204" y="966"/>
                              </a:cubicBezTo>
                              <a:cubicBezTo>
                                <a:pt x="192" y="966"/>
                                <a:pt x="183" y="957"/>
                                <a:pt x="183" y="945"/>
                              </a:cubicBezTo>
                              <a:cubicBezTo>
                                <a:pt x="183" y="901"/>
                                <a:pt x="183" y="901"/>
                                <a:pt x="183" y="901"/>
                              </a:cubicBezTo>
                              <a:cubicBezTo>
                                <a:pt x="183" y="889"/>
                                <a:pt x="173" y="880"/>
                                <a:pt x="161" y="880"/>
                              </a:cubicBezTo>
                              <a:cubicBezTo>
                                <a:pt x="149" y="880"/>
                                <a:pt x="139" y="889"/>
                                <a:pt x="139" y="901"/>
                              </a:cubicBezTo>
                              <a:cubicBezTo>
                                <a:pt x="139" y="945"/>
                                <a:pt x="139" y="945"/>
                                <a:pt x="139" y="945"/>
                              </a:cubicBezTo>
                              <a:cubicBezTo>
                                <a:pt x="139" y="988"/>
                                <a:pt x="139" y="988"/>
                                <a:pt x="139" y="988"/>
                              </a:cubicBezTo>
                              <a:cubicBezTo>
                                <a:pt x="139" y="1000"/>
                                <a:pt x="129" y="1010"/>
                                <a:pt x="117" y="1010"/>
                              </a:cubicBezTo>
                              <a:cubicBezTo>
                                <a:pt x="105" y="1010"/>
                                <a:pt x="96" y="1000"/>
                                <a:pt x="96" y="988"/>
                              </a:cubicBezTo>
                              <a:cubicBezTo>
                                <a:pt x="96" y="976"/>
                                <a:pt x="86" y="966"/>
                                <a:pt x="74" y="966"/>
                              </a:cubicBezTo>
                              <a:cubicBezTo>
                                <a:pt x="62" y="966"/>
                                <a:pt x="52" y="957"/>
                                <a:pt x="52" y="945"/>
                              </a:cubicBezTo>
                              <a:cubicBezTo>
                                <a:pt x="52" y="933"/>
                                <a:pt x="62" y="923"/>
                                <a:pt x="74" y="923"/>
                              </a:cubicBezTo>
                              <a:cubicBezTo>
                                <a:pt x="86" y="923"/>
                                <a:pt x="96" y="913"/>
                                <a:pt x="96" y="901"/>
                              </a:cubicBezTo>
                              <a:cubicBezTo>
                                <a:pt x="96" y="889"/>
                                <a:pt x="86" y="880"/>
                                <a:pt x="74" y="880"/>
                              </a:cubicBezTo>
                              <a:cubicBezTo>
                                <a:pt x="62" y="880"/>
                                <a:pt x="52" y="889"/>
                                <a:pt x="52" y="901"/>
                              </a:cubicBezTo>
                              <a:cubicBezTo>
                                <a:pt x="52" y="913"/>
                                <a:pt x="43" y="923"/>
                                <a:pt x="31" y="923"/>
                              </a:cubicBezTo>
                              <a:cubicBezTo>
                                <a:pt x="19" y="923"/>
                                <a:pt x="9" y="933"/>
                                <a:pt x="9" y="945"/>
                              </a:cubicBezTo>
                              <a:cubicBezTo>
                                <a:pt x="9" y="952"/>
                                <a:pt x="5" y="958"/>
                                <a:pt x="0" y="962"/>
                              </a:cubicBezTo>
                              <a:close/>
                              <a:moveTo>
                                <a:pt x="83" y="945"/>
                              </a:moveTo>
                              <a:cubicBezTo>
                                <a:pt x="83" y="940"/>
                                <a:pt x="79" y="936"/>
                                <a:pt x="74" y="936"/>
                              </a:cubicBezTo>
                              <a:cubicBezTo>
                                <a:pt x="69" y="936"/>
                                <a:pt x="65" y="940"/>
                                <a:pt x="65" y="945"/>
                              </a:cubicBezTo>
                              <a:cubicBezTo>
                                <a:pt x="65" y="949"/>
                                <a:pt x="69" y="953"/>
                                <a:pt x="74" y="953"/>
                              </a:cubicBezTo>
                              <a:cubicBezTo>
                                <a:pt x="79" y="953"/>
                                <a:pt x="83" y="949"/>
                                <a:pt x="83" y="945"/>
                              </a:cubicBezTo>
                              <a:close/>
                              <a:moveTo>
                                <a:pt x="239" y="814"/>
                              </a:moveTo>
                              <a:cubicBezTo>
                                <a:pt x="239" y="819"/>
                                <a:pt x="243" y="823"/>
                                <a:pt x="248" y="823"/>
                              </a:cubicBezTo>
                              <a:cubicBezTo>
                                <a:pt x="252" y="823"/>
                                <a:pt x="256" y="819"/>
                                <a:pt x="256" y="814"/>
                              </a:cubicBezTo>
                              <a:cubicBezTo>
                                <a:pt x="256" y="810"/>
                                <a:pt x="252" y="806"/>
                                <a:pt x="248" y="806"/>
                              </a:cubicBezTo>
                              <a:cubicBezTo>
                                <a:pt x="243" y="806"/>
                                <a:pt x="239" y="810"/>
                                <a:pt x="239" y="814"/>
                              </a:cubicBezTo>
                              <a:close/>
                              <a:moveTo>
                                <a:pt x="196" y="901"/>
                              </a:moveTo>
                              <a:cubicBezTo>
                                <a:pt x="196" y="906"/>
                                <a:pt x="199" y="910"/>
                                <a:pt x="204" y="910"/>
                              </a:cubicBezTo>
                              <a:cubicBezTo>
                                <a:pt x="209" y="910"/>
                                <a:pt x="213" y="906"/>
                                <a:pt x="213" y="901"/>
                              </a:cubicBezTo>
                              <a:cubicBezTo>
                                <a:pt x="213" y="896"/>
                                <a:pt x="209" y="893"/>
                                <a:pt x="204" y="893"/>
                              </a:cubicBezTo>
                              <a:cubicBezTo>
                                <a:pt x="199" y="893"/>
                                <a:pt x="196" y="896"/>
                                <a:pt x="196" y="901"/>
                              </a:cubicBezTo>
                              <a:close/>
                              <a:moveTo>
                                <a:pt x="196" y="945"/>
                              </a:moveTo>
                              <a:cubicBezTo>
                                <a:pt x="196" y="949"/>
                                <a:pt x="199" y="953"/>
                                <a:pt x="204" y="953"/>
                              </a:cubicBezTo>
                              <a:cubicBezTo>
                                <a:pt x="209" y="953"/>
                                <a:pt x="213" y="949"/>
                                <a:pt x="213" y="945"/>
                              </a:cubicBezTo>
                              <a:cubicBezTo>
                                <a:pt x="213" y="940"/>
                                <a:pt x="209" y="936"/>
                                <a:pt x="204" y="936"/>
                              </a:cubicBezTo>
                              <a:cubicBezTo>
                                <a:pt x="199" y="936"/>
                                <a:pt x="196" y="940"/>
                                <a:pt x="196" y="945"/>
                              </a:cubicBezTo>
                              <a:close/>
                              <a:moveTo>
                                <a:pt x="109" y="858"/>
                              </a:moveTo>
                              <a:cubicBezTo>
                                <a:pt x="109" y="863"/>
                                <a:pt x="113" y="866"/>
                                <a:pt x="117" y="866"/>
                              </a:cubicBezTo>
                              <a:cubicBezTo>
                                <a:pt x="122" y="866"/>
                                <a:pt x="126" y="863"/>
                                <a:pt x="126" y="858"/>
                              </a:cubicBezTo>
                              <a:cubicBezTo>
                                <a:pt x="126" y="853"/>
                                <a:pt x="122" y="849"/>
                                <a:pt x="117" y="849"/>
                              </a:cubicBezTo>
                              <a:cubicBezTo>
                                <a:pt x="113" y="849"/>
                                <a:pt x="109" y="853"/>
                                <a:pt x="109" y="858"/>
                              </a:cubicBezTo>
                              <a:close/>
                              <a:moveTo>
                                <a:pt x="65" y="858"/>
                              </a:moveTo>
                              <a:cubicBezTo>
                                <a:pt x="65" y="863"/>
                                <a:pt x="69" y="866"/>
                                <a:pt x="74" y="866"/>
                              </a:cubicBezTo>
                              <a:cubicBezTo>
                                <a:pt x="79" y="866"/>
                                <a:pt x="83" y="863"/>
                                <a:pt x="83" y="858"/>
                              </a:cubicBezTo>
                              <a:cubicBezTo>
                                <a:pt x="83" y="853"/>
                                <a:pt x="79" y="849"/>
                                <a:pt x="74" y="849"/>
                              </a:cubicBezTo>
                              <a:cubicBezTo>
                                <a:pt x="69" y="849"/>
                                <a:pt x="65" y="853"/>
                                <a:pt x="65" y="858"/>
                              </a:cubicBezTo>
                              <a:close/>
                              <a:moveTo>
                                <a:pt x="22" y="814"/>
                              </a:moveTo>
                              <a:cubicBezTo>
                                <a:pt x="22" y="819"/>
                                <a:pt x="26" y="823"/>
                                <a:pt x="31" y="823"/>
                              </a:cubicBezTo>
                              <a:cubicBezTo>
                                <a:pt x="35" y="823"/>
                                <a:pt x="39" y="819"/>
                                <a:pt x="39" y="814"/>
                              </a:cubicBezTo>
                              <a:cubicBezTo>
                                <a:pt x="39" y="810"/>
                                <a:pt x="35" y="806"/>
                                <a:pt x="31" y="806"/>
                              </a:cubicBezTo>
                              <a:cubicBezTo>
                                <a:pt x="26" y="806"/>
                                <a:pt x="22" y="810"/>
                                <a:pt x="22" y="814"/>
                              </a:cubicBezTo>
                              <a:close/>
                              <a:moveTo>
                                <a:pt x="22" y="858"/>
                              </a:moveTo>
                              <a:cubicBezTo>
                                <a:pt x="22" y="863"/>
                                <a:pt x="26" y="866"/>
                                <a:pt x="31" y="866"/>
                              </a:cubicBezTo>
                              <a:cubicBezTo>
                                <a:pt x="35" y="866"/>
                                <a:pt x="39" y="863"/>
                                <a:pt x="39" y="858"/>
                              </a:cubicBezTo>
                              <a:cubicBezTo>
                                <a:pt x="39" y="853"/>
                                <a:pt x="35" y="849"/>
                                <a:pt x="31" y="849"/>
                              </a:cubicBezTo>
                              <a:cubicBezTo>
                                <a:pt x="26" y="849"/>
                                <a:pt x="22" y="853"/>
                                <a:pt x="22" y="858"/>
                              </a:cubicBezTo>
                              <a:close/>
                              <a:moveTo>
                                <a:pt x="96" y="771"/>
                              </a:moveTo>
                              <a:cubicBezTo>
                                <a:pt x="96" y="783"/>
                                <a:pt x="86" y="793"/>
                                <a:pt x="74" y="793"/>
                              </a:cubicBezTo>
                              <a:cubicBezTo>
                                <a:pt x="62" y="793"/>
                                <a:pt x="52" y="783"/>
                                <a:pt x="52" y="771"/>
                              </a:cubicBezTo>
                              <a:cubicBezTo>
                                <a:pt x="52" y="759"/>
                                <a:pt x="62" y="749"/>
                                <a:pt x="74" y="749"/>
                              </a:cubicBezTo>
                              <a:cubicBezTo>
                                <a:pt x="86" y="749"/>
                                <a:pt x="96" y="759"/>
                                <a:pt x="96" y="771"/>
                              </a:cubicBezTo>
                              <a:close/>
                              <a:moveTo>
                                <a:pt x="83" y="771"/>
                              </a:moveTo>
                              <a:cubicBezTo>
                                <a:pt x="83" y="766"/>
                                <a:pt x="79" y="762"/>
                                <a:pt x="74" y="762"/>
                              </a:cubicBezTo>
                              <a:cubicBezTo>
                                <a:pt x="69" y="762"/>
                                <a:pt x="65" y="766"/>
                                <a:pt x="65" y="771"/>
                              </a:cubicBezTo>
                              <a:cubicBezTo>
                                <a:pt x="65" y="776"/>
                                <a:pt x="69" y="780"/>
                                <a:pt x="74" y="780"/>
                              </a:cubicBezTo>
                              <a:cubicBezTo>
                                <a:pt x="79" y="780"/>
                                <a:pt x="83" y="776"/>
                                <a:pt x="83" y="771"/>
                              </a:cubicBezTo>
                              <a:close/>
                              <a:moveTo>
                                <a:pt x="1007" y="771"/>
                              </a:moveTo>
                              <a:cubicBezTo>
                                <a:pt x="1007" y="759"/>
                                <a:pt x="1017" y="749"/>
                                <a:pt x="1029" y="749"/>
                              </a:cubicBezTo>
                              <a:cubicBezTo>
                                <a:pt x="1041" y="749"/>
                                <a:pt x="1051" y="759"/>
                                <a:pt x="1051" y="771"/>
                              </a:cubicBezTo>
                              <a:cubicBezTo>
                                <a:pt x="1051" y="783"/>
                                <a:pt x="1041" y="793"/>
                                <a:pt x="1029" y="793"/>
                              </a:cubicBezTo>
                              <a:cubicBezTo>
                                <a:pt x="1017" y="793"/>
                                <a:pt x="1007" y="783"/>
                                <a:pt x="1007" y="771"/>
                              </a:cubicBezTo>
                              <a:close/>
                              <a:moveTo>
                                <a:pt x="1021" y="771"/>
                              </a:moveTo>
                              <a:cubicBezTo>
                                <a:pt x="1021" y="776"/>
                                <a:pt x="1024" y="780"/>
                                <a:pt x="1029" y="780"/>
                              </a:cubicBezTo>
                              <a:cubicBezTo>
                                <a:pt x="1034" y="780"/>
                                <a:pt x="1038" y="776"/>
                                <a:pt x="1038" y="771"/>
                              </a:cubicBezTo>
                              <a:cubicBezTo>
                                <a:pt x="1038" y="766"/>
                                <a:pt x="1034" y="762"/>
                                <a:pt x="1029" y="762"/>
                              </a:cubicBezTo>
                              <a:cubicBezTo>
                                <a:pt x="1024" y="762"/>
                                <a:pt x="1021" y="766"/>
                                <a:pt x="1021" y="771"/>
                              </a:cubicBezTo>
                              <a:close/>
                              <a:moveTo>
                                <a:pt x="1094" y="728"/>
                              </a:moveTo>
                              <a:cubicBezTo>
                                <a:pt x="1094" y="716"/>
                                <a:pt x="1104" y="706"/>
                                <a:pt x="1116" y="706"/>
                              </a:cubicBezTo>
                              <a:cubicBezTo>
                                <a:pt x="1128" y="706"/>
                                <a:pt x="1138" y="716"/>
                                <a:pt x="1138" y="728"/>
                              </a:cubicBezTo>
                              <a:cubicBezTo>
                                <a:pt x="1138" y="740"/>
                                <a:pt x="1147" y="749"/>
                                <a:pt x="1159" y="749"/>
                              </a:cubicBezTo>
                              <a:cubicBezTo>
                                <a:pt x="1171" y="749"/>
                                <a:pt x="1181" y="740"/>
                                <a:pt x="1181" y="728"/>
                              </a:cubicBezTo>
                              <a:cubicBezTo>
                                <a:pt x="1181" y="716"/>
                                <a:pt x="1191" y="706"/>
                                <a:pt x="1203" y="706"/>
                              </a:cubicBezTo>
                              <a:cubicBezTo>
                                <a:pt x="1215" y="706"/>
                                <a:pt x="1225" y="716"/>
                                <a:pt x="1225" y="728"/>
                              </a:cubicBezTo>
                              <a:cubicBezTo>
                                <a:pt x="1225" y="771"/>
                                <a:pt x="1225" y="771"/>
                                <a:pt x="1225" y="771"/>
                              </a:cubicBezTo>
                              <a:cubicBezTo>
                                <a:pt x="1225" y="814"/>
                                <a:pt x="1225" y="814"/>
                                <a:pt x="1225" y="814"/>
                              </a:cubicBezTo>
                              <a:cubicBezTo>
                                <a:pt x="1225" y="826"/>
                                <a:pt x="1215" y="836"/>
                                <a:pt x="1203" y="836"/>
                              </a:cubicBezTo>
                              <a:cubicBezTo>
                                <a:pt x="1191" y="836"/>
                                <a:pt x="1181" y="826"/>
                                <a:pt x="1181" y="814"/>
                              </a:cubicBezTo>
                              <a:cubicBezTo>
                                <a:pt x="1181" y="802"/>
                                <a:pt x="1171" y="793"/>
                                <a:pt x="1159" y="793"/>
                              </a:cubicBezTo>
                              <a:cubicBezTo>
                                <a:pt x="1116" y="793"/>
                                <a:pt x="1116" y="793"/>
                                <a:pt x="1116" y="793"/>
                              </a:cubicBezTo>
                              <a:cubicBezTo>
                                <a:pt x="1104" y="793"/>
                                <a:pt x="1094" y="783"/>
                                <a:pt x="1094" y="771"/>
                              </a:cubicBezTo>
                              <a:lnTo>
                                <a:pt x="1094" y="728"/>
                              </a:lnTo>
                              <a:close/>
                              <a:moveTo>
                                <a:pt x="1194" y="728"/>
                              </a:moveTo>
                              <a:cubicBezTo>
                                <a:pt x="1194" y="732"/>
                                <a:pt x="1198" y="736"/>
                                <a:pt x="1203" y="736"/>
                              </a:cubicBezTo>
                              <a:cubicBezTo>
                                <a:pt x="1208" y="736"/>
                                <a:pt x="1212" y="732"/>
                                <a:pt x="1212" y="728"/>
                              </a:cubicBezTo>
                              <a:cubicBezTo>
                                <a:pt x="1212" y="723"/>
                                <a:pt x="1208" y="719"/>
                                <a:pt x="1203" y="719"/>
                              </a:cubicBezTo>
                              <a:cubicBezTo>
                                <a:pt x="1198" y="719"/>
                                <a:pt x="1194" y="723"/>
                                <a:pt x="1194" y="728"/>
                              </a:cubicBezTo>
                              <a:close/>
                              <a:moveTo>
                                <a:pt x="1194" y="814"/>
                              </a:moveTo>
                              <a:cubicBezTo>
                                <a:pt x="1194" y="819"/>
                                <a:pt x="1198" y="823"/>
                                <a:pt x="1203" y="823"/>
                              </a:cubicBezTo>
                              <a:cubicBezTo>
                                <a:pt x="1208" y="823"/>
                                <a:pt x="1212" y="819"/>
                                <a:pt x="1212" y="814"/>
                              </a:cubicBezTo>
                              <a:cubicBezTo>
                                <a:pt x="1212" y="810"/>
                                <a:pt x="1208" y="806"/>
                                <a:pt x="1203" y="806"/>
                              </a:cubicBezTo>
                              <a:cubicBezTo>
                                <a:pt x="1198" y="806"/>
                                <a:pt x="1194" y="810"/>
                                <a:pt x="1194" y="814"/>
                              </a:cubicBezTo>
                              <a:close/>
                              <a:moveTo>
                                <a:pt x="1151" y="771"/>
                              </a:moveTo>
                              <a:cubicBezTo>
                                <a:pt x="1151" y="776"/>
                                <a:pt x="1155" y="780"/>
                                <a:pt x="1159" y="780"/>
                              </a:cubicBezTo>
                              <a:cubicBezTo>
                                <a:pt x="1164" y="780"/>
                                <a:pt x="1168" y="776"/>
                                <a:pt x="1168" y="771"/>
                              </a:cubicBezTo>
                              <a:cubicBezTo>
                                <a:pt x="1168" y="766"/>
                                <a:pt x="1164" y="762"/>
                                <a:pt x="1159" y="762"/>
                              </a:cubicBezTo>
                              <a:cubicBezTo>
                                <a:pt x="1155" y="762"/>
                                <a:pt x="1151" y="766"/>
                                <a:pt x="1151" y="771"/>
                              </a:cubicBezTo>
                              <a:close/>
                              <a:moveTo>
                                <a:pt x="1107" y="728"/>
                              </a:moveTo>
                              <a:cubicBezTo>
                                <a:pt x="1107" y="732"/>
                                <a:pt x="1111" y="736"/>
                                <a:pt x="1116" y="736"/>
                              </a:cubicBezTo>
                              <a:cubicBezTo>
                                <a:pt x="1121" y="736"/>
                                <a:pt x="1125" y="732"/>
                                <a:pt x="1125" y="728"/>
                              </a:cubicBezTo>
                              <a:cubicBezTo>
                                <a:pt x="1125" y="723"/>
                                <a:pt x="1121" y="719"/>
                                <a:pt x="1116" y="719"/>
                              </a:cubicBezTo>
                              <a:cubicBezTo>
                                <a:pt x="1111" y="719"/>
                                <a:pt x="1107" y="723"/>
                                <a:pt x="1107" y="728"/>
                              </a:cubicBezTo>
                              <a:close/>
                              <a:moveTo>
                                <a:pt x="1107" y="771"/>
                              </a:moveTo>
                              <a:cubicBezTo>
                                <a:pt x="1107" y="776"/>
                                <a:pt x="1111" y="780"/>
                                <a:pt x="1116" y="780"/>
                              </a:cubicBezTo>
                              <a:cubicBezTo>
                                <a:pt x="1121" y="780"/>
                                <a:pt x="1125" y="776"/>
                                <a:pt x="1125" y="771"/>
                              </a:cubicBezTo>
                              <a:cubicBezTo>
                                <a:pt x="1125" y="766"/>
                                <a:pt x="1121" y="762"/>
                                <a:pt x="1116" y="762"/>
                              </a:cubicBezTo>
                              <a:cubicBezTo>
                                <a:pt x="1111" y="762"/>
                                <a:pt x="1107" y="766"/>
                                <a:pt x="1107" y="771"/>
                              </a:cubicBezTo>
                              <a:close/>
                              <a:moveTo>
                                <a:pt x="1507" y="749"/>
                              </a:moveTo>
                              <a:cubicBezTo>
                                <a:pt x="1519" y="749"/>
                                <a:pt x="1528" y="759"/>
                                <a:pt x="1528" y="771"/>
                              </a:cubicBezTo>
                              <a:cubicBezTo>
                                <a:pt x="1528" y="783"/>
                                <a:pt x="1519" y="793"/>
                                <a:pt x="1507" y="793"/>
                              </a:cubicBezTo>
                              <a:cubicBezTo>
                                <a:pt x="1495" y="793"/>
                                <a:pt x="1485" y="783"/>
                                <a:pt x="1485" y="771"/>
                              </a:cubicBezTo>
                              <a:cubicBezTo>
                                <a:pt x="1485" y="759"/>
                                <a:pt x="1495" y="749"/>
                                <a:pt x="1507" y="749"/>
                              </a:cubicBezTo>
                              <a:close/>
                              <a:moveTo>
                                <a:pt x="1498" y="771"/>
                              </a:moveTo>
                              <a:cubicBezTo>
                                <a:pt x="1498" y="776"/>
                                <a:pt x="1502" y="780"/>
                                <a:pt x="1507" y="780"/>
                              </a:cubicBezTo>
                              <a:cubicBezTo>
                                <a:pt x="1512" y="780"/>
                                <a:pt x="1515" y="776"/>
                                <a:pt x="1515" y="771"/>
                              </a:cubicBezTo>
                              <a:cubicBezTo>
                                <a:pt x="1515" y="766"/>
                                <a:pt x="1512" y="762"/>
                                <a:pt x="1507" y="762"/>
                              </a:cubicBezTo>
                              <a:cubicBezTo>
                                <a:pt x="1502" y="762"/>
                                <a:pt x="1498" y="766"/>
                                <a:pt x="1498" y="771"/>
                              </a:cubicBezTo>
                              <a:close/>
                              <a:moveTo>
                                <a:pt x="1615" y="771"/>
                              </a:moveTo>
                              <a:cubicBezTo>
                                <a:pt x="1615" y="783"/>
                                <a:pt x="1625" y="793"/>
                                <a:pt x="1637" y="793"/>
                              </a:cubicBezTo>
                              <a:cubicBezTo>
                                <a:pt x="1649" y="793"/>
                                <a:pt x="1659" y="783"/>
                                <a:pt x="1659" y="771"/>
                              </a:cubicBezTo>
                              <a:cubicBezTo>
                                <a:pt x="1659" y="759"/>
                                <a:pt x="1649" y="749"/>
                                <a:pt x="1637" y="749"/>
                              </a:cubicBezTo>
                              <a:cubicBezTo>
                                <a:pt x="1625" y="749"/>
                                <a:pt x="1615" y="759"/>
                                <a:pt x="1615" y="771"/>
                              </a:cubicBezTo>
                              <a:close/>
                              <a:moveTo>
                                <a:pt x="1832" y="728"/>
                              </a:moveTo>
                              <a:cubicBezTo>
                                <a:pt x="1832" y="716"/>
                                <a:pt x="1842" y="706"/>
                                <a:pt x="1854" y="706"/>
                              </a:cubicBezTo>
                              <a:cubicBezTo>
                                <a:pt x="1866" y="706"/>
                                <a:pt x="1876" y="716"/>
                                <a:pt x="1876" y="728"/>
                              </a:cubicBezTo>
                              <a:cubicBezTo>
                                <a:pt x="1876" y="740"/>
                                <a:pt x="1886" y="749"/>
                                <a:pt x="1898" y="749"/>
                              </a:cubicBezTo>
                              <a:cubicBezTo>
                                <a:pt x="1909" y="749"/>
                                <a:pt x="1919" y="759"/>
                                <a:pt x="1919" y="771"/>
                              </a:cubicBezTo>
                              <a:cubicBezTo>
                                <a:pt x="1919" y="783"/>
                                <a:pt x="1909" y="793"/>
                                <a:pt x="1898" y="793"/>
                              </a:cubicBezTo>
                              <a:cubicBezTo>
                                <a:pt x="1854" y="793"/>
                                <a:pt x="1854" y="793"/>
                                <a:pt x="1854" y="793"/>
                              </a:cubicBezTo>
                              <a:cubicBezTo>
                                <a:pt x="1811" y="793"/>
                                <a:pt x="1811" y="793"/>
                                <a:pt x="1811" y="793"/>
                              </a:cubicBezTo>
                              <a:cubicBezTo>
                                <a:pt x="1799" y="793"/>
                                <a:pt x="1789" y="802"/>
                                <a:pt x="1789" y="814"/>
                              </a:cubicBezTo>
                              <a:cubicBezTo>
                                <a:pt x="1789" y="858"/>
                                <a:pt x="1789" y="858"/>
                                <a:pt x="1789" y="858"/>
                              </a:cubicBezTo>
                              <a:cubicBezTo>
                                <a:pt x="1789" y="901"/>
                                <a:pt x="1789" y="901"/>
                                <a:pt x="1789" y="901"/>
                              </a:cubicBezTo>
                              <a:cubicBezTo>
                                <a:pt x="1789" y="913"/>
                                <a:pt x="1779" y="923"/>
                                <a:pt x="1767" y="923"/>
                              </a:cubicBezTo>
                              <a:cubicBezTo>
                                <a:pt x="1755" y="923"/>
                                <a:pt x="1746" y="913"/>
                                <a:pt x="1746" y="901"/>
                              </a:cubicBezTo>
                              <a:cubicBezTo>
                                <a:pt x="1746" y="889"/>
                                <a:pt x="1736" y="880"/>
                                <a:pt x="1724" y="880"/>
                              </a:cubicBezTo>
                              <a:cubicBezTo>
                                <a:pt x="1680" y="880"/>
                                <a:pt x="1680" y="880"/>
                                <a:pt x="1680" y="880"/>
                              </a:cubicBezTo>
                              <a:cubicBezTo>
                                <a:pt x="1668" y="880"/>
                                <a:pt x="1659" y="870"/>
                                <a:pt x="1659" y="858"/>
                              </a:cubicBezTo>
                              <a:cubicBezTo>
                                <a:pt x="1659" y="814"/>
                                <a:pt x="1659" y="814"/>
                                <a:pt x="1659" y="814"/>
                              </a:cubicBezTo>
                              <a:cubicBezTo>
                                <a:pt x="1659" y="802"/>
                                <a:pt x="1668" y="793"/>
                                <a:pt x="1680" y="793"/>
                              </a:cubicBezTo>
                              <a:cubicBezTo>
                                <a:pt x="1692" y="793"/>
                                <a:pt x="1702" y="783"/>
                                <a:pt x="1702" y="771"/>
                              </a:cubicBezTo>
                              <a:cubicBezTo>
                                <a:pt x="1702" y="759"/>
                                <a:pt x="1692" y="749"/>
                                <a:pt x="1680" y="749"/>
                              </a:cubicBezTo>
                              <a:cubicBezTo>
                                <a:pt x="1668" y="749"/>
                                <a:pt x="1659" y="740"/>
                                <a:pt x="1659" y="728"/>
                              </a:cubicBezTo>
                              <a:cubicBezTo>
                                <a:pt x="1659" y="716"/>
                                <a:pt x="1668" y="706"/>
                                <a:pt x="1680" y="706"/>
                              </a:cubicBezTo>
                              <a:cubicBezTo>
                                <a:pt x="1724" y="706"/>
                                <a:pt x="1724" y="706"/>
                                <a:pt x="1724" y="706"/>
                              </a:cubicBezTo>
                              <a:cubicBezTo>
                                <a:pt x="1736" y="706"/>
                                <a:pt x="1746" y="716"/>
                                <a:pt x="1746" y="728"/>
                              </a:cubicBezTo>
                              <a:cubicBezTo>
                                <a:pt x="1746" y="740"/>
                                <a:pt x="1755" y="749"/>
                                <a:pt x="1767" y="749"/>
                              </a:cubicBezTo>
                              <a:cubicBezTo>
                                <a:pt x="1811" y="749"/>
                                <a:pt x="1811" y="749"/>
                                <a:pt x="1811" y="749"/>
                              </a:cubicBezTo>
                              <a:cubicBezTo>
                                <a:pt x="1823" y="749"/>
                                <a:pt x="1832" y="740"/>
                                <a:pt x="1832" y="728"/>
                              </a:cubicBezTo>
                              <a:close/>
                              <a:moveTo>
                                <a:pt x="1689" y="858"/>
                              </a:moveTo>
                              <a:cubicBezTo>
                                <a:pt x="1689" y="853"/>
                                <a:pt x="1685" y="849"/>
                                <a:pt x="1680" y="849"/>
                              </a:cubicBezTo>
                              <a:cubicBezTo>
                                <a:pt x="1676" y="849"/>
                                <a:pt x="1672" y="853"/>
                                <a:pt x="1672" y="858"/>
                              </a:cubicBezTo>
                              <a:cubicBezTo>
                                <a:pt x="1672" y="863"/>
                                <a:pt x="1676" y="866"/>
                                <a:pt x="1680" y="866"/>
                              </a:cubicBezTo>
                              <a:cubicBezTo>
                                <a:pt x="1685" y="866"/>
                                <a:pt x="1689" y="863"/>
                                <a:pt x="1689" y="858"/>
                              </a:cubicBezTo>
                              <a:close/>
                              <a:moveTo>
                                <a:pt x="1689" y="814"/>
                              </a:moveTo>
                              <a:cubicBezTo>
                                <a:pt x="1689" y="810"/>
                                <a:pt x="1685" y="806"/>
                                <a:pt x="1680" y="806"/>
                              </a:cubicBezTo>
                              <a:cubicBezTo>
                                <a:pt x="1676" y="806"/>
                                <a:pt x="1672" y="810"/>
                                <a:pt x="1672" y="814"/>
                              </a:cubicBezTo>
                              <a:cubicBezTo>
                                <a:pt x="1672" y="819"/>
                                <a:pt x="1676" y="823"/>
                                <a:pt x="1680" y="823"/>
                              </a:cubicBezTo>
                              <a:cubicBezTo>
                                <a:pt x="1685" y="823"/>
                                <a:pt x="1689" y="819"/>
                                <a:pt x="1689" y="814"/>
                              </a:cubicBezTo>
                              <a:close/>
                              <a:moveTo>
                                <a:pt x="1733" y="858"/>
                              </a:moveTo>
                              <a:cubicBezTo>
                                <a:pt x="1733" y="853"/>
                                <a:pt x="1729" y="849"/>
                                <a:pt x="1724" y="849"/>
                              </a:cubicBezTo>
                              <a:cubicBezTo>
                                <a:pt x="1719" y="849"/>
                                <a:pt x="1715" y="853"/>
                                <a:pt x="1715" y="858"/>
                              </a:cubicBezTo>
                              <a:cubicBezTo>
                                <a:pt x="1715" y="863"/>
                                <a:pt x="1719" y="866"/>
                                <a:pt x="1724" y="866"/>
                              </a:cubicBezTo>
                              <a:cubicBezTo>
                                <a:pt x="1729" y="866"/>
                                <a:pt x="1733" y="863"/>
                                <a:pt x="1733" y="858"/>
                              </a:cubicBezTo>
                              <a:close/>
                              <a:moveTo>
                                <a:pt x="1733" y="814"/>
                              </a:moveTo>
                              <a:cubicBezTo>
                                <a:pt x="1733" y="810"/>
                                <a:pt x="1729" y="806"/>
                                <a:pt x="1724" y="806"/>
                              </a:cubicBezTo>
                              <a:cubicBezTo>
                                <a:pt x="1719" y="806"/>
                                <a:pt x="1715" y="810"/>
                                <a:pt x="1715" y="814"/>
                              </a:cubicBezTo>
                              <a:cubicBezTo>
                                <a:pt x="1715" y="819"/>
                                <a:pt x="1719" y="823"/>
                                <a:pt x="1724" y="823"/>
                              </a:cubicBezTo>
                              <a:cubicBezTo>
                                <a:pt x="1729" y="823"/>
                                <a:pt x="1733" y="819"/>
                                <a:pt x="1733" y="814"/>
                              </a:cubicBezTo>
                              <a:close/>
                              <a:moveTo>
                                <a:pt x="1733" y="728"/>
                              </a:moveTo>
                              <a:cubicBezTo>
                                <a:pt x="1733" y="723"/>
                                <a:pt x="1729" y="719"/>
                                <a:pt x="1724" y="719"/>
                              </a:cubicBezTo>
                              <a:cubicBezTo>
                                <a:pt x="1719" y="719"/>
                                <a:pt x="1715" y="723"/>
                                <a:pt x="1715" y="728"/>
                              </a:cubicBezTo>
                              <a:cubicBezTo>
                                <a:pt x="1715" y="732"/>
                                <a:pt x="1719" y="736"/>
                                <a:pt x="1724" y="736"/>
                              </a:cubicBezTo>
                              <a:cubicBezTo>
                                <a:pt x="1729" y="736"/>
                                <a:pt x="1733" y="732"/>
                                <a:pt x="1733" y="728"/>
                              </a:cubicBezTo>
                              <a:close/>
                              <a:moveTo>
                                <a:pt x="1776" y="858"/>
                              </a:moveTo>
                              <a:cubicBezTo>
                                <a:pt x="1776" y="853"/>
                                <a:pt x="1772" y="849"/>
                                <a:pt x="1767" y="849"/>
                              </a:cubicBezTo>
                              <a:cubicBezTo>
                                <a:pt x="1763" y="849"/>
                                <a:pt x="1759" y="853"/>
                                <a:pt x="1759" y="858"/>
                              </a:cubicBezTo>
                              <a:cubicBezTo>
                                <a:pt x="1759" y="863"/>
                                <a:pt x="1763" y="866"/>
                                <a:pt x="1767" y="866"/>
                              </a:cubicBezTo>
                              <a:cubicBezTo>
                                <a:pt x="1772" y="866"/>
                                <a:pt x="1776" y="863"/>
                                <a:pt x="1776" y="858"/>
                              </a:cubicBezTo>
                              <a:close/>
                              <a:moveTo>
                                <a:pt x="1776" y="814"/>
                              </a:moveTo>
                              <a:cubicBezTo>
                                <a:pt x="1776" y="810"/>
                                <a:pt x="1772" y="806"/>
                                <a:pt x="1767" y="806"/>
                              </a:cubicBezTo>
                              <a:cubicBezTo>
                                <a:pt x="1763" y="806"/>
                                <a:pt x="1759" y="810"/>
                                <a:pt x="1759" y="814"/>
                              </a:cubicBezTo>
                              <a:cubicBezTo>
                                <a:pt x="1759" y="819"/>
                                <a:pt x="1763" y="823"/>
                                <a:pt x="1767" y="823"/>
                              </a:cubicBezTo>
                              <a:cubicBezTo>
                                <a:pt x="1772" y="823"/>
                                <a:pt x="1776" y="819"/>
                                <a:pt x="1776" y="814"/>
                              </a:cubicBezTo>
                              <a:close/>
                              <a:moveTo>
                                <a:pt x="1819" y="771"/>
                              </a:moveTo>
                              <a:cubicBezTo>
                                <a:pt x="1819" y="766"/>
                                <a:pt x="1815" y="762"/>
                                <a:pt x="1811" y="762"/>
                              </a:cubicBezTo>
                              <a:cubicBezTo>
                                <a:pt x="1806" y="762"/>
                                <a:pt x="1802" y="766"/>
                                <a:pt x="1802" y="771"/>
                              </a:cubicBezTo>
                              <a:cubicBezTo>
                                <a:pt x="1802" y="776"/>
                                <a:pt x="1806" y="780"/>
                                <a:pt x="1811" y="780"/>
                              </a:cubicBezTo>
                              <a:cubicBezTo>
                                <a:pt x="1815" y="780"/>
                                <a:pt x="1819" y="776"/>
                                <a:pt x="1819" y="771"/>
                              </a:cubicBezTo>
                              <a:close/>
                              <a:moveTo>
                                <a:pt x="1889" y="771"/>
                              </a:moveTo>
                              <a:cubicBezTo>
                                <a:pt x="1889" y="776"/>
                                <a:pt x="1893" y="780"/>
                                <a:pt x="1898" y="780"/>
                              </a:cubicBezTo>
                              <a:cubicBezTo>
                                <a:pt x="1902" y="780"/>
                                <a:pt x="1906" y="776"/>
                                <a:pt x="1906" y="771"/>
                              </a:cubicBezTo>
                              <a:cubicBezTo>
                                <a:pt x="1906" y="766"/>
                                <a:pt x="1902" y="762"/>
                                <a:pt x="1898" y="762"/>
                              </a:cubicBezTo>
                              <a:cubicBezTo>
                                <a:pt x="1893" y="762"/>
                                <a:pt x="1889" y="766"/>
                                <a:pt x="1889" y="771"/>
                              </a:cubicBezTo>
                              <a:close/>
                              <a:moveTo>
                                <a:pt x="1845" y="728"/>
                              </a:moveTo>
                              <a:cubicBezTo>
                                <a:pt x="1845" y="732"/>
                                <a:pt x="1849" y="736"/>
                                <a:pt x="1854" y="736"/>
                              </a:cubicBezTo>
                              <a:cubicBezTo>
                                <a:pt x="1859" y="736"/>
                                <a:pt x="1863" y="732"/>
                                <a:pt x="1863" y="728"/>
                              </a:cubicBezTo>
                              <a:cubicBezTo>
                                <a:pt x="1863" y="723"/>
                                <a:pt x="1859" y="719"/>
                                <a:pt x="1854" y="719"/>
                              </a:cubicBezTo>
                              <a:cubicBezTo>
                                <a:pt x="1849" y="719"/>
                                <a:pt x="1845" y="723"/>
                                <a:pt x="1845" y="728"/>
                              </a:cubicBezTo>
                              <a:close/>
                              <a:moveTo>
                                <a:pt x="465" y="706"/>
                              </a:moveTo>
                              <a:cubicBezTo>
                                <a:pt x="508" y="706"/>
                                <a:pt x="508" y="706"/>
                                <a:pt x="508" y="706"/>
                              </a:cubicBezTo>
                              <a:cubicBezTo>
                                <a:pt x="552" y="706"/>
                                <a:pt x="552" y="706"/>
                                <a:pt x="552" y="706"/>
                              </a:cubicBezTo>
                              <a:cubicBezTo>
                                <a:pt x="595" y="706"/>
                                <a:pt x="595" y="706"/>
                                <a:pt x="595" y="706"/>
                              </a:cubicBezTo>
                              <a:cubicBezTo>
                                <a:pt x="607" y="706"/>
                                <a:pt x="617" y="716"/>
                                <a:pt x="617" y="728"/>
                              </a:cubicBezTo>
                              <a:cubicBezTo>
                                <a:pt x="617" y="740"/>
                                <a:pt x="607" y="749"/>
                                <a:pt x="595" y="749"/>
                              </a:cubicBezTo>
                              <a:cubicBezTo>
                                <a:pt x="583" y="749"/>
                                <a:pt x="573" y="759"/>
                                <a:pt x="573" y="771"/>
                              </a:cubicBezTo>
                              <a:cubicBezTo>
                                <a:pt x="573" y="814"/>
                                <a:pt x="573" y="814"/>
                                <a:pt x="573" y="814"/>
                              </a:cubicBezTo>
                              <a:cubicBezTo>
                                <a:pt x="573" y="826"/>
                                <a:pt x="564" y="836"/>
                                <a:pt x="552" y="836"/>
                              </a:cubicBezTo>
                              <a:cubicBezTo>
                                <a:pt x="540" y="836"/>
                                <a:pt x="530" y="826"/>
                                <a:pt x="530" y="814"/>
                              </a:cubicBezTo>
                              <a:cubicBezTo>
                                <a:pt x="530" y="802"/>
                                <a:pt x="520" y="793"/>
                                <a:pt x="508" y="793"/>
                              </a:cubicBezTo>
                              <a:cubicBezTo>
                                <a:pt x="496" y="793"/>
                                <a:pt x="486" y="783"/>
                                <a:pt x="486" y="771"/>
                              </a:cubicBezTo>
                              <a:cubicBezTo>
                                <a:pt x="486" y="759"/>
                                <a:pt x="477" y="749"/>
                                <a:pt x="465" y="749"/>
                              </a:cubicBezTo>
                              <a:cubicBezTo>
                                <a:pt x="453" y="749"/>
                                <a:pt x="443" y="740"/>
                                <a:pt x="443" y="728"/>
                              </a:cubicBezTo>
                              <a:cubicBezTo>
                                <a:pt x="443" y="716"/>
                                <a:pt x="453" y="706"/>
                                <a:pt x="465" y="706"/>
                              </a:cubicBezTo>
                              <a:close/>
                              <a:moveTo>
                                <a:pt x="543" y="728"/>
                              </a:moveTo>
                              <a:cubicBezTo>
                                <a:pt x="543" y="732"/>
                                <a:pt x="547" y="736"/>
                                <a:pt x="552" y="736"/>
                              </a:cubicBezTo>
                              <a:cubicBezTo>
                                <a:pt x="556" y="736"/>
                                <a:pt x="560" y="732"/>
                                <a:pt x="560" y="728"/>
                              </a:cubicBezTo>
                              <a:cubicBezTo>
                                <a:pt x="560" y="723"/>
                                <a:pt x="556" y="719"/>
                                <a:pt x="552" y="719"/>
                              </a:cubicBezTo>
                              <a:cubicBezTo>
                                <a:pt x="547" y="719"/>
                                <a:pt x="543" y="723"/>
                                <a:pt x="543" y="728"/>
                              </a:cubicBezTo>
                              <a:close/>
                              <a:moveTo>
                                <a:pt x="543" y="771"/>
                              </a:moveTo>
                              <a:cubicBezTo>
                                <a:pt x="543" y="776"/>
                                <a:pt x="547" y="780"/>
                                <a:pt x="552" y="780"/>
                              </a:cubicBezTo>
                              <a:cubicBezTo>
                                <a:pt x="556" y="780"/>
                                <a:pt x="560" y="776"/>
                                <a:pt x="560" y="771"/>
                              </a:cubicBezTo>
                              <a:cubicBezTo>
                                <a:pt x="560" y="766"/>
                                <a:pt x="556" y="762"/>
                                <a:pt x="552" y="762"/>
                              </a:cubicBezTo>
                              <a:cubicBezTo>
                                <a:pt x="547" y="762"/>
                                <a:pt x="543" y="766"/>
                                <a:pt x="543" y="771"/>
                              </a:cubicBezTo>
                              <a:close/>
                              <a:moveTo>
                                <a:pt x="499" y="771"/>
                              </a:moveTo>
                              <a:cubicBezTo>
                                <a:pt x="499" y="776"/>
                                <a:pt x="503" y="780"/>
                                <a:pt x="508" y="780"/>
                              </a:cubicBezTo>
                              <a:cubicBezTo>
                                <a:pt x="513" y="780"/>
                                <a:pt x="517" y="776"/>
                                <a:pt x="517" y="771"/>
                              </a:cubicBezTo>
                              <a:cubicBezTo>
                                <a:pt x="517" y="766"/>
                                <a:pt x="513" y="762"/>
                                <a:pt x="508" y="762"/>
                              </a:cubicBezTo>
                              <a:cubicBezTo>
                                <a:pt x="503" y="762"/>
                                <a:pt x="499" y="766"/>
                                <a:pt x="499" y="771"/>
                              </a:cubicBezTo>
                              <a:close/>
                              <a:moveTo>
                                <a:pt x="456" y="728"/>
                              </a:moveTo>
                              <a:cubicBezTo>
                                <a:pt x="456" y="732"/>
                                <a:pt x="460" y="736"/>
                                <a:pt x="465" y="736"/>
                              </a:cubicBezTo>
                              <a:cubicBezTo>
                                <a:pt x="470" y="736"/>
                                <a:pt x="473" y="732"/>
                                <a:pt x="473" y="728"/>
                              </a:cubicBezTo>
                              <a:cubicBezTo>
                                <a:pt x="473" y="723"/>
                                <a:pt x="470" y="719"/>
                                <a:pt x="465" y="719"/>
                              </a:cubicBezTo>
                              <a:cubicBezTo>
                                <a:pt x="460" y="719"/>
                                <a:pt x="456" y="723"/>
                                <a:pt x="456" y="728"/>
                              </a:cubicBezTo>
                              <a:close/>
                              <a:moveTo>
                                <a:pt x="638" y="793"/>
                              </a:moveTo>
                              <a:cubicBezTo>
                                <a:pt x="627" y="793"/>
                                <a:pt x="617" y="802"/>
                                <a:pt x="617" y="814"/>
                              </a:cubicBezTo>
                              <a:cubicBezTo>
                                <a:pt x="617" y="826"/>
                                <a:pt x="627" y="836"/>
                                <a:pt x="638" y="836"/>
                              </a:cubicBezTo>
                              <a:cubicBezTo>
                                <a:pt x="650" y="836"/>
                                <a:pt x="660" y="826"/>
                                <a:pt x="660" y="814"/>
                              </a:cubicBezTo>
                              <a:cubicBezTo>
                                <a:pt x="660" y="802"/>
                                <a:pt x="650" y="793"/>
                                <a:pt x="638" y="793"/>
                              </a:cubicBezTo>
                              <a:close/>
                              <a:moveTo>
                                <a:pt x="899" y="836"/>
                              </a:moveTo>
                              <a:cubicBezTo>
                                <a:pt x="911" y="836"/>
                                <a:pt x="921" y="826"/>
                                <a:pt x="921" y="814"/>
                              </a:cubicBezTo>
                              <a:cubicBezTo>
                                <a:pt x="921" y="802"/>
                                <a:pt x="911" y="793"/>
                                <a:pt x="899" y="793"/>
                              </a:cubicBezTo>
                              <a:cubicBezTo>
                                <a:pt x="887" y="793"/>
                                <a:pt x="877" y="802"/>
                                <a:pt x="877" y="814"/>
                              </a:cubicBezTo>
                              <a:cubicBezTo>
                                <a:pt x="877" y="826"/>
                                <a:pt x="887" y="836"/>
                                <a:pt x="899" y="836"/>
                              </a:cubicBezTo>
                              <a:close/>
                              <a:moveTo>
                                <a:pt x="1051" y="814"/>
                              </a:moveTo>
                              <a:cubicBezTo>
                                <a:pt x="1051" y="826"/>
                                <a:pt x="1061" y="836"/>
                                <a:pt x="1073" y="836"/>
                              </a:cubicBezTo>
                              <a:cubicBezTo>
                                <a:pt x="1085" y="836"/>
                                <a:pt x="1094" y="826"/>
                                <a:pt x="1094" y="814"/>
                              </a:cubicBezTo>
                              <a:cubicBezTo>
                                <a:pt x="1094" y="802"/>
                                <a:pt x="1085" y="793"/>
                                <a:pt x="1073" y="793"/>
                              </a:cubicBezTo>
                              <a:cubicBezTo>
                                <a:pt x="1061" y="793"/>
                                <a:pt x="1051" y="802"/>
                                <a:pt x="1051" y="814"/>
                              </a:cubicBezTo>
                              <a:close/>
                              <a:moveTo>
                                <a:pt x="2353" y="814"/>
                              </a:moveTo>
                              <a:cubicBezTo>
                                <a:pt x="2353" y="826"/>
                                <a:pt x="2363" y="836"/>
                                <a:pt x="2375" y="836"/>
                              </a:cubicBezTo>
                              <a:cubicBezTo>
                                <a:pt x="2377" y="836"/>
                                <a:pt x="2379" y="836"/>
                                <a:pt x="2381" y="835"/>
                              </a:cubicBezTo>
                              <a:cubicBezTo>
                                <a:pt x="2381" y="821"/>
                                <a:pt x="2381" y="821"/>
                                <a:pt x="2381" y="821"/>
                              </a:cubicBezTo>
                              <a:cubicBezTo>
                                <a:pt x="2380" y="822"/>
                                <a:pt x="2377" y="823"/>
                                <a:pt x="2375" y="823"/>
                              </a:cubicBezTo>
                              <a:cubicBezTo>
                                <a:pt x="2370" y="823"/>
                                <a:pt x="2366" y="819"/>
                                <a:pt x="2366" y="814"/>
                              </a:cubicBezTo>
                              <a:cubicBezTo>
                                <a:pt x="2366" y="810"/>
                                <a:pt x="2370" y="806"/>
                                <a:pt x="2375" y="806"/>
                              </a:cubicBezTo>
                              <a:cubicBezTo>
                                <a:pt x="2377" y="806"/>
                                <a:pt x="2380" y="807"/>
                                <a:pt x="2381" y="808"/>
                              </a:cubicBezTo>
                              <a:cubicBezTo>
                                <a:pt x="2381" y="794"/>
                                <a:pt x="2381" y="794"/>
                                <a:pt x="2381" y="794"/>
                              </a:cubicBezTo>
                              <a:cubicBezTo>
                                <a:pt x="2379" y="793"/>
                                <a:pt x="2377" y="793"/>
                                <a:pt x="2375" y="793"/>
                              </a:cubicBezTo>
                              <a:cubicBezTo>
                                <a:pt x="2363" y="793"/>
                                <a:pt x="2353" y="802"/>
                                <a:pt x="2353" y="814"/>
                              </a:cubicBezTo>
                              <a:close/>
                              <a:moveTo>
                                <a:pt x="335" y="836"/>
                              </a:moveTo>
                              <a:cubicBezTo>
                                <a:pt x="346" y="836"/>
                                <a:pt x="356" y="846"/>
                                <a:pt x="356" y="858"/>
                              </a:cubicBezTo>
                              <a:cubicBezTo>
                                <a:pt x="356" y="870"/>
                                <a:pt x="346" y="880"/>
                                <a:pt x="335" y="880"/>
                              </a:cubicBezTo>
                              <a:cubicBezTo>
                                <a:pt x="323" y="880"/>
                                <a:pt x="313" y="870"/>
                                <a:pt x="313" y="858"/>
                              </a:cubicBezTo>
                              <a:cubicBezTo>
                                <a:pt x="313" y="846"/>
                                <a:pt x="323" y="836"/>
                                <a:pt x="335" y="836"/>
                              </a:cubicBezTo>
                              <a:close/>
                              <a:moveTo>
                                <a:pt x="326" y="858"/>
                              </a:moveTo>
                              <a:cubicBezTo>
                                <a:pt x="326" y="863"/>
                                <a:pt x="330" y="866"/>
                                <a:pt x="335" y="866"/>
                              </a:cubicBezTo>
                              <a:cubicBezTo>
                                <a:pt x="339" y="866"/>
                                <a:pt x="343" y="863"/>
                                <a:pt x="343" y="858"/>
                              </a:cubicBezTo>
                              <a:cubicBezTo>
                                <a:pt x="343" y="853"/>
                                <a:pt x="339" y="849"/>
                                <a:pt x="335" y="849"/>
                              </a:cubicBezTo>
                              <a:cubicBezTo>
                                <a:pt x="330" y="849"/>
                                <a:pt x="326" y="853"/>
                                <a:pt x="326" y="858"/>
                              </a:cubicBezTo>
                              <a:close/>
                              <a:moveTo>
                                <a:pt x="530" y="858"/>
                              </a:moveTo>
                              <a:cubicBezTo>
                                <a:pt x="530" y="870"/>
                                <a:pt x="520" y="880"/>
                                <a:pt x="508" y="880"/>
                              </a:cubicBezTo>
                              <a:cubicBezTo>
                                <a:pt x="496" y="880"/>
                                <a:pt x="486" y="870"/>
                                <a:pt x="486" y="858"/>
                              </a:cubicBezTo>
                              <a:cubicBezTo>
                                <a:pt x="486" y="846"/>
                                <a:pt x="496" y="836"/>
                                <a:pt x="508" y="836"/>
                              </a:cubicBezTo>
                              <a:cubicBezTo>
                                <a:pt x="520" y="836"/>
                                <a:pt x="530" y="846"/>
                                <a:pt x="530" y="858"/>
                              </a:cubicBezTo>
                              <a:close/>
                              <a:moveTo>
                                <a:pt x="517" y="858"/>
                              </a:moveTo>
                              <a:cubicBezTo>
                                <a:pt x="517" y="853"/>
                                <a:pt x="513" y="849"/>
                                <a:pt x="508" y="849"/>
                              </a:cubicBezTo>
                              <a:cubicBezTo>
                                <a:pt x="503" y="849"/>
                                <a:pt x="499" y="853"/>
                                <a:pt x="499" y="858"/>
                              </a:cubicBezTo>
                              <a:cubicBezTo>
                                <a:pt x="499" y="863"/>
                                <a:pt x="503" y="866"/>
                                <a:pt x="508" y="866"/>
                              </a:cubicBezTo>
                              <a:cubicBezTo>
                                <a:pt x="513" y="866"/>
                                <a:pt x="517" y="863"/>
                                <a:pt x="517" y="858"/>
                              </a:cubicBezTo>
                              <a:close/>
                              <a:moveTo>
                                <a:pt x="682" y="880"/>
                              </a:moveTo>
                              <a:cubicBezTo>
                                <a:pt x="670" y="880"/>
                                <a:pt x="660" y="870"/>
                                <a:pt x="660" y="858"/>
                              </a:cubicBezTo>
                              <a:cubicBezTo>
                                <a:pt x="660" y="846"/>
                                <a:pt x="670" y="836"/>
                                <a:pt x="682" y="836"/>
                              </a:cubicBezTo>
                              <a:cubicBezTo>
                                <a:pt x="694" y="836"/>
                                <a:pt x="704" y="846"/>
                                <a:pt x="704" y="858"/>
                              </a:cubicBezTo>
                              <a:cubicBezTo>
                                <a:pt x="704" y="870"/>
                                <a:pt x="694" y="880"/>
                                <a:pt x="682" y="880"/>
                              </a:cubicBezTo>
                              <a:close/>
                              <a:moveTo>
                                <a:pt x="691" y="858"/>
                              </a:moveTo>
                              <a:cubicBezTo>
                                <a:pt x="691" y="853"/>
                                <a:pt x="687" y="849"/>
                                <a:pt x="682" y="849"/>
                              </a:cubicBezTo>
                              <a:cubicBezTo>
                                <a:pt x="677" y="849"/>
                                <a:pt x="673" y="853"/>
                                <a:pt x="673" y="858"/>
                              </a:cubicBezTo>
                              <a:cubicBezTo>
                                <a:pt x="673" y="863"/>
                                <a:pt x="677" y="866"/>
                                <a:pt x="682" y="866"/>
                              </a:cubicBezTo>
                              <a:cubicBezTo>
                                <a:pt x="687" y="866"/>
                                <a:pt x="691" y="863"/>
                                <a:pt x="691" y="858"/>
                              </a:cubicBezTo>
                              <a:close/>
                              <a:moveTo>
                                <a:pt x="1159" y="923"/>
                              </a:moveTo>
                              <a:cubicBezTo>
                                <a:pt x="1148" y="923"/>
                                <a:pt x="1138" y="913"/>
                                <a:pt x="1138" y="901"/>
                              </a:cubicBezTo>
                              <a:cubicBezTo>
                                <a:pt x="1138" y="889"/>
                                <a:pt x="1128" y="880"/>
                                <a:pt x="1116" y="880"/>
                              </a:cubicBezTo>
                              <a:cubicBezTo>
                                <a:pt x="1104" y="880"/>
                                <a:pt x="1094" y="870"/>
                                <a:pt x="1094" y="858"/>
                              </a:cubicBezTo>
                              <a:cubicBezTo>
                                <a:pt x="1094" y="846"/>
                                <a:pt x="1104" y="836"/>
                                <a:pt x="1116" y="836"/>
                              </a:cubicBezTo>
                              <a:cubicBezTo>
                                <a:pt x="1159" y="836"/>
                                <a:pt x="1159" y="836"/>
                                <a:pt x="1159" y="836"/>
                              </a:cubicBezTo>
                              <a:cubicBezTo>
                                <a:pt x="1171" y="836"/>
                                <a:pt x="1181" y="846"/>
                                <a:pt x="1181" y="858"/>
                              </a:cubicBezTo>
                              <a:cubicBezTo>
                                <a:pt x="1181" y="901"/>
                                <a:pt x="1181" y="901"/>
                                <a:pt x="1181" y="901"/>
                              </a:cubicBezTo>
                              <a:cubicBezTo>
                                <a:pt x="1181" y="913"/>
                                <a:pt x="1171" y="923"/>
                                <a:pt x="1159" y="923"/>
                              </a:cubicBezTo>
                              <a:close/>
                              <a:moveTo>
                                <a:pt x="1125" y="858"/>
                              </a:moveTo>
                              <a:cubicBezTo>
                                <a:pt x="1125" y="853"/>
                                <a:pt x="1121" y="849"/>
                                <a:pt x="1116" y="849"/>
                              </a:cubicBezTo>
                              <a:cubicBezTo>
                                <a:pt x="1111" y="849"/>
                                <a:pt x="1107" y="853"/>
                                <a:pt x="1107" y="858"/>
                              </a:cubicBezTo>
                              <a:cubicBezTo>
                                <a:pt x="1107" y="863"/>
                                <a:pt x="1111" y="866"/>
                                <a:pt x="1116" y="866"/>
                              </a:cubicBezTo>
                              <a:cubicBezTo>
                                <a:pt x="1121" y="866"/>
                                <a:pt x="1125" y="863"/>
                                <a:pt x="1125" y="858"/>
                              </a:cubicBezTo>
                              <a:close/>
                              <a:moveTo>
                                <a:pt x="1168" y="901"/>
                              </a:moveTo>
                              <a:cubicBezTo>
                                <a:pt x="1168" y="896"/>
                                <a:pt x="1164" y="893"/>
                                <a:pt x="1159" y="893"/>
                              </a:cubicBezTo>
                              <a:cubicBezTo>
                                <a:pt x="1155" y="893"/>
                                <a:pt x="1151" y="896"/>
                                <a:pt x="1151" y="901"/>
                              </a:cubicBezTo>
                              <a:cubicBezTo>
                                <a:pt x="1151" y="906"/>
                                <a:pt x="1155" y="910"/>
                                <a:pt x="1159" y="910"/>
                              </a:cubicBezTo>
                              <a:cubicBezTo>
                                <a:pt x="1164" y="910"/>
                                <a:pt x="1168" y="906"/>
                                <a:pt x="1168" y="901"/>
                              </a:cubicBezTo>
                              <a:close/>
                              <a:moveTo>
                                <a:pt x="1528" y="858"/>
                              </a:moveTo>
                              <a:cubicBezTo>
                                <a:pt x="1528" y="846"/>
                                <a:pt x="1538" y="836"/>
                                <a:pt x="1550" y="836"/>
                              </a:cubicBezTo>
                              <a:cubicBezTo>
                                <a:pt x="1562" y="836"/>
                                <a:pt x="1572" y="846"/>
                                <a:pt x="1572" y="858"/>
                              </a:cubicBezTo>
                              <a:cubicBezTo>
                                <a:pt x="1572" y="901"/>
                                <a:pt x="1572" y="901"/>
                                <a:pt x="1572" y="901"/>
                              </a:cubicBezTo>
                              <a:cubicBezTo>
                                <a:pt x="1572" y="913"/>
                                <a:pt x="1562" y="923"/>
                                <a:pt x="1550" y="923"/>
                              </a:cubicBezTo>
                              <a:cubicBezTo>
                                <a:pt x="1538" y="923"/>
                                <a:pt x="1528" y="913"/>
                                <a:pt x="1528" y="901"/>
                              </a:cubicBezTo>
                              <a:lnTo>
                                <a:pt x="1528" y="858"/>
                              </a:lnTo>
                              <a:close/>
                              <a:moveTo>
                                <a:pt x="1542" y="858"/>
                              </a:moveTo>
                              <a:cubicBezTo>
                                <a:pt x="1542" y="863"/>
                                <a:pt x="1545" y="866"/>
                                <a:pt x="1550" y="866"/>
                              </a:cubicBezTo>
                              <a:cubicBezTo>
                                <a:pt x="1555" y="866"/>
                                <a:pt x="1559" y="863"/>
                                <a:pt x="1559" y="858"/>
                              </a:cubicBezTo>
                              <a:cubicBezTo>
                                <a:pt x="1559" y="853"/>
                                <a:pt x="1555" y="849"/>
                                <a:pt x="1550" y="849"/>
                              </a:cubicBezTo>
                              <a:cubicBezTo>
                                <a:pt x="1545" y="849"/>
                                <a:pt x="1542" y="853"/>
                                <a:pt x="1542" y="858"/>
                              </a:cubicBezTo>
                              <a:close/>
                              <a:moveTo>
                                <a:pt x="1542" y="901"/>
                              </a:moveTo>
                              <a:cubicBezTo>
                                <a:pt x="1542" y="906"/>
                                <a:pt x="1545" y="910"/>
                                <a:pt x="1550" y="910"/>
                              </a:cubicBezTo>
                              <a:cubicBezTo>
                                <a:pt x="1555" y="910"/>
                                <a:pt x="1559" y="906"/>
                                <a:pt x="1559" y="901"/>
                              </a:cubicBezTo>
                              <a:cubicBezTo>
                                <a:pt x="1559" y="896"/>
                                <a:pt x="1555" y="893"/>
                                <a:pt x="1550" y="893"/>
                              </a:cubicBezTo>
                              <a:cubicBezTo>
                                <a:pt x="1545" y="893"/>
                                <a:pt x="1542" y="896"/>
                                <a:pt x="1542" y="901"/>
                              </a:cubicBezTo>
                              <a:close/>
                              <a:moveTo>
                                <a:pt x="1919" y="858"/>
                              </a:moveTo>
                              <a:cubicBezTo>
                                <a:pt x="1919" y="870"/>
                                <a:pt x="1929" y="880"/>
                                <a:pt x="1941" y="880"/>
                              </a:cubicBezTo>
                              <a:cubicBezTo>
                                <a:pt x="1953" y="880"/>
                                <a:pt x="1963" y="889"/>
                                <a:pt x="1963" y="901"/>
                              </a:cubicBezTo>
                              <a:cubicBezTo>
                                <a:pt x="1963" y="945"/>
                                <a:pt x="1963" y="945"/>
                                <a:pt x="1963" y="945"/>
                              </a:cubicBezTo>
                              <a:cubicBezTo>
                                <a:pt x="1963" y="988"/>
                                <a:pt x="1963" y="988"/>
                                <a:pt x="1963" y="988"/>
                              </a:cubicBezTo>
                              <a:cubicBezTo>
                                <a:pt x="1963" y="1000"/>
                                <a:pt x="1953" y="1010"/>
                                <a:pt x="1941" y="1010"/>
                              </a:cubicBezTo>
                              <a:cubicBezTo>
                                <a:pt x="1898" y="1010"/>
                                <a:pt x="1898" y="1010"/>
                                <a:pt x="1898" y="1010"/>
                              </a:cubicBezTo>
                              <a:cubicBezTo>
                                <a:pt x="1886" y="1010"/>
                                <a:pt x="1876" y="1000"/>
                                <a:pt x="1876" y="988"/>
                              </a:cubicBezTo>
                              <a:cubicBezTo>
                                <a:pt x="1876" y="976"/>
                                <a:pt x="1886" y="966"/>
                                <a:pt x="1898" y="966"/>
                              </a:cubicBezTo>
                              <a:cubicBezTo>
                                <a:pt x="1909" y="966"/>
                                <a:pt x="1919" y="957"/>
                                <a:pt x="1919" y="945"/>
                              </a:cubicBezTo>
                              <a:cubicBezTo>
                                <a:pt x="1919" y="933"/>
                                <a:pt x="1909" y="923"/>
                                <a:pt x="1898" y="923"/>
                              </a:cubicBezTo>
                              <a:cubicBezTo>
                                <a:pt x="1886" y="923"/>
                                <a:pt x="1876" y="913"/>
                                <a:pt x="1876" y="901"/>
                              </a:cubicBezTo>
                              <a:cubicBezTo>
                                <a:pt x="1876" y="889"/>
                                <a:pt x="1866" y="880"/>
                                <a:pt x="1854" y="880"/>
                              </a:cubicBezTo>
                              <a:cubicBezTo>
                                <a:pt x="1842" y="880"/>
                                <a:pt x="1832" y="870"/>
                                <a:pt x="1832" y="858"/>
                              </a:cubicBezTo>
                              <a:cubicBezTo>
                                <a:pt x="1832" y="846"/>
                                <a:pt x="1842" y="836"/>
                                <a:pt x="1854" y="836"/>
                              </a:cubicBezTo>
                              <a:cubicBezTo>
                                <a:pt x="1898" y="836"/>
                                <a:pt x="1898" y="836"/>
                                <a:pt x="1898" y="836"/>
                              </a:cubicBezTo>
                              <a:cubicBezTo>
                                <a:pt x="1909" y="836"/>
                                <a:pt x="1919" y="846"/>
                                <a:pt x="1919" y="858"/>
                              </a:cubicBezTo>
                              <a:close/>
                              <a:moveTo>
                                <a:pt x="1863" y="858"/>
                              </a:moveTo>
                              <a:cubicBezTo>
                                <a:pt x="1863" y="853"/>
                                <a:pt x="1859" y="849"/>
                                <a:pt x="1854" y="849"/>
                              </a:cubicBezTo>
                              <a:cubicBezTo>
                                <a:pt x="1849" y="849"/>
                                <a:pt x="1845" y="853"/>
                                <a:pt x="1845" y="858"/>
                              </a:cubicBezTo>
                              <a:cubicBezTo>
                                <a:pt x="1845" y="863"/>
                                <a:pt x="1849" y="866"/>
                                <a:pt x="1854" y="866"/>
                              </a:cubicBezTo>
                              <a:cubicBezTo>
                                <a:pt x="1859" y="866"/>
                                <a:pt x="1863" y="863"/>
                                <a:pt x="1863" y="858"/>
                              </a:cubicBezTo>
                              <a:close/>
                              <a:moveTo>
                                <a:pt x="1906" y="858"/>
                              </a:moveTo>
                              <a:cubicBezTo>
                                <a:pt x="1906" y="853"/>
                                <a:pt x="1902" y="849"/>
                                <a:pt x="1898" y="849"/>
                              </a:cubicBezTo>
                              <a:cubicBezTo>
                                <a:pt x="1893" y="849"/>
                                <a:pt x="1889" y="853"/>
                                <a:pt x="1889" y="858"/>
                              </a:cubicBezTo>
                              <a:cubicBezTo>
                                <a:pt x="1889" y="863"/>
                                <a:pt x="1893" y="866"/>
                                <a:pt x="1898" y="866"/>
                              </a:cubicBezTo>
                              <a:cubicBezTo>
                                <a:pt x="1902" y="866"/>
                                <a:pt x="1906" y="863"/>
                                <a:pt x="1906" y="858"/>
                              </a:cubicBezTo>
                              <a:close/>
                              <a:moveTo>
                                <a:pt x="1932" y="901"/>
                              </a:moveTo>
                              <a:cubicBezTo>
                                <a:pt x="1932" y="906"/>
                                <a:pt x="1936" y="910"/>
                                <a:pt x="1941" y="910"/>
                              </a:cubicBezTo>
                              <a:cubicBezTo>
                                <a:pt x="1946" y="910"/>
                                <a:pt x="1950" y="906"/>
                                <a:pt x="1950" y="901"/>
                              </a:cubicBezTo>
                              <a:cubicBezTo>
                                <a:pt x="1950" y="896"/>
                                <a:pt x="1946" y="893"/>
                                <a:pt x="1941" y="893"/>
                              </a:cubicBezTo>
                              <a:cubicBezTo>
                                <a:pt x="1936" y="893"/>
                                <a:pt x="1932" y="896"/>
                                <a:pt x="1932" y="901"/>
                              </a:cubicBezTo>
                              <a:close/>
                              <a:moveTo>
                                <a:pt x="1932" y="945"/>
                              </a:moveTo>
                              <a:cubicBezTo>
                                <a:pt x="1932" y="949"/>
                                <a:pt x="1936" y="953"/>
                                <a:pt x="1941" y="953"/>
                              </a:cubicBezTo>
                              <a:cubicBezTo>
                                <a:pt x="1946" y="953"/>
                                <a:pt x="1950" y="949"/>
                                <a:pt x="1950" y="945"/>
                              </a:cubicBezTo>
                              <a:cubicBezTo>
                                <a:pt x="1950" y="940"/>
                                <a:pt x="1946" y="936"/>
                                <a:pt x="1941" y="936"/>
                              </a:cubicBezTo>
                              <a:cubicBezTo>
                                <a:pt x="1936" y="936"/>
                                <a:pt x="1932" y="940"/>
                                <a:pt x="1932" y="945"/>
                              </a:cubicBezTo>
                              <a:close/>
                              <a:moveTo>
                                <a:pt x="2353" y="901"/>
                              </a:moveTo>
                              <a:cubicBezTo>
                                <a:pt x="2353" y="913"/>
                                <a:pt x="2344" y="923"/>
                                <a:pt x="2332" y="923"/>
                              </a:cubicBezTo>
                              <a:cubicBezTo>
                                <a:pt x="2288" y="923"/>
                                <a:pt x="2288" y="923"/>
                                <a:pt x="2288" y="923"/>
                              </a:cubicBezTo>
                              <a:cubicBezTo>
                                <a:pt x="2276" y="923"/>
                                <a:pt x="2267" y="933"/>
                                <a:pt x="2267" y="945"/>
                              </a:cubicBezTo>
                              <a:cubicBezTo>
                                <a:pt x="2267" y="957"/>
                                <a:pt x="2257" y="966"/>
                                <a:pt x="2245" y="966"/>
                              </a:cubicBezTo>
                              <a:cubicBezTo>
                                <a:pt x="2201" y="966"/>
                                <a:pt x="2201" y="966"/>
                                <a:pt x="2201" y="966"/>
                              </a:cubicBezTo>
                              <a:cubicBezTo>
                                <a:pt x="2190" y="966"/>
                                <a:pt x="2180" y="957"/>
                                <a:pt x="2180" y="945"/>
                              </a:cubicBezTo>
                              <a:cubicBezTo>
                                <a:pt x="2180" y="933"/>
                                <a:pt x="2190" y="923"/>
                                <a:pt x="2201" y="923"/>
                              </a:cubicBezTo>
                              <a:cubicBezTo>
                                <a:pt x="2213" y="923"/>
                                <a:pt x="2223" y="913"/>
                                <a:pt x="2223" y="901"/>
                              </a:cubicBezTo>
                              <a:cubicBezTo>
                                <a:pt x="2223" y="889"/>
                                <a:pt x="2213" y="880"/>
                                <a:pt x="2201" y="880"/>
                              </a:cubicBezTo>
                              <a:cubicBezTo>
                                <a:pt x="2190" y="880"/>
                                <a:pt x="2180" y="889"/>
                                <a:pt x="2180" y="901"/>
                              </a:cubicBezTo>
                              <a:cubicBezTo>
                                <a:pt x="2180" y="913"/>
                                <a:pt x="2170" y="923"/>
                                <a:pt x="2158" y="923"/>
                              </a:cubicBezTo>
                              <a:cubicBezTo>
                                <a:pt x="2146" y="923"/>
                                <a:pt x="2136" y="913"/>
                                <a:pt x="2136" y="901"/>
                              </a:cubicBezTo>
                              <a:cubicBezTo>
                                <a:pt x="2136" y="858"/>
                                <a:pt x="2136" y="858"/>
                                <a:pt x="2136" y="858"/>
                              </a:cubicBezTo>
                              <a:cubicBezTo>
                                <a:pt x="2136" y="846"/>
                                <a:pt x="2146" y="836"/>
                                <a:pt x="2158" y="836"/>
                              </a:cubicBezTo>
                              <a:cubicBezTo>
                                <a:pt x="2201" y="836"/>
                                <a:pt x="2201" y="836"/>
                                <a:pt x="2201" y="836"/>
                              </a:cubicBezTo>
                              <a:cubicBezTo>
                                <a:pt x="2245" y="836"/>
                                <a:pt x="2245" y="836"/>
                                <a:pt x="2245" y="836"/>
                              </a:cubicBezTo>
                              <a:cubicBezTo>
                                <a:pt x="2257" y="836"/>
                                <a:pt x="2267" y="846"/>
                                <a:pt x="2267" y="858"/>
                              </a:cubicBezTo>
                              <a:cubicBezTo>
                                <a:pt x="2267" y="870"/>
                                <a:pt x="2276" y="880"/>
                                <a:pt x="2288" y="880"/>
                              </a:cubicBezTo>
                              <a:cubicBezTo>
                                <a:pt x="2332" y="880"/>
                                <a:pt x="2332" y="880"/>
                                <a:pt x="2332" y="880"/>
                              </a:cubicBezTo>
                              <a:cubicBezTo>
                                <a:pt x="2344" y="880"/>
                                <a:pt x="2353" y="889"/>
                                <a:pt x="2353" y="901"/>
                              </a:cubicBezTo>
                              <a:close/>
                              <a:moveTo>
                                <a:pt x="2210" y="945"/>
                              </a:moveTo>
                              <a:cubicBezTo>
                                <a:pt x="2210" y="940"/>
                                <a:pt x="2206" y="936"/>
                                <a:pt x="2201" y="936"/>
                              </a:cubicBezTo>
                              <a:cubicBezTo>
                                <a:pt x="2197" y="936"/>
                                <a:pt x="2193" y="940"/>
                                <a:pt x="2193" y="945"/>
                              </a:cubicBezTo>
                              <a:cubicBezTo>
                                <a:pt x="2193" y="949"/>
                                <a:pt x="2197" y="953"/>
                                <a:pt x="2201" y="953"/>
                              </a:cubicBezTo>
                              <a:cubicBezTo>
                                <a:pt x="2206" y="953"/>
                                <a:pt x="2210" y="949"/>
                                <a:pt x="2210" y="945"/>
                              </a:cubicBezTo>
                              <a:close/>
                              <a:moveTo>
                                <a:pt x="2254" y="945"/>
                              </a:moveTo>
                              <a:cubicBezTo>
                                <a:pt x="2254" y="940"/>
                                <a:pt x="2250" y="936"/>
                                <a:pt x="2245" y="936"/>
                              </a:cubicBezTo>
                              <a:cubicBezTo>
                                <a:pt x="2240" y="936"/>
                                <a:pt x="2236" y="940"/>
                                <a:pt x="2236" y="945"/>
                              </a:cubicBezTo>
                              <a:cubicBezTo>
                                <a:pt x="2236" y="949"/>
                                <a:pt x="2240" y="953"/>
                                <a:pt x="2245" y="953"/>
                              </a:cubicBezTo>
                              <a:cubicBezTo>
                                <a:pt x="2250" y="953"/>
                                <a:pt x="2254" y="949"/>
                                <a:pt x="2254" y="945"/>
                              </a:cubicBezTo>
                              <a:close/>
                              <a:moveTo>
                                <a:pt x="269" y="901"/>
                              </a:moveTo>
                              <a:cubicBezTo>
                                <a:pt x="269" y="889"/>
                                <a:pt x="279" y="880"/>
                                <a:pt x="291" y="880"/>
                              </a:cubicBezTo>
                              <a:cubicBezTo>
                                <a:pt x="303" y="880"/>
                                <a:pt x="313" y="889"/>
                                <a:pt x="313" y="901"/>
                              </a:cubicBezTo>
                              <a:cubicBezTo>
                                <a:pt x="313" y="913"/>
                                <a:pt x="303" y="923"/>
                                <a:pt x="291" y="923"/>
                              </a:cubicBezTo>
                              <a:cubicBezTo>
                                <a:pt x="279" y="923"/>
                                <a:pt x="269" y="913"/>
                                <a:pt x="269" y="901"/>
                              </a:cubicBezTo>
                              <a:close/>
                              <a:moveTo>
                                <a:pt x="282" y="901"/>
                              </a:moveTo>
                              <a:cubicBezTo>
                                <a:pt x="282" y="906"/>
                                <a:pt x="286" y="910"/>
                                <a:pt x="291" y="910"/>
                              </a:cubicBezTo>
                              <a:cubicBezTo>
                                <a:pt x="296" y="910"/>
                                <a:pt x="300" y="906"/>
                                <a:pt x="300" y="901"/>
                              </a:cubicBezTo>
                              <a:cubicBezTo>
                                <a:pt x="300" y="896"/>
                                <a:pt x="296" y="893"/>
                                <a:pt x="291" y="893"/>
                              </a:cubicBezTo>
                              <a:cubicBezTo>
                                <a:pt x="286" y="893"/>
                                <a:pt x="282" y="896"/>
                                <a:pt x="282" y="901"/>
                              </a:cubicBezTo>
                              <a:close/>
                              <a:moveTo>
                                <a:pt x="986" y="793"/>
                              </a:moveTo>
                              <a:cubicBezTo>
                                <a:pt x="998" y="793"/>
                                <a:pt x="1007" y="802"/>
                                <a:pt x="1007" y="814"/>
                              </a:cubicBezTo>
                              <a:cubicBezTo>
                                <a:pt x="1007" y="858"/>
                                <a:pt x="1007" y="858"/>
                                <a:pt x="1007" y="858"/>
                              </a:cubicBezTo>
                              <a:cubicBezTo>
                                <a:pt x="1007" y="870"/>
                                <a:pt x="1017" y="880"/>
                                <a:pt x="1029" y="880"/>
                              </a:cubicBezTo>
                              <a:cubicBezTo>
                                <a:pt x="1073" y="880"/>
                                <a:pt x="1073" y="880"/>
                                <a:pt x="1073" y="880"/>
                              </a:cubicBezTo>
                              <a:cubicBezTo>
                                <a:pt x="1085" y="880"/>
                                <a:pt x="1094" y="889"/>
                                <a:pt x="1094" y="901"/>
                              </a:cubicBezTo>
                              <a:cubicBezTo>
                                <a:pt x="1094" y="913"/>
                                <a:pt x="1085" y="923"/>
                                <a:pt x="1073" y="923"/>
                              </a:cubicBezTo>
                              <a:cubicBezTo>
                                <a:pt x="1029" y="923"/>
                                <a:pt x="1029" y="923"/>
                                <a:pt x="1029" y="923"/>
                              </a:cubicBezTo>
                              <a:cubicBezTo>
                                <a:pt x="1017" y="923"/>
                                <a:pt x="1007" y="933"/>
                                <a:pt x="1007" y="945"/>
                              </a:cubicBezTo>
                              <a:cubicBezTo>
                                <a:pt x="1007" y="957"/>
                                <a:pt x="998" y="966"/>
                                <a:pt x="986" y="966"/>
                              </a:cubicBezTo>
                              <a:cubicBezTo>
                                <a:pt x="974" y="966"/>
                                <a:pt x="964" y="957"/>
                                <a:pt x="964" y="945"/>
                              </a:cubicBezTo>
                              <a:cubicBezTo>
                                <a:pt x="964" y="933"/>
                                <a:pt x="954" y="923"/>
                                <a:pt x="942" y="923"/>
                              </a:cubicBezTo>
                              <a:cubicBezTo>
                                <a:pt x="930" y="923"/>
                                <a:pt x="921" y="913"/>
                                <a:pt x="921" y="901"/>
                              </a:cubicBezTo>
                              <a:cubicBezTo>
                                <a:pt x="921" y="889"/>
                                <a:pt x="930" y="880"/>
                                <a:pt x="942" y="880"/>
                              </a:cubicBezTo>
                              <a:cubicBezTo>
                                <a:pt x="954" y="880"/>
                                <a:pt x="964" y="870"/>
                                <a:pt x="964" y="858"/>
                              </a:cubicBezTo>
                              <a:cubicBezTo>
                                <a:pt x="964" y="814"/>
                                <a:pt x="964" y="814"/>
                                <a:pt x="964" y="814"/>
                              </a:cubicBezTo>
                              <a:cubicBezTo>
                                <a:pt x="964" y="802"/>
                                <a:pt x="974" y="793"/>
                                <a:pt x="986" y="793"/>
                              </a:cubicBezTo>
                              <a:close/>
                              <a:moveTo>
                                <a:pt x="951" y="901"/>
                              </a:moveTo>
                              <a:cubicBezTo>
                                <a:pt x="951" y="896"/>
                                <a:pt x="947" y="893"/>
                                <a:pt x="942" y="893"/>
                              </a:cubicBezTo>
                              <a:cubicBezTo>
                                <a:pt x="938" y="893"/>
                                <a:pt x="934" y="896"/>
                                <a:pt x="934" y="901"/>
                              </a:cubicBezTo>
                              <a:cubicBezTo>
                                <a:pt x="934" y="906"/>
                                <a:pt x="938" y="910"/>
                                <a:pt x="942" y="910"/>
                              </a:cubicBezTo>
                              <a:cubicBezTo>
                                <a:pt x="947" y="910"/>
                                <a:pt x="951" y="906"/>
                                <a:pt x="951" y="901"/>
                              </a:cubicBezTo>
                              <a:close/>
                              <a:moveTo>
                                <a:pt x="1064" y="901"/>
                              </a:moveTo>
                              <a:cubicBezTo>
                                <a:pt x="1064" y="906"/>
                                <a:pt x="1068" y="910"/>
                                <a:pt x="1073" y="910"/>
                              </a:cubicBezTo>
                              <a:cubicBezTo>
                                <a:pt x="1077" y="910"/>
                                <a:pt x="1081" y="906"/>
                                <a:pt x="1081" y="901"/>
                              </a:cubicBezTo>
                              <a:cubicBezTo>
                                <a:pt x="1081" y="896"/>
                                <a:pt x="1077" y="893"/>
                                <a:pt x="1073" y="893"/>
                              </a:cubicBezTo>
                              <a:cubicBezTo>
                                <a:pt x="1068" y="893"/>
                                <a:pt x="1064" y="896"/>
                                <a:pt x="1064" y="901"/>
                              </a:cubicBezTo>
                              <a:close/>
                              <a:moveTo>
                                <a:pt x="977" y="814"/>
                              </a:moveTo>
                              <a:cubicBezTo>
                                <a:pt x="977" y="819"/>
                                <a:pt x="981" y="823"/>
                                <a:pt x="986" y="823"/>
                              </a:cubicBezTo>
                              <a:cubicBezTo>
                                <a:pt x="991" y="823"/>
                                <a:pt x="994" y="819"/>
                                <a:pt x="994" y="814"/>
                              </a:cubicBezTo>
                              <a:cubicBezTo>
                                <a:pt x="994" y="810"/>
                                <a:pt x="991" y="806"/>
                                <a:pt x="986" y="806"/>
                              </a:cubicBezTo>
                              <a:cubicBezTo>
                                <a:pt x="981" y="806"/>
                                <a:pt x="977" y="810"/>
                                <a:pt x="977" y="814"/>
                              </a:cubicBezTo>
                              <a:close/>
                              <a:moveTo>
                                <a:pt x="977" y="901"/>
                              </a:moveTo>
                              <a:cubicBezTo>
                                <a:pt x="977" y="906"/>
                                <a:pt x="981" y="910"/>
                                <a:pt x="986" y="910"/>
                              </a:cubicBezTo>
                              <a:cubicBezTo>
                                <a:pt x="991" y="910"/>
                                <a:pt x="994" y="906"/>
                                <a:pt x="994" y="901"/>
                              </a:cubicBezTo>
                              <a:cubicBezTo>
                                <a:pt x="994" y="896"/>
                                <a:pt x="991" y="893"/>
                                <a:pt x="986" y="893"/>
                              </a:cubicBezTo>
                              <a:cubicBezTo>
                                <a:pt x="981" y="893"/>
                                <a:pt x="977" y="896"/>
                                <a:pt x="977" y="901"/>
                              </a:cubicBezTo>
                              <a:close/>
                              <a:moveTo>
                                <a:pt x="977" y="945"/>
                              </a:moveTo>
                              <a:cubicBezTo>
                                <a:pt x="977" y="949"/>
                                <a:pt x="981" y="953"/>
                                <a:pt x="986" y="953"/>
                              </a:cubicBezTo>
                              <a:cubicBezTo>
                                <a:pt x="991" y="953"/>
                                <a:pt x="994" y="949"/>
                                <a:pt x="994" y="945"/>
                              </a:cubicBezTo>
                              <a:cubicBezTo>
                                <a:pt x="994" y="940"/>
                                <a:pt x="991" y="936"/>
                                <a:pt x="986" y="936"/>
                              </a:cubicBezTo>
                              <a:cubicBezTo>
                                <a:pt x="981" y="936"/>
                                <a:pt x="977" y="940"/>
                                <a:pt x="977" y="945"/>
                              </a:cubicBezTo>
                              <a:close/>
                              <a:moveTo>
                                <a:pt x="1442" y="945"/>
                              </a:moveTo>
                              <a:cubicBezTo>
                                <a:pt x="1442" y="901"/>
                                <a:pt x="1442" y="901"/>
                                <a:pt x="1442" y="901"/>
                              </a:cubicBezTo>
                              <a:cubicBezTo>
                                <a:pt x="1442" y="858"/>
                                <a:pt x="1442" y="858"/>
                                <a:pt x="1442" y="858"/>
                              </a:cubicBezTo>
                              <a:cubicBezTo>
                                <a:pt x="1442" y="814"/>
                                <a:pt x="1442" y="814"/>
                                <a:pt x="1442" y="814"/>
                              </a:cubicBezTo>
                              <a:cubicBezTo>
                                <a:pt x="1442" y="802"/>
                                <a:pt x="1451" y="793"/>
                                <a:pt x="1463" y="793"/>
                              </a:cubicBezTo>
                              <a:cubicBezTo>
                                <a:pt x="1475" y="793"/>
                                <a:pt x="1485" y="802"/>
                                <a:pt x="1485" y="814"/>
                              </a:cubicBezTo>
                              <a:cubicBezTo>
                                <a:pt x="1485" y="858"/>
                                <a:pt x="1485" y="858"/>
                                <a:pt x="1485" y="858"/>
                              </a:cubicBezTo>
                              <a:cubicBezTo>
                                <a:pt x="1485" y="901"/>
                                <a:pt x="1485" y="901"/>
                                <a:pt x="1485" y="901"/>
                              </a:cubicBezTo>
                              <a:cubicBezTo>
                                <a:pt x="1485" y="945"/>
                                <a:pt x="1485" y="945"/>
                                <a:pt x="1485" y="945"/>
                              </a:cubicBezTo>
                              <a:cubicBezTo>
                                <a:pt x="1485" y="957"/>
                                <a:pt x="1475" y="966"/>
                                <a:pt x="1463" y="966"/>
                              </a:cubicBezTo>
                              <a:cubicBezTo>
                                <a:pt x="1451" y="966"/>
                                <a:pt x="1442" y="957"/>
                                <a:pt x="1442" y="945"/>
                              </a:cubicBezTo>
                              <a:close/>
                              <a:moveTo>
                                <a:pt x="1455" y="814"/>
                              </a:moveTo>
                              <a:cubicBezTo>
                                <a:pt x="1455" y="819"/>
                                <a:pt x="1459" y="823"/>
                                <a:pt x="1463" y="823"/>
                              </a:cubicBezTo>
                              <a:cubicBezTo>
                                <a:pt x="1468" y="823"/>
                                <a:pt x="1472" y="819"/>
                                <a:pt x="1472" y="814"/>
                              </a:cubicBezTo>
                              <a:cubicBezTo>
                                <a:pt x="1472" y="810"/>
                                <a:pt x="1468" y="806"/>
                                <a:pt x="1463" y="806"/>
                              </a:cubicBezTo>
                              <a:cubicBezTo>
                                <a:pt x="1459" y="806"/>
                                <a:pt x="1455" y="810"/>
                                <a:pt x="1455" y="814"/>
                              </a:cubicBezTo>
                              <a:close/>
                              <a:moveTo>
                                <a:pt x="1455" y="901"/>
                              </a:moveTo>
                              <a:cubicBezTo>
                                <a:pt x="1455" y="906"/>
                                <a:pt x="1459" y="910"/>
                                <a:pt x="1463" y="910"/>
                              </a:cubicBezTo>
                              <a:cubicBezTo>
                                <a:pt x="1468" y="910"/>
                                <a:pt x="1472" y="906"/>
                                <a:pt x="1472" y="901"/>
                              </a:cubicBezTo>
                              <a:cubicBezTo>
                                <a:pt x="1472" y="896"/>
                                <a:pt x="1468" y="893"/>
                                <a:pt x="1463" y="893"/>
                              </a:cubicBezTo>
                              <a:cubicBezTo>
                                <a:pt x="1459" y="893"/>
                                <a:pt x="1455" y="896"/>
                                <a:pt x="1455" y="901"/>
                              </a:cubicBezTo>
                              <a:close/>
                              <a:moveTo>
                                <a:pt x="1455" y="945"/>
                              </a:moveTo>
                              <a:cubicBezTo>
                                <a:pt x="1455" y="949"/>
                                <a:pt x="1459" y="953"/>
                                <a:pt x="1463" y="953"/>
                              </a:cubicBezTo>
                              <a:cubicBezTo>
                                <a:pt x="1468" y="953"/>
                                <a:pt x="1472" y="949"/>
                                <a:pt x="1472" y="945"/>
                              </a:cubicBezTo>
                              <a:cubicBezTo>
                                <a:pt x="1472" y="940"/>
                                <a:pt x="1468" y="936"/>
                                <a:pt x="1463" y="936"/>
                              </a:cubicBezTo>
                              <a:cubicBezTo>
                                <a:pt x="1459" y="936"/>
                                <a:pt x="1455" y="940"/>
                                <a:pt x="1455" y="945"/>
                              </a:cubicBezTo>
                              <a:close/>
                              <a:moveTo>
                                <a:pt x="1637" y="923"/>
                              </a:moveTo>
                              <a:cubicBezTo>
                                <a:pt x="1625" y="923"/>
                                <a:pt x="1615" y="913"/>
                                <a:pt x="1615" y="901"/>
                              </a:cubicBezTo>
                              <a:cubicBezTo>
                                <a:pt x="1615" y="889"/>
                                <a:pt x="1625" y="880"/>
                                <a:pt x="1637" y="880"/>
                              </a:cubicBezTo>
                              <a:cubicBezTo>
                                <a:pt x="1649" y="880"/>
                                <a:pt x="1659" y="889"/>
                                <a:pt x="1659" y="901"/>
                              </a:cubicBezTo>
                              <a:cubicBezTo>
                                <a:pt x="1659" y="913"/>
                                <a:pt x="1649" y="923"/>
                                <a:pt x="1637" y="923"/>
                              </a:cubicBezTo>
                              <a:close/>
                              <a:moveTo>
                                <a:pt x="1646" y="901"/>
                              </a:moveTo>
                              <a:cubicBezTo>
                                <a:pt x="1646" y="896"/>
                                <a:pt x="1642" y="893"/>
                                <a:pt x="1637" y="893"/>
                              </a:cubicBezTo>
                              <a:cubicBezTo>
                                <a:pt x="1632" y="893"/>
                                <a:pt x="1628" y="896"/>
                                <a:pt x="1628" y="901"/>
                              </a:cubicBezTo>
                              <a:cubicBezTo>
                                <a:pt x="1628" y="906"/>
                                <a:pt x="1632" y="910"/>
                                <a:pt x="1637" y="910"/>
                              </a:cubicBezTo>
                              <a:cubicBezTo>
                                <a:pt x="1642" y="910"/>
                                <a:pt x="1646" y="906"/>
                                <a:pt x="1646" y="901"/>
                              </a:cubicBezTo>
                              <a:close/>
                              <a:moveTo>
                                <a:pt x="421" y="1010"/>
                              </a:moveTo>
                              <a:cubicBezTo>
                                <a:pt x="409" y="1010"/>
                                <a:pt x="400" y="1000"/>
                                <a:pt x="400" y="988"/>
                              </a:cubicBezTo>
                              <a:cubicBezTo>
                                <a:pt x="400" y="945"/>
                                <a:pt x="400" y="945"/>
                                <a:pt x="400" y="945"/>
                              </a:cubicBezTo>
                              <a:cubicBezTo>
                                <a:pt x="400" y="901"/>
                                <a:pt x="400" y="901"/>
                                <a:pt x="400" y="901"/>
                              </a:cubicBezTo>
                              <a:cubicBezTo>
                                <a:pt x="400" y="889"/>
                                <a:pt x="409" y="880"/>
                                <a:pt x="421" y="880"/>
                              </a:cubicBezTo>
                              <a:cubicBezTo>
                                <a:pt x="433" y="880"/>
                                <a:pt x="443" y="889"/>
                                <a:pt x="443" y="901"/>
                              </a:cubicBezTo>
                              <a:cubicBezTo>
                                <a:pt x="443" y="913"/>
                                <a:pt x="453" y="923"/>
                                <a:pt x="465" y="923"/>
                              </a:cubicBezTo>
                              <a:cubicBezTo>
                                <a:pt x="477" y="923"/>
                                <a:pt x="486" y="933"/>
                                <a:pt x="486" y="945"/>
                              </a:cubicBezTo>
                              <a:cubicBezTo>
                                <a:pt x="486" y="957"/>
                                <a:pt x="477" y="966"/>
                                <a:pt x="465" y="966"/>
                              </a:cubicBezTo>
                              <a:cubicBezTo>
                                <a:pt x="453" y="966"/>
                                <a:pt x="443" y="976"/>
                                <a:pt x="443" y="988"/>
                              </a:cubicBezTo>
                              <a:cubicBezTo>
                                <a:pt x="443" y="1000"/>
                                <a:pt x="433" y="1010"/>
                                <a:pt x="421" y="1010"/>
                              </a:cubicBezTo>
                              <a:close/>
                              <a:moveTo>
                                <a:pt x="456" y="945"/>
                              </a:moveTo>
                              <a:cubicBezTo>
                                <a:pt x="456" y="949"/>
                                <a:pt x="460" y="953"/>
                                <a:pt x="465" y="953"/>
                              </a:cubicBezTo>
                              <a:cubicBezTo>
                                <a:pt x="470" y="953"/>
                                <a:pt x="473" y="949"/>
                                <a:pt x="473" y="945"/>
                              </a:cubicBezTo>
                              <a:cubicBezTo>
                                <a:pt x="473" y="940"/>
                                <a:pt x="470" y="936"/>
                                <a:pt x="465" y="936"/>
                              </a:cubicBezTo>
                              <a:cubicBezTo>
                                <a:pt x="460" y="936"/>
                                <a:pt x="456" y="940"/>
                                <a:pt x="456" y="945"/>
                              </a:cubicBezTo>
                              <a:close/>
                              <a:moveTo>
                                <a:pt x="430" y="945"/>
                              </a:moveTo>
                              <a:cubicBezTo>
                                <a:pt x="430" y="940"/>
                                <a:pt x="426" y="936"/>
                                <a:pt x="421" y="936"/>
                              </a:cubicBezTo>
                              <a:cubicBezTo>
                                <a:pt x="417" y="936"/>
                                <a:pt x="413" y="940"/>
                                <a:pt x="413" y="945"/>
                              </a:cubicBezTo>
                              <a:cubicBezTo>
                                <a:pt x="413" y="949"/>
                                <a:pt x="417" y="953"/>
                                <a:pt x="421" y="953"/>
                              </a:cubicBezTo>
                              <a:cubicBezTo>
                                <a:pt x="426" y="953"/>
                                <a:pt x="430" y="949"/>
                                <a:pt x="430" y="945"/>
                              </a:cubicBezTo>
                              <a:close/>
                              <a:moveTo>
                                <a:pt x="430" y="901"/>
                              </a:moveTo>
                              <a:cubicBezTo>
                                <a:pt x="430" y="896"/>
                                <a:pt x="426" y="893"/>
                                <a:pt x="421" y="893"/>
                              </a:cubicBezTo>
                              <a:cubicBezTo>
                                <a:pt x="417" y="893"/>
                                <a:pt x="413" y="896"/>
                                <a:pt x="413" y="901"/>
                              </a:cubicBezTo>
                              <a:cubicBezTo>
                                <a:pt x="413" y="906"/>
                                <a:pt x="417" y="910"/>
                                <a:pt x="421" y="910"/>
                              </a:cubicBezTo>
                              <a:cubicBezTo>
                                <a:pt x="426" y="910"/>
                                <a:pt x="430" y="906"/>
                                <a:pt x="430" y="901"/>
                              </a:cubicBezTo>
                              <a:close/>
                              <a:moveTo>
                                <a:pt x="638" y="966"/>
                              </a:moveTo>
                              <a:cubicBezTo>
                                <a:pt x="626" y="966"/>
                                <a:pt x="617" y="976"/>
                                <a:pt x="617" y="988"/>
                              </a:cubicBezTo>
                              <a:cubicBezTo>
                                <a:pt x="617" y="1000"/>
                                <a:pt x="607" y="1010"/>
                                <a:pt x="595" y="1010"/>
                              </a:cubicBezTo>
                              <a:cubicBezTo>
                                <a:pt x="583" y="1010"/>
                                <a:pt x="573" y="1000"/>
                                <a:pt x="573" y="988"/>
                              </a:cubicBezTo>
                              <a:cubicBezTo>
                                <a:pt x="573" y="945"/>
                                <a:pt x="573" y="945"/>
                                <a:pt x="573" y="945"/>
                              </a:cubicBezTo>
                              <a:cubicBezTo>
                                <a:pt x="573" y="933"/>
                                <a:pt x="564" y="923"/>
                                <a:pt x="552" y="923"/>
                              </a:cubicBezTo>
                              <a:cubicBezTo>
                                <a:pt x="540" y="923"/>
                                <a:pt x="530" y="913"/>
                                <a:pt x="530" y="901"/>
                              </a:cubicBezTo>
                              <a:cubicBezTo>
                                <a:pt x="530" y="889"/>
                                <a:pt x="540" y="880"/>
                                <a:pt x="552" y="880"/>
                              </a:cubicBezTo>
                              <a:cubicBezTo>
                                <a:pt x="564" y="880"/>
                                <a:pt x="573" y="870"/>
                                <a:pt x="573" y="858"/>
                              </a:cubicBezTo>
                              <a:cubicBezTo>
                                <a:pt x="573" y="846"/>
                                <a:pt x="583" y="836"/>
                                <a:pt x="595" y="836"/>
                              </a:cubicBezTo>
                              <a:cubicBezTo>
                                <a:pt x="607" y="836"/>
                                <a:pt x="617" y="846"/>
                                <a:pt x="617" y="858"/>
                              </a:cubicBezTo>
                              <a:cubicBezTo>
                                <a:pt x="617" y="901"/>
                                <a:pt x="617" y="901"/>
                                <a:pt x="617" y="901"/>
                              </a:cubicBezTo>
                              <a:cubicBezTo>
                                <a:pt x="617" y="913"/>
                                <a:pt x="626" y="923"/>
                                <a:pt x="638" y="923"/>
                              </a:cubicBezTo>
                              <a:cubicBezTo>
                                <a:pt x="650" y="923"/>
                                <a:pt x="660" y="933"/>
                                <a:pt x="660" y="945"/>
                              </a:cubicBezTo>
                              <a:cubicBezTo>
                                <a:pt x="660" y="957"/>
                                <a:pt x="650" y="966"/>
                                <a:pt x="638" y="966"/>
                              </a:cubicBezTo>
                              <a:close/>
                              <a:moveTo>
                                <a:pt x="560" y="901"/>
                              </a:moveTo>
                              <a:cubicBezTo>
                                <a:pt x="560" y="896"/>
                                <a:pt x="556" y="893"/>
                                <a:pt x="552" y="893"/>
                              </a:cubicBezTo>
                              <a:cubicBezTo>
                                <a:pt x="547" y="893"/>
                                <a:pt x="543" y="896"/>
                                <a:pt x="543" y="901"/>
                              </a:cubicBezTo>
                              <a:cubicBezTo>
                                <a:pt x="543" y="906"/>
                                <a:pt x="547" y="910"/>
                                <a:pt x="552" y="910"/>
                              </a:cubicBezTo>
                              <a:cubicBezTo>
                                <a:pt x="556" y="910"/>
                                <a:pt x="560" y="906"/>
                                <a:pt x="560" y="901"/>
                              </a:cubicBezTo>
                              <a:close/>
                              <a:moveTo>
                                <a:pt x="604" y="988"/>
                              </a:moveTo>
                              <a:cubicBezTo>
                                <a:pt x="604" y="983"/>
                                <a:pt x="600" y="979"/>
                                <a:pt x="595" y="979"/>
                              </a:cubicBezTo>
                              <a:cubicBezTo>
                                <a:pt x="590" y="979"/>
                                <a:pt x="586" y="983"/>
                                <a:pt x="586" y="988"/>
                              </a:cubicBezTo>
                              <a:cubicBezTo>
                                <a:pt x="586" y="993"/>
                                <a:pt x="590" y="997"/>
                                <a:pt x="595" y="997"/>
                              </a:cubicBezTo>
                              <a:cubicBezTo>
                                <a:pt x="600" y="997"/>
                                <a:pt x="604" y="993"/>
                                <a:pt x="604" y="988"/>
                              </a:cubicBezTo>
                              <a:close/>
                              <a:moveTo>
                                <a:pt x="604" y="945"/>
                              </a:moveTo>
                              <a:cubicBezTo>
                                <a:pt x="604" y="940"/>
                                <a:pt x="600" y="936"/>
                                <a:pt x="595" y="936"/>
                              </a:cubicBezTo>
                              <a:cubicBezTo>
                                <a:pt x="590" y="936"/>
                                <a:pt x="586" y="940"/>
                                <a:pt x="586" y="945"/>
                              </a:cubicBezTo>
                              <a:cubicBezTo>
                                <a:pt x="586" y="949"/>
                                <a:pt x="590" y="953"/>
                                <a:pt x="595" y="953"/>
                              </a:cubicBezTo>
                              <a:cubicBezTo>
                                <a:pt x="600" y="953"/>
                                <a:pt x="604" y="949"/>
                                <a:pt x="604" y="945"/>
                              </a:cubicBezTo>
                              <a:close/>
                              <a:moveTo>
                                <a:pt x="604" y="901"/>
                              </a:moveTo>
                              <a:cubicBezTo>
                                <a:pt x="604" y="896"/>
                                <a:pt x="600" y="893"/>
                                <a:pt x="595" y="893"/>
                              </a:cubicBezTo>
                              <a:cubicBezTo>
                                <a:pt x="590" y="893"/>
                                <a:pt x="586" y="896"/>
                                <a:pt x="586" y="901"/>
                              </a:cubicBezTo>
                              <a:cubicBezTo>
                                <a:pt x="586" y="906"/>
                                <a:pt x="590" y="910"/>
                                <a:pt x="595" y="910"/>
                              </a:cubicBezTo>
                              <a:cubicBezTo>
                                <a:pt x="600" y="910"/>
                                <a:pt x="604" y="906"/>
                                <a:pt x="604" y="901"/>
                              </a:cubicBezTo>
                              <a:close/>
                              <a:moveTo>
                                <a:pt x="1203" y="923"/>
                              </a:moveTo>
                              <a:cubicBezTo>
                                <a:pt x="1191" y="923"/>
                                <a:pt x="1181" y="933"/>
                                <a:pt x="1181" y="945"/>
                              </a:cubicBezTo>
                              <a:cubicBezTo>
                                <a:pt x="1181" y="957"/>
                                <a:pt x="1191" y="966"/>
                                <a:pt x="1203" y="966"/>
                              </a:cubicBezTo>
                              <a:cubicBezTo>
                                <a:pt x="1215" y="966"/>
                                <a:pt x="1225" y="957"/>
                                <a:pt x="1225" y="945"/>
                              </a:cubicBezTo>
                              <a:cubicBezTo>
                                <a:pt x="1225" y="933"/>
                                <a:pt x="1215" y="923"/>
                                <a:pt x="1203" y="923"/>
                              </a:cubicBezTo>
                              <a:close/>
                              <a:moveTo>
                                <a:pt x="1615" y="988"/>
                              </a:moveTo>
                              <a:cubicBezTo>
                                <a:pt x="1615" y="976"/>
                                <a:pt x="1625" y="966"/>
                                <a:pt x="1637" y="966"/>
                              </a:cubicBezTo>
                              <a:cubicBezTo>
                                <a:pt x="1649" y="966"/>
                                <a:pt x="1659" y="976"/>
                                <a:pt x="1659" y="988"/>
                              </a:cubicBezTo>
                              <a:cubicBezTo>
                                <a:pt x="1659" y="1000"/>
                                <a:pt x="1669" y="1010"/>
                                <a:pt x="1680" y="1010"/>
                              </a:cubicBezTo>
                              <a:cubicBezTo>
                                <a:pt x="1692" y="1010"/>
                                <a:pt x="1702" y="1000"/>
                                <a:pt x="1702" y="988"/>
                              </a:cubicBezTo>
                              <a:cubicBezTo>
                                <a:pt x="1702" y="976"/>
                                <a:pt x="1692" y="966"/>
                                <a:pt x="1680" y="966"/>
                              </a:cubicBezTo>
                              <a:cubicBezTo>
                                <a:pt x="1669" y="966"/>
                                <a:pt x="1659" y="957"/>
                                <a:pt x="1659" y="945"/>
                              </a:cubicBezTo>
                              <a:cubicBezTo>
                                <a:pt x="1659" y="933"/>
                                <a:pt x="1669" y="923"/>
                                <a:pt x="1680" y="923"/>
                              </a:cubicBezTo>
                              <a:cubicBezTo>
                                <a:pt x="1724" y="923"/>
                                <a:pt x="1724" y="923"/>
                                <a:pt x="1724" y="923"/>
                              </a:cubicBezTo>
                              <a:cubicBezTo>
                                <a:pt x="1736" y="923"/>
                                <a:pt x="1746" y="933"/>
                                <a:pt x="1746" y="945"/>
                              </a:cubicBezTo>
                              <a:cubicBezTo>
                                <a:pt x="1746" y="957"/>
                                <a:pt x="1755" y="966"/>
                                <a:pt x="1767" y="966"/>
                              </a:cubicBezTo>
                              <a:cubicBezTo>
                                <a:pt x="1779" y="966"/>
                                <a:pt x="1789" y="976"/>
                                <a:pt x="1789" y="988"/>
                              </a:cubicBezTo>
                              <a:cubicBezTo>
                                <a:pt x="1789" y="1000"/>
                                <a:pt x="1779" y="1010"/>
                                <a:pt x="1767" y="1010"/>
                              </a:cubicBezTo>
                              <a:cubicBezTo>
                                <a:pt x="1755" y="1010"/>
                                <a:pt x="1746" y="1020"/>
                                <a:pt x="1746" y="1031"/>
                              </a:cubicBezTo>
                              <a:cubicBezTo>
                                <a:pt x="1746" y="1075"/>
                                <a:pt x="1746" y="1075"/>
                                <a:pt x="1746" y="1075"/>
                              </a:cubicBezTo>
                              <a:cubicBezTo>
                                <a:pt x="1746" y="1118"/>
                                <a:pt x="1746" y="1118"/>
                                <a:pt x="1746" y="1118"/>
                              </a:cubicBezTo>
                              <a:cubicBezTo>
                                <a:pt x="1746" y="1130"/>
                                <a:pt x="1736" y="1140"/>
                                <a:pt x="1724" y="1140"/>
                              </a:cubicBezTo>
                              <a:cubicBezTo>
                                <a:pt x="1712" y="1140"/>
                                <a:pt x="1702" y="1150"/>
                                <a:pt x="1702" y="1162"/>
                              </a:cubicBezTo>
                              <a:cubicBezTo>
                                <a:pt x="1702" y="1174"/>
                                <a:pt x="1692" y="1183"/>
                                <a:pt x="1680" y="1183"/>
                              </a:cubicBezTo>
                              <a:cubicBezTo>
                                <a:pt x="1669" y="1183"/>
                                <a:pt x="1659" y="1193"/>
                                <a:pt x="1659" y="1205"/>
                              </a:cubicBezTo>
                              <a:cubicBezTo>
                                <a:pt x="1659" y="1217"/>
                                <a:pt x="1649" y="1227"/>
                                <a:pt x="1637" y="1227"/>
                              </a:cubicBezTo>
                              <a:cubicBezTo>
                                <a:pt x="1625" y="1227"/>
                                <a:pt x="1615" y="1217"/>
                                <a:pt x="1615" y="1205"/>
                              </a:cubicBezTo>
                              <a:cubicBezTo>
                                <a:pt x="1615" y="1162"/>
                                <a:pt x="1615" y="1162"/>
                                <a:pt x="1615" y="1162"/>
                              </a:cubicBezTo>
                              <a:cubicBezTo>
                                <a:pt x="1615" y="1118"/>
                                <a:pt x="1615" y="1118"/>
                                <a:pt x="1615" y="1118"/>
                              </a:cubicBezTo>
                              <a:cubicBezTo>
                                <a:pt x="1615" y="1106"/>
                                <a:pt x="1625" y="1097"/>
                                <a:pt x="1637" y="1097"/>
                              </a:cubicBezTo>
                              <a:cubicBezTo>
                                <a:pt x="1649" y="1097"/>
                                <a:pt x="1659" y="1087"/>
                                <a:pt x="1659" y="1075"/>
                              </a:cubicBezTo>
                              <a:cubicBezTo>
                                <a:pt x="1659" y="1063"/>
                                <a:pt x="1649" y="1053"/>
                                <a:pt x="1637" y="1053"/>
                              </a:cubicBezTo>
                              <a:cubicBezTo>
                                <a:pt x="1625" y="1053"/>
                                <a:pt x="1615" y="1043"/>
                                <a:pt x="1615" y="1031"/>
                              </a:cubicBezTo>
                              <a:lnTo>
                                <a:pt x="1615" y="988"/>
                              </a:lnTo>
                              <a:close/>
                              <a:moveTo>
                                <a:pt x="1715" y="1031"/>
                              </a:moveTo>
                              <a:cubicBezTo>
                                <a:pt x="1715" y="1036"/>
                                <a:pt x="1719" y="1040"/>
                                <a:pt x="1724" y="1040"/>
                              </a:cubicBezTo>
                              <a:cubicBezTo>
                                <a:pt x="1729" y="1040"/>
                                <a:pt x="1733" y="1036"/>
                                <a:pt x="1733" y="1031"/>
                              </a:cubicBezTo>
                              <a:cubicBezTo>
                                <a:pt x="1733" y="1027"/>
                                <a:pt x="1729" y="1023"/>
                                <a:pt x="1724" y="1023"/>
                              </a:cubicBezTo>
                              <a:cubicBezTo>
                                <a:pt x="1719" y="1023"/>
                                <a:pt x="1715" y="1027"/>
                                <a:pt x="1715" y="1031"/>
                              </a:cubicBezTo>
                              <a:close/>
                              <a:moveTo>
                                <a:pt x="1715" y="1118"/>
                              </a:moveTo>
                              <a:cubicBezTo>
                                <a:pt x="1715" y="1123"/>
                                <a:pt x="1719" y="1127"/>
                                <a:pt x="1724" y="1127"/>
                              </a:cubicBezTo>
                              <a:cubicBezTo>
                                <a:pt x="1729" y="1127"/>
                                <a:pt x="1733" y="1123"/>
                                <a:pt x="1733" y="1118"/>
                              </a:cubicBezTo>
                              <a:cubicBezTo>
                                <a:pt x="1733" y="1114"/>
                                <a:pt x="1729" y="1110"/>
                                <a:pt x="1724" y="1110"/>
                              </a:cubicBezTo>
                              <a:cubicBezTo>
                                <a:pt x="1719" y="1110"/>
                                <a:pt x="1715" y="1114"/>
                                <a:pt x="1715" y="1118"/>
                              </a:cubicBezTo>
                              <a:close/>
                              <a:moveTo>
                                <a:pt x="1672" y="1031"/>
                              </a:moveTo>
                              <a:cubicBezTo>
                                <a:pt x="1672" y="1036"/>
                                <a:pt x="1676" y="1040"/>
                                <a:pt x="1680" y="1040"/>
                              </a:cubicBezTo>
                              <a:cubicBezTo>
                                <a:pt x="1685" y="1040"/>
                                <a:pt x="1689" y="1036"/>
                                <a:pt x="1689" y="1031"/>
                              </a:cubicBezTo>
                              <a:cubicBezTo>
                                <a:pt x="1689" y="1027"/>
                                <a:pt x="1685" y="1023"/>
                                <a:pt x="1680" y="1023"/>
                              </a:cubicBezTo>
                              <a:cubicBezTo>
                                <a:pt x="1676" y="1023"/>
                                <a:pt x="1672" y="1027"/>
                                <a:pt x="1672" y="1031"/>
                              </a:cubicBezTo>
                              <a:close/>
                              <a:moveTo>
                                <a:pt x="1672" y="1118"/>
                              </a:moveTo>
                              <a:cubicBezTo>
                                <a:pt x="1672" y="1123"/>
                                <a:pt x="1676" y="1127"/>
                                <a:pt x="1680" y="1127"/>
                              </a:cubicBezTo>
                              <a:cubicBezTo>
                                <a:pt x="1685" y="1127"/>
                                <a:pt x="1689" y="1123"/>
                                <a:pt x="1689" y="1118"/>
                              </a:cubicBezTo>
                              <a:cubicBezTo>
                                <a:pt x="1689" y="1114"/>
                                <a:pt x="1685" y="1110"/>
                                <a:pt x="1680" y="1110"/>
                              </a:cubicBezTo>
                              <a:cubicBezTo>
                                <a:pt x="1676" y="1110"/>
                                <a:pt x="1672" y="1114"/>
                                <a:pt x="1672" y="1118"/>
                              </a:cubicBezTo>
                              <a:close/>
                              <a:moveTo>
                                <a:pt x="1628" y="1031"/>
                              </a:moveTo>
                              <a:cubicBezTo>
                                <a:pt x="1628" y="1036"/>
                                <a:pt x="1632" y="1040"/>
                                <a:pt x="1637" y="1040"/>
                              </a:cubicBezTo>
                              <a:cubicBezTo>
                                <a:pt x="1642" y="1040"/>
                                <a:pt x="1646" y="1036"/>
                                <a:pt x="1646" y="1031"/>
                              </a:cubicBezTo>
                              <a:cubicBezTo>
                                <a:pt x="1646" y="1027"/>
                                <a:pt x="1642" y="1023"/>
                                <a:pt x="1637" y="1023"/>
                              </a:cubicBezTo>
                              <a:cubicBezTo>
                                <a:pt x="1632" y="1023"/>
                                <a:pt x="1628" y="1027"/>
                                <a:pt x="1628" y="1031"/>
                              </a:cubicBezTo>
                              <a:close/>
                              <a:moveTo>
                                <a:pt x="1854" y="966"/>
                              </a:moveTo>
                              <a:cubicBezTo>
                                <a:pt x="1842" y="966"/>
                                <a:pt x="1832" y="957"/>
                                <a:pt x="1832" y="945"/>
                              </a:cubicBezTo>
                              <a:cubicBezTo>
                                <a:pt x="1832" y="933"/>
                                <a:pt x="1842" y="923"/>
                                <a:pt x="1854" y="923"/>
                              </a:cubicBezTo>
                              <a:cubicBezTo>
                                <a:pt x="1866" y="923"/>
                                <a:pt x="1876" y="933"/>
                                <a:pt x="1876" y="945"/>
                              </a:cubicBezTo>
                              <a:cubicBezTo>
                                <a:pt x="1876" y="957"/>
                                <a:pt x="1866" y="966"/>
                                <a:pt x="1854" y="966"/>
                              </a:cubicBezTo>
                              <a:close/>
                              <a:moveTo>
                                <a:pt x="1854" y="953"/>
                              </a:moveTo>
                              <a:cubicBezTo>
                                <a:pt x="1859" y="953"/>
                                <a:pt x="1863" y="949"/>
                                <a:pt x="1863" y="945"/>
                              </a:cubicBezTo>
                              <a:cubicBezTo>
                                <a:pt x="1863" y="940"/>
                                <a:pt x="1859" y="936"/>
                                <a:pt x="1854" y="936"/>
                              </a:cubicBezTo>
                              <a:cubicBezTo>
                                <a:pt x="1849" y="936"/>
                                <a:pt x="1845" y="940"/>
                                <a:pt x="1845" y="945"/>
                              </a:cubicBezTo>
                              <a:cubicBezTo>
                                <a:pt x="1845" y="949"/>
                                <a:pt x="1849" y="953"/>
                                <a:pt x="1854" y="953"/>
                              </a:cubicBezTo>
                              <a:close/>
                              <a:moveTo>
                                <a:pt x="2353" y="945"/>
                              </a:moveTo>
                              <a:cubicBezTo>
                                <a:pt x="2353" y="957"/>
                                <a:pt x="2363" y="966"/>
                                <a:pt x="2375" y="966"/>
                              </a:cubicBezTo>
                              <a:cubicBezTo>
                                <a:pt x="2377" y="966"/>
                                <a:pt x="2379" y="966"/>
                                <a:pt x="2381" y="965"/>
                              </a:cubicBezTo>
                              <a:cubicBezTo>
                                <a:pt x="2381" y="951"/>
                                <a:pt x="2381" y="951"/>
                                <a:pt x="2381" y="951"/>
                              </a:cubicBezTo>
                              <a:cubicBezTo>
                                <a:pt x="2380" y="952"/>
                                <a:pt x="2377" y="953"/>
                                <a:pt x="2375" y="953"/>
                              </a:cubicBezTo>
                              <a:cubicBezTo>
                                <a:pt x="2370" y="953"/>
                                <a:pt x="2366" y="949"/>
                                <a:pt x="2366" y="945"/>
                              </a:cubicBezTo>
                              <a:cubicBezTo>
                                <a:pt x="2366" y="940"/>
                                <a:pt x="2370" y="936"/>
                                <a:pt x="2375" y="936"/>
                              </a:cubicBezTo>
                              <a:cubicBezTo>
                                <a:pt x="2377" y="936"/>
                                <a:pt x="2380" y="937"/>
                                <a:pt x="2381" y="938"/>
                              </a:cubicBezTo>
                              <a:cubicBezTo>
                                <a:pt x="2381" y="924"/>
                                <a:pt x="2381" y="924"/>
                                <a:pt x="2381" y="924"/>
                              </a:cubicBezTo>
                              <a:cubicBezTo>
                                <a:pt x="2379" y="923"/>
                                <a:pt x="2377" y="923"/>
                                <a:pt x="2375" y="923"/>
                              </a:cubicBezTo>
                              <a:cubicBezTo>
                                <a:pt x="2363" y="923"/>
                                <a:pt x="2353" y="933"/>
                                <a:pt x="2353" y="945"/>
                              </a:cubicBezTo>
                              <a:close/>
                              <a:moveTo>
                                <a:pt x="269" y="988"/>
                              </a:moveTo>
                              <a:cubicBezTo>
                                <a:pt x="269" y="976"/>
                                <a:pt x="279" y="966"/>
                                <a:pt x="291" y="966"/>
                              </a:cubicBezTo>
                              <a:cubicBezTo>
                                <a:pt x="303" y="966"/>
                                <a:pt x="313" y="976"/>
                                <a:pt x="313" y="988"/>
                              </a:cubicBezTo>
                              <a:cubicBezTo>
                                <a:pt x="313" y="1000"/>
                                <a:pt x="303" y="1010"/>
                                <a:pt x="291" y="1010"/>
                              </a:cubicBezTo>
                              <a:cubicBezTo>
                                <a:pt x="279" y="1010"/>
                                <a:pt x="269" y="1000"/>
                                <a:pt x="269" y="988"/>
                              </a:cubicBezTo>
                              <a:close/>
                              <a:moveTo>
                                <a:pt x="282" y="988"/>
                              </a:moveTo>
                              <a:cubicBezTo>
                                <a:pt x="282" y="993"/>
                                <a:pt x="286" y="997"/>
                                <a:pt x="291" y="997"/>
                              </a:cubicBezTo>
                              <a:cubicBezTo>
                                <a:pt x="296" y="997"/>
                                <a:pt x="300" y="993"/>
                                <a:pt x="300" y="988"/>
                              </a:cubicBezTo>
                              <a:cubicBezTo>
                                <a:pt x="300" y="983"/>
                                <a:pt x="296" y="979"/>
                                <a:pt x="291" y="979"/>
                              </a:cubicBezTo>
                              <a:cubicBezTo>
                                <a:pt x="286" y="979"/>
                                <a:pt x="282" y="983"/>
                                <a:pt x="282" y="988"/>
                              </a:cubicBezTo>
                              <a:close/>
                              <a:moveTo>
                                <a:pt x="877" y="1031"/>
                              </a:moveTo>
                              <a:cubicBezTo>
                                <a:pt x="877" y="1020"/>
                                <a:pt x="887" y="1010"/>
                                <a:pt x="899" y="1010"/>
                              </a:cubicBezTo>
                              <a:cubicBezTo>
                                <a:pt x="911" y="1010"/>
                                <a:pt x="921" y="1000"/>
                                <a:pt x="921" y="988"/>
                              </a:cubicBezTo>
                              <a:cubicBezTo>
                                <a:pt x="921" y="976"/>
                                <a:pt x="930" y="966"/>
                                <a:pt x="942" y="966"/>
                              </a:cubicBezTo>
                              <a:cubicBezTo>
                                <a:pt x="954" y="966"/>
                                <a:pt x="964" y="976"/>
                                <a:pt x="964" y="988"/>
                              </a:cubicBezTo>
                              <a:cubicBezTo>
                                <a:pt x="964" y="1000"/>
                                <a:pt x="974" y="1010"/>
                                <a:pt x="986" y="1010"/>
                              </a:cubicBezTo>
                              <a:cubicBezTo>
                                <a:pt x="998" y="1010"/>
                                <a:pt x="1007" y="1020"/>
                                <a:pt x="1007" y="1031"/>
                              </a:cubicBezTo>
                              <a:cubicBezTo>
                                <a:pt x="1007" y="1043"/>
                                <a:pt x="998" y="1053"/>
                                <a:pt x="986" y="1053"/>
                              </a:cubicBezTo>
                              <a:cubicBezTo>
                                <a:pt x="942" y="1053"/>
                                <a:pt x="942" y="1053"/>
                                <a:pt x="942" y="1053"/>
                              </a:cubicBezTo>
                              <a:cubicBezTo>
                                <a:pt x="899" y="1053"/>
                                <a:pt x="899" y="1053"/>
                                <a:pt x="899" y="1053"/>
                              </a:cubicBezTo>
                              <a:cubicBezTo>
                                <a:pt x="887" y="1053"/>
                                <a:pt x="877" y="1043"/>
                                <a:pt x="877" y="1031"/>
                              </a:cubicBezTo>
                              <a:close/>
                              <a:moveTo>
                                <a:pt x="934" y="988"/>
                              </a:moveTo>
                              <a:cubicBezTo>
                                <a:pt x="934" y="993"/>
                                <a:pt x="938" y="997"/>
                                <a:pt x="942" y="997"/>
                              </a:cubicBezTo>
                              <a:cubicBezTo>
                                <a:pt x="947" y="997"/>
                                <a:pt x="951" y="993"/>
                                <a:pt x="951" y="988"/>
                              </a:cubicBezTo>
                              <a:cubicBezTo>
                                <a:pt x="951" y="983"/>
                                <a:pt x="947" y="979"/>
                                <a:pt x="942" y="979"/>
                              </a:cubicBezTo>
                              <a:cubicBezTo>
                                <a:pt x="938" y="979"/>
                                <a:pt x="934" y="983"/>
                                <a:pt x="934" y="988"/>
                              </a:cubicBezTo>
                              <a:close/>
                              <a:moveTo>
                                <a:pt x="934" y="1031"/>
                              </a:moveTo>
                              <a:cubicBezTo>
                                <a:pt x="934" y="1036"/>
                                <a:pt x="938" y="1040"/>
                                <a:pt x="942" y="1040"/>
                              </a:cubicBezTo>
                              <a:cubicBezTo>
                                <a:pt x="947" y="1040"/>
                                <a:pt x="951" y="1036"/>
                                <a:pt x="951" y="1031"/>
                              </a:cubicBezTo>
                              <a:cubicBezTo>
                                <a:pt x="951" y="1027"/>
                                <a:pt x="947" y="1023"/>
                                <a:pt x="942" y="1023"/>
                              </a:cubicBezTo>
                              <a:cubicBezTo>
                                <a:pt x="938" y="1023"/>
                                <a:pt x="934" y="1027"/>
                                <a:pt x="934" y="1031"/>
                              </a:cubicBezTo>
                              <a:close/>
                              <a:moveTo>
                                <a:pt x="1094" y="1031"/>
                              </a:moveTo>
                              <a:cubicBezTo>
                                <a:pt x="1094" y="1020"/>
                                <a:pt x="1085" y="1010"/>
                                <a:pt x="1073" y="1010"/>
                              </a:cubicBezTo>
                              <a:cubicBezTo>
                                <a:pt x="1061" y="1010"/>
                                <a:pt x="1051" y="1000"/>
                                <a:pt x="1051" y="988"/>
                              </a:cubicBezTo>
                              <a:cubicBezTo>
                                <a:pt x="1051" y="976"/>
                                <a:pt x="1061" y="966"/>
                                <a:pt x="1073" y="966"/>
                              </a:cubicBezTo>
                              <a:cubicBezTo>
                                <a:pt x="1116" y="966"/>
                                <a:pt x="1116" y="966"/>
                                <a:pt x="1116" y="966"/>
                              </a:cubicBezTo>
                              <a:cubicBezTo>
                                <a:pt x="1159" y="966"/>
                                <a:pt x="1159" y="966"/>
                                <a:pt x="1159" y="966"/>
                              </a:cubicBezTo>
                              <a:cubicBezTo>
                                <a:pt x="1171" y="966"/>
                                <a:pt x="1181" y="976"/>
                                <a:pt x="1181" y="988"/>
                              </a:cubicBezTo>
                              <a:cubicBezTo>
                                <a:pt x="1181" y="1000"/>
                                <a:pt x="1171" y="1010"/>
                                <a:pt x="1159" y="1010"/>
                              </a:cubicBezTo>
                              <a:cubicBezTo>
                                <a:pt x="1148" y="1010"/>
                                <a:pt x="1138" y="1020"/>
                                <a:pt x="1138" y="1031"/>
                              </a:cubicBezTo>
                              <a:cubicBezTo>
                                <a:pt x="1138" y="1043"/>
                                <a:pt x="1128" y="1053"/>
                                <a:pt x="1116" y="1053"/>
                              </a:cubicBezTo>
                              <a:cubicBezTo>
                                <a:pt x="1104" y="1053"/>
                                <a:pt x="1094" y="1043"/>
                                <a:pt x="1094" y="1031"/>
                              </a:cubicBezTo>
                              <a:close/>
                              <a:moveTo>
                                <a:pt x="1107" y="988"/>
                              </a:moveTo>
                              <a:cubicBezTo>
                                <a:pt x="1107" y="993"/>
                                <a:pt x="1111" y="997"/>
                                <a:pt x="1116" y="997"/>
                              </a:cubicBezTo>
                              <a:cubicBezTo>
                                <a:pt x="1121" y="997"/>
                                <a:pt x="1125" y="993"/>
                                <a:pt x="1125" y="988"/>
                              </a:cubicBezTo>
                              <a:cubicBezTo>
                                <a:pt x="1125" y="983"/>
                                <a:pt x="1121" y="979"/>
                                <a:pt x="1116" y="979"/>
                              </a:cubicBezTo>
                              <a:cubicBezTo>
                                <a:pt x="1111" y="979"/>
                                <a:pt x="1107" y="983"/>
                                <a:pt x="1107" y="988"/>
                              </a:cubicBezTo>
                              <a:close/>
                              <a:moveTo>
                                <a:pt x="1081" y="988"/>
                              </a:moveTo>
                              <a:cubicBezTo>
                                <a:pt x="1081" y="983"/>
                                <a:pt x="1077" y="979"/>
                                <a:pt x="1073" y="979"/>
                              </a:cubicBezTo>
                              <a:cubicBezTo>
                                <a:pt x="1068" y="979"/>
                                <a:pt x="1064" y="983"/>
                                <a:pt x="1064" y="988"/>
                              </a:cubicBezTo>
                              <a:cubicBezTo>
                                <a:pt x="1064" y="993"/>
                                <a:pt x="1068" y="997"/>
                                <a:pt x="1073" y="997"/>
                              </a:cubicBezTo>
                              <a:cubicBezTo>
                                <a:pt x="1077" y="997"/>
                                <a:pt x="1081" y="993"/>
                                <a:pt x="1081" y="988"/>
                              </a:cubicBezTo>
                              <a:close/>
                              <a:moveTo>
                                <a:pt x="183" y="1031"/>
                              </a:moveTo>
                              <a:cubicBezTo>
                                <a:pt x="183" y="1020"/>
                                <a:pt x="192" y="1010"/>
                                <a:pt x="204" y="1010"/>
                              </a:cubicBezTo>
                              <a:cubicBezTo>
                                <a:pt x="248" y="1010"/>
                                <a:pt x="248" y="1010"/>
                                <a:pt x="248" y="1010"/>
                              </a:cubicBezTo>
                              <a:cubicBezTo>
                                <a:pt x="260" y="1010"/>
                                <a:pt x="269" y="1020"/>
                                <a:pt x="269" y="1031"/>
                              </a:cubicBezTo>
                              <a:cubicBezTo>
                                <a:pt x="269" y="1043"/>
                                <a:pt x="260" y="1053"/>
                                <a:pt x="248" y="1053"/>
                              </a:cubicBezTo>
                              <a:cubicBezTo>
                                <a:pt x="204" y="1053"/>
                                <a:pt x="204" y="1053"/>
                                <a:pt x="204" y="1053"/>
                              </a:cubicBezTo>
                              <a:cubicBezTo>
                                <a:pt x="192" y="1053"/>
                                <a:pt x="183" y="1043"/>
                                <a:pt x="183" y="1031"/>
                              </a:cubicBezTo>
                              <a:close/>
                              <a:moveTo>
                                <a:pt x="196" y="1031"/>
                              </a:moveTo>
                              <a:cubicBezTo>
                                <a:pt x="196" y="1036"/>
                                <a:pt x="199" y="1040"/>
                                <a:pt x="204" y="1040"/>
                              </a:cubicBezTo>
                              <a:cubicBezTo>
                                <a:pt x="209" y="1040"/>
                                <a:pt x="213" y="1036"/>
                                <a:pt x="213" y="1031"/>
                              </a:cubicBezTo>
                              <a:cubicBezTo>
                                <a:pt x="213" y="1027"/>
                                <a:pt x="209" y="1023"/>
                                <a:pt x="204" y="1023"/>
                              </a:cubicBezTo>
                              <a:cubicBezTo>
                                <a:pt x="199" y="1023"/>
                                <a:pt x="196" y="1027"/>
                                <a:pt x="196" y="1031"/>
                              </a:cubicBezTo>
                              <a:close/>
                              <a:moveTo>
                                <a:pt x="313" y="1031"/>
                              </a:moveTo>
                              <a:cubicBezTo>
                                <a:pt x="313" y="1020"/>
                                <a:pt x="323" y="1010"/>
                                <a:pt x="335" y="1010"/>
                              </a:cubicBezTo>
                              <a:cubicBezTo>
                                <a:pt x="346" y="1010"/>
                                <a:pt x="356" y="1020"/>
                                <a:pt x="356" y="1031"/>
                              </a:cubicBezTo>
                              <a:cubicBezTo>
                                <a:pt x="356" y="1043"/>
                                <a:pt x="346" y="1053"/>
                                <a:pt x="335" y="1053"/>
                              </a:cubicBezTo>
                              <a:cubicBezTo>
                                <a:pt x="323" y="1053"/>
                                <a:pt x="313" y="1043"/>
                                <a:pt x="313" y="1031"/>
                              </a:cubicBezTo>
                              <a:close/>
                              <a:moveTo>
                                <a:pt x="326" y="1031"/>
                              </a:moveTo>
                              <a:cubicBezTo>
                                <a:pt x="326" y="1036"/>
                                <a:pt x="330" y="1040"/>
                                <a:pt x="335" y="1040"/>
                              </a:cubicBezTo>
                              <a:cubicBezTo>
                                <a:pt x="339" y="1040"/>
                                <a:pt x="343" y="1036"/>
                                <a:pt x="343" y="1031"/>
                              </a:cubicBezTo>
                              <a:cubicBezTo>
                                <a:pt x="343" y="1027"/>
                                <a:pt x="339" y="1023"/>
                                <a:pt x="335" y="1023"/>
                              </a:cubicBezTo>
                              <a:cubicBezTo>
                                <a:pt x="330" y="1023"/>
                                <a:pt x="326" y="1027"/>
                                <a:pt x="326" y="1031"/>
                              </a:cubicBezTo>
                              <a:close/>
                              <a:moveTo>
                                <a:pt x="530" y="1031"/>
                              </a:moveTo>
                              <a:cubicBezTo>
                                <a:pt x="530" y="988"/>
                                <a:pt x="530" y="988"/>
                                <a:pt x="530" y="988"/>
                              </a:cubicBezTo>
                              <a:cubicBezTo>
                                <a:pt x="530" y="976"/>
                                <a:pt x="520" y="966"/>
                                <a:pt x="508" y="966"/>
                              </a:cubicBezTo>
                              <a:cubicBezTo>
                                <a:pt x="496" y="966"/>
                                <a:pt x="486" y="976"/>
                                <a:pt x="486" y="988"/>
                              </a:cubicBezTo>
                              <a:cubicBezTo>
                                <a:pt x="486" y="1000"/>
                                <a:pt x="477" y="1010"/>
                                <a:pt x="465" y="1010"/>
                              </a:cubicBezTo>
                              <a:cubicBezTo>
                                <a:pt x="453" y="1010"/>
                                <a:pt x="443" y="1020"/>
                                <a:pt x="443" y="1031"/>
                              </a:cubicBezTo>
                              <a:cubicBezTo>
                                <a:pt x="443" y="1043"/>
                                <a:pt x="453" y="1053"/>
                                <a:pt x="465" y="1053"/>
                              </a:cubicBezTo>
                              <a:cubicBezTo>
                                <a:pt x="508" y="1053"/>
                                <a:pt x="508" y="1053"/>
                                <a:pt x="508" y="1053"/>
                              </a:cubicBezTo>
                              <a:cubicBezTo>
                                <a:pt x="520" y="1053"/>
                                <a:pt x="530" y="1043"/>
                                <a:pt x="530" y="1031"/>
                              </a:cubicBezTo>
                              <a:close/>
                              <a:moveTo>
                                <a:pt x="1528" y="988"/>
                              </a:moveTo>
                              <a:cubicBezTo>
                                <a:pt x="1528" y="1000"/>
                                <a:pt x="1538" y="1010"/>
                                <a:pt x="1550" y="1010"/>
                              </a:cubicBezTo>
                              <a:cubicBezTo>
                                <a:pt x="1562" y="1010"/>
                                <a:pt x="1572" y="1020"/>
                                <a:pt x="1572" y="1031"/>
                              </a:cubicBezTo>
                              <a:cubicBezTo>
                                <a:pt x="1572" y="1043"/>
                                <a:pt x="1562" y="1053"/>
                                <a:pt x="1550" y="1053"/>
                              </a:cubicBezTo>
                              <a:cubicBezTo>
                                <a:pt x="1507" y="1053"/>
                                <a:pt x="1507" y="1053"/>
                                <a:pt x="1507" y="1053"/>
                              </a:cubicBezTo>
                              <a:cubicBezTo>
                                <a:pt x="1495" y="1053"/>
                                <a:pt x="1485" y="1043"/>
                                <a:pt x="1485" y="1031"/>
                              </a:cubicBezTo>
                              <a:cubicBezTo>
                                <a:pt x="1485" y="988"/>
                                <a:pt x="1485" y="988"/>
                                <a:pt x="1485" y="988"/>
                              </a:cubicBezTo>
                              <a:cubicBezTo>
                                <a:pt x="1485" y="976"/>
                                <a:pt x="1495" y="966"/>
                                <a:pt x="1507" y="966"/>
                              </a:cubicBezTo>
                              <a:cubicBezTo>
                                <a:pt x="1519" y="966"/>
                                <a:pt x="1528" y="976"/>
                                <a:pt x="1528" y="988"/>
                              </a:cubicBezTo>
                              <a:close/>
                              <a:moveTo>
                                <a:pt x="1515" y="988"/>
                              </a:moveTo>
                              <a:cubicBezTo>
                                <a:pt x="1515" y="983"/>
                                <a:pt x="1512" y="979"/>
                                <a:pt x="1507" y="979"/>
                              </a:cubicBezTo>
                              <a:cubicBezTo>
                                <a:pt x="1502" y="979"/>
                                <a:pt x="1498" y="983"/>
                                <a:pt x="1498" y="988"/>
                              </a:cubicBezTo>
                              <a:cubicBezTo>
                                <a:pt x="1498" y="993"/>
                                <a:pt x="1502" y="997"/>
                                <a:pt x="1507" y="997"/>
                              </a:cubicBezTo>
                              <a:cubicBezTo>
                                <a:pt x="1512" y="997"/>
                                <a:pt x="1515" y="993"/>
                                <a:pt x="1515" y="988"/>
                              </a:cubicBezTo>
                              <a:close/>
                              <a:moveTo>
                                <a:pt x="1811" y="1010"/>
                              </a:moveTo>
                              <a:cubicBezTo>
                                <a:pt x="1854" y="1010"/>
                                <a:pt x="1854" y="1010"/>
                                <a:pt x="1854" y="1010"/>
                              </a:cubicBezTo>
                              <a:cubicBezTo>
                                <a:pt x="1866" y="1010"/>
                                <a:pt x="1876" y="1020"/>
                                <a:pt x="1876" y="1031"/>
                              </a:cubicBezTo>
                              <a:cubicBezTo>
                                <a:pt x="1876" y="1043"/>
                                <a:pt x="1866" y="1053"/>
                                <a:pt x="1854" y="1053"/>
                              </a:cubicBezTo>
                              <a:cubicBezTo>
                                <a:pt x="1811" y="1053"/>
                                <a:pt x="1811" y="1053"/>
                                <a:pt x="1811" y="1053"/>
                              </a:cubicBezTo>
                              <a:cubicBezTo>
                                <a:pt x="1799" y="1053"/>
                                <a:pt x="1789" y="1043"/>
                                <a:pt x="1789" y="1031"/>
                              </a:cubicBezTo>
                              <a:cubicBezTo>
                                <a:pt x="1789" y="1020"/>
                                <a:pt x="1799" y="1010"/>
                                <a:pt x="1811" y="1010"/>
                              </a:cubicBezTo>
                              <a:close/>
                              <a:moveTo>
                                <a:pt x="1811" y="1023"/>
                              </a:moveTo>
                              <a:cubicBezTo>
                                <a:pt x="1806" y="1023"/>
                                <a:pt x="1802" y="1027"/>
                                <a:pt x="1802" y="1031"/>
                              </a:cubicBezTo>
                              <a:cubicBezTo>
                                <a:pt x="1802" y="1036"/>
                                <a:pt x="1806" y="1040"/>
                                <a:pt x="1811" y="1040"/>
                              </a:cubicBezTo>
                              <a:cubicBezTo>
                                <a:pt x="1815" y="1040"/>
                                <a:pt x="1819" y="1036"/>
                                <a:pt x="1819" y="1031"/>
                              </a:cubicBezTo>
                              <a:cubicBezTo>
                                <a:pt x="1819" y="1027"/>
                                <a:pt x="1815" y="1023"/>
                                <a:pt x="1811" y="1023"/>
                              </a:cubicBezTo>
                              <a:close/>
                              <a:moveTo>
                                <a:pt x="378" y="1053"/>
                              </a:moveTo>
                              <a:cubicBezTo>
                                <a:pt x="366" y="1053"/>
                                <a:pt x="356" y="1063"/>
                                <a:pt x="356" y="1075"/>
                              </a:cubicBezTo>
                              <a:cubicBezTo>
                                <a:pt x="356" y="1087"/>
                                <a:pt x="366" y="1097"/>
                                <a:pt x="378" y="1097"/>
                              </a:cubicBezTo>
                              <a:cubicBezTo>
                                <a:pt x="390" y="1097"/>
                                <a:pt x="400" y="1087"/>
                                <a:pt x="400" y="1075"/>
                              </a:cubicBezTo>
                              <a:cubicBezTo>
                                <a:pt x="400" y="1063"/>
                                <a:pt x="390" y="1053"/>
                                <a:pt x="378" y="1053"/>
                              </a:cubicBezTo>
                              <a:close/>
                              <a:moveTo>
                                <a:pt x="942" y="1140"/>
                              </a:moveTo>
                              <a:cubicBezTo>
                                <a:pt x="930" y="1140"/>
                                <a:pt x="921" y="1150"/>
                                <a:pt x="921" y="1162"/>
                              </a:cubicBezTo>
                              <a:cubicBezTo>
                                <a:pt x="921" y="1174"/>
                                <a:pt x="911" y="1183"/>
                                <a:pt x="899" y="1183"/>
                              </a:cubicBezTo>
                              <a:cubicBezTo>
                                <a:pt x="856" y="1183"/>
                                <a:pt x="856" y="1183"/>
                                <a:pt x="856" y="1183"/>
                              </a:cubicBezTo>
                              <a:cubicBezTo>
                                <a:pt x="844" y="1183"/>
                                <a:pt x="834" y="1174"/>
                                <a:pt x="834" y="1162"/>
                              </a:cubicBezTo>
                              <a:cubicBezTo>
                                <a:pt x="834" y="1150"/>
                                <a:pt x="824" y="1140"/>
                                <a:pt x="812" y="1140"/>
                              </a:cubicBezTo>
                              <a:cubicBezTo>
                                <a:pt x="800" y="1140"/>
                                <a:pt x="790" y="1130"/>
                                <a:pt x="790" y="1118"/>
                              </a:cubicBezTo>
                              <a:cubicBezTo>
                                <a:pt x="790" y="1106"/>
                                <a:pt x="800" y="1097"/>
                                <a:pt x="812" y="1097"/>
                              </a:cubicBezTo>
                              <a:cubicBezTo>
                                <a:pt x="856" y="1097"/>
                                <a:pt x="856" y="1097"/>
                                <a:pt x="856" y="1097"/>
                              </a:cubicBezTo>
                              <a:cubicBezTo>
                                <a:pt x="899" y="1097"/>
                                <a:pt x="899" y="1097"/>
                                <a:pt x="899" y="1097"/>
                              </a:cubicBezTo>
                              <a:cubicBezTo>
                                <a:pt x="942" y="1097"/>
                                <a:pt x="942" y="1097"/>
                                <a:pt x="942" y="1097"/>
                              </a:cubicBezTo>
                              <a:cubicBezTo>
                                <a:pt x="954" y="1097"/>
                                <a:pt x="964" y="1106"/>
                                <a:pt x="964" y="1118"/>
                              </a:cubicBezTo>
                              <a:cubicBezTo>
                                <a:pt x="964" y="1130"/>
                                <a:pt x="954" y="1140"/>
                                <a:pt x="942" y="1140"/>
                              </a:cubicBezTo>
                              <a:close/>
                              <a:moveTo>
                                <a:pt x="821" y="1118"/>
                              </a:moveTo>
                              <a:cubicBezTo>
                                <a:pt x="821" y="1114"/>
                                <a:pt x="817" y="1110"/>
                                <a:pt x="812" y="1110"/>
                              </a:cubicBezTo>
                              <a:cubicBezTo>
                                <a:pt x="807" y="1110"/>
                                <a:pt x="803" y="1114"/>
                                <a:pt x="803" y="1118"/>
                              </a:cubicBezTo>
                              <a:cubicBezTo>
                                <a:pt x="803" y="1123"/>
                                <a:pt x="807" y="1127"/>
                                <a:pt x="812" y="1127"/>
                              </a:cubicBezTo>
                              <a:cubicBezTo>
                                <a:pt x="817" y="1127"/>
                                <a:pt x="821" y="1123"/>
                                <a:pt x="821" y="1118"/>
                              </a:cubicBezTo>
                              <a:close/>
                              <a:moveTo>
                                <a:pt x="864" y="1162"/>
                              </a:moveTo>
                              <a:cubicBezTo>
                                <a:pt x="864" y="1157"/>
                                <a:pt x="860" y="1153"/>
                                <a:pt x="856" y="1153"/>
                              </a:cubicBezTo>
                              <a:cubicBezTo>
                                <a:pt x="851" y="1153"/>
                                <a:pt x="847" y="1157"/>
                                <a:pt x="847" y="1162"/>
                              </a:cubicBezTo>
                              <a:cubicBezTo>
                                <a:pt x="847" y="1167"/>
                                <a:pt x="851" y="1170"/>
                                <a:pt x="856" y="1170"/>
                              </a:cubicBezTo>
                              <a:cubicBezTo>
                                <a:pt x="860" y="1170"/>
                                <a:pt x="864" y="1167"/>
                                <a:pt x="864" y="1162"/>
                              </a:cubicBezTo>
                              <a:close/>
                              <a:moveTo>
                                <a:pt x="864" y="1118"/>
                              </a:moveTo>
                              <a:cubicBezTo>
                                <a:pt x="864" y="1114"/>
                                <a:pt x="860" y="1110"/>
                                <a:pt x="856" y="1110"/>
                              </a:cubicBezTo>
                              <a:cubicBezTo>
                                <a:pt x="851" y="1110"/>
                                <a:pt x="847" y="1114"/>
                                <a:pt x="847" y="1118"/>
                              </a:cubicBezTo>
                              <a:cubicBezTo>
                                <a:pt x="847" y="1123"/>
                                <a:pt x="851" y="1127"/>
                                <a:pt x="856" y="1127"/>
                              </a:cubicBezTo>
                              <a:cubicBezTo>
                                <a:pt x="860" y="1127"/>
                                <a:pt x="864" y="1123"/>
                                <a:pt x="864" y="1118"/>
                              </a:cubicBezTo>
                              <a:close/>
                              <a:moveTo>
                                <a:pt x="908" y="1162"/>
                              </a:moveTo>
                              <a:cubicBezTo>
                                <a:pt x="908" y="1157"/>
                                <a:pt x="904" y="1153"/>
                                <a:pt x="899" y="1153"/>
                              </a:cubicBezTo>
                              <a:cubicBezTo>
                                <a:pt x="894" y="1153"/>
                                <a:pt x="890" y="1157"/>
                                <a:pt x="890" y="1162"/>
                              </a:cubicBezTo>
                              <a:cubicBezTo>
                                <a:pt x="890" y="1167"/>
                                <a:pt x="894" y="1170"/>
                                <a:pt x="899" y="1170"/>
                              </a:cubicBezTo>
                              <a:cubicBezTo>
                                <a:pt x="904" y="1170"/>
                                <a:pt x="908" y="1167"/>
                                <a:pt x="908" y="1162"/>
                              </a:cubicBezTo>
                              <a:close/>
                              <a:moveTo>
                                <a:pt x="1073" y="1183"/>
                              </a:moveTo>
                              <a:cubicBezTo>
                                <a:pt x="1029" y="1183"/>
                                <a:pt x="1029" y="1183"/>
                                <a:pt x="1029" y="1183"/>
                              </a:cubicBezTo>
                              <a:cubicBezTo>
                                <a:pt x="986" y="1183"/>
                                <a:pt x="986" y="1183"/>
                                <a:pt x="986" y="1183"/>
                              </a:cubicBezTo>
                              <a:cubicBezTo>
                                <a:pt x="974" y="1183"/>
                                <a:pt x="964" y="1174"/>
                                <a:pt x="964" y="1162"/>
                              </a:cubicBezTo>
                              <a:cubicBezTo>
                                <a:pt x="964" y="1150"/>
                                <a:pt x="974" y="1140"/>
                                <a:pt x="986" y="1140"/>
                              </a:cubicBezTo>
                              <a:cubicBezTo>
                                <a:pt x="998" y="1140"/>
                                <a:pt x="1007" y="1130"/>
                                <a:pt x="1007" y="1118"/>
                              </a:cubicBezTo>
                              <a:cubicBezTo>
                                <a:pt x="1007" y="1106"/>
                                <a:pt x="1017" y="1097"/>
                                <a:pt x="1029" y="1097"/>
                              </a:cubicBezTo>
                              <a:cubicBezTo>
                                <a:pt x="1073" y="1097"/>
                                <a:pt x="1073" y="1097"/>
                                <a:pt x="1073" y="1097"/>
                              </a:cubicBezTo>
                              <a:cubicBezTo>
                                <a:pt x="1085" y="1097"/>
                                <a:pt x="1094" y="1106"/>
                                <a:pt x="1094" y="1118"/>
                              </a:cubicBezTo>
                              <a:cubicBezTo>
                                <a:pt x="1094" y="1162"/>
                                <a:pt x="1094" y="1162"/>
                                <a:pt x="1094" y="1162"/>
                              </a:cubicBezTo>
                              <a:cubicBezTo>
                                <a:pt x="1094" y="1174"/>
                                <a:pt x="1085" y="1183"/>
                                <a:pt x="1073" y="1183"/>
                              </a:cubicBezTo>
                              <a:close/>
                              <a:moveTo>
                                <a:pt x="1038" y="1118"/>
                              </a:moveTo>
                              <a:cubicBezTo>
                                <a:pt x="1038" y="1114"/>
                                <a:pt x="1034" y="1110"/>
                                <a:pt x="1029" y="1110"/>
                              </a:cubicBezTo>
                              <a:cubicBezTo>
                                <a:pt x="1024" y="1110"/>
                                <a:pt x="1021" y="1114"/>
                                <a:pt x="1021" y="1118"/>
                              </a:cubicBezTo>
                              <a:cubicBezTo>
                                <a:pt x="1021" y="1123"/>
                                <a:pt x="1024" y="1127"/>
                                <a:pt x="1029" y="1127"/>
                              </a:cubicBezTo>
                              <a:cubicBezTo>
                                <a:pt x="1034" y="1127"/>
                                <a:pt x="1038" y="1123"/>
                                <a:pt x="1038" y="1118"/>
                              </a:cubicBezTo>
                              <a:close/>
                              <a:moveTo>
                                <a:pt x="1081" y="1118"/>
                              </a:moveTo>
                              <a:cubicBezTo>
                                <a:pt x="1081" y="1114"/>
                                <a:pt x="1077" y="1110"/>
                                <a:pt x="1073" y="1110"/>
                              </a:cubicBezTo>
                              <a:cubicBezTo>
                                <a:pt x="1068" y="1110"/>
                                <a:pt x="1064" y="1114"/>
                                <a:pt x="1064" y="1118"/>
                              </a:cubicBezTo>
                              <a:cubicBezTo>
                                <a:pt x="1064" y="1123"/>
                                <a:pt x="1068" y="1127"/>
                                <a:pt x="1073" y="1127"/>
                              </a:cubicBezTo>
                              <a:cubicBezTo>
                                <a:pt x="1077" y="1127"/>
                                <a:pt x="1081" y="1123"/>
                                <a:pt x="1081" y="1118"/>
                              </a:cubicBezTo>
                              <a:close/>
                              <a:moveTo>
                                <a:pt x="465" y="1227"/>
                              </a:moveTo>
                              <a:cubicBezTo>
                                <a:pt x="453" y="1227"/>
                                <a:pt x="443" y="1217"/>
                                <a:pt x="443" y="1205"/>
                              </a:cubicBezTo>
                              <a:cubicBezTo>
                                <a:pt x="443" y="1162"/>
                                <a:pt x="443" y="1162"/>
                                <a:pt x="443" y="1162"/>
                              </a:cubicBezTo>
                              <a:cubicBezTo>
                                <a:pt x="443" y="1150"/>
                                <a:pt x="453" y="1140"/>
                                <a:pt x="465" y="1140"/>
                              </a:cubicBezTo>
                              <a:cubicBezTo>
                                <a:pt x="477" y="1140"/>
                                <a:pt x="486" y="1150"/>
                                <a:pt x="486" y="1162"/>
                              </a:cubicBezTo>
                              <a:cubicBezTo>
                                <a:pt x="486" y="1205"/>
                                <a:pt x="486" y="1205"/>
                                <a:pt x="486" y="1205"/>
                              </a:cubicBezTo>
                              <a:cubicBezTo>
                                <a:pt x="486" y="1217"/>
                                <a:pt x="477" y="1227"/>
                                <a:pt x="465" y="1227"/>
                              </a:cubicBezTo>
                              <a:close/>
                              <a:moveTo>
                                <a:pt x="473" y="1162"/>
                              </a:moveTo>
                              <a:cubicBezTo>
                                <a:pt x="473" y="1157"/>
                                <a:pt x="470" y="1153"/>
                                <a:pt x="465" y="1153"/>
                              </a:cubicBezTo>
                              <a:cubicBezTo>
                                <a:pt x="460" y="1153"/>
                                <a:pt x="456" y="1157"/>
                                <a:pt x="456" y="1162"/>
                              </a:cubicBezTo>
                              <a:cubicBezTo>
                                <a:pt x="456" y="1167"/>
                                <a:pt x="460" y="1170"/>
                                <a:pt x="465" y="1170"/>
                              </a:cubicBezTo>
                              <a:cubicBezTo>
                                <a:pt x="470" y="1170"/>
                                <a:pt x="473" y="1167"/>
                                <a:pt x="473" y="1162"/>
                              </a:cubicBezTo>
                              <a:close/>
                              <a:moveTo>
                                <a:pt x="682" y="1183"/>
                              </a:moveTo>
                              <a:cubicBezTo>
                                <a:pt x="670" y="1183"/>
                                <a:pt x="660" y="1193"/>
                                <a:pt x="660" y="1205"/>
                              </a:cubicBezTo>
                              <a:cubicBezTo>
                                <a:pt x="660" y="1217"/>
                                <a:pt x="650" y="1227"/>
                                <a:pt x="638" y="1227"/>
                              </a:cubicBezTo>
                              <a:cubicBezTo>
                                <a:pt x="626" y="1227"/>
                                <a:pt x="617" y="1217"/>
                                <a:pt x="617" y="1205"/>
                              </a:cubicBezTo>
                              <a:cubicBezTo>
                                <a:pt x="617" y="1162"/>
                                <a:pt x="617" y="1162"/>
                                <a:pt x="617" y="1162"/>
                              </a:cubicBezTo>
                              <a:cubicBezTo>
                                <a:pt x="617" y="1150"/>
                                <a:pt x="626" y="1140"/>
                                <a:pt x="638" y="1140"/>
                              </a:cubicBezTo>
                              <a:cubicBezTo>
                                <a:pt x="682" y="1140"/>
                                <a:pt x="682" y="1140"/>
                                <a:pt x="682" y="1140"/>
                              </a:cubicBezTo>
                              <a:cubicBezTo>
                                <a:pt x="694" y="1140"/>
                                <a:pt x="704" y="1150"/>
                                <a:pt x="704" y="1162"/>
                              </a:cubicBezTo>
                              <a:cubicBezTo>
                                <a:pt x="704" y="1174"/>
                                <a:pt x="694" y="1183"/>
                                <a:pt x="682" y="1183"/>
                              </a:cubicBezTo>
                              <a:close/>
                              <a:moveTo>
                                <a:pt x="647" y="1162"/>
                              </a:moveTo>
                              <a:cubicBezTo>
                                <a:pt x="647" y="1157"/>
                                <a:pt x="643" y="1153"/>
                                <a:pt x="638" y="1153"/>
                              </a:cubicBezTo>
                              <a:cubicBezTo>
                                <a:pt x="634" y="1153"/>
                                <a:pt x="630" y="1157"/>
                                <a:pt x="630" y="1162"/>
                              </a:cubicBezTo>
                              <a:cubicBezTo>
                                <a:pt x="630" y="1167"/>
                                <a:pt x="634" y="1170"/>
                                <a:pt x="638" y="1170"/>
                              </a:cubicBezTo>
                              <a:cubicBezTo>
                                <a:pt x="643" y="1170"/>
                                <a:pt x="647" y="1167"/>
                                <a:pt x="647" y="1162"/>
                              </a:cubicBezTo>
                              <a:close/>
                              <a:moveTo>
                                <a:pt x="691" y="1162"/>
                              </a:moveTo>
                              <a:cubicBezTo>
                                <a:pt x="691" y="1157"/>
                                <a:pt x="687" y="1153"/>
                                <a:pt x="682" y="1153"/>
                              </a:cubicBezTo>
                              <a:cubicBezTo>
                                <a:pt x="677" y="1153"/>
                                <a:pt x="673" y="1157"/>
                                <a:pt x="673" y="1162"/>
                              </a:cubicBezTo>
                              <a:cubicBezTo>
                                <a:pt x="673" y="1167"/>
                                <a:pt x="677" y="1170"/>
                                <a:pt x="682" y="1170"/>
                              </a:cubicBezTo>
                              <a:cubicBezTo>
                                <a:pt x="687" y="1170"/>
                                <a:pt x="691" y="1167"/>
                                <a:pt x="691" y="1162"/>
                              </a:cubicBezTo>
                              <a:close/>
                              <a:moveTo>
                                <a:pt x="769" y="1227"/>
                              </a:moveTo>
                              <a:cubicBezTo>
                                <a:pt x="725" y="1227"/>
                                <a:pt x="725" y="1227"/>
                                <a:pt x="725" y="1227"/>
                              </a:cubicBezTo>
                              <a:cubicBezTo>
                                <a:pt x="713" y="1227"/>
                                <a:pt x="704" y="1217"/>
                                <a:pt x="704" y="1205"/>
                              </a:cubicBezTo>
                              <a:cubicBezTo>
                                <a:pt x="704" y="1193"/>
                                <a:pt x="713" y="1183"/>
                                <a:pt x="725" y="1183"/>
                              </a:cubicBezTo>
                              <a:cubicBezTo>
                                <a:pt x="737" y="1183"/>
                                <a:pt x="747" y="1174"/>
                                <a:pt x="747" y="1162"/>
                              </a:cubicBezTo>
                              <a:cubicBezTo>
                                <a:pt x="747" y="1150"/>
                                <a:pt x="757" y="1140"/>
                                <a:pt x="769" y="1140"/>
                              </a:cubicBezTo>
                              <a:cubicBezTo>
                                <a:pt x="781" y="1140"/>
                                <a:pt x="790" y="1150"/>
                                <a:pt x="790" y="1162"/>
                              </a:cubicBezTo>
                              <a:cubicBezTo>
                                <a:pt x="790" y="1205"/>
                                <a:pt x="790" y="1205"/>
                                <a:pt x="790" y="1205"/>
                              </a:cubicBezTo>
                              <a:cubicBezTo>
                                <a:pt x="790" y="1217"/>
                                <a:pt x="781" y="1227"/>
                                <a:pt x="769" y="1227"/>
                              </a:cubicBezTo>
                              <a:close/>
                              <a:moveTo>
                                <a:pt x="777" y="1205"/>
                              </a:moveTo>
                              <a:cubicBezTo>
                                <a:pt x="777" y="1200"/>
                                <a:pt x="773" y="1196"/>
                                <a:pt x="769" y="1196"/>
                              </a:cubicBezTo>
                              <a:cubicBezTo>
                                <a:pt x="764" y="1196"/>
                                <a:pt x="760" y="1200"/>
                                <a:pt x="760" y="1205"/>
                              </a:cubicBezTo>
                              <a:cubicBezTo>
                                <a:pt x="760" y="1210"/>
                                <a:pt x="764" y="1214"/>
                                <a:pt x="769" y="1214"/>
                              </a:cubicBezTo>
                              <a:cubicBezTo>
                                <a:pt x="773" y="1214"/>
                                <a:pt x="777" y="1210"/>
                                <a:pt x="777" y="1205"/>
                              </a:cubicBezTo>
                              <a:close/>
                              <a:moveTo>
                                <a:pt x="1246" y="1183"/>
                              </a:moveTo>
                              <a:cubicBezTo>
                                <a:pt x="1203" y="1183"/>
                                <a:pt x="1203" y="1183"/>
                                <a:pt x="1203" y="1183"/>
                              </a:cubicBezTo>
                              <a:cubicBezTo>
                                <a:pt x="1191" y="1183"/>
                                <a:pt x="1181" y="1174"/>
                                <a:pt x="1181" y="1162"/>
                              </a:cubicBezTo>
                              <a:cubicBezTo>
                                <a:pt x="1181" y="1118"/>
                                <a:pt x="1181" y="1118"/>
                                <a:pt x="1181" y="1118"/>
                              </a:cubicBezTo>
                              <a:cubicBezTo>
                                <a:pt x="1181" y="1106"/>
                                <a:pt x="1171" y="1097"/>
                                <a:pt x="1159" y="1097"/>
                              </a:cubicBezTo>
                              <a:cubicBezTo>
                                <a:pt x="1147" y="1097"/>
                                <a:pt x="1138" y="1087"/>
                                <a:pt x="1138" y="1075"/>
                              </a:cubicBezTo>
                              <a:cubicBezTo>
                                <a:pt x="1138" y="1063"/>
                                <a:pt x="1147" y="1053"/>
                                <a:pt x="1159" y="1053"/>
                              </a:cubicBezTo>
                              <a:cubicBezTo>
                                <a:pt x="1171" y="1053"/>
                                <a:pt x="1181" y="1043"/>
                                <a:pt x="1181" y="1031"/>
                              </a:cubicBezTo>
                              <a:cubicBezTo>
                                <a:pt x="1181" y="1020"/>
                                <a:pt x="1191" y="1010"/>
                                <a:pt x="1203" y="1010"/>
                              </a:cubicBezTo>
                              <a:cubicBezTo>
                                <a:pt x="1215" y="1010"/>
                                <a:pt x="1225" y="1000"/>
                                <a:pt x="1225" y="988"/>
                              </a:cubicBezTo>
                              <a:cubicBezTo>
                                <a:pt x="1225" y="976"/>
                                <a:pt x="1234" y="966"/>
                                <a:pt x="1246" y="966"/>
                              </a:cubicBezTo>
                              <a:cubicBezTo>
                                <a:pt x="1258" y="966"/>
                                <a:pt x="1268" y="957"/>
                                <a:pt x="1268" y="945"/>
                              </a:cubicBezTo>
                              <a:cubicBezTo>
                                <a:pt x="1268" y="901"/>
                                <a:pt x="1268" y="901"/>
                                <a:pt x="1268" y="901"/>
                              </a:cubicBezTo>
                              <a:cubicBezTo>
                                <a:pt x="1268" y="858"/>
                                <a:pt x="1268" y="858"/>
                                <a:pt x="1268" y="858"/>
                              </a:cubicBezTo>
                              <a:cubicBezTo>
                                <a:pt x="1268" y="814"/>
                                <a:pt x="1268" y="814"/>
                                <a:pt x="1268" y="814"/>
                              </a:cubicBezTo>
                              <a:cubicBezTo>
                                <a:pt x="1268" y="802"/>
                                <a:pt x="1278" y="793"/>
                                <a:pt x="1290" y="793"/>
                              </a:cubicBezTo>
                              <a:cubicBezTo>
                                <a:pt x="1302" y="793"/>
                                <a:pt x="1311" y="783"/>
                                <a:pt x="1311" y="771"/>
                              </a:cubicBezTo>
                              <a:cubicBezTo>
                                <a:pt x="1311" y="759"/>
                                <a:pt x="1321" y="749"/>
                                <a:pt x="1333" y="749"/>
                              </a:cubicBezTo>
                              <a:cubicBezTo>
                                <a:pt x="1345" y="749"/>
                                <a:pt x="1355" y="759"/>
                                <a:pt x="1355" y="771"/>
                              </a:cubicBezTo>
                              <a:cubicBezTo>
                                <a:pt x="1355" y="783"/>
                                <a:pt x="1365" y="793"/>
                                <a:pt x="1377" y="793"/>
                              </a:cubicBezTo>
                              <a:cubicBezTo>
                                <a:pt x="1388" y="793"/>
                                <a:pt x="1398" y="802"/>
                                <a:pt x="1398" y="814"/>
                              </a:cubicBezTo>
                              <a:cubicBezTo>
                                <a:pt x="1398" y="858"/>
                                <a:pt x="1398" y="858"/>
                                <a:pt x="1398" y="858"/>
                              </a:cubicBezTo>
                              <a:cubicBezTo>
                                <a:pt x="1398" y="901"/>
                                <a:pt x="1398" y="901"/>
                                <a:pt x="1398" y="901"/>
                              </a:cubicBezTo>
                              <a:cubicBezTo>
                                <a:pt x="1398" y="913"/>
                                <a:pt x="1388" y="923"/>
                                <a:pt x="1377" y="923"/>
                              </a:cubicBezTo>
                              <a:cubicBezTo>
                                <a:pt x="1365" y="923"/>
                                <a:pt x="1355" y="913"/>
                                <a:pt x="1355" y="901"/>
                              </a:cubicBezTo>
                              <a:cubicBezTo>
                                <a:pt x="1355" y="858"/>
                                <a:pt x="1355" y="858"/>
                                <a:pt x="1355" y="858"/>
                              </a:cubicBezTo>
                              <a:cubicBezTo>
                                <a:pt x="1355" y="846"/>
                                <a:pt x="1345" y="836"/>
                                <a:pt x="1333" y="836"/>
                              </a:cubicBezTo>
                              <a:cubicBezTo>
                                <a:pt x="1321" y="836"/>
                                <a:pt x="1311" y="846"/>
                                <a:pt x="1311" y="858"/>
                              </a:cubicBezTo>
                              <a:cubicBezTo>
                                <a:pt x="1311" y="901"/>
                                <a:pt x="1311" y="901"/>
                                <a:pt x="1311" y="901"/>
                              </a:cubicBezTo>
                              <a:cubicBezTo>
                                <a:pt x="1311" y="945"/>
                                <a:pt x="1311" y="945"/>
                                <a:pt x="1311" y="945"/>
                              </a:cubicBezTo>
                              <a:cubicBezTo>
                                <a:pt x="1311" y="957"/>
                                <a:pt x="1321" y="966"/>
                                <a:pt x="1333" y="966"/>
                              </a:cubicBezTo>
                              <a:cubicBezTo>
                                <a:pt x="1377" y="966"/>
                                <a:pt x="1377" y="966"/>
                                <a:pt x="1377" y="966"/>
                              </a:cubicBezTo>
                              <a:cubicBezTo>
                                <a:pt x="1420" y="966"/>
                                <a:pt x="1420" y="966"/>
                                <a:pt x="1420" y="966"/>
                              </a:cubicBezTo>
                              <a:cubicBezTo>
                                <a:pt x="1432" y="966"/>
                                <a:pt x="1442" y="976"/>
                                <a:pt x="1442" y="988"/>
                              </a:cubicBezTo>
                              <a:cubicBezTo>
                                <a:pt x="1442" y="1000"/>
                                <a:pt x="1432" y="1010"/>
                                <a:pt x="1420" y="1010"/>
                              </a:cubicBezTo>
                              <a:cubicBezTo>
                                <a:pt x="1408" y="1010"/>
                                <a:pt x="1398" y="1020"/>
                                <a:pt x="1398" y="1031"/>
                              </a:cubicBezTo>
                              <a:cubicBezTo>
                                <a:pt x="1398" y="1043"/>
                                <a:pt x="1388" y="1053"/>
                                <a:pt x="1377" y="1053"/>
                              </a:cubicBezTo>
                              <a:cubicBezTo>
                                <a:pt x="1333" y="1053"/>
                                <a:pt x="1333" y="1053"/>
                                <a:pt x="1333" y="1053"/>
                              </a:cubicBezTo>
                              <a:cubicBezTo>
                                <a:pt x="1321" y="1053"/>
                                <a:pt x="1311" y="1063"/>
                                <a:pt x="1311" y="1075"/>
                              </a:cubicBezTo>
                              <a:cubicBezTo>
                                <a:pt x="1311" y="1087"/>
                                <a:pt x="1302" y="1097"/>
                                <a:pt x="1290" y="1097"/>
                              </a:cubicBezTo>
                              <a:cubicBezTo>
                                <a:pt x="1278" y="1097"/>
                                <a:pt x="1268" y="1106"/>
                                <a:pt x="1268" y="1118"/>
                              </a:cubicBezTo>
                              <a:cubicBezTo>
                                <a:pt x="1268" y="1162"/>
                                <a:pt x="1268" y="1162"/>
                                <a:pt x="1268" y="1162"/>
                              </a:cubicBezTo>
                              <a:cubicBezTo>
                                <a:pt x="1268" y="1174"/>
                                <a:pt x="1258" y="1183"/>
                                <a:pt x="1246" y="1183"/>
                              </a:cubicBezTo>
                              <a:close/>
                              <a:moveTo>
                                <a:pt x="1411" y="988"/>
                              </a:moveTo>
                              <a:cubicBezTo>
                                <a:pt x="1411" y="993"/>
                                <a:pt x="1415" y="997"/>
                                <a:pt x="1420" y="997"/>
                              </a:cubicBezTo>
                              <a:cubicBezTo>
                                <a:pt x="1425" y="997"/>
                                <a:pt x="1429" y="993"/>
                                <a:pt x="1429" y="988"/>
                              </a:cubicBezTo>
                              <a:cubicBezTo>
                                <a:pt x="1429" y="983"/>
                                <a:pt x="1425" y="979"/>
                                <a:pt x="1420" y="979"/>
                              </a:cubicBezTo>
                              <a:cubicBezTo>
                                <a:pt x="1415" y="979"/>
                                <a:pt x="1411" y="983"/>
                                <a:pt x="1411" y="988"/>
                              </a:cubicBezTo>
                              <a:close/>
                              <a:moveTo>
                                <a:pt x="1368" y="1031"/>
                              </a:moveTo>
                              <a:cubicBezTo>
                                <a:pt x="1368" y="1036"/>
                                <a:pt x="1372" y="1040"/>
                                <a:pt x="1377" y="1040"/>
                              </a:cubicBezTo>
                              <a:cubicBezTo>
                                <a:pt x="1381" y="1040"/>
                                <a:pt x="1385" y="1036"/>
                                <a:pt x="1385" y="1031"/>
                              </a:cubicBezTo>
                              <a:cubicBezTo>
                                <a:pt x="1385" y="1027"/>
                                <a:pt x="1381" y="1023"/>
                                <a:pt x="1377" y="1023"/>
                              </a:cubicBezTo>
                              <a:cubicBezTo>
                                <a:pt x="1372" y="1023"/>
                                <a:pt x="1368" y="1027"/>
                                <a:pt x="1368" y="1031"/>
                              </a:cubicBezTo>
                              <a:close/>
                              <a:moveTo>
                                <a:pt x="1324" y="1031"/>
                              </a:moveTo>
                              <a:cubicBezTo>
                                <a:pt x="1324" y="1036"/>
                                <a:pt x="1328" y="1040"/>
                                <a:pt x="1333" y="1040"/>
                              </a:cubicBezTo>
                              <a:cubicBezTo>
                                <a:pt x="1338" y="1040"/>
                                <a:pt x="1342" y="1036"/>
                                <a:pt x="1342" y="1031"/>
                              </a:cubicBezTo>
                              <a:cubicBezTo>
                                <a:pt x="1342" y="1027"/>
                                <a:pt x="1338" y="1023"/>
                                <a:pt x="1333" y="1023"/>
                              </a:cubicBezTo>
                              <a:cubicBezTo>
                                <a:pt x="1328" y="1023"/>
                                <a:pt x="1324" y="1027"/>
                                <a:pt x="1324" y="1031"/>
                              </a:cubicBezTo>
                              <a:close/>
                              <a:moveTo>
                                <a:pt x="1368" y="901"/>
                              </a:moveTo>
                              <a:cubicBezTo>
                                <a:pt x="1368" y="906"/>
                                <a:pt x="1372" y="910"/>
                                <a:pt x="1377" y="910"/>
                              </a:cubicBezTo>
                              <a:cubicBezTo>
                                <a:pt x="1381" y="910"/>
                                <a:pt x="1385" y="906"/>
                                <a:pt x="1385" y="901"/>
                              </a:cubicBezTo>
                              <a:cubicBezTo>
                                <a:pt x="1385" y="896"/>
                                <a:pt x="1381" y="893"/>
                                <a:pt x="1377" y="893"/>
                              </a:cubicBezTo>
                              <a:cubicBezTo>
                                <a:pt x="1372" y="893"/>
                                <a:pt x="1368" y="896"/>
                                <a:pt x="1368" y="901"/>
                              </a:cubicBezTo>
                              <a:close/>
                              <a:moveTo>
                                <a:pt x="1324" y="771"/>
                              </a:moveTo>
                              <a:cubicBezTo>
                                <a:pt x="1324" y="776"/>
                                <a:pt x="1328" y="780"/>
                                <a:pt x="1333" y="780"/>
                              </a:cubicBezTo>
                              <a:cubicBezTo>
                                <a:pt x="1338" y="780"/>
                                <a:pt x="1342" y="776"/>
                                <a:pt x="1342" y="771"/>
                              </a:cubicBezTo>
                              <a:cubicBezTo>
                                <a:pt x="1342" y="766"/>
                                <a:pt x="1338" y="762"/>
                                <a:pt x="1333" y="762"/>
                              </a:cubicBezTo>
                              <a:cubicBezTo>
                                <a:pt x="1328" y="762"/>
                                <a:pt x="1324" y="766"/>
                                <a:pt x="1324" y="771"/>
                              </a:cubicBezTo>
                              <a:close/>
                              <a:moveTo>
                                <a:pt x="1281" y="858"/>
                              </a:moveTo>
                              <a:cubicBezTo>
                                <a:pt x="1281" y="863"/>
                                <a:pt x="1285" y="866"/>
                                <a:pt x="1290" y="866"/>
                              </a:cubicBezTo>
                              <a:cubicBezTo>
                                <a:pt x="1294" y="866"/>
                                <a:pt x="1298" y="863"/>
                                <a:pt x="1298" y="858"/>
                              </a:cubicBezTo>
                              <a:cubicBezTo>
                                <a:pt x="1298" y="853"/>
                                <a:pt x="1294" y="849"/>
                                <a:pt x="1290" y="849"/>
                              </a:cubicBezTo>
                              <a:cubicBezTo>
                                <a:pt x="1285" y="849"/>
                                <a:pt x="1281" y="853"/>
                                <a:pt x="1281" y="858"/>
                              </a:cubicBezTo>
                              <a:close/>
                              <a:moveTo>
                                <a:pt x="1281" y="945"/>
                              </a:moveTo>
                              <a:cubicBezTo>
                                <a:pt x="1281" y="949"/>
                                <a:pt x="1285" y="953"/>
                                <a:pt x="1290" y="953"/>
                              </a:cubicBezTo>
                              <a:cubicBezTo>
                                <a:pt x="1294" y="953"/>
                                <a:pt x="1298" y="949"/>
                                <a:pt x="1298" y="945"/>
                              </a:cubicBezTo>
                              <a:cubicBezTo>
                                <a:pt x="1298" y="940"/>
                                <a:pt x="1294" y="936"/>
                                <a:pt x="1290" y="936"/>
                              </a:cubicBezTo>
                              <a:cubicBezTo>
                                <a:pt x="1285" y="936"/>
                                <a:pt x="1281" y="940"/>
                                <a:pt x="1281" y="945"/>
                              </a:cubicBezTo>
                              <a:close/>
                              <a:moveTo>
                                <a:pt x="1281" y="988"/>
                              </a:moveTo>
                              <a:cubicBezTo>
                                <a:pt x="1281" y="993"/>
                                <a:pt x="1285" y="997"/>
                                <a:pt x="1290" y="997"/>
                              </a:cubicBezTo>
                              <a:cubicBezTo>
                                <a:pt x="1294" y="997"/>
                                <a:pt x="1298" y="993"/>
                                <a:pt x="1298" y="988"/>
                              </a:cubicBezTo>
                              <a:cubicBezTo>
                                <a:pt x="1298" y="983"/>
                                <a:pt x="1294" y="979"/>
                                <a:pt x="1290" y="979"/>
                              </a:cubicBezTo>
                              <a:cubicBezTo>
                                <a:pt x="1285" y="979"/>
                                <a:pt x="1281" y="983"/>
                                <a:pt x="1281" y="988"/>
                              </a:cubicBezTo>
                              <a:close/>
                              <a:moveTo>
                                <a:pt x="1212" y="1162"/>
                              </a:moveTo>
                              <a:cubicBezTo>
                                <a:pt x="1212" y="1157"/>
                                <a:pt x="1208" y="1153"/>
                                <a:pt x="1203" y="1153"/>
                              </a:cubicBezTo>
                              <a:cubicBezTo>
                                <a:pt x="1198" y="1153"/>
                                <a:pt x="1194" y="1157"/>
                                <a:pt x="1194" y="1162"/>
                              </a:cubicBezTo>
                              <a:cubicBezTo>
                                <a:pt x="1194" y="1167"/>
                                <a:pt x="1198" y="1170"/>
                                <a:pt x="1203" y="1170"/>
                              </a:cubicBezTo>
                              <a:cubicBezTo>
                                <a:pt x="1208" y="1170"/>
                                <a:pt x="1212" y="1167"/>
                                <a:pt x="1212" y="1162"/>
                              </a:cubicBezTo>
                              <a:close/>
                              <a:moveTo>
                                <a:pt x="1212" y="1075"/>
                              </a:moveTo>
                              <a:cubicBezTo>
                                <a:pt x="1212" y="1070"/>
                                <a:pt x="1208" y="1066"/>
                                <a:pt x="1203" y="1066"/>
                              </a:cubicBezTo>
                              <a:cubicBezTo>
                                <a:pt x="1198" y="1066"/>
                                <a:pt x="1194" y="1070"/>
                                <a:pt x="1194" y="1075"/>
                              </a:cubicBezTo>
                              <a:cubicBezTo>
                                <a:pt x="1194" y="1080"/>
                                <a:pt x="1198" y="1084"/>
                                <a:pt x="1203" y="1084"/>
                              </a:cubicBezTo>
                              <a:cubicBezTo>
                                <a:pt x="1208" y="1084"/>
                                <a:pt x="1212" y="1080"/>
                                <a:pt x="1212" y="1075"/>
                              </a:cubicBezTo>
                              <a:close/>
                              <a:moveTo>
                                <a:pt x="1212" y="1031"/>
                              </a:moveTo>
                              <a:cubicBezTo>
                                <a:pt x="1212" y="1027"/>
                                <a:pt x="1208" y="1023"/>
                                <a:pt x="1203" y="1023"/>
                              </a:cubicBezTo>
                              <a:cubicBezTo>
                                <a:pt x="1198" y="1023"/>
                                <a:pt x="1194" y="1027"/>
                                <a:pt x="1194" y="1031"/>
                              </a:cubicBezTo>
                              <a:cubicBezTo>
                                <a:pt x="1194" y="1036"/>
                                <a:pt x="1198" y="1040"/>
                                <a:pt x="1203" y="1040"/>
                              </a:cubicBezTo>
                              <a:cubicBezTo>
                                <a:pt x="1208" y="1040"/>
                                <a:pt x="1212" y="1036"/>
                                <a:pt x="1212" y="1031"/>
                              </a:cubicBezTo>
                              <a:close/>
                              <a:moveTo>
                                <a:pt x="1238" y="988"/>
                              </a:moveTo>
                              <a:cubicBezTo>
                                <a:pt x="1238" y="993"/>
                                <a:pt x="1241" y="997"/>
                                <a:pt x="1246" y="997"/>
                              </a:cubicBezTo>
                              <a:cubicBezTo>
                                <a:pt x="1251" y="997"/>
                                <a:pt x="1255" y="993"/>
                                <a:pt x="1255" y="988"/>
                              </a:cubicBezTo>
                              <a:cubicBezTo>
                                <a:pt x="1255" y="983"/>
                                <a:pt x="1251" y="979"/>
                                <a:pt x="1246" y="979"/>
                              </a:cubicBezTo>
                              <a:cubicBezTo>
                                <a:pt x="1241" y="979"/>
                                <a:pt x="1238" y="983"/>
                                <a:pt x="1238" y="988"/>
                              </a:cubicBezTo>
                              <a:close/>
                              <a:moveTo>
                                <a:pt x="1238" y="1031"/>
                              </a:moveTo>
                              <a:cubicBezTo>
                                <a:pt x="1238" y="1036"/>
                                <a:pt x="1241" y="1040"/>
                                <a:pt x="1246" y="1040"/>
                              </a:cubicBezTo>
                              <a:cubicBezTo>
                                <a:pt x="1251" y="1040"/>
                                <a:pt x="1255" y="1036"/>
                                <a:pt x="1255" y="1031"/>
                              </a:cubicBezTo>
                              <a:cubicBezTo>
                                <a:pt x="1255" y="1027"/>
                                <a:pt x="1251" y="1023"/>
                                <a:pt x="1246" y="1023"/>
                              </a:cubicBezTo>
                              <a:cubicBezTo>
                                <a:pt x="1241" y="1023"/>
                                <a:pt x="1238" y="1027"/>
                                <a:pt x="1238" y="1031"/>
                              </a:cubicBezTo>
                              <a:close/>
                              <a:moveTo>
                                <a:pt x="1238" y="1075"/>
                              </a:moveTo>
                              <a:cubicBezTo>
                                <a:pt x="1238" y="1080"/>
                                <a:pt x="1241" y="1084"/>
                                <a:pt x="1246" y="1084"/>
                              </a:cubicBezTo>
                              <a:cubicBezTo>
                                <a:pt x="1251" y="1084"/>
                                <a:pt x="1255" y="1080"/>
                                <a:pt x="1255" y="1075"/>
                              </a:cubicBezTo>
                              <a:cubicBezTo>
                                <a:pt x="1255" y="1070"/>
                                <a:pt x="1251" y="1066"/>
                                <a:pt x="1246" y="1066"/>
                              </a:cubicBezTo>
                              <a:cubicBezTo>
                                <a:pt x="1241" y="1066"/>
                                <a:pt x="1238" y="1070"/>
                                <a:pt x="1238" y="1075"/>
                              </a:cubicBezTo>
                              <a:close/>
                              <a:moveTo>
                                <a:pt x="1246" y="1127"/>
                              </a:moveTo>
                              <a:cubicBezTo>
                                <a:pt x="1251" y="1127"/>
                                <a:pt x="1255" y="1123"/>
                                <a:pt x="1255" y="1118"/>
                              </a:cubicBezTo>
                              <a:cubicBezTo>
                                <a:pt x="1255" y="1114"/>
                                <a:pt x="1251" y="1110"/>
                                <a:pt x="1246" y="1110"/>
                              </a:cubicBezTo>
                              <a:cubicBezTo>
                                <a:pt x="1241" y="1110"/>
                                <a:pt x="1238" y="1114"/>
                                <a:pt x="1238" y="1118"/>
                              </a:cubicBezTo>
                              <a:cubicBezTo>
                                <a:pt x="1238" y="1123"/>
                                <a:pt x="1241" y="1127"/>
                                <a:pt x="1246" y="1127"/>
                              </a:cubicBezTo>
                              <a:close/>
                              <a:moveTo>
                                <a:pt x="1876" y="1118"/>
                              </a:moveTo>
                              <a:cubicBezTo>
                                <a:pt x="1876" y="1130"/>
                                <a:pt x="1866" y="1140"/>
                                <a:pt x="1854" y="1140"/>
                              </a:cubicBezTo>
                              <a:cubicBezTo>
                                <a:pt x="1842" y="1140"/>
                                <a:pt x="1832" y="1150"/>
                                <a:pt x="1832" y="1162"/>
                              </a:cubicBezTo>
                              <a:cubicBezTo>
                                <a:pt x="1832" y="1174"/>
                                <a:pt x="1823" y="1183"/>
                                <a:pt x="1811" y="1183"/>
                              </a:cubicBezTo>
                              <a:cubicBezTo>
                                <a:pt x="1767" y="1183"/>
                                <a:pt x="1767" y="1183"/>
                                <a:pt x="1767" y="1183"/>
                              </a:cubicBezTo>
                              <a:cubicBezTo>
                                <a:pt x="1755" y="1183"/>
                                <a:pt x="1746" y="1174"/>
                                <a:pt x="1746" y="1162"/>
                              </a:cubicBezTo>
                              <a:cubicBezTo>
                                <a:pt x="1746" y="1150"/>
                                <a:pt x="1755" y="1140"/>
                                <a:pt x="1767" y="1140"/>
                              </a:cubicBezTo>
                              <a:cubicBezTo>
                                <a:pt x="1779" y="1140"/>
                                <a:pt x="1789" y="1130"/>
                                <a:pt x="1789" y="1118"/>
                              </a:cubicBezTo>
                              <a:cubicBezTo>
                                <a:pt x="1789" y="1106"/>
                                <a:pt x="1799" y="1097"/>
                                <a:pt x="1811" y="1097"/>
                              </a:cubicBezTo>
                              <a:cubicBezTo>
                                <a:pt x="1854" y="1097"/>
                                <a:pt x="1854" y="1097"/>
                                <a:pt x="1854" y="1097"/>
                              </a:cubicBezTo>
                              <a:cubicBezTo>
                                <a:pt x="1866" y="1097"/>
                                <a:pt x="1876" y="1106"/>
                                <a:pt x="1876" y="1118"/>
                              </a:cubicBezTo>
                              <a:close/>
                              <a:moveTo>
                                <a:pt x="1776" y="1162"/>
                              </a:moveTo>
                              <a:cubicBezTo>
                                <a:pt x="1776" y="1157"/>
                                <a:pt x="1772" y="1153"/>
                                <a:pt x="1767" y="1153"/>
                              </a:cubicBezTo>
                              <a:cubicBezTo>
                                <a:pt x="1763" y="1153"/>
                                <a:pt x="1759" y="1157"/>
                                <a:pt x="1759" y="1162"/>
                              </a:cubicBezTo>
                              <a:cubicBezTo>
                                <a:pt x="1759" y="1167"/>
                                <a:pt x="1763" y="1170"/>
                                <a:pt x="1767" y="1170"/>
                              </a:cubicBezTo>
                              <a:cubicBezTo>
                                <a:pt x="1772" y="1170"/>
                                <a:pt x="1776" y="1167"/>
                                <a:pt x="1776" y="1162"/>
                              </a:cubicBezTo>
                              <a:close/>
                              <a:moveTo>
                                <a:pt x="1819" y="1118"/>
                              </a:moveTo>
                              <a:cubicBezTo>
                                <a:pt x="1819" y="1114"/>
                                <a:pt x="1815" y="1110"/>
                                <a:pt x="1811" y="1110"/>
                              </a:cubicBezTo>
                              <a:cubicBezTo>
                                <a:pt x="1806" y="1110"/>
                                <a:pt x="1802" y="1114"/>
                                <a:pt x="1802" y="1118"/>
                              </a:cubicBezTo>
                              <a:cubicBezTo>
                                <a:pt x="1802" y="1123"/>
                                <a:pt x="1806" y="1127"/>
                                <a:pt x="1811" y="1127"/>
                              </a:cubicBezTo>
                              <a:cubicBezTo>
                                <a:pt x="1815" y="1127"/>
                                <a:pt x="1819" y="1123"/>
                                <a:pt x="1819" y="1118"/>
                              </a:cubicBezTo>
                              <a:close/>
                              <a:moveTo>
                                <a:pt x="1863" y="1118"/>
                              </a:moveTo>
                              <a:cubicBezTo>
                                <a:pt x="1863" y="1114"/>
                                <a:pt x="1859" y="1110"/>
                                <a:pt x="1854" y="1110"/>
                              </a:cubicBezTo>
                              <a:cubicBezTo>
                                <a:pt x="1849" y="1110"/>
                                <a:pt x="1845" y="1114"/>
                                <a:pt x="1845" y="1118"/>
                              </a:cubicBezTo>
                              <a:cubicBezTo>
                                <a:pt x="1845" y="1123"/>
                                <a:pt x="1849" y="1127"/>
                                <a:pt x="1854" y="1127"/>
                              </a:cubicBezTo>
                              <a:cubicBezTo>
                                <a:pt x="1859" y="1127"/>
                                <a:pt x="1863" y="1123"/>
                                <a:pt x="1863" y="1118"/>
                              </a:cubicBezTo>
                              <a:close/>
                              <a:moveTo>
                                <a:pt x="1898" y="1140"/>
                              </a:moveTo>
                              <a:cubicBezTo>
                                <a:pt x="1909" y="1140"/>
                                <a:pt x="1919" y="1150"/>
                                <a:pt x="1919" y="1162"/>
                              </a:cubicBezTo>
                              <a:cubicBezTo>
                                <a:pt x="1919" y="1174"/>
                                <a:pt x="1909" y="1183"/>
                                <a:pt x="1898" y="1183"/>
                              </a:cubicBezTo>
                              <a:cubicBezTo>
                                <a:pt x="1886" y="1183"/>
                                <a:pt x="1876" y="1174"/>
                                <a:pt x="1876" y="1162"/>
                              </a:cubicBezTo>
                              <a:cubicBezTo>
                                <a:pt x="1876" y="1150"/>
                                <a:pt x="1886" y="1140"/>
                                <a:pt x="1898" y="1140"/>
                              </a:cubicBezTo>
                              <a:close/>
                              <a:moveTo>
                                <a:pt x="1889" y="1162"/>
                              </a:moveTo>
                              <a:cubicBezTo>
                                <a:pt x="1889" y="1167"/>
                                <a:pt x="1893" y="1170"/>
                                <a:pt x="1898" y="1170"/>
                              </a:cubicBezTo>
                              <a:cubicBezTo>
                                <a:pt x="1902" y="1170"/>
                                <a:pt x="1906" y="1167"/>
                                <a:pt x="1906" y="1162"/>
                              </a:cubicBezTo>
                              <a:cubicBezTo>
                                <a:pt x="1906" y="1157"/>
                                <a:pt x="1902" y="1153"/>
                                <a:pt x="1898" y="1153"/>
                              </a:cubicBezTo>
                              <a:cubicBezTo>
                                <a:pt x="1893" y="1153"/>
                                <a:pt x="1889" y="1157"/>
                                <a:pt x="1889" y="1162"/>
                              </a:cubicBezTo>
                              <a:close/>
                              <a:moveTo>
                                <a:pt x="1311" y="1205"/>
                              </a:moveTo>
                              <a:cubicBezTo>
                                <a:pt x="1311" y="1217"/>
                                <a:pt x="1321" y="1227"/>
                                <a:pt x="1333" y="1227"/>
                              </a:cubicBezTo>
                              <a:cubicBezTo>
                                <a:pt x="1345" y="1227"/>
                                <a:pt x="1355" y="1217"/>
                                <a:pt x="1355" y="1205"/>
                              </a:cubicBezTo>
                              <a:cubicBezTo>
                                <a:pt x="1355" y="1193"/>
                                <a:pt x="1345" y="1183"/>
                                <a:pt x="1333" y="1183"/>
                              </a:cubicBezTo>
                              <a:cubicBezTo>
                                <a:pt x="1321" y="1183"/>
                                <a:pt x="1311" y="1193"/>
                                <a:pt x="1311" y="1205"/>
                              </a:cubicBezTo>
                              <a:close/>
                              <a:moveTo>
                                <a:pt x="1702" y="1205"/>
                              </a:moveTo>
                              <a:cubicBezTo>
                                <a:pt x="1702" y="1217"/>
                                <a:pt x="1712" y="1227"/>
                                <a:pt x="1724" y="1227"/>
                              </a:cubicBezTo>
                              <a:cubicBezTo>
                                <a:pt x="1736" y="1227"/>
                                <a:pt x="1746" y="1217"/>
                                <a:pt x="1746" y="1205"/>
                              </a:cubicBezTo>
                              <a:cubicBezTo>
                                <a:pt x="1746" y="1193"/>
                                <a:pt x="1736" y="1183"/>
                                <a:pt x="1724" y="1183"/>
                              </a:cubicBezTo>
                              <a:cubicBezTo>
                                <a:pt x="1712" y="1183"/>
                                <a:pt x="1702" y="1193"/>
                                <a:pt x="1702" y="1205"/>
                              </a:cubicBezTo>
                              <a:close/>
                              <a:moveTo>
                                <a:pt x="1832" y="1205"/>
                              </a:moveTo>
                              <a:cubicBezTo>
                                <a:pt x="1832" y="1217"/>
                                <a:pt x="1842" y="1227"/>
                                <a:pt x="1854" y="1227"/>
                              </a:cubicBezTo>
                              <a:cubicBezTo>
                                <a:pt x="1866" y="1227"/>
                                <a:pt x="1876" y="1217"/>
                                <a:pt x="1876" y="1205"/>
                              </a:cubicBezTo>
                              <a:cubicBezTo>
                                <a:pt x="1876" y="1193"/>
                                <a:pt x="1866" y="1183"/>
                                <a:pt x="1854" y="1183"/>
                              </a:cubicBezTo>
                              <a:cubicBezTo>
                                <a:pt x="1842" y="1183"/>
                                <a:pt x="1832" y="1193"/>
                                <a:pt x="1832" y="1205"/>
                              </a:cubicBezTo>
                              <a:close/>
                              <a:moveTo>
                                <a:pt x="1963" y="1205"/>
                              </a:moveTo>
                              <a:cubicBezTo>
                                <a:pt x="1963" y="1217"/>
                                <a:pt x="1972" y="1227"/>
                                <a:pt x="1984" y="1227"/>
                              </a:cubicBezTo>
                              <a:cubicBezTo>
                                <a:pt x="1996" y="1227"/>
                                <a:pt x="2006" y="1217"/>
                                <a:pt x="2006" y="1205"/>
                              </a:cubicBezTo>
                              <a:cubicBezTo>
                                <a:pt x="2006" y="1193"/>
                                <a:pt x="1996" y="1183"/>
                                <a:pt x="1984" y="1183"/>
                              </a:cubicBezTo>
                              <a:cubicBezTo>
                                <a:pt x="1972" y="1183"/>
                                <a:pt x="1963" y="1193"/>
                                <a:pt x="1963" y="1205"/>
                              </a:cubicBezTo>
                              <a:close/>
                              <a:moveTo>
                                <a:pt x="2375" y="1270"/>
                              </a:moveTo>
                              <a:cubicBezTo>
                                <a:pt x="2377" y="1270"/>
                                <a:pt x="2379" y="1271"/>
                                <a:pt x="2381" y="1271"/>
                              </a:cubicBezTo>
                              <a:cubicBezTo>
                                <a:pt x="2381" y="1329"/>
                                <a:pt x="2381" y="1329"/>
                                <a:pt x="2381" y="1329"/>
                              </a:cubicBezTo>
                              <a:cubicBezTo>
                                <a:pt x="2380" y="1328"/>
                                <a:pt x="2377" y="1327"/>
                                <a:pt x="2375" y="1327"/>
                              </a:cubicBezTo>
                              <a:cubicBezTo>
                                <a:pt x="2370" y="1327"/>
                                <a:pt x="2366" y="1331"/>
                                <a:pt x="2366" y="1335"/>
                              </a:cubicBezTo>
                              <a:cubicBezTo>
                                <a:pt x="2366" y="1340"/>
                                <a:pt x="2370" y="1344"/>
                                <a:pt x="2375" y="1344"/>
                              </a:cubicBezTo>
                              <a:cubicBezTo>
                                <a:pt x="2377" y="1344"/>
                                <a:pt x="2380" y="1343"/>
                                <a:pt x="2381" y="1342"/>
                              </a:cubicBezTo>
                              <a:cubicBezTo>
                                <a:pt x="2381" y="1357"/>
                                <a:pt x="2381" y="1357"/>
                                <a:pt x="2381" y="1357"/>
                              </a:cubicBezTo>
                              <a:cubicBezTo>
                                <a:pt x="2375" y="1357"/>
                                <a:pt x="2375" y="1357"/>
                                <a:pt x="2375" y="1357"/>
                              </a:cubicBezTo>
                              <a:cubicBezTo>
                                <a:pt x="2363" y="1357"/>
                                <a:pt x="2353" y="1367"/>
                                <a:pt x="2353" y="1379"/>
                              </a:cubicBezTo>
                              <a:cubicBezTo>
                                <a:pt x="2353" y="1391"/>
                                <a:pt x="2344" y="1401"/>
                                <a:pt x="2332" y="1401"/>
                              </a:cubicBezTo>
                              <a:cubicBezTo>
                                <a:pt x="2288" y="1401"/>
                                <a:pt x="2288" y="1401"/>
                                <a:pt x="2288" y="1401"/>
                              </a:cubicBezTo>
                              <a:cubicBezTo>
                                <a:pt x="2276" y="1401"/>
                                <a:pt x="2267" y="1391"/>
                                <a:pt x="2267" y="1379"/>
                              </a:cubicBezTo>
                              <a:cubicBezTo>
                                <a:pt x="2267" y="1367"/>
                                <a:pt x="2257" y="1357"/>
                                <a:pt x="2245" y="1357"/>
                              </a:cubicBezTo>
                              <a:cubicBezTo>
                                <a:pt x="2233" y="1357"/>
                                <a:pt x="2223" y="1347"/>
                                <a:pt x="2223" y="1335"/>
                              </a:cubicBezTo>
                              <a:cubicBezTo>
                                <a:pt x="2223" y="1292"/>
                                <a:pt x="2223" y="1292"/>
                                <a:pt x="2223" y="1292"/>
                              </a:cubicBezTo>
                              <a:cubicBezTo>
                                <a:pt x="2223" y="1280"/>
                                <a:pt x="2213" y="1270"/>
                                <a:pt x="2201" y="1270"/>
                              </a:cubicBezTo>
                              <a:cubicBezTo>
                                <a:pt x="2190" y="1270"/>
                                <a:pt x="2180" y="1280"/>
                                <a:pt x="2180" y="1292"/>
                              </a:cubicBezTo>
                              <a:cubicBezTo>
                                <a:pt x="2180" y="1304"/>
                                <a:pt x="2170" y="1314"/>
                                <a:pt x="2158" y="1314"/>
                              </a:cubicBezTo>
                              <a:cubicBezTo>
                                <a:pt x="2146" y="1314"/>
                                <a:pt x="2136" y="1304"/>
                                <a:pt x="2136" y="1292"/>
                              </a:cubicBezTo>
                              <a:cubicBezTo>
                                <a:pt x="2136" y="1249"/>
                                <a:pt x="2136" y="1249"/>
                                <a:pt x="2136" y="1249"/>
                              </a:cubicBezTo>
                              <a:cubicBezTo>
                                <a:pt x="2136" y="1205"/>
                                <a:pt x="2136" y="1205"/>
                                <a:pt x="2136" y="1205"/>
                              </a:cubicBezTo>
                              <a:cubicBezTo>
                                <a:pt x="2136" y="1193"/>
                                <a:pt x="2146" y="1183"/>
                                <a:pt x="2158" y="1183"/>
                              </a:cubicBezTo>
                              <a:cubicBezTo>
                                <a:pt x="2170" y="1183"/>
                                <a:pt x="2180" y="1193"/>
                                <a:pt x="2180" y="1205"/>
                              </a:cubicBezTo>
                              <a:cubicBezTo>
                                <a:pt x="2180" y="1217"/>
                                <a:pt x="2190" y="1227"/>
                                <a:pt x="2201" y="1227"/>
                              </a:cubicBezTo>
                              <a:cubicBezTo>
                                <a:pt x="2213" y="1227"/>
                                <a:pt x="2223" y="1217"/>
                                <a:pt x="2223" y="1205"/>
                              </a:cubicBezTo>
                              <a:cubicBezTo>
                                <a:pt x="2223" y="1162"/>
                                <a:pt x="2223" y="1162"/>
                                <a:pt x="2223" y="1162"/>
                              </a:cubicBezTo>
                              <a:cubicBezTo>
                                <a:pt x="2223" y="1150"/>
                                <a:pt x="2233" y="1140"/>
                                <a:pt x="2245" y="1140"/>
                              </a:cubicBezTo>
                              <a:cubicBezTo>
                                <a:pt x="2257" y="1140"/>
                                <a:pt x="2267" y="1150"/>
                                <a:pt x="2267" y="1162"/>
                              </a:cubicBezTo>
                              <a:cubicBezTo>
                                <a:pt x="2267" y="1174"/>
                                <a:pt x="2276" y="1183"/>
                                <a:pt x="2288" y="1183"/>
                              </a:cubicBezTo>
                              <a:cubicBezTo>
                                <a:pt x="2332" y="1183"/>
                                <a:pt x="2332" y="1183"/>
                                <a:pt x="2332" y="1183"/>
                              </a:cubicBezTo>
                              <a:cubicBezTo>
                                <a:pt x="2344" y="1183"/>
                                <a:pt x="2353" y="1193"/>
                                <a:pt x="2353" y="1205"/>
                              </a:cubicBezTo>
                              <a:cubicBezTo>
                                <a:pt x="2353" y="1249"/>
                                <a:pt x="2353" y="1249"/>
                                <a:pt x="2353" y="1249"/>
                              </a:cubicBezTo>
                              <a:cubicBezTo>
                                <a:pt x="2353" y="1261"/>
                                <a:pt x="2363" y="1270"/>
                                <a:pt x="2375" y="1270"/>
                              </a:cubicBezTo>
                              <a:close/>
                              <a:moveTo>
                                <a:pt x="2167" y="1292"/>
                              </a:moveTo>
                              <a:cubicBezTo>
                                <a:pt x="2167" y="1287"/>
                                <a:pt x="2163" y="1283"/>
                                <a:pt x="2158" y="1283"/>
                              </a:cubicBezTo>
                              <a:cubicBezTo>
                                <a:pt x="2153" y="1283"/>
                                <a:pt x="2149" y="1287"/>
                                <a:pt x="2149" y="1292"/>
                              </a:cubicBezTo>
                              <a:cubicBezTo>
                                <a:pt x="2149" y="1297"/>
                                <a:pt x="2153" y="1301"/>
                                <a:pt x="2158" y="1301"/>
                              </a:cubicBezTo>
                              <a:cubicBezTo>
                                <a:pt x="2163" y="1301"/>
                                <a:pt x="2167" y="1297"/>
                                <a:pt x="2167" y="1292"/>
                              </a:cubicBezTo>
                              <a:close/>
                              <a:moveTo>
                                <a:pt x="2167" y="1205"/>
                              </a:moveTo>
                              <a:cubicBezTo>
                                <a:pt x="2167" y="1200"/>
                                <a:pt x="2163" y="1196"/>
                                <a:pt x="2158" y="1196"/>
                              </a:cubicBezTo>
                              <a:cubicBezTo>
                                <a:pt x="2153" y="1196"/>
                                <a:pt x="2149" y="1200"/>
                                <a:pt x="2149" y="1205"/>
                              </a:cubicBezTo>
                              <a:cubicBezTo>
                                <a:pt x="2149" y="1210"/>
                                <a:pt x="2153" y="1214"/>
                                <a:pt x="2158" y="1214"/>
                              </a:cubicBezTo>
                              <a:cubicBezTo>
                                <a:pt x="2163" y="1214"/>
                                <a:pt x="2167" y="1210"/>
                                <a:pt x="2167" y="1205"/>
                              </a:cubicBezTo>
                              <a:close/>
                              <a:moveTo>
                                <a:pt x="2210" y="1249"/>
                              </a:moveTo>
                              <a:cubicBezTo>
                                <a:pt x="2210" y="1244"/>
                                <a:pt x="2206" y="1240"/>
                                <a:pt x="2201" y="1240"/>
                              </a:cubicBezTo>
                              <a:cubicBezTo>
                                <a:pt x="2197" y="1240"/>
                                <a:pt x="2193" y="1244"/>
                                <a:pt x="2193" y="1249"/>
                              </a:cubicBezTo>
                              <a:cubicBezTo>
                                <a:pt x="2193" y="1253"/>
                                <a:pt x="2197" y="1257"/>
                                <a:pt x="2201" y="1257"/>
                              </a:cubicBezTo>
                              <a:cubicBezTo>
                                <a:pt x="2206" y="1257"/>
                                <a:pt x="2210" y="1253"/>
                                <a:pt x="2210" y="1249"/>
                              </a:cubicBezTo>
                              <a:close/>
                              <a:moveTo>
                                <a:pt x="2254" y="1205"/>
                              </a:moveTo>
                              <a:cubicBezTo>
                                <a:pt x="2254" y="1200"/>
                                <a:pt x="2250" y="1196"/>
                                <a:pt x="2245" y="1196"/>
                              </a:cubicBezTo>
                              <a:cubicBezTo>
                                <a:pt x="2240" y="1196"/>
                                <a:pt x="2236" y="1200"/>
                                <a:pt x="2236" y="1205"/>
                              </a:cubicBezTo>
                              <a:cubicBezTo>
                                <a:pt x="2236" y="1210"/>
                                <a:pt x="2240" y="1214"/>
                                <a:pt x="2245" y="1214"/>
                              </a:cubicBezTo>
                              <a:cubicBezTo>
                                <a:pt x="2250" y="1214"/>
                                <a:pt x="2254" y="1210"/>
                                <a:pt x="2254" y="1205"/>
                              </a:cubicBezTo>
                              <a:close/>
                              <a:moveTo>
                                <a:pt x="2297" y="1335"/>
                              </a:moveTo>
                              <a:cubicBezTo>
                                <a:pt x="2297" y="1331"/>
                                <a:pt x="2293" y="1327"/>
                                <a:pt x="2288" y="1327"/>
                              </a:cubicBezTo>
                              <a:cubicBezTo>
                                <a:pt x="2284" y="1327"/>
                                <a:pt x="2280" y="1331"/>
                                <a:pt x="2280" y="1335"/>
                              </a:cubicBezTo>
                              <a:cubicBezTo>
                                <a:pt x="2280" y="1340"/>
                                <a:pt x="2284" y="1344"/>
                                <a:pt x="2288" y="1344"/>
                              </a:cubicBezTo>
                              <a:cubicBezTo>
                                <a:pt x="2293" y="1344"/>
                                <a:pt x="2297" y="1340"/>
                                <a:pt x="2297" y="1335"/>
                              </a:cubicBezTo>
                              <a:close/>
                              <a:moveTo>
                                <a:pt x="2310" y="1249"/>
                              </a:moveTo>
                              <a:cubicBezTo>
                                <a:pt x="2310" y="1237"/>
                                <a:pt x="2300" y="1227"/>
                                <a:pt x="2288" y="1227"/>
                              </a:cubicBezTo>
                              <a:cubicBezTo>
                                <a:pt x="2276" y="1227"/>
                                <a:pt x="2267" y="1237"/>
                                <a:pt x="2267" y="1249"/>
                              </a:cubicBezTo>
                              <a:cubicBezTo>
                                <a:pt x="2267" y="1292"/>
                                <a:pt x="2267" y="1292"/>
                                <a:pt x="2267" y="1292"/>
                              </a:cubicBezTo>
                              <a:cubicBezTo>
                                <a:pt x="2267" y="1304"/>
                                <a:pt x="2276" y="1314"/>
                                <a:pt x="2288" y="1314"/>
                              </a:cubicBezTo>
                              <a:cubicBezTo>
                                <a:pt x="2300" y="1314"/>
                                <a:pt x="2310" y="1304"/>
                                <a:pt x="2310" y="1292"/>
                              </a:cubicBezTo>
                              <a:lnTo>
                                <a:pt x="2310" y="1249"/>
                              </a:lnTo>
                              <a:close/>
                              <a:moveTo>
                                <a:pt x="2340" y="1292"/>
                              </a:moveTo>
                              <a:cubicBezTo>
                                <a:pt x="2340" y="1287"/>
                                <a:pt x="2336" y="1283"/>
                                <a:pt x="2332" y="1283"/>
                              </a:cubicBezTo>
                              <a:cubicBezTo>
                                <a:pt x="2327" y="1283"/>
                                <a:pt x="2323" y="1287"/>
                                <a:pt x="2323" y="1292"/>
                              </a:cubicBezTo>
                              <a:cubicBezTo>
                                <a:pt x="2323" y="1297"/>
                                <a:pt x="2327" y="1301"/>
                                <a:pt x="2332" y="1301"/>
                              </a:cubicBezTo>
                              <a:cubicBezTo>
                                <a:pt x="2336" y="1301"/>
                                <a:pt x="2340" y="1297"/>
                                <a:pt x="2340" y="1292"/>
                              </a:cubicBezTo>
                              <a:close/>
                              <a:moveTo>
                                <a:pt x="2340" y="1249"/>
                              </a:moveTo>
                              <a:cubicBezTo>
                                <a:pt x="2340" y="1244"/>
                                <a:pt x="2336" y="1240"/>
                                <a:pt x="2332" y="1240"/>
                              </a:cubicBezTo>
                              <a:cubicBezTo>
                                <a:pt x="2327" y="1240"/>
                                <a:pt x="2323" y="1244"/>
                                <a:pt x="2323" y="1249"/>
                              </a:cubicBezTo>
                              <a:cubicBezTo>
                                <a:pt x="2323" y="1253"/>
                                <a:pt x="2327" y="1257"/>
                                <a:pt x="2332" y="1257"/>
                              </a:cubicBezTo>
                              <a:cubicBezTo>
                                <a:pt x="2336" y="1257"/>
                                <a:pt x="2340" y="1253"/>
                                <a:pt x="2340" y="1249"/>
                              </a:cubicBezTo>
                              <a:close/>
                              <a:moveTo>
                                <a:pt x="2340" y="1205"/>
                              </a:moveTo>
                              <a:cubicBezTo>
                                <a:pt x="2340" y="1200"/>
                                <a:pt x="2336" y="1196"/>
                                <a:pt x="2332" y="1196"/>
                              </a:cubicBezTo>
                              <a:cubicBezTo>
                                <a:pt x="2327" y="1196"/>
                                <a:pt x="2323" y="1200"/>
                                <a:pt x="2323" y="1205"/>
                              </a:cubicBezTo>
                              <a:cubicBezTo>
                                <a:pt x="2323" y="1210"/>
                                <a:pt x="2327" y="1214"/>
                                <a:pt x="2332" y="1214"/>
                              </a:cubicBezTo>
                              <a:cubicBezTo>
                                <a:pt x="2336" y="1214"/>
                                <a:pt x="2340" y="1210"/>
                                <a:pt x="2340" y="1205"/>
                              </a:cubicBezTo>
                              <a:close/>
                              <a:moveTo>
                                <a:pt x="183" y="1249"/>
                              </a:moveTo>
                              <a:cubicBezTo>
                                <a:pt x="183" y="1237"/>
                                <a:pt x="173" y="1227"/>
                                <a:pt x="161" y="1227"/>
                              </a:cubicBezTo>
                              <a:cubicBezTo>
                                <a:pt x="117" y="1227"/>
                                <a:pt x="117" y="1227"/>
                                <a:pt x="117" y="1227"/>
                              </a:cubicBezTo>
                              <a:cubicBezTo>
                                <a:pt x="105" y="1227"/>
                                <a:pt x="96" y="1237"/>
                                <a:pt x="96" y="1249"/>
                              </a:cubicBezTo>
                              <a:cubicBezTo>
                                <a:pt x="96" y="1261"/>
                                <a:pt x="105" y="1270"/>
                                <a:pt x="117" y="1270"/>
                              </a:cubicBezTo>
                              <a:cubicBezTo>
                                <a:pt x="161" y="1270"/>
                                <a:pt x="161" y="1270"/>
                                <a:pt x="161" y="1270"/>
                              </a:cubicBezTo>
                              <a:cubicBezTo>
                                <a:pt x="173" y="1270"/>
                                <a:pt x="183" y="1261"/>
                                <a:pt x="183" y="1249"/>
                              </a:cubicBezTo>
                              <a:close/>
                              <a:moveTo>
                                <a:pt x="378" y="1270"/>
                              </a:moveTo>
                              <a:cubicBezTo>
                                <a:pt x="366" y="1270"/>
                                <a:pt x="356" y="1261"/>
                                <a:pt x="356" y="1249"/>
                              </a:cubicBezTo>
                              <a:cubicBezTo>
                                <a:pt x="356" y="1205"/>
                                <a:pt x="356" y="1205"/>
                                <a:pt x="356" y="1205"/>
                              </a:cubicBezTo>
                              <a:cubicBezTo>
                                <a:pt x="356" y="1193"/>
                                <a:pt x="366" y="1183"/>
                                <a:pt x="378" y="1183"/>
                              </a:cubicBezTo>
                              <a:cubicBezTo>
                                <a:pt x="390" y="1183"/>
                                <a:pt x="400" y="1193"/>
                                <a:pt x="400" y="1205"/>
                              </a:cubicBezTo>
                              <a:cubicBezTo>
                                <a:pt x="400" y="1249"/>
                                <a:pt x="400" y="1249"/>
                                <a:pt x="400" y="1249"/>
                              </a:cubicBezTo>
                              <a:cubicBezTo>
                                <a:pt x="400" y="1261"/>
                                <a:pt x="390" y="1270"/>
                                <a:pt x="378" y="1270"/>
                              </a:cubicBezTo>
                              <a:close/>
                              <a:moveTo>
                                <a:pt x="387" y="1249"/>
                              </a:moveTo>
                              <a:cubicBezTo>
                                <a:pt x="387" y="1244"/>
                                <a:pt x="383" y="1240"/>
                                <a:pt x="378" y="1240"/>
                              </a:cubicBezTo>
                              <a:cubicBezTo>
                                <a:pt x="373" y="1240"/>
                                <a:pt x="369" y="1244"/>
                                <a:pt x="369" y="1249"/>
                              </a:cubicBezTo>
                              <a:cubicBezTo>
                                <a:pt x="369" y="1253"/>
                                <a:pt x="373" y="1257"/>
                                <a:pt x="378" y="1257"/>
                              </a:cubicBezTo>
                              <a:cubicBezTo>
                                <a:pt x="383" y="1257"/>
                                <a:pt x="387" y="1253"/>
                                <a:pt x="387" y="1249"/>
                              </a:cubicBezTo>
                              <a:close/>
                              <a:moveTo>
                                <a:pt x="387" y="1205"/>
                              </a:moveTo>
                              <a:cubicBezTo>
                                <a:pt x="387" y="1200"/>
                                <a:pt x="383" y="1196"/>
                                <a:pt x="378" y="1196"/>
                              </a:cubicBezTo>
                              <a:cubicBezTo>
                                <a:pt x="373" y="1196"/>
                                <a:pt x="369" y="1200"/>
                                <a:pt x="369" y="1205"/>
                              </a:cubicBezTo>
                              <a:cubicBezTo>
                                <a:pt x="369" y="1210"/>
                                <a:pt x="373" y="1214"/>
                                <a:pt x="378" y="1214"/>
                              </a:cubicBezTo>
                              <a:cubicBezTo>
                                <a:pt x="383" y="1214"/>
                                <a:pt x="387" y="1210"/>
                                <a:pt x="387" y="1205"/>
                              </a:cubicBezTo>
                              <a:close/>
                              <a:moveTo>
                                <a:pt x="1680" y="1227"/>
                              </a:moveTo>
                              <a:cubicBezTo>
                                <a:pt x="1692" y="1227"/>
                                <a:pt x="1702" y="1237"/>
                                <a:pt x="1702" y="1249"/>
                              </a:cubicBezTo>
                              <a:cubicBezTo>
                                <a:pt x="1702" y="1261"/>
                                <a:pt x="1692" y="1270"/>
                                <a:pt x="1680" y="1270"/>
                              </a:cubicBezTo>
                              <a:cubicBezTo>
                                <a:pt x="1669" y="1270"/>
                                <a:pt x="1659" y="1261"/>
                                <a:pt x="1659" y="1249"/>
                              </a:cubicBezTo>
                              <a:cubicBezTo>
                                <a:pt x="1659" y="1237"/>
                                <a:pt x="1669" y="1227"/>
                                <a:pt x="1680" y="1227"/>
                              </a:cubicBezTo>
                              <a:close/>
                              <a:moveTo>
                                <a:pt x="1672" y="1249"/>
                              </a:moveTo>
                              <a:cubicBezTo>
                                <a:pt x="1672" y="1253"/>
                                <a:pt x="1676" y="1257"/>
                                <a:pt x="1680" y="1257"/>
                              </a:cubicBezTo>
                              <a:cubicBezTo>
                                <a:pt x="1685" y="1257"/>
                                <a:pt x="1689" y="1253"/>
                                <a:pt x="1689" y="1249"/>
                              </a:cubicBezTo>
                              <a:cubicBezTo>
                                <a:pt x="1689" y="1244"/>
                                <a:pt x="1685" y="1240"/>
                                <a:pt x="1680" y="1240"/>
                              </a:cubicBezTo>
                              <a:cubicBezTo>
                                <a:pt x="1676" y="1240"/>
                                <a:pt x="1672" y="1244"/>
                                <a:pt x="1672" y="1249"/>
                              </a:cubicBezTo>
                              <a:close/>
                              <a:moveTo>
                                <a:pt x="1876" y="1292"/>
                              </a:moveTo>
                              <a:cubicBezTo>
                                <a:pt x="1876" y="1304"/>
                                <a:pt x="1866" y="1314"/>
                                <a:pt x="1854" y="1314"/>
                              </a:cubicBezTo>
                              <a:cubicBezTo>
                                <a:pt x="1811" y="1314"/>
                                <a:pt x="1811" y="1314"/>
                                <a:pt x="1811" y="1314"/>
                              </a:cubicBezTo>
                              <a:cubicBezTo>
                                <a:pt x="1767" y="1314"/>
                                <a:pt x="1767" y="1314"/>
                                <a:pt x="1767" y="1314"/>
                              </a:cubicBezTo>
                              <a:cubicBezTo>
                                <a:pt x="1755" y="1314"/>
                                <a:pt x="1746" y="1304"/>
                                <a:pt x="1746" y="1292"/>
                              </a:cubicBezTo>
                              <a:cubicBezTo>
                                <a:pt x="1746" y="1280"/>
                                <a:pt x="1755" y="1270"/>
                                <a:pt x="1767" y="1270"/>
                              </a:cubicBezTo>
                              <a:cubicBezTo>
                                <a:pt x="1779" y="1270"/>
                                <a:pt x="1789" y="1261"/>
                                <a:pt x="1789" y="1249"/>
                              </a:cubicBezTo>
                              <a:cubicBezTo>
                                <a:pt x="1789" y="1237"/>
                                <a:pt x="1799" y="1227"/>
                                <a:pt x="1811" y="1227"/>
                              </a:cubicBezTo>
                              <a:cubicBezTo>
                                <a:pt x="1823" y="1227"/>
                                <a:pt x="1832" y="1237"/>
                                <a:pt x="1832" y="1249"/>
                              </a:cubicBezTo>
                              <a:cubicBezTo>
                                <a:pt x="1832" y="1261"/>
                                <a:pt x="1842" y="1270"/>
                                <a:pt x="1854" y="1270"/>
                              </a:cubicBezTo>
                              <a:cubicBezTo>
                                <a:pt x="1866" y="1270"/>
                                <a:pt x="1876" y="1280"/>
                                <a:pt x="1876" y="1292"/>
                              </a:cubicBezTo>
                              <a:close/>
                              <a:moveTo>
                                <a:pt x="1776" y="1292"/>
                              </a:moveTo>
                              <a:cubicBezTo>
                                <a:pt x="1776" y="1287"/>
                                <a:pt x="1772" y="1283"/>
                                <a:pt x="1767" y="1283"/>
                              </a:cubicBezTo>
                              <a:cubicBezTo>
                                <a:pt x="1763" y="1283"/>
                                <a:pt x="1759" y="1287"/>
                                <a:pt x="1759" y="1292"/>
                              </a:cubicBezTo>
                              <a:cubicBezTo>
                                <a:pt x="1759" y="1297"/>
                                <a:pt x="1763" y="1301"/>
                                <a:pt x="1767" y="1301"/>
                              </a:cubicBezTo>
                              <a:cubicBezTo>
                                <a:pt x="1772" y="1301"/>
                                <a:pt x="1776" y="1297"/>
                                <a:pt x="1776" y="1292"/>
                              </a:cubicBezTo>
                              <a:close/>
                              <a:moveTo>
                                <a:pt x="1819" y="1292"/>
                              </a:moveTo>
                              <a:cubicBezTo>
                                <a:pt x="1819" y="1287"/>
                                <a:pt x="1815" y="1283"/>
                                <a:pt x="1811" y="1283"/>
                              </a:cubicBezTo>
                              <a:cubicBezTo>
                                <a:pt x="1806" y="1283"/>
                                <a:pt x="1802" y="1287"/>
                                <a:pt x="1802" y="1292"/>
                              </a:cubicBezTo>
                              <a:cubicBezTo>
                                <a:pt x="1802" y="1297"/>
                                <a:pt x="1806" y="1301"/>
                                <a:pt x="1811" y="1301"/>
                              </a:cubicBezTo>
                              <a:cubicBezTo>
                                <a:pt x="1815" y="1301"/>
                                <a:pt x="1819" y="1297"/>
                                <a:pt x="1819" y="1292"/>
                              </a:cubicBezTo>
                              <a:close/>
                              <a:moveTo>
                                <a:pt x="9" y="1335"/>
                              </a:moveTo>
                              <a:cubicBezTo>
                                <a:pt x="9" y="1347"/>
                                <a:pt x="19" y="1357"/>
                                <a:pt x="31" y="1357"/>
                              </a:cubicBezTo>
                              <a:cubicBezTo>
                                <a:pt x="43" y="1357"/>
                                <a:pt x="52" y="1347"/>
                                <a:pt x="52" y="1335"/>
                              </a:cubicBezTo>
                              <a:cubicBezTo>
                                <a:pt x="52" y="1292"/>
                                <a:pt x="52" y="1292"/>
                                <a:pt x="52" y="1292"/>
                              </a:cubicBezTo>
                              <a:cubicBezTo>
                                <a:pt x="52" y="1280"/>
                                <a:pt x="43" y="1270"/>
                                <a:pt x="31" y="1270"/>
                              </a:cubicBezTo>
                              <a:cubicBezTo>
                                <a:pt x="0" y="1270"/>
                                <a:pt x="0" y="1270"/>
                                <a:pt x="0" y="1270"/>
                              </a:cubicBezTo>
                              <a:cubicBezTo>
                                <a:pt x="0" y="1318"/>
                                <a:pt x="0" y="1318"/>
                                <a:pt x="0" y="1318"/>
                              </a:cubicBezTo>
                              <a:cubicBezTo>
                                <a:pt x="5" y="1322"/>
                                <a:pt x="9" y="1328"/>
                                <a:pt x="9" y="1335"/>
                              </a:cubicBezTo>
                              <a:close/>
                              <a:moveTo>
                                <a:pt x="0" y="1188"/>
                              </a:moveTo>
                              <a:cubicBezTo>
                                <a:pt x="0" y="1049"/>
                                <a:pt x="0" y="1049"/>
                                <a:pt x="0" y="1049"/>
                              </a:cubicBezTo>
                              <a:cubicBezTo>
                                <a:pt x="5" y="1045"/>
                                <a:pt x="9" y="1039"/>
                                <a:pt x="9" y="1031"/>
                              </a:cubicBezTo>
                              <a:cubicBezTo>
                                <a:pt x="9" y="988"/>
                                <a:pt x="9" y="988"/>
                                <a:pt x="9" y="988"/>
                              </a:cubicBezTo>
                              <a:cubicBezTo>
                                <a:pt x="9" y="976"/>
                                <a:pt x="19" y="966"/>
                                <a:pt x="31" y="966"/>
                              </a:cubicBezTo>
                              <a:cubicBezTo>
                                <a:pt x="43" y="966"/>
                                <a:pt x="52" y="976"/>
                                <a:pt x="52" y="988"/>
                              </a:cubicBezTo>
                              <a:cubicBezTo>
                                <a:pt x="52" y="1031"/>
                                <a:pt x="52" y="1031"/>
                                <a:pt x="52" y="1031"/>
                              </a:cubicBezTo>
                              <a:cubicBezTo>
                                <a:pt x="52" y="1043"/>
                                <a:pt x="62" y="1053"/>
                                <a:pt x="74" y="1053"/>
                              </a:cubicBezTo>
                              <a:cubicBezTo>
                                <a:pt x="86" y="1053"/>
                                <a:pt x="96" y="1063"/>
                                <a:pt x="96" y="1075"/>
                              </a:cubicBezTo>
                              <a:cubicBezTo>
                                <a:pt x="96" y="1118"/>
                                <a:pt x="96" y="1118"/>
                                <a:pt x="96" y="1118"/>
                              </a:cubicBezTo>
                              <a:cubicBezTo>
                                <a:pt x="96" y="1162"/>
                                <a:pt x="96" y="1162"/>
                                <a:pt x="96" y="1162"/>
                              </a:cubicBezTo>
                              <a:cubicBezTo>
                                <a:pt x="96" y="1174"/>
                                <a:pt x="86" y="1183"/>
                                <a:pt x="74" y="1183"/>
                              </a:cubicBezTo>
                              <a:cubicBezTo>
                                <a:pt x="62" y="1183"/>
                                <a:pt x="52" y="1193"/>
                                <a:pt x="52" y="1205"/>
                              </a:cubicBezTo>
                              <a:cubicBezTo>
                                <a:pt x="52" y="1217"/>
                                <a:pt x="43" y="1227"/>
                                <a:pt x="31" y="1227"/>
                              </a:cubicBezTo>
                              <a:cubicBezTo>
                                <a:pt x="19" y="1227"/>
                                <a:pt x="9" y="1217"/>
                                <a:pt x="9" y="1205"/>
                              </a:cubicBezTo>
                              <a:cubicBezTo>
                                <a:pt x="9" y="1198"/>
                                <a:pt x="5" y="1192"/>
                                <a:pt x="0" y="1188"/>
                              </a:cubicBezTo>
                              <a:close/>
                              <a:moveTo>
                                <a:pt x="65" y="1075"/>
                              </a:moveTo>
                              <a:cubicBezTo>
                                <a:pt x="65" y="1080"/>
                                <a:pt x="69" y="1084"/>
                                <a:pt x="74" y="1084"/>
                              </a:cubicBezTo>
                              <a:cubicBezTo>
                                <a:pt x="79" y="1084"/>
                                <a:pt x="83" y="1080"/>
                                <a:pt x="83" y="1075"/>
                              </a:cubicBezTo>
                              <a:cubicBezTo>
                                <a:pt x="83" y="1070"/>
                                <a:pt x="79" y="1066"/>
                                <a:pt x="74" y="1066"/>
                              </a:cubicBezTo>
                              <a:cubicBezTo>
                                <a:pt x="69" y="1066"/>
                                <a:pt x="65" y="1070"/>
                                <a:pt x="65" y="1075"/>
                              </a:cubicBezTo>
                              <a:close/>
                              <a:moveTo>
                                <a:pt x="65" y="1162"/>
                              </a:moveTo>
                              <a:cubicBezTo>
                                <a:pt x="65" y="1167"/>
                                <a:pt x="69" y="1170"/>
                                <a:pt x="74" y="1170"/>
                              </a:cubicBezTo>
                              <a:cubicBezTo>
                                <a:pt x="79" y="1170"/>
                                <a:pt x="83" y="1167"/>
                                <a:pt x="83" y="1162"/>
                              </a:cubicBezTo>
                              <a:cubicBezTo>
                                <a:pt x="83" y="1157"/>
                                <a:pt x="79" y="1153"/>
                                <a:pt x="74" y="1153"/>
                              </a:cubicBezTo>
                              <a:cubicBezTo>
                                <a:pt x="69" y="1153"/>
                                <a:pt x="65" y="1157"/>
                                <a:pt x="65" y="1162"/>
                              </a:cubicBezTo>
                              <a:close/>
                              <a:moveTo>
                                <a:pt x="22" y="988"/>
                              </a:moveTo>
                              <a:cubicBezTo>
                                <a:pt x="22" y="993"/>
                                <a:pt x="26" y="997"/>
                                <a:pt x="31" y="997"/>
                              </a:cubicBezTo>
                              <a:cubicBezTo>
                                <a:pt x="35" y="997"/>
                                <a:pt x="39" y="993"/>
                                <a:pt x="39" y="988"/>
                              </a:cubicBezTo>
                              <a:cubicBezTo>
                                <a:pt x="39" y="983"/>
                                <a:pt x="35" y="979"/>
                                <a:pt x="31" y="979"/>
                              </a:cubicBezTo>
                              <a:cubicBezTo>
                                <a:pt x="26" y="979"/>
                                <a:pt x="22" y="983"/>
                                <a:pt x="22" y="988"/>
                              </a:cubicBezTo>
                              <a:close/>
                              <a:moveTo>
                                <a:pt x="22" y="1075"/>
                              </a:moveTo>
                              <a:cubicBezTo>
                                <a:pt x="22" y="1080"/>
                                <a:pt x="26" y="1084"/>
                                <a:pt x="31" y="1084"/>
                              </a:cubicBezTo>
                              <a:cubicBezTo>
                                <a:pt x="35" y="1084"/>
                                <a:pt x="39" y="1080"/>
                                <a:pt x="39" y="1075"/>
                              </a:cubicBezTo>
                              <a:cubicBezTo>
                                <a:pt x="39" y="1070"/>
                                <a:pt x="35" y="1066"/>
                                <a:pt x="31" y="1066"/>
                              </a:cubicBezTo>
                              <a:cubicBezTo>
                                <a:pt x="26" y="1066"/>
                                <a:pt x="22" y="1070"/>
                                <a:pt x="22" y="1075"/>
                              </a:cubicBezTo>
                              <a:close/>
                              <a:moveTo>
                                <a:pt x="22" y="1118"/>
                              </a:moveTo>
                              <a:cubicBezTo>
                                <a:pt x="22" y="1123"/>
                                <a:pt x="26" y="1127"/>
                                <a:pt x="31" y="1127"/>
                              </a:cubicBezTo>
                              <a:cubicBezTo>
                                <a:pt x="35" y="1127"/>
                                <a:pt x="39" y="1123"/>
                                <a:pt x="39" y="1118"/>
                              </a:cubicBezTo>
                              <a:cubicBezTo>
                                <a:pt x="39" y="1114"/>
                                <a:pt x="35" y="1110"/>
                                <a:pt x="31" y="1110"/>
                              </a:cubicBezTo>
                              <a:cubicBezTo>
                                <a:pt x="26" y="1110"/>
                                <a:pt x="22" y="1114"/>
                                <a:pt x="22" y="1118"/>
                              </a:cubicBezTo>
                              <a:close/>
                              <a:moveTo>
                                <a:pt x="552" y="1357"/>
                              </a:moveTo>
                              <a:cubicBezTo>
                                <a:pt x="508" y="1357"/>
                                <a:pt x="508" y="1357"/>
                                <a:pt x="508" y="1357"/>
                              </a:cubicBezTo>
                              <a:cubicBezTo>
                                <a:pt x="465" y="1357"/>
                                <a:pt x="465" y="1357"/>
                                <a:pt x="465" y="1357"/>
                              </a:cubicBezTo>
                              <a:cubicBezTo>
                                <a:pt x="453" y="1357"/>
                                <a:pt x="443" y="1347"/>
                                <a:pt x="443" y="1335"/>
                              </a:cubicBezTo>
                              <a:cubicBezTo>
                                <a:pt x="443" y="1292"/>
                                <a:pt x="443" y="1292"/>
                                <a:pt x="443" y="1292"/>
                              </a:cubicBezTo>
                              <a:cubicBezTo>
                                <a:pt x="443" y="1280"/>
                                <a:pt x="453" y="1270"/>
                                <a:pt x="465" y="1270"/>
                              </a:cubicBezTo>
                              <a:cubicBezTo>
                                <a:pt x="477" y="1270"/>
                                <a:pt x="486" y="1280"/>
                                <a:pt x="486" y="1292"/>
                              </a:cubicBezTo>
                              <a:cubicBezTo>
                                <a:pt x="486" y="1304"/>
                                <a:pt x="496" y="1314"/>
                                <a:pt x="508" y="1314"/>
                              </a:cubicBezTo>
                              <a:cubicBezTo>
                                <a:pt x="520" y="1314"/>
                                <a:pt x="530" y="1304"/>
                                <a:pt x="530" y="1292"/>
                              </a:cubicBezTo>
                              <a:cubicBezTo>
                                <a:pt x="530" y="1280"/>
                                <a:pt x="520" y="1270"/>
                                <a:pt x="508" y="1270"/>
                              </a:cubicBezTo>
                              <a:cubicBezTo>
                                <a:pt x="496" y="1270"/>
                                <a:pt x="486" y="1261"/>
                                <a:pt x="486" y="1249"/>
                              </a:cubicBezTo>
                              <a:cubicBezTo>
                                <a:pt x="486" y="1237"/>
                                <a:pt x="496" y="1227"/>
                                <a:pt x="508" y="1227"/>
                              </a:cubicBezTo>
                              <a:cubicBezTo>
                                <a:pt x="520" y="1227"/>
                                <a:pt x="530" y="1217"/>
                                <a:pt x="530" y="1205"/>
                              </a:cubicBezTo>
                              <a:cubicBezTo>
                                <a:pt x="530" y="1162"/>
                                <a:pt x="530" y="1162"/>
                                <a:pt x="530" y="1162"/>
                              </a:cubicBezTo>
                              <a:cubicBezTo>
                                <a:pt x="530" y="1118"/>
                                <a:pt x="530" y="1118"/>
                                <a:pt x="530" y="1118"/>
                              </a:cubicBezTo>
                              <a:cubicBezTo>
                                <a:pt x="530" y="1106"/>
                                <a:pt x="540" y="1097"/>
                                <a:pt x="552" y="1097"/>
                              </a:cubicBezTo>
                              <a:cubicBezTo>
                                <a:pt x="564" y="1097"/>
                                <a:pt x="573" y="1087"/>
                                <a:pt x="573" y="1075"/>
                              </a:cubicBezTo>
                              <a:cubicBezTo>
                                <a:pt x="573" y="1063"/>
                                <a:pt x="583" y="1053"/>
                                <a:pt x="595" y="1053"/>
                              </a:cubicBezTo>
                              <a:cubicBezTo>
                                <a:pt x="607" y="1053"/>
                                <a:pt x="617" y="1043"/>
                                <a:pt x="617" y="1031"/>
                              </a:cubicBezTo>
                              <a:cubicBezTo>
                                <a:pt x="617" y="1020"/>
                                <a:pt x="626" y="1010"/>
                                <a:pt x="638" y="1010"/>
                              </a:cubicBezTo>
                              <a:cubicBezTo>
                                <a:pt x="650" y="1010"/>
                                <a:pt x="660" y="1000"/>
                                <a:pt x="660" y="988"/>
                              </a:cubicBezTo>
                              <a:cubicBezTo>
                                <a:pt x="660" y="976"/>
                                <a:pt x="670" y="966"/>
                                <a:pt x="682" y="966"/>
                              </a:cubicBezTo>
                              <a:cubicBezTo>
                                <a:pt x="725" y="966"/>
                                <a:pt x="725" y="966"/>
                                <a:pt x="725" y="966"/>
                              </a:cubicBezTo>
                              <a:cubicBezTo>
                                <a:pt x="737" y="966"/>
                                <a:pt x="747" y="957"/>
                                <a:pt x="747" y="945"/>
                              </a:cubicBezTo>
                              <a:cubicBezTo>
                                <a:pt x="747" y="901"/>
                                <a:pt x="747" y="901"/>
                                <a:pt x="747" y="901"/>
                              </a:cubicBezTo>
                              <a:cubicBezTo>
                                <a:pt x="747" y="889"/>
                                <a:pt x="757" y="880"/>
                                <a:pt x="769" y="880"/>
                              </a:cubicBezTo>
                              <a:cubicBezTo>
                                <a:pt x="781" y="880"/>
                                <a:pt x="790" y="870"/>
                                <a:pt x="790" y="858"/>
                              </a:cubicBezTo>
                              <a:cubicBezTo>
                                <a:pt x="790" y="814"/>
                                <a:pt x="790" y="814"/>
                                <a:pt x="790" y="814"/>
                              </a:cubicBezTo>
                              <a:cubicBezTo>
                                <a:pt x="790" y="802"/>
                                <a:pt x="800" y="793"/>
                                <a:pt x="812" y="793"/>
                              </a:cubicBezTo>
                              <a:cubicBezTo>
                                <a:pt x="824" y="793"/>
                                <a:pt x="834" y="802"/>
                                <a:pt x="834" y="814"/>
                              </a:cubicBezTo>
                              <a:cubicBezTo>
                                <a:pt x="834" y="826"/>
                                <a:pt x="844" y="836"/>
                                <a:pt x="856" y="836"/>
                              </a:cubicBezTo>
                              <a:cubicBezTo>
                                <a:pt x="867" y="836"/>
                                <a:pt x="877" y="846"/>
                                <a:pt x="877" y="858"/>
                              </a:cubicBezTo>
                              <a:cubicBezTo>
                                <a:pt x="877" y="870"/>
                                <a:pt x="867" y="880"/>
                                <a:pt x="856" y="880"/>
                              </a:cubicBezTo>
                              <a:cubicBezTo>
                                <a:pt x="844" y="880"/>
                                <a:pt x="834" y="889"/>
                                <a:pt x="834" y="901"/>
                              </a:cubicBezTo>
                              <a:cubicBezTo>
                                <a:pt x="834" y="913"/>
                                <a:pt x="824" y="923"/>
                                <a:pt x="812" y="923"/>
                              </a:cubicBezTo>
                              <a:cubicBezTo>
                                <a:pt x="800" y="923"/>
                                <a:pt x="790" y="933"/>
                                <a:pt x="790" y="945"/>
                              </a:cubicBezTo>
                              <a:cubicBezTo>
                                <a:pt x="790" y="957"/>
                                <a:pt x="800" y="966"/>
                                <a:pt x="812" y="966"/>
                              </a:cubicBezTo>
                              <a:cubicBezTo>
                                <a:pt x="824" y="966"/>
                                <a:pt x="834" y="976"/>
                                <a:pt x="834" y="988"/>
                              </a:cubicBezTo>
                              <a:cubicBezTo>
                                <a:pt x="834" y="1000"/>
                                <a:pt x="824" y="1010"/>
                                <a:pt x="812" y="1010"/>
                              </a:cubicBezTo>
                              <a:cubicBezTo>
                                <a:pt x="800" y="1010"/>
                                <a:pt x="790" y="1020"/>
                                <a:pt x="790" y="1031"/>
                              </a:cubicBezTo>
                              <a:cubicBezTo>
                                <a:pt x="790" y="1043"/>
                                <a:pt x="781" y="1053"/>
                                <a:pt x="769" y="1053"/>
                              </a:cubicBezTo>
                              <a:cubicBezTo>
                                <a:pt x="757" y="1053"/>
                                <a:pt x="747" y="1063"/>
                                <a:pt x="747" y="1075"/>
                              </a:cubicBezTo>
                              <a:cubicBezTo>
                                <a:pt x="747" y="1087"/>
                                <a:pt x="737" y="1097"/>
                                <a:pt x="725" y="1097"/>
                              </a:cubicBezTo>
                              <a:cubicBezTo>
                                <a:pt x="713" y="1097"/>
                                <a:pt x="704" y="1087"/>
                                <a:pt x="704" y="1075"/>
                              </a:cubicBezTo>
                              <a:cubicBezTo>
                                <a:pt x="704" y="1063"/>
                                <a:pt x="694" y="1053"/>
                                <a:pt x="682" y="1053"/>
                              </a:cubicBezTo>
                              <a:cubicBezTo>
                                <a:pt x="670" y="1053"/>
                                <a:pt x="660" y="1063"/>
                                <a:pt x="660" y="1075"/>
                              </a:cubicBezTo>
                              <a:cubicBezTo>
                                <a:pt x="660" y="1087"/>
                                <a:pt x="650" y="1097"/>
                                <a:pt x="638" y="1097"/>
                              </a:cubicBezTo>
                              <a:cubicBezTo>
                                <a:pt x="626" y="1097"/>
                                <a:pt x="617" y="1106"/>
                                <a:pt x="617" y="1118"/>
                              </a:cubicBezTo>
                              <a:cubicBezTo>
                                <a:pt x="617" y="1130"/>
                                <a:pt x="607" y="1140"/>
                                <a:pt x="595" y="1140"/>
                              </a:cubicBezTo>
                              <a:cubicBezTo>
                                <a:pt x="583" y="1140"/>
                                <a:pt x="573" y="1150"/>
                                <a:pt x="573" y="1162"/>
                              </a:cubicBezTo>
                              <a:cubicBezTo>
                                <a:pt x="573" y="1205"/>
                                <a:pt x="573" y="1205"/>
                                <a:pt x="573" y="1205"/>
                              </a:cubicBezTo>
                              <a:cubicBezTo>
                                <a:pt x="573" y="1249"/>
                                <a:pt x="573" y="1249"/>
                                <a:pt x="573" y="1249"/>
                              </a:cubicBezTo>
                              <a:cubicBezTo>
                                <a:pt x="573" y="1261"/>
                                <a:pt x="583" y="1270"/>
                                <a:pt x="595" y="1270"/>
                              </a:cubicBezTo>
                              <a:cubicBezTo>
                                <a:pt x="607" y="1270"/>
                                <a:pt x="617" y="1280"/>
                                <a:pt x="617" y="1292"/>
                              </a:cubicBezTo>
                              <a:cubicBezTo>
                                <a:pt x="617" y="1335"/>
                                <a:pt x="617" y="1335"/>
                                <a:pt x="617" y="1335"/>
                              </a:cubicBezTo>
                              <a:cubicBezTo>
                                <a:pt x="617" y="1347"/>
                                <a:pt x="607" y="1357"/>
                                <a:pt x="595" y="1357"/>
                              </a:cubicBezTo>
                              <a:lnTo>
                                <a:pt x="552" y="1357"/>
                              </a:lnTo>
                              <a:close/>
                              <a:moveTo>
                                <a:pt x="586" y="1292"/>
                              </a:moveTo>
                              <a:cubicBezTo>
                                <a:pt x="586" y="1297"/>
                                <a:pt x="590" y="1301"/>
                                <a:pt x="595" y="1301"/>
                              </a:cubicBezTo>
                              <a:cubicBezTo>
                                <a:pt x="600" y="1301"/>
                                <a:pt x="604" y="1297"/>
                                <a:pt x="604" y="1292"/>
                              </a:cubicBezTo>
                              <a:cubicBezTo>
                                <a:pt x="604" y="1287"/>
                                <a:pt x="600" y="1283"/>
                                <a:pt x="595" y="1283"/>
                              </a:cubicBezTo>
                              <a:cubicBezTo>
                                <a:pt x="590" y="1283"/>
                                <a:pt x="586" y="1287"/>
                                <a:pt x="586" y="1292"/>
                              </a:cubicBezTo>
                              <a:close/>
                              <a:moveTo>
                                <a:pt x="586" y="1335"/>
                              </a:moveTo>
                              <a:cubicBezTo>
                                <a:pt x="586" y="1340"/>
                                <a:pt x="590" y="1344"/>
                                <a:pt x="595" y="1344"/>
                              </a:cubicBezTo>
                              <a:cubicBezTo>
                                <a:pt x="600" y="1344"/>
                                <a:pt x="604" y="1340"/>
                                <a:pt x="604" y="1335"/>
                              </a:cubicBezTo>
                              <a:cubicBezTo>
                                <a:pt x="604" y="1331"/>
                                <a:pt x="600" y="1327"/>
                                <a:pt x="595" y="1327"/>
                              </a:cubicBezTo>
                              <a:cubicBezTo>
                                <a:pt x="590" y="1327"/>
                                <a:pt x="586" y="1331"/>
                                <a:pt x="586" y="1335"/>
                              </a:cubicBezTo>
                              <a:close/>
                              <a:moveTo>
                                <a:pt x="847" y="858"/>
                              </a:moveTo>
                              <a:cubicBezTo>
                                <a:pt x="847" y="863"/>
                                <a:pt x="851" y="866"/>
                                <a:pt x="856" y="866"/>
                              </a:cubicBezTo>
                              <a:cubicBezTo>
                                <a:pt x="860" y="866"/>
                                <a:pt x="864" y="863"/>
                                <a:pt x="864" y="858"/>
                              </a:cubicBezTo>
                              <a:cubicBezTo>
                                <a:pt x="864" y="853"/>
                                <a:pt x="860" y="849"/>
                                <a:pt x="856" y="849"/>
                              </a:cubicBezTo>
                              <a:cubicBezTo>
                                <a:pt x="851" y="849"/>
                                <a:pt x="847" y="853"/>
                                <a:pt x="847" y="858"/>
                              </a:cubicBezTo>
                              <a:close/>
                              <a:moveTo>
                                <a:pt x="803" y="814"/>
                              </a:moveTo>
                              <a:cubicBezTo>
                                <a:pt x="803" y="819"/>
                                <a:pt x="807" y="823"/>
                                <a:pt x="812" y="823"/>
                              </a:cubicBezTo>
                              <a:cubicBezTo>
                                <a:pt x="817" y="823"/>
                                <a:pt x="821" y="819"/>
                                <a:pt x="821" y="814"/>
                              </a:cubicBezTo>
                              <a:cubicBezTo>
                                <a:pt x="821" y="810"/>
                                <a:pt x="817" y="806"/>
                                <a:pt x="812" y="806"/>
                              </a:cubicBezTo>
                              <a:cubicBezTo>
                                <a:pt x="807" y="806"/>
                                <a:pt x="803" y="810"/>
                                <a:pt x="803" y="814"/>
                              </a:cubicBezTo>
                              <a:close/>
                              <a:moveTo>
                                <a:pt x="803" y="858"/>
                              </a:moveTo>
                              <a:cubicBezTo>
                                <a:pt x="803" y="863"/>
                                <a:pt x="807" y="866"/>
                                <a:pt x="812" y="866"/>
                              </a:cubicBezTo>
                              <a:cubicBezTo>
                                <a:pt x="817" y="866"/>
                                <a:pt x="821" y="863"/>
                                <a:pt x="821" y="858"/>
                              </a:cubicBezTo>
                              <a:cubicBezTo>
                                <a:pt x="821" y="853"/>
                                <a:pt x="817" y="849"/>
                                <a:pt x="812" y="849"/>
                              </a:cubicBezTo>
                              <a:cubicBezTo>
                                <a:pt x="807" y="849"/>
                                <a:pt x="803" y="853"/>
                                <a:pt x="803" y="858"/>
                              </a:cubicBezTo>
                              <a:close/>
                              <a:moveTo>
                                <a:pt x="760" y="988"/>
                              </a:moveTo>
                              <a:cubicBezTo>
                                <a:pt x="760" y="993"/>
                                <a:pt x="764" y="997"/>
                                <a:pt x="769" y="997"/>
                              </a:cubicBezTo>
                              <a:cubicBezTo>
                                <a:pt x="773" y="997"/>
                                <a:pt x="777" y="993"/>
                                <a:pt x="777" y="988"/>
                              </a:cubicBezTo>
                              <a:cubicBezTo>
                                <a:pt x="777" y="983"/>
                                <a:pt x="773" y="979"/>
                                <a:pt x="769" y="979"/>
                              </a:cubicBezTo>
                              <a:cubicBezTo>
                                <a:pt x="764" y="979"/>
                                <a:pt x="760" y="983"/>
                                <a:pt x="760" y="988"/>
                              </a:cubicBezTo>
                              <a:close/>
                              <a:moveTo>
                                <a:pt x="717" y="988"/>
                              </a:moveTo>
                              <a:cubicBezTo>
                                <a:pt x="717" y="993"/>
                                <a:pt x="720" y="997"/>
                                <a:pt x="725" y="997"/>
                              </a:cubicBezTo>
                              <a:cubicBezTo>
                                <a:pt x="730" y="997"/>
                                <a:pt x="734" y="993"/>
                                <a:pt x="734" y="988"/>
                              </a:cubicBezTo>
                              <a:cubicBezTo>
                                <a:pt x="734" y="983"/>
                                <a:pt x="730" y="979"/>
                                <a:pt x="725" y="979"/>
                              </a:cubicBezTo>
                              <a:cubicBezTo>
                                <a:pt x="720" y="979"/>
                                <a:pt x="717" y="983"/>
                                <a:pt x="717" y="988"/>
                              </a:cubicBezTo>
                              <a:close/>
                              <a:moveTo>
                                <a:pt x="717" y="1031"/>
                              </a:moveTo>
                              <a:cubicBezTo>
                                <a:pt x="717" y="1036"/>
                                <a:pt x="720" y="1040"/>
                                <a:pt x="725" y="1040"/>
                              </a:cubicBezTo>
                              <a:cubicBezTo>
                                <a:pt x="730" y="1040"/>
                                <a:pt x="734" y="1036"/>
                                <a:pt x="734" y="1031"/>
                              </a:cubicBezTo>
                              <a:cubicBezTo>
                                <a:pt x="734" y="1027"/>
                                <a:pt x="730" y="1023"/>
                                <a:pt x="725" y="1023"/>
                              </a:cubicBezTo>
                              <a:cubicBezTo>
                                <a:pt x="720" y="1023"/>
                                <a:pt x="717" y="1027"/>
                                <a:pt x="717" y="1031"/>
                              </a:cubicBezTo>
                              <a:close/>
                              <a:moveTo>
                                <a:pt x="673" y="988"/>
                              </a:moveTo>
                              <a:cubicBezTo>
                                <a:pt x="673" y="993"/>
                                <a:pt x="677" y="997"/>
                                <a:pt x="682" y="997"/>
                              </a:cubicBezTo>
                              <a:cubicBezTo>
                                <a:pt x="687" y="997"/>
                                <a:pt x="691" y="993"/>
                                <a:pt x="691" y="988"/>
                              </a:cubicBezTo>
                              <a:cubicBezTo>
                                <a:pt x="691" y="983"/>
                                <a:pt x="687" y="979"/>
                                <a:pt x="682" y="979"/>
                              </a:cubicBezTo>
                              <a:cubicBezTo>
                                <a:pt x="677" y="979"/>
                                <a:pt x="673" y="983"/>
                                <a:pt x="673" y="988"/>
                              </a:cubicBezTo>
                              <a:close/>
                              <a:moveTo>
                                <a:pt x="630" y="1031"/>
                              </a:moveTo>
                              <a:cubicBezTo>
                                <a:pt x="630" y="1036"/>
                                <a:pt x="634" y="1040"/>
                                <a:pt x="638" y="1040"/>
                              </a:cubicBezTo>
                              <a:cubicBezTo>
                                <a:pt x="643" y="1040"/>
                                <a:pt x="647" y="1036"/>
                                <a:pt x="647" y="1031"/>
                              </a:cubicBezTo>
                              <a:cubicBezTo>
                                <a:pt x="647" y="1027"/>
                                <a:pt x="643" y="1023"/>
                                <a:pt x="638" y="1023"/>
                              </a:cubicBezTo>
                              <a:cubicBezTo>
                                <a:pt x="634" y="1023"/>
                                <a:pt x="630" y="1027"/>
                                <a:pt x="630" y="1031"/>
                              </a:cubicBezTo>
                              <a:close/>
                              <a:moveTo>
                                <a:pt x="586" y="1118"/>
                              </a:moveTo>
                              <a:cubicBezTo>
                                <a:pt x="586" y="1123"/>
                                <a:pt x="590" y="1127"/>
                                <a:pt x="595" y="1127"/>
                              </a:cubicBezTo>
                              <a:cubicBezTo>
                                <a:pt x="600" y="1127"/>
                                <a:pt x="604" y="1123"/>
                                <a:pt x="604" y="1118"/>
                              </a:cubicBezTo>
                              <a:cubicBezTo>
                                <a:pt x="604" y="1114"/>
                                <a:pt x="600" y="1110"/>
                                <a:pt x="595" y="1110"/>
                              </a:cubicBezTo>
                              <a:cubicBezTo>
                                <a:pt x="590" y="1110"/>
                                <a:pt x="586" y="1114"/>
                                <a:pt x="586" y="1118"/>
                              </a:cubicBezTo>
                              <a:close/>
                              <a:moveTo>
                                <a:pt x="517" y="1249"/>
                              </a:moveTo>
                              <a:cubicBezTo>
                                <a:pt x="517" y="1244"/>
                                <a:pt x="513" y="1240"/>
                                <a:pt x="508" y="1240"/>
                              </a:cubicBezTo>
                              <a:cubicBezTo>
                                <a:pt x="503" y="1240"/>
                                <a:pt x="499" y="1244"/>
                                <a:pt x="499" y="1249"/>
                              </a:cubicBezTo>
                              <a:cubicBezTo>
                                <a:pt x="499" y="1253"/>
                                <a:pt x="503" y="1257"/>
                                <a:pt x="508" y="1257"/>
                              </a:cubicBezTo>
                              <a:cubicBezTo>
                                <a:pt x="513" y="1257"/>
                                <a:pt x="517" y="1253"/>
                                <a:pt x="517" y="1249"/>
                              </a:cubicBezTo>
                              <a:close/>
                              <a:moveTo>
                                <a:pt x="473" y="1335"/>
                              </a:moveTo>
                              <a:cubicBezTo>
                                <a:pt x="473" y="1331"/>
                                <a:pt x="470" y="1327"/>
                                <a:pt x="465" y="1327"/>
                              </a:cubicBezTo>
                              <a:cubicBezTo>
                                <a:pt x="460" y="1327"/>
                                <a:pt x="456" y="1331"/>
                                <a:pt x="456" y="1335"/>
                              </a:cubicBezTo>
                              <a:cubicBezTo>
                                <a:pt x="456" y="1340"/>
                                <a:pt x="460" y="1344"/>
                                <a:pt x="465" y="1344"/>
                              </a:cubicBezTo>
                              <a:cubicBezTo>
                                <a:pt x="470" y="1344"/>
                                <a:pt x="473" y="1340"/>
                                <a:pt x="473" y="1335"/>
                              </a:cubicBezTo>
                              <a:close/>
                              <a:moveTo>
                                <a:pt x="543" y="1162"/>
                              </a:moveTo>
                              <a:cubicBezTo>
                                <a:pt x="543" y="1167"/>
                                <a:pt x="547" y="1170"/>
                                <a:pt x="552" y="1170"/>
                              </a:cubicBezTo>
                              <a:cubicBezTo>
                                <a:pt x="556" y="1170"/>
                                <a:pt x="560" y="1167"/>
                                <a:pt x="560" y="1162"/>
                              </a:cubicBezTo>
                              <a:cubicBezTo>
                                <a:pt x="560" y="1157"/>
                                <a:pt x="556" y="1153"/>
                                <a:pt x="552" y="1153"/>
                              </a:cubicBezTo>
                              <a:cubicBezTo>
                                <a:pt x="547" y="1153"/>
                                <a:pt x="543" y="1157"/>
                                <a:pt x="543" y="1162"/>
                              </a:cubicBezTo>
                              <a:close/>
                              <a:moveTo>
                                <a:pt x="543" y="1292"/>
                              </a:moveTo>
                              <a:cubicBezTo>
                                <a:pt x="543" y="1297"/>
                                <a:pt x="547" y="1301"/>
                                <a:pt x="552" y="1301"/>
                              </a:cubicBezTo>
                              <a:cubicBezTo>
                                <a:pt x="556" y="1301"/>
                                <a:pt x="560" y="1297"/>
                                <a:pt x="560" y="1292"/>
                              </a:cubicBezTo>
                              <a:cubicBezTo>
                                <a:pt x="560" y="1287"/>
                                <a:pt x="556" y="1283"/>
                                <a:pt x="552" y="1283"/>
                              </a:cubicBezTo>
                              <a:cubicBezTo>
                                <a:pt x="547" y="1283"/>
                                <a:pt x="543" y="1287"/>
                                <a:pt x="543" y="1292"/>
                              </a:cubicBezTo>
                              <a:close/>
                              <a:moveTo>
                                <a:pt x="552" y="1344"/>
                              </a:moveTo>
                              <a:cubicBezTo>
                                <a:pt x="556" y="1344"/>
                                <a:pt x="560" y="1340"/>
                                <a:pt x="560" y="1335"/>
                              </a:cubicBezTo>
                              <a:cubicBezTo>
                                <a:pt x="560" y="1331"/>
                                <a:pt x="556" y="1327"/>
                                <a:pt x="552" y="1327"/>
                              </a:cubicBezTo>
                              <a:cubicBezTo>
                                <a:pt x="547" y="1327"/>
                                <a:pt x="543" y="1331"/>
                                <a:pt x="543" y="1335"/>
                              </a:cubicBezTo>
                              <a:cubicBezTo>
                                <a:pt x="543" y="1340"/>
                                <a:pt x="547" y="1344"/>
                                <a:pt x="552" y="1344"/>
                              </a:cubicBezTo>
                              <a:close/>
                              <a:moveTo>
                                <a:pt x="1029" y="1270"/>
                              </a:moveTo>
                              <a:cubicBezTo>
                                <a:pt x="1017" y="1270"/>
                                <a:pt x="1007" y="1280"/>
                                <a:pt x="1007" y="1292"/>
                              </a:cubicBezTo>
                              <a:cubicBezTo>
                                <a:pt x="1007" y="1304"/>
                                <a:pt x="998" y="1314"/>
                                <a:pt x="986" y="1314"/>
                              </a:cubicBezTo>
                              <a:cubicBezTo>
                                <a:pt x="974" y="1314"/>
                                <a:pt x="964" y="1304"/>
                                <a:pt x="964" y="1292"/>
                              </a:cubicBezTo>
                              <a:cubicBezTo>
                                <a:pt x="964" y="1280"/>
                                <a:pt x="954" y="1270"/>
                                <a:pt x="942" y="1270"/>
                              </a:cubicBezTo>
                              <a:cubicBezTo>
                                <a:pt x="930" y="1270"/>
                                <a:pt x="921" y="1280"/>
                                <a:pt x="921" y="1292"/>
                              </a:cubicBezTo>
                              <a:cubicBezTo>
                                <a:pt x="921" y="1335"/>
                                <a:pt x="921" y="1335"/>
                                <a:pt x="921" y="1335"/>
                              </a:cubicBezTo>
                              <a:cubicBezTo>
                                <a:pt x="921" y="1347"/>
                                <a:pt x="911" y="1357"/>
                                <a:pt x="899" y="1357"/>
                              </a:cubicBezTo>
                              <a:cubicBezTo>
                                <a:pt x="887" y="1357"/>
                                <a:pt x="877" y="1367"/>
                                <a:pt x="877" y="1379"/>
                              </a:cubicBezTo>
                              <a:cubicBezTo>
                                <a:pt x="877" y="1391"/>
                                <a:pt x="867" y="1401"/>
                                <a:pt x="856" y="1401"/>
                              </a:cubicBezTo>
                              <a:cubicBezTo>
                                <a:pt x="844" y="1401"/>
                                <a:pt x="834" y="1391"/>
                                <a:pt x="834" y="1379"/>
                              </a:cubicBezTo>
                              <a:cubicBezTo>
                                <a:pt x="834" y="1367"/>
                                <a:pt x="824" y="1357"/>
                                <a:pt x="812" y="1357"/>
                              </a:cubicBezTo>
                              <a:cubicBezTo>
                                <a:pt x="769" y="1357"/>
                                <a:pt x="769" y="1357"/>
                                <a:pt x="769" y="1357"/>
                              </a:cubicBezTo>
                              <a:cubicBezTo>
                                <a:pt x="757" y="1357"/>
                                <a:pt x="747" y="1367"/>
                                <a:pt x="747" y="1379"/>
                              </a:cubicBezTo>
                              <a:cubicBezTo>
                                <a:pt x="747" y="1391"/>
                                <a:pt x="757" y="1401"/>
                                <a:pt x="769" y="1401"/>
                              </a:cubicBezTo>
                              <a:cubicBezTo>
                                <a:pt x="781" y="1401"/>
                                <a:pt x="790" y="1410"/>
                                <a:pt x="790" y="1422"/>
                              </a:cubicBezTo>
                              <a:cubicBezTo>
                                <a:pt x="790" y="1434"/>
                                <a:pt x="781" y="1444"/>
                                <a:pt x="769" y="1444"/>
                              </a:cubicBezTo>
                              <a:cubicBezTo>
                                <a:pt x="725" y="1444"/>
                                <a:pt x="725" y="1444"/>
                                <a:pt x="725" y="1444"/>
                              </a:cubicBezTo>
                              <a:cubicBezTo>
                                <a:pt x="682" y="1444"/>
                                <a:pt x="682" y="1444"/>
                                <a:pt x="682" y="1444"/>
                              </a:cubicBezTo>
                              <a:cubicBezTo>
                                <a:pt x="670" y="1444"/>
                                <a:pt x="660" y="1434"/>
                                <a:pt x="660" y="1422"/>
                              </a:cubicBezTo>
                              <a:cubicBezTo>
                                <a:pt x="660" y="1410"/>
                                <a:pt x="670" y="1401"/>
                                <a:pt x="682" y="1401"/>
                              </a:cubicBezTo>
                              <a:cubicBezTo>
                                <a:pt x="694" y="1401"/>
                                <a:pt x="704" y="1391"/>
                                <a:pt x="704" y="1379"/>
                              </a:cubicBezTo>
                              <a:cubicBezTo>
                                <a:pt x="704" y="1367"/>
                                <a:pt x="694" y="1357"/>
                                <a:pt x="682" y="1357"/>
                              </a:cubicBezTo>
                              <a:cubicBezTo>
                                <a:pt x="670" y="1357"/>
                                <a:pt x="660" y="1347"/>
                                <a:pt x="660" y="1335"/>
                              </a:cubicBezTo>
                              <a:cubicBezTo>
                                <a:pt x="660" y="1292"/>
                                <a:pt x="660" y="1292"/>
                                <a:pt x="660" y="1292"/>
                              </a:cubicBezTo>
                              <a:cubicBezTo>
                                <a:pt x="660" y="1280"/>
                                <a:pt x="670" y="1270"/>
                                <a:pt x="682" y="1270"/>
                              </a:cubicBezTo>
                              <a:cubicBezTo>
                                <a:pt x="725" y="1270"/>
                                <a:pt x="725" y="1270"/>
                                <a:pt x="725" y="1270"/>
                              </a:cubicBezTo>
                              <a:cubicBezTo>
                                <a:pt x="737" y="1270"/>
                                <a:pt x="747" y="1280"/>
                                <a:pt x="747" y="1292"/>
                              </a:cubicBezTo>
                              <a:cubicBezTo>
                                <a:pt x="747" y="1304"/>
                                <a:pt x="757" y="1314"/>
                                <a:pt x="769" y="1314"/>
                              </a:cubicBezTo>
                              <a:cubicBezTo>
                                <a:pt x="812" y="1314"/>
                                <a:pt x="812" y="1314"/>
                                <a:pt x="812" y="1314"/>
                              </a:cubicBezTo>
                              <a:cubicBezTo>
                                <a:pt x="856" y="1314"/>
                                <a:pt x="856" y="1314"/>
                                <a:pt x="856" y="1314"/>
                              </a:cubicBezTo>
                              <a:cubicBezTo>
                                <a:pt x="867" y="1314"/>
                                <a:pt x="877" y="1304"/>
                                <a:pt x="877" y="1292"/>
                              </a:cubicBezTo>
                              <a:cubicBezTo>
                                <a:pt x="877" y="1249"/>
                                <a:pt x="877" y="1249"/>
                                <a:pt x="877" y="1249"/>
                              </a:cubicBezTo>
                              <a:cubicBezTo>
                                <a:pt x="877" y="1237"/>
                                <a:pt x="887" y="1227"/>
                                <a:pt x="899" y="1227"/>
                              </a:cubicBezTo>
                              <a:cubicBezTo>
                                <a:pt x="911" y="1227"/>
                                <a:pt x="921" y="1217"/>
                                <a:pt x="921" y="1205"/>
                              </a:cubicBezTo>
                              <a:cubicBezTo>
                                <a:pt x="921" y="1193"/>
                                <a:pt x="930" y="1183"/>
                                <a:pt x="942" y="1183"/>
                              </a:cubicBezTo>
                              <a:cubicBezTo>
                                <a:pt x="954" y="1183"/>
                                <a:pt x="964" y="1193"/>
                                <a:pt x="964" y="1205"/>
                              </a:cubicBezTo>
                              <a:cubicBezTo>
                                <a:pt x="964" y="1217"/>
                                <a:pt x="974" y="1227"/>
                                <a:pt x="986" y="1227"/>
                              </a:cubicBezTo>
                              <a:cubicBezTo>
                                <a:pt x="1029" y="1227"/>
                                <a:pt x="1029" y="1227"/>
                                <a:pt x="1029" y="1227"/>
                              </a:cubicBezTo>
                              <a:cubicBezTo>
                                <a:pt x="1041" y="1227"/>
                                <a:pt x="1051" y="1237"/>
                                <a:pt x="1051" y="1249"/>
                              </a:cubicBezTo>
                              <a:cubicBezTo>
                                <a:pt x="1051" y="1261"/>
                                <a:pt x="1041" y="1270"/>
                                <a:pt x="1029" y="1270"/>
                              </a:cubicBezTo>
                              <a:close/>
                              <a:moveTo>
                                <a:pt x="691" y="1335"/>
                              </a:moveTo>
                              <a:cubicBezTo>
                                <a:pt x="691" y="1331"/>
                                <a:pt x="687" y="1327"/>
                                <a:pt x="682" y="1327"/>
                              </a:cubicBezTo>
                              <a:cubicBezTo>
                                <a:pt x="677" y="1327"/>
                                <a:pt x="673" y="1331"/>
                                <a:pt x="673" y="1335"/>
                              </a:cubicBezTo>
                              <a:cubicBezTo>
                                <a:pt x="673" y="1340"/>
                                <a:pt x="677" y="1344"/>
                                <a:pt x="682" y="1344"/>
                              </a:cubicBezTo>
                              <a:cubicBezTo>
                                <a:pt x="687" y="1344"/>
                                <a:pt x="691" y="1340"/>
                                <a:pt x="691" y="1335"/>
                              </a:cubicBezTo>
                              <a:close/>
                              <a:moveTo>
                                <a:pt x="691" y="1422"/>
                              </a:moveTo>
                              <a:cubicBezTo>
                                <a:pt x="691" y="1417"/>
                                <a:pt x="687" y="1414"/>
                                <a:pt x="682" y="1414"/>
                              </a:cubicBezTo>
                              <a:cubicBezTo>
                                <a:pt x="677" y="1414"/>
                                <a:pt x="673" y="1417"/>
                                <a:pt x="673" y="1422"/>
                              </a:cubicBezTo>
                              <a:cubicBezTo>
                                <a:pt x="673" y="1427"/>
                                <a:pt x="677" y="1431"/>
                                <a:pt x="682" y="1431"/>
                              </a:cubicBezTo>
                              <a:cubicBezTo>
                                <a:pt x="687" y="1431"/>
                                <a:pt x="691" y="1427"/>
                                <a:pt x="691" y="1422"/>
                              </a:cubicBezTo>
                              <a:close/>
                              <a:moveTo>
                                <a:pt x="734" y="1422"/>
                              </a:moveTo>
                              <a:cubicBezTo>
                                <a:pt x="734" y="1417"/>
                                <a:pt x="730" y="1414"/>
                                <a:pt x="725" y="1414"/>
                              </a:cubicBezTo>
                              <a:cubicBezTo>
                                <a:pt x="720" y="1414"/>
                                <a:pt x="717" y="1417"/>
                                <a:pt x="717" y="1422"/>
                              </a:cubicBezTo>
                              <a:cubicBezTo>
                                <a:pt x="717" y="1427"/>
                                <a:pt x="720" y="1431"/>
                                <a:pt x="725" y="1431"/>
                              </a:cubicBezTo>
                              <a:cubicBezTo>
                                <a:pt x="730" y="1431"/>
                                <a:pt x="734" y="1427"/>
                                <a:pt x="734" y="1422"/>
                              </a:cubicBezTo>
                              <a:close/>
                              <a:moveTo>
                                <a:pt x="734" y="1292"/>
                              </a:moveTo>
                              <a:cubicBezTo>
                                <a:pt x="734" y="1287"/>
                                <a:pt x="730" y="1283"/>
                                <a:pt x="725" y="1283"/>
                              </a:cubicBezTo>
                              <a:cubicBezTo>
                                <a:pt x="720" y="1283"/>
                                <a:pt x="717" y="1287"/>
                                <a:pt x="717" y="1292"/>
                              </a:cubicBezTo>
                              <a:cubicBezTo>
                                <a:pt x="717" y="1297"/>
                                <a:pt x="720" y="1301"/>
                                <a:pt x="725" y="1301"/>
                              </a:cubicBezTo>
                              <a:cubicBezTo>
                                <a:pt x="730" y="1301"/>
                                <a:pt x="734" y="1297"/>
                                <a:pt x="734" y="1292"/>
                              </a:cubicBezTo>
                              <a:close/>
                              <a:moveTo>
                                <a:pt x="760" y="1422"/>
                              </a:moveTo>
                              <a:cubicBezTo>
                                <a:pt x="760" y="1427"/>
                                <a:pt x="764" y="1431"/>
                                <a:pt x="769" y="1431"/>
                              </a:cubicBezTo>
                              <a:cubicBezTo>
                                <a:pt x="773" y="1431"/>
                                <a:pt x="777" y="1427"/>
                                <a:pt x="777" y="1422"/>
                              </a:cubicBezTo>
                              <a:cubicBezTo>
                                <a:pt x="777" y="1417"/>
                                <a:pt x="773" y="1414"/>
                                <a:pt x="769" y="1414"/>
                              </a:cubicBezTo>
                              <a:cubicBezTo>
                                <a:pt x="764" y="1414"/>
                                <a:pt x="760" y="1417"/>
                                <a:pt x="760" y="1422"/>
                              </a:cubicBezTo>
                              <a:close/>
                              <a:moveTo>
                                <a:pt x="864" y="1379"/>
                              </a:moveTo>
                              <a:cubicBezTo>
                                <a:pt x="864" y="1374"/>
                                <a:pt x="860" y="1370"/>
                                <a:pt x="856" y="1370"/>
                              </a:cubicBezTo>
                              <a:cubicBezTo>
                                <a:pt x="851" y="1370"/>
                                <a:pt x="847" y="1374"/>
                                <a:pt x="847" y="1379"/>
                              </a:cubicBezTo>
                              <a:cubicBezTo>
                                <a:pt x="847" y="1384"/>
                                <a:pt x="851" y="1387"/>
                                <a:pt x="856" y="1387"/>
                              </a:cubicBezTo>
                              <a:cubicBezTo>
                                <a:pt x="860" y="1387"/>
                                <a:pt x="864" y="1384"/>
                                <a:pt x="864" y="1379"/>
                              </a:cubicBezTo>
                              <a:close/>
                              <a:moveTo>
                                <a:pt x="864" y="1335"/>
                              </a:moveTo>
                              <a:cubicBezTo>
                                <a:pt x="864" y="1331"/>
                                <a:pt x="860" y="1327"/>
                                <a:pt x="856" y="1327"/>
                              </a:cubicBezTo>
                              <a:cubicBezTo>
                                <a:pt x="851" y="1327"/>
                                <a:pt x="847" y="1331"/>
                                <a:pt x="847" y="1335"/>
                              </a:cubicBezTo>
                              <a:cubicBezTo>
                                <a:pt x="847" y="1340"/>
                                <a:pt x="851" y="1344"/>
                                <a:pt x="856" y="1344"/>
                              </a:cubicBezTo>
                              <a:cubicBezTo>
                                <a:pt x="860" y="1344"/>
                                <a:pt x="864" y="1340"/>
                                <a:pt x="864" y="1335"/>
                              </a:cubicBezTo>
                              <a:close/>
                              <a:moveTo>
                                <a:pt x="908" y="1335"/>
                              </a:moveTo>
                              <a:cubicBezTo>
                                <a:pt x="908" y="1331"/>
                                <a:pt x="904" y="1327"/>
                                <a:pt x="899" y="1327"/>
                              </a:cubicBezTo>
                              <a:cubicBezTo>
                                <a:pt x="894" y="1327"/>
                                <a:pt x="890" y="1331"/>
                                <a:pt x="890" y="1335"/>
                              </a:cubicBezTo>
                              <a:cubicBezTo>
                                <a:pt x="890" y="1340"/>
                                <a:pt x="894" y="1344"/>
                                <a:pt x="899" y="1344"/>
                              </a:cubicBezTo>
                              <a:cubicBezTo>
                                <a:pt x="904" y="1344"/>
                                <a:pt x="908" y="1340"/>
                                <a:pt x="908" y="1335"/>
                              </a:cubicBezTo>
                              <a:close/>
                              <a:moveTo>
                                <a:pt x="908" y="1249"/>
                              </a:moveTo>
                              <a:cubicBezTo>
                                <a:pt x="908" y="1244"/>
                                <a:pt x="904" y="1240"/>
                                <a:pt x="899" y="1240"/>
                              </a:cubicBezTo>
                              <a:cubicBezTo>
                                <a:pt x="894" y="1240"/>
                                <a:pt x="890" y="1244"/>
                                <a:pt x="890" y="1249"/>
                              </a:cubicBezTo>
                              <a:cubicBezTo>
                                <a:pt x="890" y="1253"/>
                                <a:pt x="894" y="1257"/>
                                <a:pt x="899" y="1257"/>
                              </a:cubicBezTo>
                              <a:cubicBezTo>
                                <a:pt x="904" y="1257"/>
                                <a:pt x="908" y="1253"/>
                                <a:pt x="908" y="1249"/>
                              </a:cubicBezTo>
                              <a:close/>
                              <a:moveTo>
                                <a:pt x="994" y="1292"/>
                              </a:moveTo>
                              <a:cubicBezTo>
                                <a:pt x="994" y="1287"/>
                                <a:pt x="991" y="1283"/>
                                <a:pt x="986" y="1283"/>
                              </a:cubicBezTo>
                              <a:cubicBezTo>
                                <a:pt x="981" y="1283"/>
                                <a:pt x="977" y="1287"/>
                                <a:pt x="977" y="1292"/>
                              </a:cubicBezTo>
                              <a:cubicBezTo>
                                <a:pt x="977" y="1297"/>
                                <a:pt x="981" y="1301"/>
                                <a:pt x="986" y="1301"/>
                              </a:cubicBezTo>
                              <a:cubicBezTo>
                                <a:pt x="991" y="1301"/>
                                <a:pt x="994" y="1297"/>
                                <a:pt x="994" y="1292"/>
                              </a:cubicBezTo>
                              <a:close/>
                              <a:moveTo>
                                <a:pt x="1038" y="1249"/>
                              </a:moveTo>
                              <a:cubicBezTo>
                                <a:pt x="1038" y="1244"/>
                                <a:pt x="1034" y="1240"/>
                                <a:pt x="1029" y="1240"/>
                              </a:cubicBezTo>
                              <a:cubicBezTo>
                                <a:pt x="1024" y="1240"/>
                                <a:pt x="1021" y="1244"/>
                                <a:pt x="1021" y="1249"/>
                              </a:cubicBezTo>
                              <a:cubicBezTo>
                                <a:pt x="1021" y="1253"/>
                                <a:pt x="1024" y="1257"/>
                                <a:pt x="1029" y="1257"/>
                              </a:cubicBezTo>
                              <a:cubicBezTo>
                                <a:pt x="1034" y="1257"/>
                                <a:pt x="1038" y="1253"/>
                                <a:pt x="1038" y="1249"/>
                              </a:cubicBezTo>
                              <a:close/>
                              <a:moveTo>
                                <a:pt x="1246" y="1270"/>
                              </a:moveTo>
                              <a:cubicBezTo>
                                <a:pt x="1258" y="1270"/>
                                <a:pt x="1268" y="1280"/>
                                <a:pt x="1268" y="1292"/>
                              </a:cubicBezTo>
                              <a:cubicBezTo>
                                <a:pt x="1268" y="1304"/>
                                <a:pt x="1258" y="1314"/>
                                <a:pt x="1246" y="1314"/>
                              </a:cubicBezTo>
                              <a:cubicBezTo>
                                <a:pt x="1234" y="1314"/>
                                <a:pt x="1225" y="1304"/>
                                <a:pt x="1225" y="1292"/>
                              </a:cubicBezTo>
                              <a:cubicBezTo>
                                <a:pt x="1225" y="1280"/>
                                <a:pt x="1234" y="1270"/>
                                <a:pt x="1246" y="1270"/>
                              </a:cubicBezTo>
                              <a:close/>
                              <a:moveTo>
                                <a:pt x="1238" y="1292"/>
                              </a:moveTo>
                              <a:cubicBezTo>
                                <a:pt x="1238" y="1297"/>
                                <a:pt x="1241" y="1301"/>
                                <a:pt x="1246" y="1301"/>
                              </a:cubicBezTo>
                              <a:cubicBezTo>
                                <a:pt x="1251" y="1301"/>
                                <a:pt x="1255" y="1297"/>
                                <a:pt x="1255" y="1292"/>
                              </a:cubicBezTo>
                              <a:cubicBezTo>
                                <a:pt x="1255" y="1287"/>
                                <a:pt x="1251" y="1283"/>
                                <a:pt x="1246" y="1283"/>
                              </a:cubicBezTo>
                              <a:cubicBezTo>
                                <a:pt x="1241" y="1283"/>
                                <a:pt x="1238" y="1287"/>
                                <a:pt x="1238" y="1292"/>
                              </a:cubicBezTo>
                              <a:close/>
                              <a:moveTo>
                                <a:pt x="1333" y="1314"/>
                              </a:moveTo>
                              <a:cubicBezTo>
                                <a:pt x="1345" y="1314"/>
                                <a:pt x="1355" y="1304"/>
                                <a:pt x="1355" y="1292"/>
                              </a:cubicBezTo>
                              <a:cubicBezTo>
                                <a:pt x="1355" y="1280"/>
                                <a:pt x="1345" y="1270"/>
                                <a:pt x="1333" y="1270"/>
                              </a:cubicBezTo>
                              <a:cubicBezTo>
                                <a:pt x="1321" y="1270"/>
                                <a:pt x="1311" y="1280"/>
                                <a:pt x="1311" y="1292"/>
                              </a:cubicBezTo>
                              <a:cubicBezTo>
                                <a:pt x="1311" y="1304"/>
                                <a:pt x="1321" y="1314"/>
                                <a:pt x="1333" y="1314"/>
                              </a:cubicBezTo>
                              <a:close/>
                              <a:moveTo>
                                <a:pt x="1919" y="1292"/>
                              </a:moveTo>
                              <a:cubicBezTo>
                                <a:pt x="1919" y="1304"/>
                                <a:pt x="1929" y="1314"/>
                                <a:pt x="1941" y="1314"/>
                              </a:cubicBezTo>
                              <a:cubicBezTo>
                                <a:pt x="1953" y="1314"/>
                                <a:pt x="1963" y="1304"/>
                                <a:pt x="1963" y="1292"/>
                              </a:cubicBezTo>
                              <a:cubicBezTo>
                                <a:pt x="1963" y="1280"/>
                                <a:pt x="1953" y="1270"/>
                                <a:pt x="1941" y="1270"/>
                              </a:cubicBezTo>
                              <a:cubicBezTo>
                                <a:pt x="1929" y="1270"/>
                                <a:pt x="1919" y="1280"/>
                                <a:pt x="1919" y="1292"/>
                              </a:cubicBezTo>
                              <a:close/>
                              <a:moveTo>
                                <a:pt x="1572" y="1379"/>
                              </a:moveTo>
                              <a:cubicBezTo>
                                <a:pt x="1572" y="1367"/>
                                <a:pt x="1562" y="1357"/>
                                <a:pt x="1550" y="1357"/>
                              </a:cubicBezTo>
                              <a:cubicBezTo>
                                <a:pt x="1507" y="1357"/>
                                <a:pt x="1507" y="1357"/>
                                <a:pt x="1507" y="1357"/>
                              </a:cubicBezTo>
                              <a:cubicBezTo>
                                <a:pt x="1495" y="1357"/>
                                <a:pt x="1485" y="1347"/>
                                <a:pt x="1485" y="1335"/>
                              </a:cubicBezTo>
                              <a:cubicBezTo>
                                <a:pt x="1485" y="1323"/>
                                <a:pt x="1475" y="1314"/>
                                <a:pt x="1463" y="1314"/>
                              </a:cubicBezTo>
                              <a:cubicBezTo>
                                <a:pt x="1451" y="1314"/>
                                <a:pt x="1442" y="1304"/>
                                <a:pt x="1442" y="1292"/>
                              </a:cubicBezTo>
                              <a:cubicBezTo>
                                <a:pt x="1442" y="1280"/>
                                <a:pt x="1432" y="1270"/>
                                <a:pt x="1420" y="1270"/>
                              </a:cubicBezTo>
                              <a:cubicBezTo>
                                <a:pt x="1408" y="1270"/>
                                <a:pt x="1398" y="1261"/>
                                <a:pt x="1398" y="1249"/>
                              </a:cubicBezTo>
                              <a:cubicBezTo>
                                <a:pt x="1398" y="1237"/>
                                <a:pt x="1408" y="1227"/>
                                <a:pt x="1420" y="1227"/>
                              </a:cubicBezTo>
                              <a:cubicBezTo>
                                <a:pt x="1432" y="1227"/>
                                <a:pt x="1442" y="1217"/>
                                <a:pt x="1442" y="1205"/>
                              </a:cubicBezTo>
                              <a:cubicBezTo>
                                <a:pt x="1442" y="1162"/>
                                <a:pt x="1442" y="1162"/>
                                <a:pt x="1442" y="1162"/>
                              </a:cubicBezTo>
                              <a:cubicBezTo>
                                <a:pt x="1442" y="1118"/>
                                <a:pt x="1442" y="1118"/>
                                <a:pt x="1442" y="1118"/>
                              </a:cubicBezTo>
                              <a:cubicBezTo>
                                <a:pt x="1442" y="1075"/>
                                <a:pt x="1442" y="1075"/>
                                <a:pt x="1442" y="1075"/>
                              </a:cubicBezTo>
                              <a:cubicBezTo>
                                <a:pt x="1442" y="1063"/>
                                <a:pt x="1451" y="1053"/>
                                <a:pt x="1463" y="1053"/>
                              </a:cubicBezTo>
                              <a:cubicBezTo>
                                <a:pt x="1475" y="1053"/>
                                <a:pt x="1485" y="1063"/>
                                <a:pt x="1485" y="1075"/>
                              </a:cubicBezTo>
                              <a:cubicBezTo>
                                <a:pt x="1485" y="1118"/>
                                <a:pt x="1485" y="1118"/>
                                <a:pt x="1485" y="1118"/>
                              </a:cubicBezTo>
                              <a:cubicBezTo>
                                <a:pt x="1485" y="1130"/>
                                <a:pt x="1495" y="1140"/>
                                <a:pt x="1507" y="1140"/>
                              </a:cubicBezTo>
                              <a:cubicBezTo>
                                <a:pt x="1550" y="1140"/>
                                <a:pt x="1550" y="1140"/>
                                <a:pt x="1550" y="1140"/>
                              </a:cubicBezTo>
                              <a:cubicBezTo>
                                <a:pt x="1562" y="1140"/>
                                <a:pt x="1572" y="1150"/>
                                <a:pt x="1572" y="1162"/>
                              </a:cubicBezTo>
                              <a:cubicBezTo>
                                <a:pt x="1572" y="1205"/>
                                <a:pt x="1572" y="1205"/>
                                <a:pt x="1572" y="1205"/>
                              </a:cubicBezTo>
                              <a:cubicBezTo>
                                <a:pt x="1572" y="1249"/>
                                <a:pt x="1572" y="1249"/>
                                <a:pt x="1572" y="1249"/>
                              </a:cubicBezTo>
                              <a:cubicBezTo>
                                <a:pt x="1572" y="1261"/>
                                <a:pt x="1562" y="1270"/>
                                <a:pt x="1550" y="1270"/>
                              </a:cubicBezTo>
                              <a:cubicBezTo>
                                <a:pt x="1538" y="1270"/>
                                <a:pt x="1528" y="1280"/>
                                <a:pt x="1528" y="1292"/>
                              </a:cubicBezTo>
                              <a:cubicBezTo>
                                <a:pt x="1528" y="1304"/>
                                <a:pt x="1538" y="1314"/>
                                <a:pt x="1550" y="1314"/>
                              </a:cubicBezTo>
                              <a:cubicBezTo>
                                <a:pt x="1594" y="1314"/>
                                <a:pt x="1594" y="1314"/>
                                <a:pt x="1594" y="1314"/>
                              </a:cubicBezTo>
                              <a:cubicBezTo>
                                <a:pt x="1637" y="1314"/>
                                <a:pt x="1637" y="1314"/>
                                <a:pt x="1637" y="1314"/>
                              </a:cubicBezTo>
                              <a:cubicBezTo>
                                <a:pt x="1649" y="1314"/>
                                <a:pt x="1659" y="1323"/>
                                <a:pt x="1659" y="1335"/>
                              </a:cubicBezTo>
                              <a:cubicBezTo>
                                <a:pt x="1659" y="1347"/>
                                <a:pt x="1649" y="1357"/>
                                <a:pt x="1637" y="1357"/>
                              </a:cubicBezTo>
                              <a:cubicBezTo>
                                <a:pt x="1625" y="1357"/>
                                <a:pt x="1615" y="1367"/>
                                <a:pt x="1615" y="1379"/>
                              </a:cubicBezTo>
                              <a:cubicBezTo>
                                <a:pt x="1615" y="1391"/>
                                <a:pt x="1606" y="1401"/>
                                <a:pt x="1594" y="1401"/>
                              </a:cubicBezTo>
                              <a:cubicBezTo>
                                <a:pt x="1582" y="1401"/>
                                <a:pt x="1572" y="1391"/>
                                <a:pt x="1572" y="1379"/>
                              </a:cubicBezTo>
                              <a:close/>
                              <a:moveTo>
                                <a:pt x="1628" y="1335"/>
                              </a:moveTo>
                              <a:cubicBezTo>
                                <a:pt x="1628" y="1340"/>
                                <a:pt x="1632" y="1344"/>
                                <a:pt x="1637" y="1344"/>
                              </a:cubicBezTo>
                              <a:cubicBezTo>
                                <a:pt x="1642" y="1344"/>
                                <a:pt x="1646" y="1340"/>
                                <a:pt x="1646" y="1335"/>
                              </a:cubicBezTo>
                              <a:cubicBezTo>
                                <a:pt x="1646" y="1331"/>
                                <a:pt x="1642" y="1327"/>
                                <a:pt x="1637" y="1327"/>
                              </a:cubicBezTo>
                              <a:cubicBezTo>
                                <a:pt x="1632" y="1327"/>
                                <a:pt x="1628" y="1331"/>
                                <a:pt x="1628" y="1335"/>
                              </a:cubicBezTo>
                              <a:close/>
                              <a:moveTo>
                                <a:pt x="1585" y="1335"/>
                              </a:moveTo>
                              <a:cubicBezTo>
                                <a:pt x="1585" y="1340"/>
                                <a:pt x="1589" y="1344"/>
                                <a:pt x="1594" y="1344"/>
                              </a:cubicBezTo>
                              <a:cubicBezTo>
                                <a:pt x="1598" y="1344"/>
                                <a:pt x="1602" y="1340"/>
                                <a:pt x="1602" y="1335"/>
                              </a:cubicBezTo>
                              <a:cubicBezTo>
                                <a:pt x="1602" y="1331"/>
                                <a:pt x="1598" y="1327"/>
                                <a:pt x="1594" y="1327"/>
                              </a:cubicBezTo>
                              <a:cubicBezTo>
                                <a:pt x="1589" y="1327"/>
                                <a:pt x="1585" y="1331"/>
                                <a:pt x="1585" y="1335"/>
                              </a:cubicBezTo>
                              <a:close/>
                              <a:moveTo>
                                <a:pt x="1585" y="1379"/>
                              </a:moveTo>
                              <a:cubicBezTo>
                                <a:pt x="1585" y="1384"/>
                                <a:pt x="1589" y="1387"/>
                                <a:pt x="1594" y="1387"/>
                              </a:cubicBezTo>
                              <a:cubicBezTo>
                                <a:pt x="1598" y="1387"/>
                                <a:pt x="1602" y="1384"/>
                                <a:pt x="1602" y="1379"/>
                              </a:cubicBezTo>
                              <a:cubicBezTo>
                                <a:pt x="1602" y="1374"/>
                                <a:pt x="1598" y="1370"/>
                                <a:pt x="1594" y="1370"/>
                              </a:cubicBezTo>
                              <a:cubicBezTo>
                                <a:pt x="1589" y="1370"/>
                                <a:pt x="1585" y="1374"/>
                                <a:pt x="1585" y="1379"/>
                              </a:cubicBezTo>
                              <a:close/>
                              <a:moveTo>
                                <a:pt x="1542" y="1162"/>
                              </a:moveTo>
                              <a:cubicBezTo>
                                <a:pt x="1542" y="1167"/>
                                <a:pt x="1545" y="1170"/>
                                <a:pt x="1550" y="1170"/>
                              </a:cubicBezTo>
                              <a:cubicBezTo>
                                <a:pt x="1555" y="1170"/>
                                <a:pt x="1559" y="1167"/>
                                <a:pt x="1559" y="1162"/>
                              </a:cubicBezTo>
                              <a:cubicBezTo>
                                <a:pt x="1559" y="1157"/>
                                <a:pt x="1555" y="1153"/>
                                <a:pt x="1550" y="1153"/>
                              </a:cubicBezTo>
                              <a:cubicBezTo>
                                <a:pt x="1545" y="1153"/>
                                <a:pt x="1542" y="1157"/>
                                <a:pt x="1542" y="1162"/>
                              </a:cubicBezTo>
                              <a:close/>
                              <a:moveTo>
                                <a:pt x="1429" y="1249"/>
                              </a:moveTo>
                              <a:cubicBezTo>
                                <a:pt x="1429" y="1244"/>
                                <a:pt x="1425" y="1240"/>
                                <a:pt x="1420" y="1240"/>
                              </a:cubicBezTo>
                              <a:cubicBezTo>
                                <a:pt x="1415" y="1240"/>
                                <a:pt x="1411" y="1244"/>
                                <a:pt x="1411" y="1249"/>
                              </a:cubicBezTo>
                              <a:cubicBezTo>
                                <a:pt x="1411" y="1253"/>
                                <a:pt x="1415" y="1257"/>
                                <a:pt x="1420" y="1257"/>
                              </a:cubicBezTo>
                              <a:cubicBezTo>
                                <a:pt x="1425" y="1257"/>
                                <a:pt x="1429" y="1253"/>
                                <a:pt x="1429" y="1249"/>
                              </a:cubicBezTo>
                              <a:close/>
                              <a:moveTo>
                                <a:pt x="1472" y="1205"/>
                              </a:moveTo>
                              <a:cubicBezTo>
                                <a:pt x="1472" y="1200"/>
                                <a:pt x="1468" y="1196"/>
                                <a:pt x="1463" y="1196"/>
                              </a:cubicBezTo>
                              <a:cubicBezTo>
                                <a:pt x="1459" y="1196"/>
                                <a:pt x="1455" y="1200"/>
                                <a:pt x="1455" y="1205"/>
                              </a:cubicBezTo>
                              <a:cubicBezTo>
                                <a:pt x="1455" y="1210"/>
                                <a:pt x="1459" y="1214"/>
                                <a:pt x="1463" y="1214"/>
                              </a:cubicBezTo>
                              <a:cubicBezTo>
                                <a:pt x="1468" y="1214"/>
                                <a:pt x="1472" y="1210"/>
                                <a:pt x="1472" y="1205"/>
                              </a:cubicBezTo>
                              <a:close/>
                              <a:moveTo>
                                <a:pt x="1472" y="1162"/>
                              </a:moveTo>
                              <a:cubicBezTo>
                                <a:pt x="1472" y="1157"/>
                                <a:pt x="1468" y="1153"/>
                                <a:pt x="1463" y="1153"/>
                              </a:cubicBezTo>
                              <a:cubicBezTo>
                                <a:pt x="1459" y="1153"/>
                                <a:pt x="1455" y="1157"/>
                                <a:pt x="1455" y="1162"/>
                              </a:cubicBezTo>
                              <a:cubicBezTo>
                                <a:pt x="1455" y="1167"/>
                                <a:pt x="1459" y="1170"/>
                                <a:pt x="1463" y="1170"/>
                              </a:cubicBezTo>
                              <a:cubicBezTo>
                                <a:pt x="1468" y="1170"/>
                                <a:pt x="1472" y="1167"/>
                                <a:pt x="1472" y="1162"/>
                              </a:cubicBezTo>
                              <a:close/>
                              <a:moveTo>
                                <a:pt x="1498" y="1162"/>
                              </a:moveTo>
                              <a:cubicBezTo>
                                <a:pt x="1498" y="1167"/>
                                <a:pt x="1502" y="1170"/>
                                <a:pt x="1507" y="1170"/>
                              </a:cubicBezTo>
                              <a:cubicBezTo>
                                <a:pt x="1512" y="1170"/>
                                <a:pt x="1515" y="1167"/>
                                <a:pt x="1515" y="1162"/>
                              </a:cubicBezTo>
                              <a:cubicBezTo>
                                <a:pt x="1515" y="1157"/>
                                <a:pt x="1512" y="1153"/>
                                <a:pt x="1507" y="1153"/>
                              </a:cubicBezTo>
                              <a:cubicBezTo>
                                <a:pt x="1502" y="1153"/>
                                <a:pt x="1498" y="1157"/>
                                <a:pt x="1498" y="1162"/>
                              </a:cubicBezTo>
                              <a:close/>
                              <a:moveTo>
                                <a:pt x="1515" y="1335"/>
                              </a:moveTo>
                              <a:cubicBezTo>
                                <a:pt x="1515" y="1331"/>
                                <a:pt x="1512" y="1327"/>
                                <a:pt x="1507" y="1327"/>
                              </a:cubicBezTo>
                              <a:cubicBezTo>
                                <a:pt x="1502" y="1327"/>
                                <a:pt x="1498" y="1331"/>
                                <a:pt x="1498" y="1335"/>
                              </a:cubicBezTo>
                              <a:cubicBezTo>
                                <a:pt x="1498" y="1340"/>
                                <a:pt x="1502" y="1344"/>
                                <a:pt x="1507" y="1344"/>
                              </a:cubicBezTo>
                              <a:cubicBezTo>
                                <a:pt x="1512" y="1344"/>
                                <a:pt x="1515" y="1340"/>
                                <a:pt x="1515" y="1335"/>
                              </a:cubicBezTo>
                              <a:close/>
                              <a:moveTo>
                                <a:pt x="1515" y="1292"/>
                              </a:moveTo>
                              <a:cubicBezTo>
                                <a:pt x="1515" y="1287"/>
                                <a:pt x="1512" y="1283"/>
                                <a:pt x="1507" y="1283"/>
                              </a:cubicBezTo>
                              <a:cubicBezTo>
                                <a:pt x="1502" y="1283"/>
                                <a:pt x="1498" y="1287"/>
                                <a:pt x="1498" y="1292"/>
                              </a:cubicBezTo>
                              <a:cubicBezTo>
                                <a:pt x="1498" y="1297"/>
                                <a:pt x="1502" y="1301"/>
                                <a:pt x="1507" y="1301"/>
                              </a:cubicBezTo>
                              <a:cubicBezTo>
                                <a:pt x="1512" y="1301"/>
                                <a:pt x="1515" y="1297"/>
                                <a:pt x="1515" y="1292"/>
                              </a:cubicBezTo>
                              <a:close/>
                              <a:moveTo>
                                <a:pt x="1528" y="1205"/>
                              </a:moveTo>
                              <a:cubicBezTo>
                                <a:pt x="1528" y="1193"/>
                                <a:pt x="1519" y="1183"/>
                                <a:pt x="1507" y="1183"/>
                              </a:cubicBezTo>
                              <a:cubicBezTo>
                                <a:pt x="1495" y="1183"/>
                                <a:pt x="1485" y="1193"/>
                                <a:pt x="1485" y="1205"/>
                              </a:cubicBezTo>
                              <a:cubicBezTo>
                                <a:pt x="1485" y="1217"/>
                                <a:pt x="1495" y="1227"/>
                                <a:pt x="1507" y="1227"/>
                              </a:cubicBezTo>
                              <a:cubicBezTo>
                                <a:pt x="1519" y="1227"/>
                                <a:pt x="1528" y="1217"/>
                                <a:pt x="1528" y="1205"/>
                              </a:cubicBezTo>
                              <a:close/>
                              <a:moveTo>
                                <a:pt x="1724" y="1314"/>
                              </a:moveTo>
                              <a:cubicBezTo>
                                <a:pt x="1736" y="1314"/>
                                <a:pt x="1746" y="1323"/>
                                <a:pt x="1746" y="1335"/>
                              </a:cubicBezTo>
                              <a:cubicBezTo>
                                <a:pt x="1746" y="1347"/>
                                <a:pt x="1736" y="1357"/>
                                <a:pt x="1724" y="1357"/>
                              </a:cubicBezTo>
                              <a:cubicBezTo>
                                <a:pt x="1712" y="1357"/>
                                <a:pt x="1702" y="1347"/>
                                <a:pt x="1702" y="1335"/>
                              </a:cubicBezTo>
                              <a:cubicBezTo>
                                <a:pt x="1702" y="1323"/>
                                <a:pt x="1712" y="1314"/>
                                <a:pt x="1724" y="1314"/>
                              </a:cubicBezTo>
                              <a:close/>
                              <a:moveTo>
                                <a:pt x="1715" y="1335"/>
                              </a:moveTo>
                              <a:cubicBezTo>
                                <a:pt x="1715" y="1340"/>
                                <a:pt x="1719" y="1344"/>
                                <a:pt x="1724" y="1344"/>
                              </a:cubicBezTo>
                              <a:cubicBezTo>
                                <a:pt x="1729" y="1344"/>
                                <a:pt x="1733" y="1340"/>
                                <a:pt x="1733" y="1335"/>
                              </a:cubicBezTo>
                              <a:cubicBezTo>
                                <a:pt x="1733" y="1331"/>
                                <a:pt x="1729" y="1327"/>
                                <a:pt x="1724" y="1327"/>
                              </a:cubicBezTo>
                              <a:cubicBezTo>
                                <a:pt x="1719" y="1327"/>
                                <a:pt x="1715" y="1331"/>
                                <a:pt x="1715" y="1335"/>
                              </a:cubicBezTo>
                              <a:close/>
                              <a:moveTo>
                                <a:pt x="2375" y="1010"/>
                              </a:moveTo>
                              <a:cubicBezTo>
                                <a:pt x="2381" y="1010"/>
                                <a:pt x="2381" y="1010"/>
                                <a:pt x="2381" y="1010"/>
                              </a:cubicBezTo>
                              <a:cubicBezTo>
                                <a:pt x="2381" y="1025"/>
                                <a:pt x="2381" y="1025"/>
                                <a:pt x="2381" y="1025"/>
                              </a:cubicBezTo>
                              <a:cubicBezTo>
                                <a:pt x="2380" y="1024"/>
                                <a:pt x="2377" y="1023"/>
                                <a:pt x="2375" y="1023"/>
                              </a:cubicBezTo>
                              <a:cubicBezTo>
                                <a:pt x="2370" y="1023"/>
                                <a:pt x="2366" y="1027"/>
                                <a:pt x="2366" y="1031"/>
                              </a:cubicBezTo>
                              <a:cubicBezTo>
                                <a:pt x="2366" y="1036"/>
                                <a:pt x="2370" y="1040"/>
                                <a:pt x="2375" y="1040"/>
                              </a:cubicBezTo>
                              <a:cubicBezTo>
                                <a:pt x="2377" y="1040"/>
                                <a:pt x="2380" y="1039"/>
                                <a:pt x="2381" y="1038"/>
                              </a:cubicBezTo>
                              <a:cubicBezTo>
                                <a:pt x="2381" y="1053"/>
                                <a:pt x="2381" y="1053"/>
                                <a:pt x="2381" y="1053"/>
                              </a:cubicBezTo>
                              <a:cubicBezTo>
                                <a:pt x="2375" y="1053"/>
                                <a:pt x="2375" y="1053"/>
                                <a:pt x="2375" y="1053"/>
                              </a:cubicBezTo>
                              <a:cubicBezTo>
                                <a:pt x="2363" y="1053"/>
                                <a:pt x="2353" y="1063"/>
                                <a:pt x="2353" y="1075"/>
                              </a:cubicBezTo>
                              <a:cubicBezTo>
                                <a:pt x="2353" y="1118"/>
                                <a:pt x="2353" y="1118"/>
                                <a:pt x="2353" y="1118"/>
                              </a:cubicBezTo>
                              <a:cubicBezTo>
                                <a:pt x="2353" y="1130"/>
                                <a:pt x="2344" y="1140"/>
                                <a:pt x="2332" y="1140"/>
                              </a:cubicBezTo>
                              <a:cubicBezTo>
                                <a:pt x="2288" y="1140"/>
                                <a:pt x="2288" y="1140"/>
                                <a:pt x="2288" y="1140"/>
                              </a:cubicBezTo>
                              <a:cubicBezTo>
                                <a:pt x="2276" y="1140"/>
                                <a:pt x="2267" y="1130"/>
                                <a:pt x="2267" y="1118"/>
                              </a:cubicBezTo>
                              <a:cubicBezTo>
                                <a:pt x="2267" y="1106"/>
                                <a:pt x="2257" y="1097"/>
                                <a:pt x="2245" y="1097"/>
                              </a:cubicBezTo>
                              <a:cubicBezTo>
                                <a:pt x="2233" y="1097"/>
                                <a:pt x="2223" y="1106"/>
                                <a:pt x="2223" y="1118"/>
                              </a:cubicBezTo>
                              <a:cubicBezTo>
                                <a:pt x="2223" y="1130"/>
                                <a:pt x="2213" y="1140"/>
                                <a:pt x="2201" y="1140"/>
                              </a:cubicBezTo>
                              <a:cubicBezTo>
                                <a:pt x="2158" y="1140"/>
                                <a:pt x="2158" y="1140"/>
                                <a:pt x="2158" y="1140"/>
                              </a:cubicBezTo>
                              <a:cubicBezTo>
                                <a:pt x="2146" y="1140"/>
                                <a:pt x="2136" y="1130"/>
                                <a:pt x="2136" y="1118"/>
                              </a:cubicBezTo>
                              <a:cubicBezTo>
                                <a:pt x="2136" y="1106"/>
                                <a:pt x="2146" y="1097"/>
                                <a:pt x="2158" y="1097"/>
                              </a:cubicBezTo>
                              <a:cubicBezTo>
                                <a:pt x="2170" y="1097"/>
                                <a:pt x="2180" y="1087"/>
                                <a:pt x="2180" y="1075"/>
                              </a:cubicBezTo>
                              <a:cubicBezTo>
                                <a:pt x="2180" y="1063"/>
                                <a:pt x="2190" y="1053"/>
                                <a:pt x="2201" y="1053"/>
                              </a:cubicBezTo>
                              <a:cubicBezTo>
                                <a:pt x="2213" y="1053"/>
                                <a:pt x="2223" y="1043"/>
                                <a:pt x="2223" y="1031"/>
                              </a:cubicBezTo>
                              <a:cubicBezTo>
                                <a:pt x="2223" y="1020"/>
                                <a:pt x="2233" y="1010"/>
                                <a:pt x="2245" y="1010"/>
                              </a:cubicBezTo>
                              <a:cubicBezTo>
                                <a:pt x="2257" y="1010"/>
                                <a:pt x="2267" y="1020"/>
                                <a:pt x="2267" y="1031"/>
                              </a:cubicBezTo>
                              <a:cubicBezTo>
                                <a:pt x="2267" y="1043"/>
                                <a:pt x="2276" y="1053"/>
                                <a:pt x="2288" y="1053"/>
                              </a:cubicBezTo>
                              <a:cubicBezTo>
                                <a:pt x="2300" y="1053"/>
                                <a:pt x="2310" y="1043"/>
                                <a:pt x="2310" y="1031"/>
                              </a:cubicBezTo>
                              <a:cubicBezTo>
                                <a:pt x="2310" y="1020"/>
                                <a:pt x="2300" y="1010"/>
                                <a:pt x="2288" y="1010"/>
                              </a:cubicBezTo>
                              <a:cubicBezTo>
                                <a:pt x="2276" y="1010"/>
                                <a:pt x="2267" y="1000"/>
                                <a:pt x="2267" y="988"/>
                              </a:cubicBezTo>
                              <a:cubicBezTo>
                                <a:pt x="2267" y="976"/>
                                <a:pt x="2276" y="966"/>
                                <a:pt x="2288" y="966"/>
                              </a:cubicBezTo>
                              <a:cubicBezTo>
                                <a:pt x="2332" y="966"/>
                                <a:pt x="2332" y="966"/>
                                <a:pt x="2332" y="966"/>
                              </a:cubicBezTo>
                              <a:cubicBezTo>
                                <a:pt x="2344" y="966"/>
                                <a:pt x="2353" y="976"/>
                                <a:pt x="2353" y="988"/>
                              </a:cubicBezTo>
                              <a:cubicBezTo>
                                <a:pt x="2353" y="1000"/>
                                <a:pt x="2363" y="1010"/>
                                <a:pt x="2375" y="1010"/>
                              </a:cubicBezTo>
                              <a:close/>
                              <a:moveTo>
                                <a:pt x="2210" y="1118"/>
                              </a:moveTo>
                              <a:cubicBezTo>
                                <a:pt x="2210" y="1114"/>
                                <a:pt x="2206" y="1110"/>
                                <a:pt x="2201" y="1110"/>
                              </a:cubicBezTo>
                              <a:cubicBezTo>
                                <a:pt x="2197" y="1110"/>
                                <a:pt x="2193" y="1114"/>
                                <a:pt x="2193" y="1118"/>
                              </a:cubicBezTo>
                              <a:cubicBezTo>
                                <a:pt x="2193" y="1123"/>
                                <a:pt x="2197" y="1127"/>
                                <a:pt x="2201" y="1127"/>
                              </a:cubicBezTo>
                              <a:cubicBezTo>
                                <a:pt x="2206" y="1127"/>
                                <a:pt x="2210" y="1123"/>
                                <a:pt x="2210" y="1118"/>
                              </a:cubicBezTo>
                              <a:close/>
                              <a:moveTo>
                                <a:pt x="2297" y="1118"/>
                              </a:moveTo>
                              <a:cubicBezTo>
                                <a:pt x="2297" y="1114"/>
                                <a:pt x="2293" y="1110"/>
                                <a:pt x="2288" y="1110"/>
                              </a:cubicBezTo>
                              <a:cubicBezTo>
                                <a:pt x="2284" y="1110"/>
                                <a:pt x="2280" y="1114"/>
                                <a:pt x="2280" y="1118"/>
                              </a:cubicBezTo>
                              <a:cubicBezTo>
                                <a:pt x="2280" y="1123"/>
                                <a:pt x="2284" y="1127"/>
                                <a:pt x="2288" y="1127"/>
                              </a:cubicBezTo>
                              <a:cubicBezTo>
                                <a:pt x="2293" y="1127"/>
                                <a:pt x="2297" y="1123"/>
                                <a:pt x="2297" y="1118"/>
                              </a:cubicBezTo>
                              <a:close/>
                              <a:moveTo>
                                <a:pt x="2297" y="1075"/>
                              </a:moveTo>
                              <a:cubicBezTo>
                                <a:pt x="2297" y="1070"/>
                                <a:pt x="2293" y="1066"/>
                                <a:pt x="2288" y="1066"/>
                              </a:cubicBezTo>
                              <a:cubicBezTo>
                                <a:pt x="2284" y="1066"/>
                                <a:pt x="2280" y="1070"/>
                                <a:pt x="2280" y="1075"/>
                              </a:cubicBezTo>
                              <a:cubicBezTo>
                                <a:pt x="2280" y="1080"/>
                                <a:pt x="2284" y="1084"/>
                                <a:pt x="2288" y="1084"/>
                              </a:cubicBezTo>
                              <a:cubicBezTo>
                                <a:pt x="2293" y="1084"/>
                                <a:pt x="2297" y="1080"/>
                                <a:pt x="2297" y="1075"/>
                              </a:cubicBezTo>
                              <a:close/>
                              <a:moveTo>
                                <a:pt x="2340" y="1118"/>
                              </a:moveTo>
                              <a:cubicBezTo>
                                <a:pt x="2340" y="1114"/>
                                <a:pt x="2336" y="1110"/>
                                <a:pt x="2332" y="1110"/>
                              </a:cubicBezTo>
                              <a:cubicBezTo>
                                <a:pt x="2327" y="1110"/>
                                <a:pt x="2323" y="1114"/>
                                <a:pt x="2323" y="1118"/>
                              </a:cubicBezTo>
                              <a:cubicBezTo>
                                <a:pt x="2323" y="1123"/>
                                <a:pt x="2327" y="1127"/>
                                <a:pt x="2332" y="1127"/>
                              </a:cubicBezTo>
                              <a:cubicBezTo>
                                <a:pt x="2336" y="1127"/>
                                <a:pt x="2340" y="1123"/>
                                <a:pt x="2340" y="1118"/>
                              </a:cubicBezTo>
                              <a:close/>
                              <a:moveTo>
                                <a:pt x="9" y="1379"/>
                              </a:moveTo>
                              <a:cubicBezTo>
                                <a:pt x="9" y="1372"/>
                                <a:pt x="5" y="1365"/>
                                <a:pt x="0" y="1361"/>
                              </a:cubicBezTo>
                              <a:cubicBezTo>
                                <a:pt x="0" y="1396"/>
                                <a:pt x="0" y="1396"/>
                                <a:pt x="0" y="1396"/>
                              </a:cubicBezTo>
                              <a:cubicBezTo>
                                <a:pt x="5" y="1392"/>
                                <a:pt x="9" y="1386"/>
                                <a:pt x="9" y="1379"/>
                              </a:cubicBezTo>
                              <a:close/>
                              <a:moveTo>
                                <a:pt x="52" y="1379"/>
                              </a:moveTo>
                              <a:cubicBezTo>
                                <a:pt x="52" y="1367"/>
                                <a:pt x="62" y="1357"/>
                                <a:pt x="74" y="1357"/>
                              </a:cubicBezTo>
                              <a:cubicBezTo>
                                <a:pt x="86" y="1357"/>
                                <a:pt x="96" y="1367"/>
                                <a:pt x="96" y="1379"/>
                              </a:cubicBezTo>
                              <a:cubicBezTo>
                                <a:pt x="96" y="1391"/>
                                <a:pt x="86" y="1401"/>
                                <a:pt x="74" y="1401"/>
                              </a:cubicBezTo>
                              <a:cubicBezTo>
                                <a:pt x="62" y="1401"/>
                                <a:pt x="52" y="1391"/>
                                <a:pt x="52" y="1379"/>
                              </a:cubicBezTo>
                              <a:close/>
                              <a:moveTo>
                                <a:pt x="65" y="1379"/>
                              </a:moveTo>
                              <a:cubicBezTo>
                                <a:pt x="65" y="1384"/>
                                <a:pt x="69" y="1387"/>
                                <a:pt x="74" y="1387"/>
                              </a:cubicBezTo>
                              <a:cubicBezTo>
                                <a:pt x="79" y="1387"/>
                                <a:pt x="83" y="1384"/>
                                <a:pt x="83" y="1379"/>
                              </a:cubicBezTo>
                              <a:cubicBezTo>
                                <a:pt x="83" y="1374"/>
                                <a:pt x="79" y="1370"/>
                                <a:pt x="74" y="1370"/>
                              </a:cubicBezTo>
                              <a:cubicBezTo>
                                <a:pt x="69" y="1370"/>
                                <a:pt x="65" y="1374"/>
                                <a:pt x="65" y="1379"/>
                              </a:cubicBezTo>
                              <a:close/>
                              <a:moveTo>
                                <a:pt x="269" y="1335"/>
                              </a:moveTo>
                              <a:cubicBezTo>
                                <a:pt x="269" y="1379"/>
                                <a:pt x="269" y="1379"/>
                                <a:pt x="269" y="1379"/>
                              </a:cubicBezTo>
                              <a:cubicBezTo>
                                <a:pt x="269" y="1391"/>
                                <a:pt x="260" y="1401"/>
                                <a:pt x="248" y="1401"/>
                              </a:cubicBezTo>
                              <a:cubicBezTo>
                                <a:pt x="236" y="1401"/>
                                <a:pt x="226" y="1410"/>
                                <a:pt x="226" y="1422"/>
                              </a:cubicBezTo>
                              <a:cubicBezTo>
                                <a:pt x="226" y="1434"/>
                                <a:pt x="216" y="1444"/>
                                <a:pt x="204" y="1444"/>
                              </a:cubicBezTo>
                              <a:cubicBezTo>
                                <a:pt x="192" y="1444"/>
                                <a:pt x="183" y="1434"/>
                                <a:pt x="183" y="1422"/>
                              </a:cubicBezTo>
                              <a:cubicBezTo>
                                <a:pt x="183" y="1410"/>
                                <a:pt x="173" y="1401"/>
                                <a:pt x="161" y="1401"/>
                              </a:cubicBezTo>
                              <a:cubicBezTo>
                                <a:pt x="149" y="1401"/>
                                <a:pt x="139" y="1391"/>
                                <a:pt x="139" y="1379"/>
                              </a:cubicBezTo>
                              <a:cubicBezTo>
                                <a:pt x="139" y="1335"/>
                                <a:pt x="139" y="1335"/>
                                <a:pt x="139" y="1335"/>
                              </a:cubicBezTo>
                              <a:cubicBezTo>
                                <a:pt x="139" y="1323"/>
                                <a:pt x="149" y="1314"/>
                                <a:pt x="161" y="1314"/>
                              </a:cubicBezTo>
                              <a:cubicBezTo>
                                <a:pt x="173" y="1314"/>
                                <a:pt x="183" y="1323"/>
                                <a:pt x="183" y="1335"/>
                              </a:cubicBezTo>
                              <a:cubicBezTo>
                                <a:pt x="183" y="1347"/>
                                <a:pt x="192" y="1357"/>
                                <a:pt x="204" y="1357"/>
                              </a:cubicBezTo>
                              <a:cubicBezTo>
                                <a:pt x="216" y="1357"/>
                                <a:pt x="226" y="1347"/>
                                <a:pt x="226" y="1335"/>
                              </a:cubicBezTo>
                              <a:cubicBezTo>
                                <a:pt x="226" y="1323"/>
                                <a:pt x="216" y="1314"/>
                                <a:pt x="204" y="1314"/>
                              </a:cubicBezTo>
                              <a:cubicBezTo>
                                <a:pt x="192" y="1314"/>
                                <a:pt x="183" y="1304"/>
                                <a:pt x="183" y="1292"/>
                              </a:cubicBezTo>
                              <a:cubicBezTo>
                                <a:pt x="183" y="1280"/>
                                <a:pt x="192" y="1270"/>
                                <a:pt x="204" y="1270"/>
                              </a:cubicBezTo>
                              <a:cubicBezTo>
                                <a:pt x="216" y="1270"/>
                                <a:pt x="226" y="1261"/>
                                <a:pt x="226" y="1249"/>
                              </a:cubicBezTo>
                              <a:cubicBezTo>
                                <a:pt x="226" y="1237"/>
                                <a:pt x="216" y="1227"/>
                                <a:pt x="204" y="1227"/>
                              </a:cubicBezTo>
                              <a:cubicBezTo>
                                <a:pt x="192" y="1227"/>
                                <a:pt x="183" y="1217"/>
                                <a:pt x="183" y="1205"/>
                              </a:cubicBezTo>
                              <a:cubicBezTo>
                                <a:pt x="183" y="1193"/>
                                <a:pt x="173" y="1183"/>
                                <a:pt x="161" y="1183"/>
                              </a:cubicBezTo>
                              <a:cubicBezTo>
                                <a:pt x="149" y="1183"/>
                                <a:pt x="139" y="1174"/>
                                <a:pt x="139" y="1162"/>
                              </a:cubicBezTo>
                              <a:cubicBezTo>
                                <a:pt x="139" y="1118"/>
                                <a:pt x="139" y="1118"/>
                                <a:pt x="139" y="1118"/>
                              </a:cubicBezTo>
                              <a:cubicBezTo>
                                <a:pt x="139" y="1075"/>
                                <a:pt x="139" y="1075"/>
                                <a:pt x="139" y="1075"/>
                              </a:cubicBezTo>
                              <a:cubicBezTo>
                                <a:pt x="139" y="1063"/>
                                <a:pt x="149" y="1053"/>
                                <a:pt x="161" y="1053"/>
                              </a:cubicBezTo>
                              <a:cubicBezTo>
                                <a:pt x="173" y="1053"/>
                                <a:pt x="183" y="1063"/>
                                <a:pt x="183" y="1075"/>
                              </a:cubicBezTo>
                              <a:cubicBezTo>
                                <a:pt x="183" y="1118"/>
                                <a:pt x="183" y="1118"/>
                                <a:pt x="183" y="1118"/>
                              </a:cubicBezTo>
                              <a:cubicBezTo>
                                <a:pt x="183" y="1130"/>
                                <a:pt x="192" y="1140"/>
                                <a:pt x="204" y="1140"/>
                              </a:cubicBezTo>
                              <a:cubicBezTo>
                                <a:pt x="216" y="1140"/>
                                <a:pt x="226" y="1130"/>
                                <a:pt x="226" y="1118"/>
                              </a:cubicBezTo>
                              <a:cubicBezTo>
                                <a:pt x="226" y="1106"/>
                                <a:pt x="236" y="1097"/>
                                <a:pt x="248" y="1097"/>
                              </a:cubicBezTo>
                              <a:cubicBezTo>
                                <a:pt x="260" y="1097"/>
                                <a:pt x="269" y="1087"/>
                                <a:pt x="269" y="1075"/>
                              </a:cubicBezTo>
                              <a:cubicBezTo>
                                <a:pt x="269" y="1063"/>
                                <a:pt x="279" y="1053"/>
                                <a:pt x="291" y="1053"/>
                              </a:cubicBezTo>
                              <a:cubicBezTo>
                                <a:pt x="303" y="1053"/>
                                <a:pt x="313" y="1063"/>
                                <a:pt x="313" y="1075"/>
                              </a:cubicBezTo>
                              <a:cubicBezTo>
                                <a:pt x="313" y="1087"/>
                                <a:pt x="323" y="1097"/>
                                <a:pt x="335" y="1097"/>
                              </a:cubicBezTo>
                              <a:cubicBezTo>
                                <a:pt x="346" y="1097"/>
                                <a:pt x="356" y="1106"/>
                                <a:pt x="356" y="1118"/>
                              </a:cubicBezTo>
                              <a:cubicBezTo>
                                <a:pt x="356" y="1162"/>
                                <a:pt x="356" y="1162"/>
                                <a:pt x="356" y="1162"/>
                              </a:cubicBezTo>
                              <a:cubicBezTo>
                                <a:pt x="356" y="1174"/>
                                <a:pt x="346" y="1183"/>
                                <a:pt x="335" y="1183"/>
                              </a:cubicBezTo>
                              <a:cubicBezTo>
                                <a:pt x="323" y="1183"/>
                                <a:pt x="313" y="1193"/>
                                <a:pt x="313" y="1205"/>
                              </a:cubicBezTo>
                              <a:cubicBezTo>
                                <a:pt x="313" y="1217"/>
                                <a:pt x="303" y="1227"/>
                                <a:pt x="291" y="1227"/>
                              </a:cubicBezTo>
                              <a:cubicBezTo>
                                <a:pt x="279" y="1227"/>
                                <a:pt x="269" y="1237"/>
                                <a:pt x="269" y="1249"/>
                              </a:cubicBezTo>
                              <a:cubicBezTo>
                                <a:pt x="269" y="1261"/>
                                <a:pt x="279" y="1270"/>
                                <a:pt x="291" y="1270"/>
                              </a:cubicBezTo>
                              <a:cubicBezTo>
                                <a:pt x="335" y="1270"/>
                                <a:pt x="335" y="1270"/>
                                <a:pt x="335" y="1270"/>
                              </a:cubicBezTo>
                              <a:cubicBezTo>
                                <a:pt x="346" y="1270"/>
                                <a:pt x="356" y="1280"/>
                                <a:pt x="356" y="1292"/>
                              </a:cubicBezTo>
                              <a:cubicBezTo>
                                <a:pt x="356" y="1335"/>
                                <a:pt x="356" y="1335"/>
                                <a:pt x="356" y="1335"/>
                              </a:cubicBezTo>
                              <a:cubicBezTo>
                                <a:pt x="356" y="1347"/>
                                <a:pt x="346" y="1357"/>
                                <a:pt x="335" y="1357"/>
                              </a:cubicBezTo>
                              <a:cubicBezTo>
                                <a:pt x="323" y="1357"/>
                                <a:pt x="313" y="1347"/>
                                <a:pt x="313" y="1335"/>
                              </a:cubicBezTo>
                              <a:cubicBezTo>
                                <a:pt x="313" y="1323"/>
                                <a:pt x="303" y="1314"/>
                                <a:pt x="291" y="1314"/>
                              </a:cubicBezTo>
                              <a:cubicBezTo>
                                <a:pt x="279" y="1314"/>
                                <a:pt x="269" y="1323"/>
                                <a:pt x="269" y="1335"/>
                              </a:cubicBezTo>
                              <a:close/>
                              <a:moveTo>
                                <a:pt x="326" y="1335"/>
                              </a:moveTo>
                              <a:cubicBezTo>
                                <a:pt x="326" y="1340"/>
                                <a:pt x="330" y="1344"/>
                                <a:pt x="335" y="1344"/>
                              </a:cubicBezTo>
                              <a:cubicBezTo>
                                <a:pt x="339" y="1344"/>
                                <a:pt x="343" y="1340"/>
                                <a:pt x="343" y="1335"/>
                              </a:cubicBezTo>
                              <a:cubicBezTo>
                                <a:pt x="343" y="1331"/>
                                <a:pt x="339" y="1327"/>
                                <a:pt x="335" y="1327"/>
                              </a:cubicBezTo>
                              <a:cubicBezTo>
                                <a:pt x="330" y="1327"/>
                                <a:pt x="326" y="1331"/>
                                <a:pt x="326" y="1335"/>
                              </a:cubicBezTo>
                              <a:close/>
                              <a:moveTo>
                                <a:pt x="326" y="1118"/>
                              </a:moveTo>
                              <a:cubicBezTo>
                                <a:pt x="326" y="1123"/>
                                <a:pt x="330" y="1127"/>
                                <a:pt x="335" y="1127"/>
                              </a:cubicBezTo>
                              <a:cubicBezTo>
                                <a:pt x="339" y="1127"/>
                                <a:pt x="343" y="1123"/>
                                <a:pt x="343" y="1118"/>
                              </a:cubicBezTo>
                              <a:cubicBezTo>
                                <a:pt x="343" y="1114"/>
                                <a:pt x="339" y="1110"/>
                                <a:pt x="335" y="1110"/>
                              </a:cubicBezTo>
                              <a:cubicBezTo>
                                <a:pt x="330" y="1110"/>
                                <a:pt x="326" y="1114"/>
                                <a:pt x="326" y="1118"/>
                              </a:cubicBezTo>
                              <a:close/>
                              <a:moveTo>
                                <a:pt x="282" y="1118"/>
                              </a:moveTo>
                              <a:cubicBezTo>
                                <a:pt x="282" y="1123"/>
                                <a:pt x="286" y="1127"/>
                                <a:pt x="291" y="1127"/>
                              </a:cubicBezTo>
                              <a:cubicBezTo>
                                <a:pt x="296" y="1127"/>
                                <a:pt x="300" y="1123"/>
                                <a:pt x="300" y="1118"/>
                              </a:cubicBezTo>
                              <a:cubicBezTo>
                                <a:pt x="300" y="1114"/>
                                <a:pt x="296" y="1110"/>
                                <a:pt x="291" y="1110"/>
                              </a:cubicBezTo>
                              <a:cubicBezTo>
                                <a:pt x="286" y="1110"/>
                                <a:pt x="282" y="1114"/>
                                <a:pt x="282" y="1118"/>
                              </a:cubicBezTo>
                              <a:close/>
                              <a:moveTo>
                                <a:pt x="282" y="1162"/>
                              </a:moveTo>
                              <a:cubicBezTo>
                                <a:pt x="282" y="1166"/>
                                <a:pt x="286" y="1170"/>
                                <a:pt x="291" y="1170"/>
                              </a:cubicBezTo>
                              <a:cubicBezTo>
                                <a:pt x="296" y="1170"/>
                                <a:pt x="300" y="1166"/>
                                <a:pt x="300" y="1162"/>
                              </a:cubicBezTo>
                              <a:cubicBezTo>
                                <a:pt x="300" y="1157"/>
                                <a:pt x="296" y="1153"/>
                                <a:pt x="291" y="1153"/>
                              </a:cubicBezTo>
                              <a:cubicBezTo>
                                <a:pt x="286" y="1153"/>
                                <a:pt x="282" y="1157"/>
                                <a:pt x="282" y="1162"/>
                              </a:cubicBezTo>
                              <a:close/>
                              <a:moveTo>
                                <a:pt x="170" y="1162"/>
                              </a:moveTo>
                              <a:cubicBezTo>
                                <a:pt x="170" y="1157"/>
                                <a:pt x="166" y="1153"/>
                                <a:pt x="161" y="1153"/>
                              </a:cubicBezTo>
                              <a:cubicBezTo>
                                <a:pt x="156" y="1153"/>
                                <a:pt x="152" y="1157"/>
                                <a:pt x="152" y="1162"/>
                              </a:cubicBezTo>
                              <a:cubicBezTo>
                                <a:pt x="152" y="1166"/>
                                <a:pt x="156" y="1170"/>
                                <a:pt x="161" y="1170"/>
                              </a:cubicBezTo>
                              <a:cubicBezTo>
                                <a:pt x="166" y="1170"/>
                                <a:pt x="170" y="1166"/>
                                <a:pt x="170" y="1162"/>
                              </a:cubicBezTo>
                              <a:close/>
                              <a:moveTo>
                                <a:pt x="170" y="1075"/>
                              </a:moveTo>
                              <a:cubicBezTo>
                                <a:pt x="170" y="1070"/>
                                <a:pt x="166" y="1066"/>
                                <a:pt x="161" y="1066"/>
                              </a:cubicBezTo>
                              <a:cubicBezTo>
                                <a:pt x="156" y="1066"/>
                                <a:pt x="152" y="1070"/>
                                <a:pt x="152" y="1075"/>
                              </a:cubicBezTo>
                              <a:cubicBezTo>
                                <a:pt x="152" y="1080"/>
                                <a:pt x="156" y="1084"/>
                                <a:pt x="161" y="1084"/>
                              </a:cubicBezTo>
                              <a:cubicBezTo>
                                <a:pt x="166" y="1084"/>
                                <a:pt x="170" y="1080"/>
                                <a:pt x="170" y="1075"/>
                              </a:cubicBezTo>
                              <a:close/>
                              <a:moveTo>
                                <a:pt x="213" y="1292"/>
                              </a:moveTo>
                              <a:cubicBezTo>
                                <a:pt x="213" y="1287"/>
                                <a:pt x="209" y="1283"/>
                                <a:pt x="204" y="1283"/>
                              </a:cubicBezTo>
                              <a:cubicBezTo>
                                <a:pt x="199" y="1283"/>
                                <a:pt x="196" y="1287"/>
                                <a:pt x="196" y="1292"/>
                              </a:cubicBezTo>
                              <a:cubicBezTo>
                                <a:pt x="196" y="1297"/>
                                <a:pt x="199" y="1301"/>
                                <a:pt x="204" y="1301"/>
                              </a:cubicBezTo>
                              <a:cubicBezTo>
                                <a:pt x="209" y="1301"/>
                                <a:pt x="213" y="1297"/>
                                <a:pt x="213" y="1292"/>
                              </a:cubicBezTo>
                              <a:close/>
                              <a:moveTo>
                                <a:pt x="170" y="1379"/>
                              </a:moveTo>
                              <a:cubicBezTo>
                                <a:pt x="170" y="1374"/>
                                <a:pt x="166" y="1370"/>
                                <a:pt x="161" y="1370"/>
                              </a:cubicBezTo>
                              <a:cubicBezTo>
                                <a:pt x="156" y="1370"/>
                                <a:pt x="152" y="1374"/>
                                <a:pt x="152" y="1379"/>
                              </a:cubicBezTo>
                              <a:cubicBezTo>
                                <a:pt x="152" y="1384"/>
                                <a:pt x="156" y="1387"/>
                                <a:pt x="161" y="1387"/>
                              </a:cubicBezTo>
                              <a:cubicBezTo>
                                <a:pt x="166" y="1387"/>
                                <a:pt x="170" y="1384"/>
                                <a:pt x="170" y="1379"/>
                              </a:cubicBezTo>
                              <a:close/>
                              <a:moveTo>
                                <a:pt x="170" y="1335"/>
                              </a:moveTo>
                              <a:cubicBezTo>
                                <a:pt x="170" y="1331"/>
                                <a:pt x="166" y="1327"/>
                                <a:pt x="161" y="1327"/>
                              </a:cubicBezTo>
                              <a:cubicBezTo>
                                <a:pt x="156" y="1327"/>
                                <a:pt x="152" y="1331"/>
                                <a:pt x="152" y="1335"/>
                              </a:cubicBezTo>
                              <a:cubicBezTo>
                                <a:pt x="152" y="1340"/>
                                <a:pt x="156" y="1344"/>
                                <a:pt x="161" y="1344"/>
                              </a:cubicBezTo>
                              <a:cubicBezTo>
                                <a:pt x="166" y="1344"/>
                                <a:pt x="170" y="1340"/>
                                <a:pt x="170" y="1335"/>
                              </a:cubicBezTo>
                              <a:close/>
                              <a:moveTo>
                                <a:pt x="213" y="1379"/>
                              </a:moveTo>
                              <a:cubicBezTo>
                                <a:pt x="213" y="1374"/>
                                <a:pt x="209" y="1370"/>
                                <a:pt x="204" y="1370"/>
                              </a:cubicBezTo>
                              <a:cubicBezTo>
                                <a:pt x="199" y="1370"/>
                                <a:pt x="196" y="1374"/>
                                <a:pt x="196" y="1379"/>
                              </a:cubicBezTo>
                              <a:cubicBezTo>
                                <a:pt x="196" y="1384"/>
                                <a:pt x="199" y="1387"/>
                                <a:pt x="204" y="1387"/>
                              </a:cubicBezTo>
                              <a:cubicBezTo>
                                <a:pt x="209" y="1387"/>
                                <a:pt x="213" y="1384"/>
                                <a:pt x="213" y="1379"/>
                              </a:cubicBezTo>
                              <a:close/>
                              <a:moveTo>
                                <a:pt x="256" y="1379"/>
                              </a:moveTo>
                              <a:cubicBezTo>
                                <a:pt x="256" y="1374"/>
                                <a:pt x="252" y="1370"/>
                                <a:pt x="248" y="1370"/>
                              </a:cubicBezTo>
                              <a:cubicBezTo>
                                <a:pt x="243" y="1370"/>
                                <a:pt x="239" y="1374"/>
                                <a:pt x="239" y="1379"/>
                              </a:cubicBezTo>
                              <a:cubicBezTo>
                                <a:pt x="239" y="1384"/>
                                <a:pt x="243" y="1387"/>
                                <a:pt x="248" y="1387"/>
                              </a:cubicBezTo>
                              <a:cubicBezTo>
                                <a:pt x="252" y="1387"/>
                                <a:pt x="256" y="1384"/>
                                <a:pt x="256" y="1379"/>
                              </a:cubicBezTo>
                              <a:close/>
                              <a:moveTo>
                                <a:pt x="256" y="1335"/>
                              </a:moveTo>
                              <a:cubicBezTo>
                                <a:pt x="256" y="1331"/>
                                <a:pt x="252" y="1327"/>
                                <a:pt x="248" y="1327"/>
                              </a:cubicBezTo>
                              <a:cubicBezTo>
                                <a:pt x="243" y="1327"/>
                                <a:pt x="239" y="1331"/>
                                <a:pt x="239" y="1335"/>
                              </a:cubicBezTo>
                              <a:cubicBezTo>
                                <a:pt x="239" y="1340"/>
                                <a:pt x="243" y="1344"/>
                                <a:pt x="248" y="1344"/>
                              </a:cubicBezTo>
                              <a:cubicBezTo>
                                <a:pt x="252" y="1344"/>
                                <a:pt x="256" y="1340"/>
                                <a:pt x="256" y="1335"/>
                              </a:cubicBezTo>
                              <a:close/>
                              <a:moveTo>
                                <a:pt x="256" y="1292"/>
                              </a:moveTo>
                              <a:cubicBezTo>
                                <a:pt x="256" y="1287"/>
                                <a:pt x="252" y="1283"/>
                                <a:pt x="248" y="1283"/>
                              </a:cubicBezTo>
                              <a:cubicBezTo>
                                <a:pt x="243" y="1283"/>
                                <a:pt x="239" y="1287"/>
                                <a:pt x="239" y="1292"/>
                              </a:cubicBezTo>
                              <a:cubicBezTo>
                                <a:pt x="239" y="1297"/>
                                <a:pt x="243" y="1301"/>
                                <a:pt x="248" y="1301"/>
                              </a:cubicBezTo>
                              <a:cubicBezTo>
                                <a:pt x="252" y="1301"/>
                                <a:pt x="256" y="1297"/>
                                <a:pt x="256" y="1292"/>
                              </a:cubicBezTo>
                              <a:close/>
                              <a:moveTo>
                                <a:pt x="256" y="1205"/>
                              </a:moveTo>
                              <a:cubicBezTo>
                                <a:pt x="256" y="1200"/>
                                <a:pt x="252" y="1196"/>
                                <a:pt x="248" y="1196"/>
                              </a:cubicBezTo>
                              <a:cubicBezTo>
                                <a:pt x="243" y="1196"/>
                                <a:pt x="239" y="1200"/>
                                <a:pt x="239" y="1205"/>
                              </a:cubicBezTo>
                              <a:cubicBezTo>
                                <a:pt x="239" y="1210"/>
                                <a:pt x="243" y="1214"/>
                                <a:pt x="248" y="1214"/>
                              </a:cubicBezTo>
                              <a:cubicBezTo>
                                <a:pt x="252" y="1214"/>
                                <a:pt x="256" y="1210"/>
                                <a:pt x="256" y="1205"/>
                              </a:cubicBezTo>
                              <a:close/>
                              <a:moveTo>
                                <a:pt x="256" y="1162"/>
                              </a:moveTo>
                              <a:cubicBezTo>
                                <a:pt x="256" y="1157"/>
                                <a:pt x="252" y="1153"/>
                                <a:pt x="248" y="1153"/>
                              </a:cubicBezTo>
                              <a:cubicBezTo>
                                <a:pt x="243" y="1153"/>
                                <a:pt x="239" y="1157"/>
                                <a:pt x="239" y="1162"/>
                              </a:cubicBezTo>
                              <a:cubicBezTo>
                                <a:pt x="239" y="1166"/>
                                <a:pt x="243" y="1170"/>
                                <a:pt x="248" y="1170"/>
                              </a:cubicBezTo>
                              <a:cubicBezTo>
                                <a:pt x="252" y="1170"/>
                                <a:pt x="256" y="1166"/>
                                <a:pt x="256" y="1162"/>
                              </a:cubicBezTo>
                              <a:close/>
                              <a:moveTo>
                                <a:pt x="256" y="1118"/>
                              </a:moveTo>
                              <a:cubicBezTo>
                                <a:pt x="256" y="1114"/>
                                <a:pt x="252" y="1110"/>
                                <a:pt x="248" y="1110"/>
                              </a:cubicBezTo>
                              <a:cubicBezTo>
                                <a:pt x="243" y="1110"/>
                                <a:pt x="239" y="1114"/>
                                <a:pt x="239" y="1118"/>
                              </a:cubicBezTo>
                              <a:cubicBezTo>
                                <a:pt x="239" y="1123"/>
                                <a:pt x="243" y="1127"/>
                                <a:pt x="248" y="1127"/>
                              </a:cubicBezTo>
                              <a:cubicBezTo>
                                <a:pt x="252" y="1127"/>
                                <a:pt x="256" y="1123"/>
                                <a:pt x="256" y="1118"/>
                              </a:cubicBezTo>
                              <a:close/>
                              <a:moveTo>
                                <a:pt x="617" y="1379"/>
                              </a:moveTo>
                              <a:cubicBezTo>
                                <a:pt x="617" y="1391"/>
                                <a:pt x="627" y="1401"/>
                                <a:pt x="638" y="1401"/>
                              </a:cubicBezTo>
                              <a:cubicBezTo>
                                <a:pt x="650" y="1401"/>
                                <a:pt x="660" y="1391"/>
                                <a:pt x="660" y="1379"/>
                              </a:cubicBezTo>
                              <a:cubicBezTo>
                                <a:pt x="660" y="1367"/>
                                <a:pt x="650" y="1357"/>
                                <a:pt x="638" y="1357"/>
                              </a:cubicBezTo>
                              <a:cubicBezTo>
                                <a:pt x="627" y="1357"/>
                                <a:pt x="617" y="1367"/>
                                <a:pt x="617" y="1379"/>
                              </a:cubicBezTo>
                              <a:close/>
                              <a:moveTo>
                                <a:pt x="1680" y="1401"/>
                              </a:moveTo>
                              <a:cubicBezTo>
                                <a:pt x="1692" y="1401"/>
                                <a:pt x="1702" y="1391"/>
                                <a:pt x="1702" y="1379"/>
                              </a:cubicBezTo>
                              <a:cubicBezTo>
                                <a:pt x="1702" y="1367"/>
                                <a:pt x="1692" y="1357"/>
                                <a:pt x="1680" y="1357"/>
                              </a:cubicBezTo>
                              <a:cubicBezTo>
                                <a:pt x="1669" y="1357"/>
                                <a:pt x="1659" y="1367"/>
                                <a:pt x="1659" y="1379"/>
                              </a:cubicBezTo>
                              <a:cubicBezTo>
                                <a:pt x="1659" y="1391"/>
                                <a:pt x="1669" y="1401"/>
                                <a:pt x="1680" y="1401"/>
                              </a:cubicBezTo>
                              <a:close/>
                              <a:moveTo>
                                <a:pt x="96" y="1466"/>
                              </a:moveTo>
                              <a:cubicBezTo>
                                <a:pt x="96" y="1509"/>
                                <a:pt x="96" y="1509"/>
                                <a:pt x="96" y="1509"/>
                              </a:cubicBezTo>
                              <a:cubicBezTo>
                                <a:pt x="96" y="1521"/>
                                <a:pt x="86" y="1531"/>
                                <a:pt x="74" y="1531"/>
                              </a:cubicBezTo>
                              <a:cubicBezTo>
                                <a:pt x="62" y="1531"/>
                                <a:pt x="52" y="1521"/>
                                <a:pt x="52" y="1509"/>
                              </a:cubicBezTo>
                              <a:cubicBezTo>
                                <a:pt x="52" y="1497"/>
                                <a:pt x="43" y="1487"/>
                                <a:pt x="31" y="1487"/>
                              </a:cubicBezTo>
                              <a:cubicBezTo>
                                <a:pt x="19" y="1487"/>
                                <a:pt x="9" y="1478"/>
                                <a:pt x="9" y="1466"/>
                              </a:cubicBezTo>
                              <a:cubicBezTo>
                                <a:pt x="9" y="1422"/>
                                <a:pt x="9" y="1422"/>
                                <a:pt x="9" y="1422"/>
                              </a:cubicBezTo>
                              <a:cubicBezTo>
                                <a:pt x="9" y="1410"/>
                                <a:pt x="19" y="1401"/>
                                <a:pt x="31" y="1401"/>
                              </a:cubicBezTo>
                              <a:cubicBezTo>
                                <a:pt x="43" y="1401"/>
                                <a:pt x="52" y="1410"/>
                                <a:pt x="52" y="1422"/>
                              </a:cubicBezTo>
                              <a:cubicBezTo>
                                <a:pt x="52" y="1434"/>
                                <a:pt x="62" y="1444"/>
                                <a:pt x="74" y="1444"/>
                              </a:cubicBezTo>
                              <a:cubicBezTo>
                                <a:pt x="86" y="1444"/>
                                <a:pt x="96" y="1454"/>
                                <a:pt x="96" y="1466"/>
                              </a:cubicBezTo>
                              <a:close/>
                              <a:moveTo>
                                <a:pt x="39" y="1466"/>
                              </a:moveTo>
                              <a:cubicBezTo>
                                <a:pt x="39" y="1461"/>
                                <a:pt x="35" y="1457"/>
                                <a:pt x="31" y="1457"/>
                              </a:cubicBezTo>
                              <a:cubicBezTo>
                                <a:pt x="26" y="1457"/>
                                <a:pt x="22" y="1461"/>
                                <a:pt x="22" y="1466"/>
                              </a:cubicBezTo>
                              <a:cubicBezTo>
                                <a:pt x="22" y="1470"/>
                                <a:pt x="26" y="1474"/>
                                <a:pt x="31" y="1474"/>
                              </a:cubicBezTo>
                              <a:cubicBezTo>
                                <a:pt x="35" y="1474"/>
                                <a:pt x="39" y="1470"/>
                                <a:pt x="39" y="1466"/>
                              </a:cubicBezTo>
                              <a:close/>
                              <a:moveTo>
                                <a:pt x="83" y="1509"/>
                              </a:moveTo>
                              <a:cubicBezTo>
                                <a:pt x="83" y="1504"/>
                                <a:pt x="79" y="1500"/>
                                <a:pt x="74" y="1500"/>
                              </a:cubicBezTo>
                              <a:cubicBezTo>
                                <a:pt x="69" y="1500"/>
                                <a:pt x="65" y="1504"/>
                                <a:pt x="65" y="1509"/>
                              </a:cubicBezTo>
                              <a:cubicBezTo>
                                <a:pt x="65" y="1514"/>
                                <a:pt x="69" y="1518"/>
                                <a:pt x="74" y="1518"/>
                              </a:cubicBezTo>
                              <a:cubicBezTo>
                                <a:pt x="79" y="1518"/>
                                <a:pt x="83" y="1514"/>
                                <a:pt x="83" y="1509"/>
                              </a:cubicBezTo>
                              <a:close/>
                              <a:moveTo>
                                <a:pt x="83" y="1466"/>
                              </a:moveTo>
                              <a:cubicBezTo>
                                <a:pt x="83" y="1461"/>
                                <a:pt x="79" y="1457"/>
                                <a:pt x="74" y="1457"/>
                              </a:cubicBezTo>
                              <a:cubicBezTo>
                                <a:pt x="69" y="1457"/>
                                <a:pt x="65" y="1461"/>
                                <a:pt x="65" y="1466"/>
                              </a:cubicBezTo>
                              <a:cubicBezTo>
                                <a:pt x="65" y="1470"/>
                                <a:pt x="69" y="1474"/>
                                <a:pt x="74" y="1474"/>
                              </a:cubicBezTo>
                              <a:cubicBezTo>
                                <a:pt x="79" y="1474"/>
                                <a:pt x="83" y="1470"/>
                                <a:pt x="83" y="1466"/>
                              </a:cubicBezTo>
                              <a:close/>
                              <a:moveTo>
                                <a:pt x="421" y="1487"/>
                              </a:moveTo>
                              <a:cubicBezTo>
                                <a:pt x="378" y="1487"/>
                                <a:pt x="378" y="1487"/>
                                <a:pt x="378" y="1487"/>
                              </a:cubicBezTo>
                              <a:cubicBezTo>
                                <a:pt x="366" y="1487"/>
                                <a:pt x="356" y="1497"/>
                                <a:pt x="356" y="1509"/>
                              </a:cubicBezTo>
                              <a:cubicBezTo>
                                <a:pt x="356" y="1521"/>
                                <a:pt x="346" y="1531"/>
                                <a:pt x="335" y="1531"/>
                              </a:cubicBezTo>
                              <a:cubicBezTo>
                                <a:pt x="323" y="1531"/>
                                <a:pt x="313" y="1521"/>
                                <a:pt x="313" y="1509"/>
                              </a:cubicBezTo>
                              <a:cubicBezTo>
                                <a:pt x="313" y="1466"/>
                                <a:pt x="313" y="1466"/>
                                <a:pt x="313" y="1466"/>
                              </a:cubicBezTo>
                              <a:cubicBezTo>
                                <a:pt x="313" y="1454"/>
                                <a:pt x="303" y="1444"/>
                                <a:pt x="291" y="1444"/>
                              </a:cubicBezTo>
                              <a:cubicBezTo>
                                <a:pt x="279" y="1444"/>
                                <a:pt x="269" y="1434"/>
                                <a:pt x="269" y="1422"/>
                              </a:cubicBezTo>
                              <a:cubicBezTo>
                                <a:pt x="269" y="1410"/>
                                <a:pt x="279" y="1401"/>
                                <a:pt x="291" y="1401"/>
                              </a:cubicBezTo>
                              <a:cubicBezTo>
                                <a:pt x="335" y="1401"/>
                                <a:pt x="335" y="1401"/>
                                <a:pt x="335" y="1401"/>
                              </a:cubicBezTo>
                              <a:cubicBezTo>
                                <a:pt x="378" y="1401"/>
                                <a:pt x="378" y="1401"/>
                                <a:pt x="378" y="1401"/>
                              </a:cubicBezTo>
                              <a:cubicBezTo>
                                <a:pt x="390" y="1401"/>
                                <a:pt x="400" y="1410"/>
                                <a:pt x="400" y="1422"/>
                              </a:cubicBezTo>
                              <a:cubicBezTo>
                                <a:pt x="400" y="1434"/>
                                <a:pt x="409" y="1444"/>
                                <a:pt x="421" y="1444"/>
                              </a:cubicBezTo>
                              <a:cubicBezTo>
                                <a:pt x="433" y="1444"/>
                                <a:pt x="443" y="1454"/>
                                <a:pt x="443" y="1466"/>
                              </a:cubicBezTo>
                              <a:cubicBezTo>
                                <a:pt x="443" y="1478"/>
                                <a:pt x="433" y="1487"/>
                                <a:pt x="421" y="1487"/>
                              </a:cubicBezTo>
                              <a:close/>
                              <a:moveTo>
                                <a:pt x="300" y="1422"/>
                              </a:moveTo>
                              <a:cubicBezTo>
                                <a:pt x="300" y="1417"/>
                                <a:pt x="296" y="1414"/>
                                <a:pt x="291" y="1414"/>
                              </a:cubicBezTo>
                              <a:cubicBezTo>
                                <a:pt x="286" y="1414"/>
                                <a:pt x="282" y="1417"/>
                                <a:pt x="282" y="1422"/>
                              </a:cubicBezTo>
                              <a:cubicBezTo>
                                <a:pt x="282" y="1427"/>
                                <a:pt x="286" y="1431"/>
                                <a:pt x="291" y="1431"/>
                              </a:cubicBezTo>
                              <a:cubicBezTo>
                                <a:pt x="296" y="1431"/>
                                <a:pt x="300" y="1427"/>
                                <a:pt x="300" y="1422"/>
                              </a:cubicBezTo>
                              <a:close/>
                              <a:moveTo>
                                <a:pt x="343" y="1509"/>
                              </a:moveTo>
                              <a:cubicBezTo>
                                <a:pt x="343" y="1504"/>
                                <a:pt x="339" y="1500"/>
                                <a:pt x="335" y="1500"/>
                              </a:cubicBezTo>
                              <a:cubicBezTo>
                                <a:pt x="330" y="1500"/>
                                <a:pt x="326" y="1504"/>
                                <a:pt x="326" y="1509"/>
                              </a:cubicBezTo>
                              <a:cubicBezTo>
                                <a:pt x="326" y="1514"/>
                                <a:pt x="330" y="1518"/>
                                <a:pt x="335" y="1518"/>
                              </a:cubicBezTo>
                              <a:cubicBezTo>
                                <a:pt x="339" y="1518"/>
                                <a:pt x="343" y="1514"/>
                                <a:pt x="343" y="1509"/>
                              </a:cubicBezTo>
                              <a:close/>
                              <a:moveTo>
                                <a:pt x="343" y="1466"/>
                              </a:moveTo>
                              <a:cubicBezTo>
                                <a:pt x="343" y="1461"/>
                                <a:pt x="339" y="1457"/>
                                <a:pt x="335" y="1457"/>
                              </a:cubicBezTo>
                              <a:cubicBezTo>
                                <a:pt x="330" y="1457"/>
                                <a:pt x="326" y="1461"/>
                                <a:pt x="326" y="1466"/>
                              </a:cubicBezTo>
                              <a:cubicBezTo>
                                <a:pt x="326" y="1470"/>
                                <a:pt x="330" y="1474"/>
                                <a:pt x="335" y="1474"/>
                              </a:cubicBezTo>
                              <a:cubicBezTo>
                                <a:pt x="339" y="1474"/>
                                <a:pt x="343" y="1470"/>
                                <a:pt x="343" y="1466"/>
                              </a:cubicBezTo>
                              <a:close/>
                              <a:moveTo>
                                <a:pt x="387" y="1466"/>
                              </a:moveTo>
                              <a:cubicBezTo>
                                <a:pt x="387" y="1461"/>
                                <a:pt x="383" y="1457"/>
                                <a:pt x="378" y="1457"/>
                              </a:cubicBezTo>
                              <a:cubicBezTo>
                                <a:pt x="373" y="1457"/>
                                <a:pt x="369" y="1461"/>
                                <a:pt x="369" y="1466"/>
                              </a:cubicBezTo>
                              <a:cubicBezTo>
                                <a:pt x="369" y="1470"/>
                                <a:pt x="373" y="1474"/>
                                <a:pt x="378" y="1474"/>
                              </a:cubicBezTo>
                              <a:cubicBezTo>
                                <a:pt x="383" y="1474"/>
                                <a:pt x="387" y="1470"/>
                                <a:pt x="387" y="1466"/>
                              </a:cubicBezTo>
                              <a:close/>
                              <a:moveTo>
                                <a:pt x="421" y="1474"/>
                              </a:moveTo>
                              <a:cubicBezTo>
                                <a:pt x="426" y="1474"/>
                                <a:pt x="430" y="1470"/>
                                <a:pt x="430" y="1466"/>
                              </a:cubicBezTo>
                              <a:cubicBezTo>
                                <a:pt x="430" y="1461"/>
                                <a:pt x="426" y="1457"/>
                                <a:pt x="421" y="1457"/>
                              </a:cubicBezTo>
                              <a:cubicBezTo>
                                <a:pt x="417" y="1457"/>
                                <a:pt x="413" y="1461"/>
                                <a:pt x="413" y="1466"/>
                              </a:cubicBezTo>
                              <a:cubicBezTo>
                                <a:pt x="413" y="1470"/>
                                <a:pt x="417" y="1474"/>
                                <a:pt x="421" y="1474"/>
                              </a:cubicBezTo>
                              <a:close/>
                              <a:moveTo>
                                <a:pt x="1507" y="1401"/>
                              </a:moveTo>
                              <a:cubicBezTo>
                                <a:pt x="1495" y="1401"/>
                                <a:pt x="1485" y="1410"/>
                                <a:pt x="1485" y="1422"/>
                              </a:cubicBezTo>
                              <a:cubicBezTo>
                                <a:pt x="1485" y="1434"/>
                                <a:pt x="1495" y="1444"/>
                                <a:pt x="1507" y="1444"/>
                              </a:cubicBezTo>
                              <a:cubicBezTo>
                                <a:pt x="1519" y="1444"/>
                                <a:pt x="1528" y="1434"/>
                                <a:pt x="1528" y="1422"/>
                              </a:cubicBezTo>
                              <a:cubicBezTo>
                                <a:pt x="1528" y="1410"/>
                                <a:pt x="1519" y="1401"/>
                                <a:pt x="1507" y="1401"/>
                              </a:cubicBezTo>
                              <a:close/>
                              <a:moveTo>
                                <a:pt x="1637" y="1444"/>
                              </a:moveTo>
                              <a:cubicBezTo>
                                <a:pt x="1625" y="1444"/>
                                <a:pt x="1615" y="1434"/>
                                <a:pt x="1615" y="1422"/>
                              </a:cubicBezTo>
                              <a:cubicBezTo>
                                <a:pt x="1615" y="1410"/>
                                <a:pt x="1625" y="1401"/>
                                <a:pt x="1637" y="1401"/>
                              </a:cubicBezTo>
                              <a:cubicBezTo>
                                <a:pt x="1649" y="1401"/>
                                <a:pt x="1659" y="1410"/>
                                <a:pt x="1659" y="1422"/>
                              </a:cubicBezTo>
                              <a:cubicBezTo>
                                <a:pt x="1659" y="1434"/>
                                <a:pt x="1649" y="1444"/>
                                <a:pt x="1637" y="1444"/>
                              </a:cubicBezTo>
                              <a:close/>
                              <a:moveTo>
                                <a:pt x="1646" y="1422"/>
                              </a:moveTo>
                              <a:cubicBezTo>
                                <a:pt x="1646" y="1417"/>
                                <a:pt x="1642" y="1414"/>
                                <a:pt x="1637" y="1414"/>
                              </a:cubicBezTo>
                              <a:cubicBezTo>
                                <a:pt x="1632" y="1414"/>
                                <a:pt x="1628" y="1417"/>
                                <a:pt x="1628" y="1422"/>
                              </a:cubicBezTo>
                              <a:cubicBezTo>
                                <a:pt x="1628" y="1427"/>
                                <a:pt x="1632" y="1431"/>
                                <a:pt x="1637" y="1431"/>
                              </a:cubicBezTo>
                              <a:cubicBezTo>
                                <a:pt x="1642" y="1431"/>
                                <a:pt x="1646" y="1427"/>
                                <a:pt x="1646" y="1422"/>
                              </a:cubicBezTo>
                              <a:close/>
                              <a:moveTo>
                                <a:pt x="1811" y="1357"/>
                              </a:moveTo>
                              <a:cubicBezTo>
                                <a:pt x="1854" y="1357"/>
                                <a:pt x="1854" y="1357"/>
                                <a:pt x="1854" y="1357"/>
                              </a:cubicBezTo>
                              <a:cubicBezTo>
                                <a:pt x="1898" y="1357"/>
                                <a:pt x="1898" y="1357"/>
                                <a:pt x="1898" y="1357"/>
                              </a:cubicBezTo>
                              <a:cubicBezTo>
                                <a:pt x="1909" y="1357"/>
                                <a:pt x="1919" y="1367"/>
                                <a:pt x="1919" y="1379"/>
                              </a:cubicBezTo>
                              <a:cubicBezTo>
                                <a:pt x="1919" y="1391"/>
                                <a:pt x="1909" y="1401"/>
                                <a:pt x="1898" y="1401"/>
                              </a:cubicBezTo>
                              <a:cubicBezTo>
                                <a:pt x="1854" y="1401"/>
                                <a:pt x="1854" y="1401"/>
                                <a:pt x="1854" y="1401"/>
                              </a:cubicBezTo>
                              <a:cubicBezTo>
                                <a:pt x="1842" y="1401"/>
                                <a:pt x="1832" y="1410"/>
                                <a:pt x="1832" y="1422"/>
                              </a:cubicBezTo>
                              <a:cubicBezTo>
                                <a:pt x="1832" y="1466"/>
                                <a:pt x="1832" y="1466"/>
                                <a:pt x="1832" y="1466"/>
                              </a:cubicBezTo>
                              <a:cubicBezTo>
                                <a:pt x="1832" y="1478"/>
                                <a:pt x="1823" y="1487"/>
                                <a:pt x="1811" y="1487"/>
                              </a:cubicBezTo>
                              <a:cubicBezTo>
                                <a:pt x="1799" y="1487"/>
                                <a:pt x="1789" y="1497"/>
                                <a:pt x="1789" y="1509"/>
                              </a:cubicBezTo>
                              <a:cubicBezTo>
                                <a:pt x="1789" y="1521"/>
                                <a:pt x="1779" y="1531"/>
                                <a:pt x="1767" y="1531"/>
                              </a:cubicBezTo>
                              <a:cubicBezTo>
                                <a:pt x="1755" y="1531"/>
                                <a:pt x="1746" y="1521"/>
                                <a:pt x="1746" y="1509"/>
                              </a:cubicBezTo>
                              <a:cubicBezTo>
                                <a:pt x="1746" y="1466"/>
                                <a:pt x="1746" y="1466"/>
                                <a:pt x="1746" y="1466"/>
                              </a:cubicBezTo>
                              <a:cubicBezTo>
                                <a:pt x="1746" y="1454"/>
                                <a:pt x="1736" y="1444"/>
                                <a:pt x="1724" y="1444"/>
                              </a:cubicBezTo>
                              <a:cubicBezTo>
                                <a:pt x="1712" y="1444"/>
                                <a:pt x="1702" y="1434"/>
                                <a:pt x="1702" y="1422"/>
                              </a:cubicBezTo>
                              <a:cubicBezTo>
                                <a:pt x="1702" y="1410"/>
                                <a:pt x="1712" y="1401"/>
                                <a:pt x="1724" y="1401"/>
                              </a:cubicBezTo>
                              <a:cubicBezTo>
                                <a:pt x="1736" y="1401"/>
                                <a:pt x="1746" y="1391"/>
                                <a:pt x="1746" y="1379"/>
                              </a:cubicBezTo>
                              <a:cubicBezTo>
                                <a:pt x="1746" y="1367"/>
                                <a:pt x="1755" y="1357"/>
                                <a:pt x="1767" y="1357"/>
                              </a:cubicBezTo>
                              <a:lnTo>
                                <a:pt x="1811" y="1357"/>
                              </a:lnTo>
                              <a:close/>
                              <a:moveTo>
                                <a:pt x="1776" y="1422"/>
                              </a:moveTo>
                              <a:cubicBezTo>
                                <a:pt x="1776" y="1417"/>
                                <a:pt x="1772" y="1414"/>
                                <a:pt x="1767" y="1414"/>
                              </a:cubicBezTo>
                              <a:cubicBezTo>
                                <a:pt x="1763" y="1414"/>
                                <a:pt x="1759" y="1417"/>
                                <a:pt x="1759" y="1422"/>
                              </a:cubicBezTo>
                              <a:cubicBezTo>
                                <a:pt x="1759" y="1427"/>
                                <a:pt x="1763" y="1431"/>
                                <a:pt x="1767" y="1431"/>
                              </a:cubicBezTo>
                              <a:cubicBezTo>
                                <a:pt x="1772" y="1431"/>
                                <a:pt x="1776" y="1427"/>
                                <a:pt x="1776" y="1422"/>
                              </a:cubicBezTo>
                              <a:close/>
                              <a:moveTo>
                                <a:pt x="1776" y="1379"/>
                              </a:moveTo>
                              <a:cubicBezTo>
                                <a:pt x="1776" y="1374"/>
                                <a:pt x="1772" y="1370"/>
                                <a:pt x="1767" y="1370"/>
                              </a:cubicBezTo>
                              <a:cubicBezTo>
                                <a:pt x="1763" y="1370"/>
                                <a:pt x="1759" y="1374"/>
                                <a:pt x="1759" y="1379"/>
                              </a:cubicBezTo>
                              <a:cubicBezTo>
                                <a:pt x="1759" y="1384"/>
                                <a:pt x="1763" y="1387"/>
                                <a:pt x="1767" y="1387"/>
                              </a:cubicBezTo>
                              <a:cubicBezTo>
                                <a:pt x="1772" y="1387"/>
                                <a:pt x="1776" y="1384"/>
                                <a:pt x="1776" y="1379"/>
                              </a:cubicBezTo>
                              <a:close/>
                              <a:moveTo>
                                <a:pt x="1889" y="1379"/>
                              </a:moveTo>
                              <a:cubicBezTo>
                                <a:pt x="1889" y="1384"/>
                                <a:pt x="1893" y="1387"/>
                                <a:pt x="1898" y="1387"/>
                              </a:cubicBezTo>
                              <a:cubicBezTo>
                                <a:pt x="1902" y="1387"/>
                                <a:pt x="1906" y="1384"/>
                                <a:pt x="1906" y="1379"/>
                              </a:cubicBezTo>
                              <a:cubicBezTo>
                                <a:pt x="1906" y="1374"/>
                                <a:pt x="1902" y="1370"/>
                                <a:pt x="1898" y="1370"/>
                              </a:cubicBezTo>
                              <a:cubicBezTo>
                                <a:pt x="1893" y="1370"/>
                                <a:pt x="1889" y="1374"/>
                                <a:pt x="1889" y="1379"/>
                              </a:cubicBezTo>
                              <a:close/>
                              <a:moveTo>
                                <a:pt x="1845" y="1379"/>
                              </a:moveTo>
                              <a:cubicBezTo>
                                <a:pt x="1845" y="1384"/>
                                <a:pt x="1849" y="1387"/>
                                <a:pt x="1854" y="1387"/>
                              </a:cubicBezTo>
                              <a:cubicBezTo>
                                <a:pt x="1859" y="1387"/>
                                <a:pt x="1863" y="1384"/>
                                <a:pt x="1863" y="1379"/>
                              </a:cubicBezTo>
                              <a:cubicBezTo>
                                <a:pt x="1863" y="1374"/>
                                <a:pt x="1859" y="1370"/>
                                <a:pt x="1854" y="1370"/>
                              </a:cubicBezTo>
                              <a:cubicBezTo>
                                <a:pt x="1849" y="1370"/>
                                <a:pt x="1845" y="1374"/>
                                <a:pt x="1845" y="1379"/>
                              </a:cubicBezTo>
                              <a:close/>
                              <a:moveTo>
                                <a:pt x="1819" y="1466"/>
                              </a:moveTo>
                              <a:cubicBezTo>
                                <a:pt x="1819" y="1461"/>
                                <a:pt x="1815" y="1457"/>
                                <a:pt x="1811" y="1457"/>
                              </a:cubicBezTo>
                              <a:cubicBezTo>
                                <a:pt x="1806" y="1457"/>
                                <a:pt x="1802" y="1461"/>
                                <a:pt x="1802" y="1466"/>
                              </a:cubicBezTo>
                              <a:cubicBezTo>
                                <a:pt x="1802" y="1470"/>
                                <a:pt x="1806" y="1474"/>
                                <a:pt x="1811" y="1474"/>
                              </a:cubicBezTo>
                              <a:cubicBezTo>
                                <a:pt x="1815" y="1474"/>
                                <a:pt x="1819" y="1470"/>
                                <a:pt x="1819" y="1466"/>
                              </a:cubicBezTo>
                              <a:close/>
                              <a:moveTo>
                                <a:pt x="1811" y="1370"/>
                              </a:moveTo>
                              <a:cubicBezTo>
                                <a:pt x="1806" y="1370"/>
                                <a:pt x="1802" y="1374"/>
                                <a:pt x="1802" y="1379"/>
                              </a:cubicBezTo>
                              <a:cubicBezTo>
                                <a:pt x="1802" y="1384"/>
                                <a:pt x="1806" y="1387"/>
                                <a:pt x="1811" y="1387"/>
                              </a:cubicBezTo>
                              <a:cubicBezTo>
                                <a:pt x="1815" y="1387"/>
                                <a:pt x="1819" y="1384"/>
                                <a:pt x="1819" y="1379"/>
                              </a:cubicBezTo>
                              <a:cubicBezTo>
                                <a:pt x="1819" y="1374"/>
                                <a:pt x="1815" y="1370"/>
                                <a:pt x="1811" y="1370"/>
                              </a:cubicBezTo>
                              <a:close/>
                              <a:moveTo>
                                <a:pt x="1941" y="1444"/>
                              </a:moveTo>
                              <a:cubicBezTo>
                                <a:pt x="1984" y="1444"/>
                                <a:pt x="1984" y="1444"/>
                                <a:pt x="1984" y="1444"/>
                              </a:cubicBezTo>
                              <a:cubicBezTo>
                                <a:pt x="1996" y="1444"/>
                                <a:pt x="2006" y="1434"/>
                                <a:pt x="2006" y="1422"/>
                              </a:cubicBezTo>
                              <a:cubicBezTo>
                                <a:pt x="2006" y="1410"/>
                                <a:pt x="1996" y="1401"/>
                                <a:pt x="1984" y="1401"/>
                              </a:cubicBezTo>
                              <a:cubicBezTo>
                                <a:pt x="1941" y="1401"/>
                                <a:pt x="1941" y="1401"/>
                                <a:pt x="1941" y="1401"/>
                              </a:cubicBezTo>
                              <a:cubicBezTo>
                                <a:pt x="1929" y="1401"/>
                                <a:pt x="1919" y="1410"/>
                                <a:pt x="1919" y="1422"/>
                              </a:cubicBezTo>
                              <a:cubicBezTo>
                                <a:pt x="1919" y="1434"/>
                                <a:pt x="1929" y="1444"/>
                                <a:pt x="1941" y="1444"/>
                              </a:cubicBezTo>
                              <a:close/>
                              <a:moveTo>
                                <a:pt x="226" y="1466"/>
                              </a:moveTo>
                              <a:cubicBezTo>
                                <a:pt x="226" y="1454"/>
                                <a:pt x="236" y="1444"/>
                                <a:pt x="248" y="1444"/>
                              </a:cubicBezTo>
                              <a:cubicBezTo>
                                <a:pt x="260" y="1444"/>
                                <a:pt x="269" y="1454"/>
                                <a:pt x="269" y="1466"/>
                              </a:cubicBezTo>
                              <a:cubicBezTo>
                                <a:pt x="269" y="1478"/>
                                <a:pt x="260" y="1487"/>
                                <a:pt x="248" y="1487"/>
                              </a:cubicBezTo>
                              <a:cubicBezTo>
                                <a:pt x="236" y="1487"/>
                                <a:pt x="226" y="1478"/>
                                <a:pt x="226" y="1466"/>
                              </a:cubicBezTo>
                              <a:close/>
                              <a:moveTo>
                                <a:pt x="239" y="1466"/>
                              </a:moveTo>
                              <a:cubicBezTo>
                                <a:pt x="239" y="1470"/>
                                <a:pt x="243" y="1474"/>
                                <a:pt x="248" y="1474"/>
                              </a:cubicBezTo>
                              <a:cubicBezTo>
                                <a:pt x="252" y="1474"/>
                                <a:pt x="256" y="1470"/>
                                <a:pt x="256" y="1466"/>
                              </a:cubicBezTo>
                              <a:cubicBezTo>
                                <a:pt x="256" y="1461"/>
                                <a:pt x="252" y="1457"/>
                                <a:pt x="248" y="1457"/>
                              </a:cubicBezTo>
                              <a:cubicBezTo>
                                <a:pt x="243" y="1457"/>
                                <a:pt x="239" y="1461"/>
                                <a:pt x="239" y="1466"/>
                              </a:cubicBezTo>
                              <a:close/>
                              <a:moveTo>
                                <a:pt x="877" y="1466"/>
                              </a:moveTo>
                              <a:cubicBezTo>
                                <a:pt x="877" y="1454"/>
                                <a:pt x="867" y="1444"/>
                                <a:pt x="856" y="1444"/>
                              </a:cubicBezTo>
                              <a:cubicBezTo>
                                <a:pt x="844" y="1444"/>
                                <a:pt x="834" y="1454"/>
                                <a:pt x="834" y="1466"/>
                              </a:cubicBezTo>
                              <a:cubicBezTo>
                                <a:pt x="834" y="1478"/>
                                <a:pt x="844" y="1487"/>
                                <a:pt x="856" y="1487"/>
                              </a:cubicBezTo>
                              <a:cubicBezTo>
                                <a:pt x="867" y="1487"/>
                                <a:pt x="877" y="1478"/>
                                <a:pt x="877" y="1466"/>
                              </a:cubicBezTo>
                              <a:close/>
                              <a:moveTo>
                                <a:pt x="1290" y="1401"/>
                              </a:moveTo>
                              <a:cubicBezTo>
                                <a:pt x="1302" y="1401"/>
                                <a:pt x="1311" y="1391"/>
                                <a:pt x="1311" y="1379"/>
                              </a:cubicBezTo>
                              <a:cubicBezTo>
                                <a:pt x="1311" y="1367"/>
                                <a:pt x="1321" y="1357"/>
                                <a:pt x="1333" y="1357"/>
                              </a:cubicBezTo>
                              <a:cubicBezTo>
                                <a:pt x="1345" y="1357"/>
                                <a:pt x="1355" y="1347"/>
                                <a:pt x="1355" y="1335"/>
                              </a:cubicBezTo>
                              <a:cubicBezTo>
                                <a:pt x="1355" y="1323"/>
                                <a:pt x="1365" y="1314"/>
                                <a:pt x="1377" y="1314"/>
                              </a:cubicBezTo>
                              <a:cubicBezTo>
                                <a:pt x="1388" y="1314"/>
                                <a:pt x="1398" y="1323"/>
                                <a:pt x="1398" y="1335"/>
                              </a:cubicBezTo>
                              <a:cubicBezTo>
                                <a:pt x="1398" y="1347"/>
                                <a:pt x="1408" y="1357"/>
                                <a:pt x="1420" y="1357"/>
                              </a:cubicBezTo>
                              <a:cubicBezTo>
                                <a:pt x="1432" y="1357"/>
                                <a:pt x="1442" y="1367"/>
                                <a:pt x="1442" y="1379"/>
                              </a:cubicBezTo>
                              <a:cubicBezTo>
                                <a:pt x="1442" y="1422"/>
                                <a:pt x="1442" y="1422"/>
                                <a:pt x="1442" y="1422"/>
                              </a:cubicBezTo>
                              <a:cubicBezTo>
                                <a:pt x="1442" y="1466"/>
                                <a:pt x="1442" y="1466"/>
                                <a:pt x="1442" y="1466"/>
                              </a:cubicBezTo>
                              <a:cubicBezTo>
                                <a:pt x="1442" y="1478"/>
                                <a:pt x="1432" y="1487"/>
                                <a:pt x="1420" y="1487"/>
                              </a:cubicBezTo>
                              <a:cubicBezTo>
                                <a:pt x="1377" y="1487"/>
                                <a:pt x="1377" y="1487"/>
                                <a:pt x="1377" y="1487"/>
                              </a:cubicBezTo>
                              <a:cubicBezTo>
                                <a:pt x="1365" y="1487"/>
                                <a:pt x="1355" y="1478"/>
                                <a:pt x="1355" y="1466"/>
                              </a:cubicBezTo>
                              <a:cubicBezTo>
                                <a:pt x="1355" y="1454"/>
                                <a:pt x="1345" y="1444"/>
                                <a:pt x="1333" y="1444"/>
                              </a:cubicBezTo>
                              <a:cubicBezTo>
                                <a:pt x="1290" y="1444"/>
                                <a:pt x="1290" y="1444"/>
                                <a:pt x="1290" y="1444"/>
                              </a:cubicBezTo>
                              <a:cubicBezTo>
                                <a:pt x="1278" y="1444"/>
                                <a:pt x="1268" y="1434"/>
                                <a:pt x="1268" y="1422"/>
                              </a:cubicBezTo>
                              <a:cubicBezTo>
                                <a:pt x="1268" y="1410"/>
                                <a:pt x="1278" y="1401"/>
                                <a:pt x="1290" y="1401"/>
                              </a:cubicBezTo>
                              <a:close/>
                              <a:moveTo>
                                <a:pt x="1411" y="1379"/>
                              </a:moveTo>
                              <a:cubicBezTo>
                                <a:pt x="1411" y="1384"/>
                                <a:pt x="1415" y="1387"/>
                                <a:pt x="1420" y="1387"/>
                              </a:cubicBezTo>
                              <a:cubicBezTo>
                                <a:pt x="1425" y="1387"/>
                                <a:pt x="1429" y="1384"/>
                                <a:pt x="1429" y="1379"/>
                              </a:cubicBezTo>
                              <a:cubicBezTo>
                                <a:pt x="1429" y="1374"/>
                                <a:pt x="1425" y="1370"/>
                                <a:pt x="1420" y="1370"/>
                              </a:cubicBezTo>
                              <a:cubicBezTo>
                                <a:pt x="1415" y="1370"/>
                                <a:pt x="1411" y="1374"/>
                                <a:pt x="1411" y="1379"/>
                              </a:cubicBezTo>
                              <a:close/>
                              <a:moveTo>
                                <a:pt x="1368" y="1379"/>
                              </a:moveTo>
                              <a:cubicBezTo>
                                <a:pt x="1368" y="1384"/>
                                <a:pt x="1372" y="1387"/>
                                <a:pt x="1377" y="1387"/>
                              </a:cubicBezTo>
                              <a:cubicBezTo>
                                <a:pt x="1381" y="1387"/>
                                <a:pt x="1385" y="1384"/>
                                <a:pt x="1385" y="1379"/>
                              </a:cubicBezTo>
                              <a:cubicBezTo>
                                <a:pt x="1385" y="1374"/>
                                <a:pt x="1381" y="1370"/>
                                <a:pt x="1377" y="1370"/>
                              </a:cubicBezTo>
                              <a:cubicBezTo>
                                <a:pt x="1372" y="1370"/>
                                <a:pt x="1368" y="1374"/>
                                <a:pt x="1368" y="1379"/>
                              </a:cubicBezTo>
                              <a:close/>
                              <a:moveTo>
                                <a:pt x="1368" y="1422"/>
                              </a:moveTo>
                              <a:cubicBezTo>
                                <a:pt x="1368" y="1427"/>
                                <a:pt x="1372" y="1431"/>
                                <a:pt x="1377" y="1431"/>
                              </a:cubicBezTo>
                              <a:cubicBezTo>
                                <a:pt x="1381" y="1431"/>
                                <a:pt x="1385" y="1427"/>
                                <a:pt x="1385" y="1422"/>
                              </a:cubicBezTo>
                              <a:cubicBezTo>
                                <a:pt x="1385" y="1417"/>
                                <a:pt x="1381" y="1414"/>
                                <a:pt x="1377" y="1414"/>
                              </a:cubicBezTo>
                              <a:cubicBezTo>
                                <a:pt x="1372" y="1414"/>
                                <a:pt x="1368" y="1417"/>
                                <a:pt x="1368" y="1422"/>
                              </a:cubicBezTo>
                              <a:close/>
                              <a:moveTo>
                                <a:pt x="1324" y="1422"/>
                              </a:moveTo>
                              <a:cubicBezTo>
                                <a:pt x="1324" y="1427"/>
                                <a:pt x="1328" y="1431"/>
                                <a:pt x="1333" y="1431"/>
                              </a:cubicBezTo>
                              <a:cubicBezTo>
                                <a:pt x="1338" y="1431"/>
                                <a:pt x="1342" y="1427"/>
                                <a:pt x="1342" y="1422"/>
                              </a:cubicBezTo>
                              <a:cubicBezTo>
                                <a:pt x="1342" y="1417"/>
                                <a:pt x="1338" y="1414"/>
                                <a:pt x="1333" y="1414"/>
                              </a:cubicBezTo>
                              <a:cubicBezTo>
                                <a:pt x="1328" y="1414"/>
                                <a:pt x="1324" y="1417"/>
                                <a:pt x="1324" y="1422"/>
                              </a:cubicBezTo>
                              <a:close/>
                              <a:moveTo>
                                <a:pt x="1281" y="1422"/>
                              </a:moveTo>
                              <a:cubicBezTo>
                                <a:pt x="1281" y="1427"/>
                                <a:pt x="1285" y="1431"/>
                                <a:pt x="1290" y="1431"/>
                              </a:cubicBezTo>
                              <a:cubicBezTo>
                                <a:pt x="1294" y="1431"/>
                                <a:pt x="1298" y="1427"/>
                                <a:pt x="1298" y="1422"/>
                              </a:cubicBezTo>
                              <a:cubicBezTo>
                                <a:pt x="1298" y="1417"/>
                                <a:pt x="1294" y="1414"/>
                                <a:pt x="1290" y="1414"/>
                              </a:cubicBezTo>
                              <a:cubicBezTo>
                                <a:pt x="1285" y="1414"/>
                                <a:pt x="1281" y="1417"/>
                                <a:pt x="1281" y="1422"/>
                              </a:cubicBezTo>
                              <a:close/>
                              <a:moveTo>
                                <a:pt x="1572" y="1466"/>
                              </a:moveTo>
                              <a:cubicBezTo>
                                <a:pt x="1572" y="1478"/>
                                <a:pt x="1582" y="1487"/>
                                <a:pt x="1594" y="1487"/>
                              </a:cubicBezTo>
                              <a:cubicBezTo>
                                <a:pt x="1606" y="1487"/>
                                <a:pt x="1615" y="1478"/>
                                <a:pt x="1615" y="1466"/>
                              </a:cubicBezTo>
                              <a:cubicBezTo>
                                <a:pt x="1615" y="1454"/>
                                <a:pt x="1606" y="1444"/>
                                <a:pt x="1594" y="1444"/>
                              </a:cubicBezTo>
                              <a:cubicBezTo>
                                <a:pt x="1582" y="1444"/>
                                <a:pt x="1572" y="1454"/>
                                <a:pt x="1572" y="1466"/>
                              </a:cubicBezTo>
                              <a:close/>
                              <a:moveTo>
                                <a:pt x="1659" y="1466"/>
                              </a:moveTo>
                              <a:cubicBezTo>
                                <a:pt x="1659" y="1454"/>
                                <a:pt x="1669" y="1444"/>
                                <a:pt x="1680" y="1444"/>
                              </a:cubicBezTo>
                              <a:cubicBezTo>
                                <a:pt x="1692" y="1444"/>
                                <a:pt x="1702" y="1454"/>
                                <a:pt x="1702" y="1466"/>
                              </a:cubicBezTo>
                              <a:cubicBezTo>
                                <a:pt x="1702" y="1478"/>
                                <a:pt x="1692" y="1487"/>
                                <a:pt x="1680" y="1487"/>
                              </a:cubicBezTo>
                              <a:cubicBezTo>
                                <a:pt x="1669" y="1487"/>
                                <a:pt x="1659" y="1478"/>
                                <a:pt x="1659" y="1466"/>
                              </a:cubicBezTo>
                              <a:close/>
                              <a:moveTo>
                                <a:pt x="1672" y="1466"/>
                              </a:moveTo>
                              <a:cubicBezTo>
                                <a:pt x="1672" y="1470"/>
                                <a:pt x="1676" y="1474"/>
                                <a:pt x="1680" y="1474"/>
                              </a:cubicBezTo>
                              <a:cubicBezTo>
                                <a:pt x="1685" y="1474"/>
                                <a:pt x="1689" y="1470"/>
                                <a:pt x="1689" y="1466"/>
                              </a:cubicBezTo>
                              <a:cubicBezTo>
                                <a:pt x="1689" y="1461"/>
                                <a:pt x="1685" y="1457"/>
                                <a:pt x="1680" y="1457"/>
                              </a:cubicBezTo>
                              <a:cubicBezTo>
                                <a:pt x="1676" y="1457"/>
                                <a:pt x="1672" y="1461"/>
                                <a:pt x="1672" y="1466"/>
                              </a:cubicBezTo>
                              <a:close/>
                              <a:moveTo>
                                <a:pt x="226" y="1509"/>
                              </a:moveTo>
                              <a:cubicBezTo>
                                <a:pt x="226" y="1521"/>
                                <a:pt x="216" y="1531"/>
                                <a:pt x="204" y="1531"/>
                              </a:cubicBezTo>
                              <a:cubicBezTo>
                                <a:pt x="192" y="1531"/>
                                <a:pt x="183" y="1521"/>
                                <a:pt x="183" y="1509"/>
                              </a:cubicBezTo>
                              <a:cubicBezTo>
                                <a:pt x="183" y="1497"/>
                                <a:pt x="192" y="1487"/>
                                <a:pt x="204" y="1487"/>
                              </a:cubicBezTo>
                              <a:cubicBezTo>
                                <a:pt x="216" y="1487"/>
                                <a:pt x="226" y="1497"/>
                                <a:pt x="226" y="1509"/>
                              </a:cubicBezTo>
                              <a:close/>
                              <a:moveTo>
                                <a:pt x="213" y="1509"/>
                              </a:moveTo>
                              <a:cubicBezTo>
                                <a:pt x="213" y="1504"/>
                                <a:pt x="209" y="1500"/>
                                <a:pt x="204" y="1500"/>
                              </a:cubicBezTo>
                              <a:cubicBezTo>
                                <a:pt x="199" y="1500"/>
                                <a:pt x="196" y="1504"/>
                                <a:pt x="196" y="1509"/>
                              </a:cubicBezTo>
                              <a:cubicBezTo>
                                <a:pt x="196" y="1514"/>
                                <a:pt x="199" y="1518"/>
                                <a:pt x="204" y="1518"/>
                              </a:cubicBezTo>
                              <a:cubicBezTo>
                                <a:pt x="209" y="1518"/>
                                <a:pt x="213" y="1514"/>
                                <a:pt x="213" y="1509"/>
                              </a:cubicBezTo>
                              <a:close/>
                              <a:moveTo>
                                <a:pt x="899" y="1487"/>
                              </a:moveTo>
                              <a:cubicBezTo>
                                <a:pt x="887" y="1487"/>
                                <a:pt x="877" y="1497"/>
                                <a:pt x="877" y="1509"/>
                              </a:cubicBezTo>
                              <a:cubicBezTo>
                                <a:pt x="877" y="1521"/>
                                <a:pt x="887" y="1531"/>
                                <a:pt x="899" y="1531"/>
                              </a:cubicBezTo>
                              <a:cubicBezTo>
                                <a:pt x="911" y="1531"/>
                                <a:pt x="921" y="1521"/>
                                <a:pt x="921" y="1509"/>
                              </a:cubicBezTo>
                              <a:cubicBezTo>
                                <a:pt x="921" y="1497"/>
                                <a:pt x="911" y="1487"/>
                                <a:pt x="899" y="1487"/>
                              </a:cubicBezTo>
                              <a:close/>
                              <a:moveTo>
                                <a:pt x="1528" y="1552"/>
                              </a:moveTo>
                              <a:cubicBezTo>
                                <a:pt x="1528" y="1509"/>
                                <a:pt x="1528" y="1509"/>
                                <a:pt x="1528" y="1509"/>
                              </a:cubicBezTo>
                              <a:cubicBezTo>
                                <a:pt x="1528" y="1497"/>
                                <a:pt x="1519" y="1487"/>
                                <a:pt x="1507" y="1487"/>
                              </a:cubicBezTo>
                              <a:cubicBezTo>
                                <a:pt x="1463" y="1487"/>
                                <a:pt x="1463" y="1487"/>
                                <a:pt x="1463" y="1487"/>
                              </a:cubicBezTo>
                              <a:cubicBezTo>
                                <a:pt x="1451" y="1487"/>
                                <a:pt x="1442" y="1497"/>
                                <a:pt x="1442" y="1509"/>
                              </a:cubicBezTo>
                              <a:cubicBezTo>
                                <a:pt x="1442" y="1521"/>
                                <a:pt x="1451" y="1531"/>
                                <a:pt x="1463" y="1531"/>
                              </a:cubicBezTo>
                              <a:cubicBezTo>
                                <a:pt x="1475" y="1531"/>
                                <a:pt x="1485" y="1541"/>
                                <a:pt x="1485" y="1552"/>
                              </a:cubicBezTo>
                              <a:cubicBezTo>
                                <a:pt x="1485" y="1564"/>
                                <a:pt x="1495" y="1574"/>
                                <a:pt x="1507" y="1574"/>
                              </a:cubicBezTo>
                              <a:cubicBezTo>
                                <a:pt x="1519" y="1574"/>
                                <a:pt x="1528" y="1564"/>
                                <a:pt x="1528" y="1552"/>
                              </a:cubicBezTo>
                              <a:close/>
                              <a:moveTo>
                                <a:pt x="1854" y="1487"/>
                              </a:moveTo>
                              <a:cubicBezTo>
                                <a:pt x="1898" y="1487"/>
                                <a:pt x="1898" y="1487"/>
                                <a:pt x="1898" y="1487"/>
                              </a:cubicBezTo>
                              <a:cubicBezTo>
                                <a:pt x="1909" y="1487"/>
                                <a:pt x="1919" y="1497"/>
                                <a:pt x="1919" y="1509"/>
                              </a:cubicBezTo>
                              <a:cubicBezTo>
                                <a:pt x="1919" y="1521"/>
                                <a:pt x="1909" y="1531"/>
                                <a:pt x="1898" y="1531"/>
                              </a:cubicBezTo>
                              <a:cubicBezTo>
                                <a:pt x="1854" y="1531"/>
                                <a:pt x="1854" y="1531"/>
                                <a:pt x="1854" y="1531"/>
                              </a:cubicBezTo>
                              <a:cubicBezTo>
                                <a:pt x="1842" y="1531"/>
                                <a:pt x="1832" y="1521"/>
                                <a:pt x="1832" y="1509"/>
                              </a:cubicBezTo>
                              <a:cubicBezTo>
                                <a:pt x="1832" y="1497"/>
                                <a:pt x="1842" y="1487"/>
                                <a:pt x="1854" y="1487"/>
                              </a:cubicBezTo>
                              <a:close/>
                              <a:moveTo>
                                <a:pt x="1845" y="1509"/>
                              </a:moveTo>
                              <a:cubicBezTo>
                                <a:pt x="1845" y="1514"/>
                                <a:pt x="1849" y="1518"/>
                                <a:pt x="1854" y="1518"/>
                              </a:cubicBezTo>
                              <a:cubicBezTo>
                                <a:pt x="1859" y="1518"/>
                                <a:pt x="1863" y="1514"/>
                                <a:pt x="1863" y="1509"/>
                              </a:cubicBezTo>
                              <a:cubicBezTo>
                                <a:pt x="1863" y="1504"/>
                                <a:pt x="1859" y="1500"/>
                                <a:pt x="1854" y="1500"/>
                              </a:cubicBezTo>
                              <a:cubicBezTo>
                                <a:pt x="1849" y="1500"/>
                                <a:pt x="1845" y="1504"/>
                                <a:pt x="1845" y="1509"/>
                              </a:cubicBezTo>
                              <a:close/>
                              <a:moveTo>
                                <a:pt x="248" y="1531"/>
                              </a:moveTo>
                              <a:cubicBezTo>
                                <a:pt x="236" y="1531"/>
                                <a:pt x="226" y="1541"/>
                                <a:pt x="226" y="1552"/>
                              </a:cubicBezTo>
                              <a:cubicBezTo>
                                <a:pt x="226" y="1564"/>
                                <a:pt x="236" y="1574"/>
                                <a:pt x="248" y="1574"/>
                              </a:cubicBezTo>
                              <a:cubicBezTo>
                                <a:pt x="260" y="1574"/>
                                <a:pt x="269" y="1564"/>
                                <a:pt x="269" y="1552"/>
                              </a:cubicBezTo>
                              <a:cubicBezTo>
                                <a:pt x="269" y="1541"/>
                                <a:pt x="260" y="1531"/>
                                <a:pt x="248" y="1531"/>
                              </a:cubicBezTo>
                              <a:close/>
                              <a:moveTo>
                                <a:pt x="1637" y="1574"/>
                              </a:moveTo>
                              <a:cubicBezTo>
                                <a:pt x="1594" y="1574"/>
                                <a:pt x="1594" y="1574"/>
                                <a:pt x="1594" y="1574"/>
                              </a:cubicBezTo>
                              <a:cubicBezTo>
                                <a:pt x="1582" y="1574"/>
                                <a:pt x="1572" y="1564"/>
                                <a:pt x="1572" y="1552"/>
                              </a:cubicBezTo>
                              <a:cubicBezTo>
                                <a:pt x="1572" y="1541"/>
                                <a:pt x="1582" y="1531"/>
                                <a:pt x="1594" y="1531"/>
                              </a:cubicBezTo>
                              <a:cubicBezTo>
                                <a:pt x="1606" y="1531"/>
                                <a:pt x="1615" y="1521"/>
                                <a:pt x="1615" y="1509"/>
                              </a:cubicBezTo>
                              <a:cubicBezTo>
                                <a:pt x="1615" y="1497"/>
                                <a:pt x="1625" y="1487"/>
                                <a:pt x="1637" y="1487"/>
                              </a:cubicBezTo>
                              <a:cubicBezTo>
                                <a:pt x="1649" y="1487"/>
                                <a:pt x="1659" y="1497"/>
                                <a:pt x="1659" y="1509"/>
                              </a:cubicBezTo>
                              <a:cubicBezTo>
                                <a:pt x="1659" y="1552"/>
                                <a:pt x="1659" y="1552"/>
                                <a:pt x="1659" y="1552"/>
                              </a:cubicBezTo>
                              <a:cubicBezTo>
                                <a:pt x="1659" y="1564"/>
                                <a:pt x="1649" y="1574"/>
                                <a:pt x="1637" y="1574"/>
                              </a:cubicBezTo>
                              <a:close/>
                              <a:moveTo>
                                <a:pt x="1602" y="1552"/>
                              </a:moveTo>
                              <a:cubicBezTo>
                                <a:pt x="1602" y="1548"/>
                                <a:pt x="1598" y="1544"/>
                                <a:pt x="1594" y="1544"/>
                              </a:cubicBezTo>
                              <a:cubicBezTo>
                                <a:pt x="1589" y="1544"/>
                                <a:pt x="1585" y="1548"/>
                                <a:pt x="1585" y="1552"/>
                              </a:cubicBezTo>
                              <a:cubicBezTo>
                                <a:pt x="1585" y="1557"/>
                                <a:pt x="1589" y="1561"/>
                                <a:pt x="1594" y="1561"/>
                              </a:cubicBezTo>
                              <a:cubicBezTo>
                                <a:pt x="1598" y="1561"/>
                                <a:pt x="1602" y="1557"/>
                                <a:pt x="1602" y="1552"/>
                              </a:cubicBezTo>
                              <a:close/>
                              <a:moveTo>
                                <a:pt x="1646" y="1509"/>
                              </a:moveTo>
                              <a:cubicBezTo>
                                <a:pt x="1646" y="1504"/>
                                <a:pt x="1642" y="1500"/>
                                <a:pt x="1637" y="1500"/>
                              </a:cubicBezTo>
                              <a:cubicBezTo>
                                <a:pt x="1632" y="1500"/>
                                <a:pt x="1628" y="1504"/>
                                <a:pt x="1628" y="1509"/>
                              </a:cubicBezTo>
                              <a:cubicBezTo>
                                <a:pt x="1628" y="1514"/>
                                <a:pt x="1632" y="1518"/>
                                <a:pt x="1637" y="1518"/>
                              </a:cubicBezTo>
                              <a:cubicBezTo>
                                <a:pt x="1642" y="1518"/>
                                <a:pt x="1646" y="1514"/>
                                <a:pt x="1646" y="1509"/>
                              </a:cubicBezTo>
                              <a:close/>
                              <a:moveTo>
                                <a:pt x="1811" y="1531"/>
                              </a:moveTo>
                              <a:cubicBezTo>
                                <a:pt x="1799" y="1531"/>
                                <a:pt x="1789" y="1541"/>
                                <a:pt x="1789" y="1552"/>
                              </a:cubicBezTo>
                              <a:cubicBezTo>
                                <a:pt x="1789" y="1564"/>
                                <a:pt x="1799" y="1574"/>
                                <a:pt x="1811" y="1574"/>
                              </a:cubicBezTo>
                              <a:cubicBezTo>
                                <a:pt x="1823" y="1574"/>
                                <a:pt x="1832" y="1564"/>
                                <a:pt x="1832" y="1552"/>
                              </a:cubicBezTo>
                              <a:cubicBezTo>
                                <a:pt x="1832" y="1541"/>
                                <a:pt x="1823" y="1531"/>
                                <a:pt x="1811" y="1531"/>
                              </a:cubicBezTo>
                              <a:close/>
                              <a:moveTo>
                                <a:pt x="2310" y="1596"/>
                              </a:moveTo>
                              <a:cubicBezTo>
                                <a:pt x="2310" y="1639"/>
                                <a:pt x="2310" y="1639"/>
                                <a:pt x="2310" y="1639"/>
                              </a:cubicBezTo>
                              <a:cubicBezTo>
                                <a:pt x="2310" y="1651"/>
                                <a:pt x="2300" y="1661"/>
                                <a:pt x="2288" y="1661"/>
                              </a:cubicBezTo>
                              <a:cubicBezTo>
                                <a:pt x="2276" y="1661"/>
                                <a:pt x="2267" y="1671"/>
                                <a:pt x="2267" y="1683"/>
                              </a:cubicBezTo>
                              <a:cubicBezTo>
                                <a:pt x="2267" y="1726"/>
                                <a:pt x="2267" y="1726"/>
                                <a:pt x="2267" y="1726"/>
                              </a:cubicBezTo>
                              <a:cubicBezTo>
                                <a:pt x="2267" y="1738"/>
                                <a:pt x="2257" y="1748"/>
                                <a:pt x="2245" y="1748"/>
                              </a:cubicBezTo>
                              <a:cubicBezTo>
                                <a:pt x="2201" y="1748"/>
                                <a:pt x="2201" y="1748"/>
                                <a:pt x="2201" y="1748"/>
                              </a:cubicBezTo>
                              <a:cubicBezTo>
                                <a:pt x="2190" y="1748"/>
                                <a:pt x="2180" y="1758"/>
                                <a:pt x="2180" y="1770"/>
                              </a:cubicBezTo>
                              <a:cubicBezTo>
                                <a:pt x="2180" y="1782"/>
                                <a:pt x="2170" y="1791"/>
                                <a:pt x="2158" y="1791"/>
                              </a:cubicBezTo>
                              <a:cubicBezTo>
                                <a:pt x="2146" y="1791"/>
                                <a:pt x="2136" y="1801"/>
                                <a:pt x="2136" y="1813"/>
                              </a:cubicBezTo>
                              <a:cubicBezTo>
                                <a:pt x="2136" y="1856"/>
                                <a:pt x="2136" y="1856"/>
                                <a:pt x="2136" y="1856"/>
                              </a:cubicBezTo>
                              <a:cubicBezTo>
                                <a:pt x="2136" y="1868"/>
                                <a:pt x="2146" y="1878"/>
                                <a:pt x="2158" y="1878"/>
                              </a:cubicBezTo>
                              <a:cubicBezTo>
                                <a:pt x="2170" y="1878"/>
                                <a:pt x="2180" y="1888"/>
                                <a:pt x="2180" y="1900"/>
                              </a:cubicBezTo>
                              <a:cubicBezTo>
                                <a:pt x="2180" y="1912"/>
                                <a:pt x="2170" y="1922"/>
                                <a:pt x="2158" y="1922"/>
                              </a:cubicBezTo>
                              <a:cubicBezTo>
                                <a:pt x="2115" y="1922"/>
                                <a:pt x="2115" y="1922"/>
                                <a:pt x="2115" y="1922"/>
                              </a:cubicBezTo>
                              <a:cubicBezTo>
                                <a:pt x="2103" y="1922"/>
                                <a:pt x="2093" y="1931"/>
                                <a:pt x="2093" y="1943"/>
                              </a:cubicBezTo>
                              <a:cubicBezTo>
                                <a:pt x="2093" y="1987"/>
                                <a:pt x="2093" y="1987"/>
                                <a:pt x="2093" y="1987"/>
                              </a:cubicBezTo>
                              <a:cubicBezTo>
                                <a:pt x="2093" y="1999"/>
                                <a:pt x="2083" y="2008"/>
                                <a:pt x="2071" y="2008"/>
                              </a:cubicBezTo>
                              <a:cubicBezTo>
                                <a:pt x="2059" y="2008"/>
                                <a:pt x="2049" y="1999"/>
                                <a:pt x="2049" y="1987"/>
                              </a:cubicBezTo>
                              <a:cubicBezTo>
                                <a:pt x="2049" y="1975"/>
                                <a:pt x="2040" y="1965"/>
                                <a:pt x="2028" y="1965"/>
                              </a:cubicBezTo>
                              <a:cubicBezTo>
                                <a:pt x="1984" y="1965"/>
                                <a:pt x="1984" y="1965"/>
                                <a:pt x="1984" y="1965"/>
                              </a:cubicBezTo>
                              <a:cubicBezTo>
                                <a:pt x="1972" y="1965"/>
                                <a:pt x="1963" y="1955"/>
                                <a:pt x="1963" y="1943"/>
                              </a:cubicBezTo>
                              <a:cubicBezTo>
                                <a:pt x="1963" y="1931"/>
                                <a:pt x="1972" y="1922"/>
                                <a:pt x="1984" y="1922"/>
                              </a:cubicBezTo>
                              <a:cubicBezTo>
                                <a:pt x="1996" y="1922"/>
                                <a:pt x="2006" y="1912"/>
                                <a:pt x="2006" y="1900"/>
                              </a:cubicBezTo>
                              <a:cubicBezTo>
                                <a:pt x="2006" y="1888"/>
                                <a:pt x="2016" y="1878"/>
                                <a:pt x="2028" y="1878"/>
                              </a:cubicBezTo>
                              <a:cubicBezTo>
                                <a:pt x="2040" y="1878"/>
                                <a:pt x="2049" y="1868"/>
                                <a:pt x="2049" y="1856"/>
                              </a:cubicBezTo>
                              <a:cubicBezTo>
                                <a:pt x="2049" y="1813"/>
                                <a:pt x="2049" y="1813"/>
                                <a:pt x="2049" y="1813"/>
                              </a:cubicBezTo>
                              <a:cubicBezTo>
                                <a:pt x="2049" y="1801"/>
                                <a:pt x="2040" y="1791"/>
                                <a:pt x="2028" y="1791"/>
                              </a:cubicBezTo>
                              <a:cubicBezTo>
                                <a:pt x="2016" y="1791"/>
                                <a:pt x="2006" y="1782"/>
                                <a:pt x="2006" y="1770"/>
                              </a:cubicBezTo>
                              <a:cubicBezTo>
                                <a:pt x="2006" y="1758"/>
                                <a:pt x="2016" y="1748"/>
                                <a:pt x="2028" y="1748"/>
                              </a:cubicBezTo>
                              <a:cubicBezTo>
                                <a:pt x="2040" y="1748"/>
                                <a:pt x="2049" y="1738"/>
                                <a:pt x="2049" y="1726"/>
                              </a:cubicBezTo>
                              <a:cubicBezTo>
                                <a:pt x="2049" y="1714"/>
                                <a:pt x="2059" y="1704"/>
                                <a:pt x="2071" y="1704"/>
                              </a:cubicBezTo>
                              <a:cubicBezTo>
                                <a:pt x="2083" y="1704"/>
                                <a:pt x="2093" y="1695"/>
                                <a:pt x="2093" y="1683"/>
                              </a:cubicBezTo>
                              <a:cubicBezTo>
                                <a:pt x="2093" y="1671"/>
                                <a:pt x="2103" y="1661"/>
                                <a:pt x="2115" y="1661"/>
                              </a:cubicBezTo>
                              <a:cubicBezTo>
                                <a:pt x="2127" y="1661"/>
                                <a:pt x="2136" y="1651"/>
                                <a:pt x="2136" y="1639"/>
                              </a:cubicBezTo>
                              <a:cubicBezTo>
                                <a:pt x="2136" y="1627"/>
                                <a:pt x="2127" y="1618"/>
                                <a:pt x="2115" y="1618"/>
                              </a:cubicBezTo>
                              <a:cubicBezTo>
                                <a:pt x="2103" y="1618"/>
                                <a:pt x="2093" y="1608"/>
                                <a:pt x="2093" y="1596"/>
                              </a:cubicBezTo>
                              <a:cubicBezTo>
                                <a:pt x="2093" y="1584"/>
                                <a:pt x="2083" y="1574"/>
                                <a:pt x="2071" y="1574"/>
                              </a:cubicBezTo>
                              <a:cubicBezTo>
                                <a:pt x="2059" y="1574"/>
                                <a:pt x="2049" y="1564"/>
                                <a:pt x="2049" y="1552"/>
                              </a:cubicBezTo>
                              <a:cubicBezTo>
                                <a:pt x="2049" y="1541"/>
                                <a:pt x="2059" y="1531"/>
                                <a:pt x="2071" y="1531"/>
                              </a:cubicBezTo>
                              <a:cubicBezTo>
                                <a:pt x="2083" y="1531"/>
                                <a:pt x="2093" y="1521"/>
                                <a:pt x="2093" y="1509"/>
                              </a:cubicBezTo>
                              <a:cubicBezTo>
                                <a:pt x="2093" y="1497"/>
                                <a:pt x="2103" y="1487"/>
                                <a:pt x="2115" y="1487"/>
                              </a:cubicBezTo>
                              <a:cubicBezTo>
                                <a:pt x="2127" y="1487"/>
                                <a:pt x="2136" y="1497"/>
                                <a:pt x="2136" y="1509"/>
                              </a:cubicBezTo>
                              <a:cubicBezTo>
                                <a:pt x="2136" y="1521"/>
                                <a:pt x="2146" y="1531"/>
                                <a:pt x="2158" y="1531"/>
                              </a:cubicBezTo>
                              <a:cubicBezTo>
                                <a:pt x="2170" y="1531"/>
                                <a:pt x="2180" y="1541"/>
                                <a:pt x="2180" y="1552"/>
                              </a:cubicBezTo>
                              <a:cubicBezTo>
                                <a:pt x="2180" y="1596"/>
                                <a:pt x="2180" y="1596"/>
                                <a:pt x="2180" y="1596"/>
                              </a:cubicBezTo>
                              <a:cubicBezTo>
                                <a:pt x="2180" y="1608"/>
                                <a:pt x="2190" y="1618"/>
                                <a:pt x="2201" y="1618"/>
                              </a:cubicBezTo>
                              <a:cubicBezTo>
                                <a:pt x="2213" y="1618"/>
                                <a:pt x="2223" y="1608"/>
                                <a:pt x="2223" y="1596"/>
                              </a:cubicBezTo>
                              <a:cubicBezTo>
                                <a:pt x="2223" y="1552"/>
                                <a:pt x="2223" y="1552"/>
                                <a:pt x="2223" y="1552"/>
                              </a:cubicBezTo>
                              <a:cubicBezTo>
                                <a:pt x="2223" y="1541"/>
                                <a:pt x="2233" y="1531"/>
                                <a:pt x="2245" y="1531"/>
                              </a:cubicBezTo>
                              <a:cubicBezTo>
                                <a:pt x="2257" y="1531"/>
                                <a:pt x="2267" y="1541"/>
                                <a:pt x="2267" y="1552"/>
                              </a:cubicBezTo>
                              <a:cubicBezTo>
                                <a:pt x="2267" y="1564"/>
                                <a:pt x="2276" y="1574"/>
                                <a:pt x="2288" y="1574"/>
                              </a:cubicBezTo>
                              <a:cubicBezTo>
                                <a:pt x="2300" y="1574"/>
                                <a:pt x="2310" y="1584"/>
                                <a:pt x="2310" y="1596"/>
                              </a:cubicBezTo>
                              <a:close/>
                              <a:moveTo>
                                <a:pt x="2123" y="1552"/>
                              </a:moveTo>
                              <a:cubicBezTo>
                                <a:pt x="2123" y="1548"/>
                                <a:pt x="2119" y="1544"/>
                                <a:pt x="2115" y="1544"/>
                              </a:cubicBezTo>
                              <a:cubicBezTo>
                                <a:pt x="2110" y="1544"/>
                                <a:pt x="2106" y="1548"/>
                                <a:pt x="2106" y="1552"/>
                              </a:cubicBezTo>
                              <a:cubicBezTo>
                                <a:pt x="2106" y="1557"/>
                                <a:pt x="2110" y="1561"/>
                                <a:pt x="2115" y="1561"/>
                              </a:cubicBezTo>
                              <a:cubicBezTo>
                                <a:pt x="2119" y="1561"/>
                                <a:pt x="2123" y="1557"/>
                                <a:pt x="2123" y="1552"/>
                              </a:cubicBezTo>
                              <a:close/>
                              <a:moveTo>
                                <a:pt x="1993" y="1943"/>
                              </a:moveTo>
                              <a:cubicBezTo>
                                <a:pt x="1993" y="1938"/>
                                <a:pt x="1989" y="1935"/>
                                <a:pt x="1984" y="1935"/>
                              </a:cubicBezTo>
                              <a:cubicBezTo>
                                <a:pt x="1980" y="1935"/>
                                <a:pt x="1976" y="1938"/>
                                <a:pt x="1976" y="1943"/>
                              </a:cubicBezTo>
                              <a:cubicBezTo>
                                <a:pt x="1976" y="1948"/>
                                <a:pt x="1980" y="1952"/>
                                <a:pt x="1984" y="1952"/>
                              </a:cubicBezTo>
                              <a:cubicBezTo>
                                <a:pt x="1989" y="1952"/>
                                <a:pt x="1993" y="1948"/>
                                <a:pt x="1993" y="1943"/>
                              </a:cubicBezTo>
                              <a:close/>
                              <a:moveTo>
                                <a:pt x="2036" y="1943"/>
                              </a:moveTo>
                              <a:cubicBezTo>
                                <a:pt x="2036" y="1938"/>
                                <a:pt x="2033" y="1935"/>
                                <a:pt x="2028" y="1935"/>
                              </a:cubicBezTo>
                              <a:cubicBezTo>
                                <a:pt x="2023" y="1935"/>
                                <a:pt x="2019" y="1938"/>
                                <a:pt x="2019" y="1943"/>
                              </a:cubicBezTo>
                              <a:cubicBezTo>
                                <a:pt x="2019" y="1948"/>
                                <a:pt x="2023" y="1952"/>
                                <a:pt x="2028" y="1952"/>
                              </a:cubicBezTo>
                              <a:cubicBezTo>
                                <a:pt x="2033" y="1952"/>
                                <a:pt x="2036" y="1948"/>
                                <a:pt x="2036" y="1943"/>
                              </a:cubicBezTo>
                              <a:close/>
                              <a:moveTo>
                                <a:pt x="2080" y="1943"/>
                              </a:moveTo>
                              <a:cubicBezTo>
                                <a:pt x="2080" y="1938"/>
                                <a:pt x="2076" y="1935"/>
                                <a:pt x="2071" y="1935"/>
                              </a:cubicBezTo>
                              <a:cubicBezTo>
                                <a:pt x="2066" y="1935"/>
                                <a:pt x="2063" y="1938"/>
                                <a:pt x="2063" y="1943"/>
                              </a:cubicBezTo>
                              <a:cubicBezTo>
                                <a:pt x="2063" y="1948"/>
                                <a:pt x="2066" y="1952"/>
                                <a:pt x="2071" y="1952"/>
                              </a:cubicBezTo>
                              <a:cubicBezTo>
                                <a:pt x="2076" y="1952"/>
                                <a:pt x="2080" y="1948"/>
                                <a:pt x="2080" y="1943"/>
                              </a:cubicBezTo>
                              <a:close/>
                              <a:moveTo>
                                <a:pt x="2080" y="1900"/>
                              </a:moveTo>
                              <a:cubicBezTo>
                                <a:pt x="2080" y="1895"/>
                                <a:pt x="2076" y="1891"/>
                                <a:pt x="2071" y="1891"/>
                              </a:cubicBezTo>
                              <a:cubicBezTo>
                                <a:pt x="2066" y="1891"/>
                                <a:pt x="2063" y="1895"/>
                                <a:pt x="2063" y="1900"/>
                              </a:cubicBezTo>
                              <a:cubicBezTo>
                                <a:pt x="2063" y="1905"/>
                                <a:pt x="2066" y="1909"/>
                                <a:pt x="2071" y="1909"/>
                              </a:cubicBezTo>
                              <a:cubicBezTo>
                                <a:pt x="2076" y="1909"/>
                                <a:pt x="2080" y="1905"/>
                                <a:pt x="2080" y="1900"/>
                              </a:cubicBezTo>
                              <a:close/>
                              <a:moveTo>
                                <a:pt x="2080" y="1856"/>
                              </a:moveTo>
                              <a:cubicBezTo>
                                <a:pt x="2080" y="1852"/>
                                <a:pt x="2076" y="1848"/>
                                <a:pt x="2071" y="1848"/>
                              </a:cubicBezTo>
                              <a:cubicBezTo>
                                <a:pt x="2066" y="1848"/>
                                <a:pt x="2063" y="1852"/>
                                <a:pt x="2063" y="1856"/>
                              </a:cubicBezTo>
                              <a:cubicBezTo>
                                <a:pt x="2063" y="1861"/>
                                <a:pt x="2066" y="1865"/>
                                <a:pt x="2071" y="1865"/>
                              </a:cubicBezTo>
                              <a:cubicBezTo>
                                <a:pt x="2076" y="1865"/>
                                <a:pt x="2080" y="1861"/>
                                <a:pt x="2080" y="1856"/>
                              </a:cubicBezTo>
                              <a:close/>
                              <a:moveTo>
                                <a:pt x="2080" y="1726"/>
                              </a:moveTo>
                              <a:cubicBezTo>
                                <a:pt x="2080" y="1721"/>
                                <a:pt x="2076" y="1717"/>
                                <a:pt x="2071" y="1717"/>
                              </a:cubicBezTo>
                              <a:cubicBezTo>
                                <a:pt x="2066" y="1717"/>
                                <a:pt x="2063" y="1721"/>
                                <a:pt x="2063" y="1726"/>
                              </a:cubicBezTo>
                              <a:cubicBezTo>
                                <a:pt x="2063" y="1731"/>
                                <a:pt x="2066" y="1735"/>
                                <a:pt x="2071" y="1735"/>
                              </a:cubicBezTo>
                              <a:cubicBezTo>
                                <a:pt x="2076" y="1735"/>
                                <a:pt x="2080" y="1731"/>
                                <a:pt x="2080" y="1726"/>
                              </a:cubicBezTo>
                              <a:close/>
                              <a:moveTo>
                                <a:pt x="2123" y="1856"/>
                              </a:moveTo>
                              <a:cubicBezTo>
                                <a:pt x="2123" y="1852"/>
                                <a:pt x="2119" y="1848"/>
                                <a:pt x="2115" y="1848"/>
                              </a:cubicBezTo>
                              <a:cubicBezTo>
                                <a:pt x="2110" y="1848"/>
                                <a:pt x="2106" y="1852"/>
                                <a:pt x="2106" y="1856"/>
                              </a:cubicBezTo>
                              <a:cubicBezTo>
                                <a:pt x="2106" y="1861"/>
                                <a:pt x="2110" y="1865"/>
                                <a:pt x="2115" y="1865"/>
                              </a:cubicBezTo>
                              <a:cubicBezTo>
                                <a:pt x="2119" y="1865"/>
                                <a:pt x="2123" y="1861"/>
                                <a:pt x="2123" y="1856"/>
                              </a:cubicBezTo>
                              <a:close/>
                              <a:moveTo>
                                <a:pt x="2123" y="1726"/>
                              </a:moveTo>
                              <a:cubicBezTo>
                                <a:pt x="2123" y="1721"/>
                                <a:pt x="2119" y="1717"/>
                                <a:pt x="2115" y="1717"/>
                              </a:cubicBezTo>
                              <a:cubicBezTo>
                                <a:pt x="2110" y="1717"/>
                                <a:pt x="2106" y="1721"/>
                                <a:pt x="2106" y="1726"/>
                              </a:cubicBezTo>
                              <a:cubicBezTo>
                                <a:pt x="2106" y="1731"/>
                                <a:pt x="2110" y="1735"/>
                                <a:pt x="2115" y="1735"/>
                              </a:cubicBezTo>
                              <a:cubicBezTo>
                                <a:pt x="2119" y="1735"/>
                                <a:pt x="2123" y="1731"/>
                                <a:pt x="2123" y="1726"/>
                              </a:cubicBezTo>
                              <a:close/>
                              <a:moveTo>
                                <a:pt x="2123" y="1683"/>
                              </a:moveTo>
                              <a:cubicBezTo>
                                <a:pt x="2123" y="1678"/>
                                <a:pt x="2119" y="1674"/>
                                <a:pt x="2115" y="1674"/>
                              </a:cubicBezTo>
                              <a:cubicBezTo>
                                <a:pt x="2110" y="1674"/>
                                <a:pt x="2106" y="1678"/>
                                <a:pt x="2106" y="1683"/>
                              </a:cubicBezTo>
                              <a:cubicBezTo>
                                <a:pt x="2106" y="1688"/>
                                <a:pt x="2110" y="1691"/>
                                <a:pt x="2115" y="1691"/>
                              </a:cubicBezTo>
                              <a:cubicBezTo>
                                <a:pt x="2119" y="1691"/>
                                <a:pt x="2123" y="1688"/>
                                <a:pt x="2123" y="1683"/>
                              </a:cubicBezTo>
                              <a:close/>
                              <a:moveTo>
                                <a:pt x="2149" y="1900"/>
                              </a:moveTo>
                              <a:cubicBezTo>
                                <a:pt x="2149" y="1905"/>
                                <a:pt x="2153" y="1909"/>
                                <a:pt x="2158" y="1909"/>
                              </a:cubicBezTo>
                              <a:cubicBezTo>
                                <a:pt x="2163" y="1909"/>
                                <a:pt x="2167" y="1905"/>
                                <a:pt x="2167" y="1900"/>
                              </a:cubicBezTo>
                              <a:cubicBezTo>
                                <a:pt x="2167" y="1895"/>
                                <a:pt x="2163" y="1891"/>
                                <a:pt x="2158" y="1891"/>
                              </a:cubicBezTo>
                              <a:cubicBezTo>
                                <a:pt x="2153" y="1891"/>
                                <a:pt x="2149" y="1895"/>
                                <a:pt x="2149" y="1900"/>
                              </a:cubicBezTo>
                              <a:close/>
                              <a:moveTo>
                                <a:pt x="2167" y="1770"/>
                              </a:moveTo>
                              <a:cubicBezTo>
                                <a:pt x="2167" y="1765"/>
                                <a:pt x="2163" y="1761"/>
                                <a:pt x="2158" y="1761"/>
                              </a:cubicBezTo>
                              <a:cubicBezTo>
                                <a:pt x="2153" y="1761"/>
                                <a:pt x="2149" y="1765"/>
                                <a:pt x="2149" y="1770"/>
                              </a:cubicBezTo>
                              <a:cubicBezTo>
                                <a:pt x="2149" y="1774"/>
                                <a:pt x="2153" y="1778"/>
                                <a:pt x="2158" y="1778"/>
                              </a:cubicBezTo>
                              <a:cubicBezTo>
                                <a:pt x="2163" y="1778"/>
                                <a:pt x="2167" y="1774"/>
                                <a:pt x="2167" y="1770"/>
                              </a:cubicBezTo>
                              <a:close/>
                              <a:moveTo>
                                <a:pt x="2210" y="1683"/>
                              </a:moveTo>
                              <a:cubicBezTo>
                                <a:pt x="2210" y="1678"/>
                                <a:pt x="2206" y="1674"/>
                                <a:pt x="2201" y="1674"/>
                              </a:cubicBezTo>
                              <a:cubicBezTo>
                                <a:pt x="2197" y="1674"/>
                                <a:pt x="2193" y="1678"/>
                                <a:pt x="2193" y="1683"/>
                              </a:cubicBezTo>
                              <a:cubicBezTo>
                                <a:pt x="2193" y="1688"/>
                                <a:pt x="2197" y="1691"/>
                                <a:pt x="2201" y="1691"/>
                              </a:cubicBezTo>
                              <a:cubicBezTo>
                                <a:pt x="2206" y="1691"/>
                                <a:pt x="2210" y="1688"/>
                                <a:pt x="2210" y="1683"/>
                              </a:cubicBezTo>
                              <a:close/>
                              <a:moveTo>
                                <a:pt x="2210" y="1639"/>
                              </a:moveTo>
                              <a:cubicBezTo>
                                <a:pt x="2210" y="1635"/>
                                <a:pt x="2206" y="1631"/>
                                <a:pt x="2201" y="1631"/>
                              </a:cubicBezTo>
                              <a:cubicBezTo>
                                <a:pt x="2197" y="1631"/>
                                <a:pt x="2193" y="1635"/>
                                <a:pt x="2193" y="1639"/>
                              </a:cubicBezTo>
                              <a:cubicBezTo>
                                <a:pt x="2193" y="1644"/>
                                <a:pt x="2197" y="1648"/>
                                <a:pt x="2201" y="1648"/>
                              </a:cubicBezTo>
                              <a:cubicBezTo>
                                <a:pt x="2206" y="1648"/>
                                <a:pt x="2210" y="1644"/>
                                <a:pt x="2210" y="1639"/>
                              </a:cubicBezTo>
                              <a:close/>
                              <a:moveTo>
                                <a:pt x="2254" y="1726"/>
                              </a:moveTo>
                              <a:cubicBezTo>
                                <a:pt x="2254" y="1721"/>
                                <a:pt x="2250" y="1717"/>
                                <a:pt x="2245" y="1717"/>
                              </a:cubicBezTo>
                              <a:cubicBezTo>
                                <a:pt x="2240" y="1717"/>
                                <a:pt x="2236" y="1721"/>
                                <a:pt x="2236" y="1726"/>
                              </a:cubicBezTo>
                              <a:cubicBezTo>
                                <a:pt x="2236" y="1731"/>
                                <a:pt x="2240" y="1735"/>
                                <a:pt x="2245" y="1735"/>
                              </a:cubicBezTo>
                              <a:cubicBezTo>
                                <a:pt x="2250" y="1735"/>
                                <a:pt x="2254" y="1731"/>
                                <a:pt x="2254" y="1726"/>
                              </a:cubicBezTo>
                              <a:close/>
                              <a:moveTo>
                                <a:pt x="2297" y="1639"/>
                              </a:moveTo>
                              <a:cubicBezTo>
                                <a:pt x="2297" y="1635"/>
                                <a:pt x="2293" y="1631"/>
                                <a:pt x="2288" y="1631"/>
                              </a:cubicBezTo>
                              <a:cubicBezTo>
                                <a:pt x="2284" y="1631"/>
                                <a:pt x="2280" y="1635"/>
                                <a:pt x="2280" y="1639"/>
                              </a:cubicBezTo>
                              <a:cubicBezTo>
                                <a:pt x="2280" y="1644"/>
                                <a:pt x="2284" y="1648"/>
                                <a:pt x="2288" y="1648"/>
                              </a:cubicBezTo>
                              <a:cubicBezTo>
                                <a:pt x="2293" y="1648"/>
                                <a:pt x="2297" y="1644"/>
                                <a:pt x="2297" y="1639"/>
                              </a:cubicBezTo>
                              <a:close/>
                              <a:moveTo>
                                <a:pt x="2297" y="1596"/>
                              </a:moveTo>
                              <a:cubicBezTo>
                                <a:pt x="2297" y="1591"/>
                                <a:pt x="2293" y="1587"/>
                                <a:pt x="2288" y="1587"/>
                              </a:cubicBezTo>
                              <a:cubicBezTo>
                                <a:pt x="2284" y="1587"/>
                                <a:pt x="2280" y="1591"/>
                                <a:pt x="2280" y="1596"/>
                              </a:cubicBezTo>
                              <a:cubicBezTo>
                                <a:pt x="2280" y="1601"/>
                                <a:pt x="2284" y="1605"/>
                                <a:pt x="2288" y="1605"/>
                              </a:cubicBezTo>
                              <a:cubicBezTo>
                                <a:pt x="2293" y="1605"/>
                                <a:pt x="2297" y="1601"/>
                                <a:pt x="2297" y="1596"/>
                              </a:cubicBezTo>
                              <a:close/>
                              <a:moveTo>
                                <a:pt x="2310" y="1552"/>
                              </a:moveTo>
                              <a:cubicBezTo>
                                <a:pt x="2310" y="1541"/>
                                <a:pt x="2320" y="1531"/>
                                <a:pt x="2332" y="1531"/>
                              </a:cubicBezTo>
                              <a:cubicBezTo>
                                <a:pt x="2344" y="1531"/>
                                <a:pt x="2353" y="1541"/>
                                <a:pt x="2353" y="1552"/>
                              </a:cubicBezTo>
                              <a:cubicBezTo>
                                <a:pt x="2353" y="1564"/>
                                <a:pt x="2344" y="1574"/>
                                <a:pt x="2332" y="1574"/>
                              </a:cubicBezTo>
                              <a:cubicBezTo>
                                <a:pt x="2320" y="1574"/>
                                <a:pt x="2310" y="1564"/>
                                <a:pt x="2310" y="1552"/>
                              </a:cubicBezTo>
                              <a:close/>
                              <a:moveTo>
                                <a:pt x="2323" y="1552"/>
                              </a:moveTo>
                              <a:cubicBezTo>
                                <a:pt x="2323" y="1557"/>
                                <a:pt x="2327" y="1561"/>
                                <a:pt x="2332" y="1561"/>
                              </a:cubicBezTo>
                              <a:cubicBezTo>
                                <a:pt x="2336" y="1561"/>
                                <a:pt x="2340" y="1557"/>
                                <a:pt x="2340" y="1552"/>
                              </a:cubicBezTo>
                              <a:cubicBezTo>
                                <a:pt x="2340" y="1548"/>
                                <a:pt x="2336" y="1544"/>
                                <a:pt x="2332" y="1544"/>
                              </a:cubicBezTo>
                              <a:cubicBezTo>
                                <a:pt x="2327" y="1544"/>
                                <a:pt x="2323" y="1548"/>
                                <a:pt x="2323" y="1552"/>
                              </a:cubicBezTo>
                              <a:close/>
                              <a:moveTo>
                                <a:pt x="769" y="1531"/>
                              </a:moveTo>
                              <a:cubicBezTo>
                                <a:pt x="725" y="1531"/>
                                <a:pt x="725" y="1531"/>
                                <a:pt x="725" y="1531"/>
                              </a:cubicBezTo>
                              <a:cubicBezTo>
                                <a:pt x="682" y="1531"/>
                                <a:pt x="682" y="1531"/>
                                <a:pt x="682" y="1531"/>
                              </a:cubicBezTo>
                              <a:cubicBezTo>
                                <a:pt x="670" y="1531"/>
                                <a:pt x="660" y="1541"/>
                                <a:pt x="660" y="1552"/>
                              </a:cubicBezTo>
                              <a:cubicBezTo>
                                <a:pt x="660" y="1564"/>
                                <a:pt x="670" y="1574"/>
                                <a:pt x="682" y="1574"/>
                              </a:cubicBezTo>
                              <a:cubicBezTo>
                                <a:pt x="694" y="1574"/>
                                <a:pt x="704" y="1584"/>
                                <a:pt x="704" y="1596"/>
                              </a:cubicBezTo>
                              <a:cubicBezTo>
                                <a:pt x="704" y="1639"/>
                                <a:pt x="704" y="1639"/>
                                <a:pt x="704" y="1639"/>
                              </a:cubicBezTo>
                              <a:cubicBezTo>
                                <a:pt x="704" y="1651"/>
                                <a:pt x="694" y="1661"/>
                                <a:pt x="682" y="1661"/>
                              </a:cubicBezTo>
                              <a:cubicBezTo>
                                <a:pt x="670" y="1661"/>
                                <a:pt x="660" y="1651"/>
                                <a:pt x="660" y="1639"/>
                              </a:cubicBezTo>
                              <a:cubicBezTo>
                                <a:pt x="660" y="1627"/>
                                <a:pt x="650" y="1618"/>
                                <a:pt x="638" y="1618"/>
                              </a:cubicBezTo>
                              <a:cubicBezTo>
                                <a:pt x="595" y="1618"/>
                                <a:pt x="595" y="1618"/>
                                <a:pt x="595" y="1618"/>
                              </a:cubicBezTo>
                              <a:cubicBezTo>
                                <a:pt x="583" y="1618"/>
                                <a:pt x="573" y="1608"/>
                                <a:pt x="573" y="1596"/>
                              </a:cubicBezTo>
                              <a:cubicBezTo>
                                <a:pt x="573" y="1552"/>
                                <a:pt x="573" y="1552"/>
                                <a:pt x="573" y="1552"/>
                              </a:cubicBezTo>
                              <a:cubicBezTo>
                                <a:pt x="573" y="1541"/>
                                <a:pt x="564" y="1531"/>
                                <a:pt x="552" y="1531"/>
                              </a:cubicBezTo>
                              <a:cubicBezTo>
                                <a:pt x="540" y="1531"/>
                                <a:pt x="530" y="1521"/>
                                <a:pt x="530" y="1509"/>
                              </a:cubicBezTo>
                              <a:cubicBezTo>
                                <a:pt x="530" y="1466"/>
                                <a:pt x="530" y="1466"/>
                                <a:pt x="530" y="1466"/>
                              </a:cubicBezTo>
                              <a:cubicBezTo>
                                <a:pt x="530" y="1454"/>
                                <a:pt x="540" y="1444"/>
                                <a:pt x="552" y="1444"/>
                              </a:cubicBezTo>
                              <a:cubicBezTo>
                                <a:pt x="564" y="1444"/>
                                <a:pt x="573" y="1454"/>
                                <a:pt x="573" y="1466"/>
                              </a:cubicBezTo>
                              <a:cubicBezTo>
                                <a:pt x="573" y="1478"/>
                                <a:pt x="583" y="1487"/>
                                <a:pt x="595" y="1487"/>
                              </a:cubicBezTo>
                              <a:cubicBezTo>
                                <a:pt x="638" y="1487"/>
                                <a:pt x="638" y="1487"/>
                                <a:pt x="638" y="1487"/>
                              </a:cubicBezTo>
                              <a:cubicBezTo>
                                <a:pt x="682" y="1487"/>
                                <a:pt x="682" y="1487"/>
                                <a:pt x="682" y="1487"/>
                              </a:cubicBezTo>
                              <a:cubicBezTo>
                                <a:pt x="725" y="1487"/>
                                <a:pt x="725" y="1487"/>
                                <a:pt x="725" y="1487"/>
                              </a:cubicBezTo>
                              <a:cubicBezTo>
                                <a:pt x="769" y="1487"/>
                                <a:pt x="769" y="1487"/>
                                <a:pt x="769" y="1487"/>
                              </a:cubicBezTo>
                              <a:cubicBezTo>
                                <a:pt x="781" y="1487"/>
                                <a:pt x="790" y="1497"/>
                                <a:pt x="790" y="1509"/>
                              </a:cubicBezTo>
                              <a:cubicBezTo>
                                <a:pt x="790" y="1521"/>
                                <a:pt x="781" y="1531"/>
                                <a:pt x="769" y="1531"/>
                              </a:cubicBezTo>
                              <a:close/>
                              <a:moveTo>
                                <a:pt x="560" y="1466"/>
                              </a:moveTo>
                              <a:cubicBezTo>
                                <a:pt x="560" y="1461"/>
                                <a:pt x="556" y="1457"/>
                                <a:pt x="552" y="1457"/>
                              </a:cubicBezTo>
                              <a:cubicBezTo>
                                <a:pt x="547" y="1457"/>
                                <a:pt x="543" y="1461"/>
                                <a:pt x="543" y="1466"/>
                              </a:cubicBezTo>
                              <a:cubicBezTo>
                                <a:pt x="543" y="1470"/>
                                <a:pt x="547" y="1474"/>
                                <a:pt x="552" y="1474"/>
                              </a:cubicBezTo>
                              <a:cubicBezTo>
                                <a:pt x="556" y="1474"/>
                                <a:pt x="560" y="1470"/>
                                <a:pt x="560" y="1466"/>
                              </a:cubicBezTo>
                              <a:close/>
                              <a:moveTo>
                                <a:pt x="604" y="1596"/>
                              </a:moveTo>
                              <a:cubicBezTo>
                                <a:pt x="604" y="1591"/>
                                <a:pt x="600" y="1587"/>
                                <a:pt x="595" y="1587"/>
                              </a:cubicBezTo>
                              <a:cubicBezTo>
                                <a:pt x="590" y="1587"/>
                                <a:pt x="586" y="1591"/>
                                <a:pt x="586" y="1596"/>
                              </a:cubicBezTo>
                              <a:cubicBezTo>
                                <a:pt x="586" y="1601"/>
                                <a:pt x="590" y="1605"/>
                                <a:pt x="595" y="1605"/>
                              </a:cubicBezTo>
                              <a:cubicBezTo>
                                <a:pt x="600" y="1605"/>
                                <a:pt x="604" y="1601"/>
                                <a:pt x="604" y="1596"/>
                              </a:cubicBezTo>
                              <a:close/>
                              <a:moveTo>
                                <a:pt x="604" y="1552"/>
                              </a:moveTo>
                              <a:cubicBezTo>
                                <a:pt x="604" y="1548"/>
                                <a:pt x="600" y="1544"/>
                                <a:pt x="595" y="1544"/>
                              </a:cubicBezTo>
                              <a:cubicBezTo>
                                <a:pt x="590" y="1544"/>
                                <a:pt x="586" y="1548"/>
                                <a:pt x="586" y="1552"/>
                              </a:cubicBezTo>
                              <a:cubicBezTo>
                                <a:pt x="586" y="1557"/>
                                <a:pt x="590" y="1561"/>
                                <a:pt x="595" y="1561"/>
                              </a:cubicBezTo>
                              <a:cubicBezTo>
                                <a:pt x="600" y="1561"/>
                                <a:pt x="604" y="1557"/>
                                <a:pt x="604" y="1552"/>
                              </a:cubicBezTo>
                              <a:close/>
                              <a:moveTo>
                                <a:pt x="604" y="1509"/>
                              </a:moveTo>
                              <a:cubicBezTo>
                                <a:pt x="604" y="1504"/>
                                <a:pt x="600" y="1500"/>
                                <a:pt x="595" y="1500"/>
                              </a:cubicBezTo>
                              <a:cubicBezTo>
                                <a:pt x="590" y="1500"/>
                                <a:pt x="586" y="1504"/>
                                <a:pt x="586" y="1509"/>
                              </a:cubicBezTo>
                              <a:cubicBezTo>
                                <a:pt x="586" y="1514"/>
                                <a:pt x="590" y="1518"/>
                                <a:pt x="595" y="1518"/>
                              </a:cubicBezTo>
                              <a:cubicBezTo>
                                <a:pt x="600" y="1518"/>
                                <a:pt x="604" y="1514"/>
                                <a:pt x="604" y="1509"/>
                              </a:cubicBezTo>
                              <a:close/>
                              <a:moveTo>
                                <a:pt x="647" y="1509"/>
                              </a:moveTo>
                              <a:cubicBezTo>
                                <a:pt x="647" y="1504"/>
                                <a:pt x="643" y="1500"/>
                                <a:pt x="638" y="1500"/>
                              </a:cubicBezTo>
                              <a:cubicBezTo>
                                <a:pt x="634" y="1500"/>
                                <a:pt x="630" y="1504"/>
                                <a:pt x="630" y="1509"/>
                              </a:cubicBezTo>
                              <a:cubicBezTo>
                                <a:pt x="630" y="1514"/>
                                <a:pt x="634" y="1518"/>
                                <a:pt x="638" y="1518"/>
                              </a:cubicBezTo>
                              <a:cubicBezTo>
                                <a:pt x="643" y="1518"/>
                                <a:pt x="647" y="1514"/>
                                <a:pt x="647" y="1509"/>
                              </a:cubicBezTo>
                              <a:close/>
                              <a:moveTo>
                                <a:pt x="769" y="1518"/>
                              </a:moveTo>
                              <a:cubicBezTo>
                                <a:pt x="773" y="1518"/>
                                <a:pt x="777" y="1514"/>
                                <a:pt x="777" y="1509"/>
                              </a:cubicBezTo>
                              <a:cubicBezTo>
                                <a:pt x="777" y="1504"/>
                                <a:pt x="773" y="1500"/>
                                <a:pt x="769" y="1500"/>
                              </a:cubicBezTo>
                              <a:cubicBezTo>
                                <a:pt x="764" y="1500"/>
                                <a:pt x="760" y="1504"/>
                                <a:pt x="760" y="1509"/>
                              </a:cubicBezTo>
                              <a:cubicBezTo>
                                <a:pt x="760" y="1514"/>
                                <a:pt x="764" y="1518"/>
                                <a:pt x="769" y="1518"/>
                              </a:cubicBezTo>
                              <a:close/>
                              <a:moveTo>
                                <a:pt x="899" y="1661"/>
                              </a:moveTo>
                              <a:cubicBezTo>
                                <a:pt x="887" y="1661"/>
                                <a:pt x="877" y="1671"/>
                                <a:pt x="877" y="1683"/>
                              </a:cubicBezTo>
                              <a:cubicBezTo>
                                <a:pt x="877" y="1695"/>
                                <a:pt x="867" y="1704"/>
                                <a:pt x="856" y="1704"/>
                              </a:cubicBezTo>
                              <a:cubicBezTo>
                                <a:pt x="844" y="1704"/>
                                <a:pt x="834" y="1695"/>
                                <a:pt x="834" y="1683"/>
                              </a:cubicBezTo>
                              <a:cubicBezTo>
                                <a:pt x="834" y="1671"/>
                                <a:pt x="824" y="1661"/>
                                <a:pt x="812" y="1661"/>
                              </a:cubicBezTo>
                              <a:cubicBezTo>
                                <a:pt x="800" y="1661"/>
                                <a:pt x="790" y="1651"/>
                                <a:pt x="790" y="1639"/>
                              </a:cubicBezTo>
                              <a:cubicBezTo>
                                <a:pt x="790" y="1627"/>
                                <a:pt x="781" y="1618"/>
                                <a:pt x="769" y="1618"/>
                              </a:cubicBezTo>
                              <a:cubicBezTo>
                                <a:pt x="757" y="1618"/>
                                <a:pt x="747" y="1608"/>
                                <a:pt x="747" y="1596"/>
                              </a:cubicBezTo>
                              <a:cubicBezTo>
                                <a:pt x="747" y="1584"/>
                                <a:pt x="757" y="1574"/>
                                <a:pt x="769" y="1574"/>
                              </a:cubicBezTo>
                              <a:cubicBezTo>
                                <a:pt x="781" y="1574"/>
                                <a:pt x="790" y="1564"/>
                                <a:pt x="790" y="1552"/>
                              </a:cubicBezTo>
                              <a:cubicBezTo>
                                <a:pt x="790" y="1541"/>
                                <a:pt x="800" y="1531"/>
                                <a:pt x="812" y="1531"/>
                              </a:cubicBezTo>
                              <a:cubicBezTo>
                                <a:pt x="856" y="1531"/>
                                <a:pt x="856" y="1531"/>
                                <a:pt x="856" y="1531"/>
                              </a:cubicBezTo>
                              <a:cubicBezTo>
                                <a:pt x="867" y="1531"/>
                                <a:pt x="877" y="1541"/>
                                <a:pt x="877" y="1552"/>
                              </a:cubicBezTo>
                              <a:cubicBezTo>
                                <a:pt x="877" y="1564"/>
                                <a:pt x="867" y="1574"/>
                                <a:pt x="856" y="1574"/>
                              </a:cubicBezTo>
                              <a:cubicBezTo>
                                <a:pt x="844" y="1574"/>
                                <a:pt x="834" y="1584"/>
                                <a:pt x="834" y="1596"/>
                              </a:cubicBezTo>
                              <a:cubicBezTo>
                                <a:pt x="834" y="1608"/>
                                <a:pt x="844" y="1618"/>
                                <a:pt x="856" y="1618"/>
                              </a:cubicBezTo>
                              <a:cubicBezTo>
                                <a:pt x="899" y="1618"/>
                                <a:pt x="899" y="1618"/>
                                <a:pt x="899" y="1618"/>
                              </a:cubicBezTo>
                              <a:cubicBezTo>
                                <a:pt x="911" y="1618"/>
                                <a:pt x="921" y="1627"/>
                                <a:pt x="921" y="1639"/>
                              </a:cubicBezTo>
                              <a:cubicBezTo>
                                <a:pt x="921" y="1651"/>
                                <a:pt x="911" y="1661"/>
                                <a:pt x="899" y="1661"/>
                              </a:cubicBezTo>
                              <a:close/>
                              <a:moveTo>
                                <a:pt x="847" y="1552"/>
                              </a:moveTo>
                              <a:cubicBezTo>
                                <a:pt x="847" y="1557"/>
                                <a:pt x="851" y="1561"/>
                                <a:pt x="856" y="1561"/>
                              </a:cubicBezTo>
                              <a:cubicBezTo>
                                <a:pt x="860" y="1561"/>
                                <a:pt x="864" y="1557"/>
                                <a:pt x="864" y="1552"/>
                              </a:cubicBezTo>
                              <a:cubicBezTo>
                                <a:pt x="864" y="1548"/>
                                <a:pt x="860" y="1544"/>
                                <a:pt x="856" y="1544"/>
                              </a:cubicBezTo>
                              <a:cubicBezTo>
                                <a:pt x="851" y="1544"/>
                                <a:pt x="847" y="1548"/>
                                <a:pt x="847" y="1552"/>
                              </a:cubicBezTo>
                              <a:close/>
                              <a:moveTo>
                                <a:pt x="777" y="1596"/>
                              </a:moveTo>
                              <a:cubicBezTo>
                                <a:pt x="777" y="1591"/>
                                <a:pt x="773" y="1587"/>
                                <a:pt x="769" y="1587"/>
                              </a:cubicBezTo>
                              <a:cubicBezTo>
                                <a:pt x="764" y="1587"/>
                                <a:pt x="760" y="1591"/>
                                <a:pt x="760" y="1596"/>
                              </a:cubicBezTo>
                              <a:cubicBezTo>
                                <a:pt x="760" y="1601"/>
                                <a:pt x="764" y="1605"/>
                                <a:pt x="769" y="1605"/>
                              </a:cubicBezTo>
                              <a:cubicBezTo>
                                <a:pt x="773" y="1605"/>
                                <a:pt x="777" y="1601"/>
                                <a:pt x="777" y="1596"/>
                              </a:cubicBezTo>
                              <a:close/>
                              <a:moveTo>
                                <a:pt x="821" y="1639"/>
                              </a:moveTo>
                              <a:cubicBezTo>
                                <a:pt x="821" y="1635"/>
                                <a:pt x="817" y="1631"/>
                                <a:pt x="812" y="1631"/>
                              </a:cubicBezTo>
                              <a:cubicBezTo>
                                <a:pt x="807" y="1631"/>
                                <a:pt x="803" y="1635"/>
                                <a:pt x="803" y="1639"/>
                              </a:cubicBezTo>
                              <a:cubicBezTo>
                                <a:pt x="803" y="1644"/>
                                <a:pt x="807" y="1648"/>
                                <a:pt x="812" y="1648"/>
                              </a:cubicBezTo>
                              <a:cubicBezTo>
                                <a:pt x="817" y="1648"/>
                                <a:pt x="821" y="1644"/>
                                <a:pt x="821" y="1639"/>
                              </a:cubicBezTo>
                              <a:close/>
                              <a:moveTo>
                                <a:pt x="821" y="1596"/>
                              </a:moveTo>
                              <a:cubicBezTo>
                                <a:pt x="821" y="1591"/>
                                <a:pt x="817" y="1587"/>
                                <a:pt x="812" y="1587"/>
                              </a:cubicBezTo>
                              <a:cubicBezTo>
                                <a:pt x="807" y="1587"/>
                                <a:pt x="803" y="1591"/>
                                <a:pt x="803" y="1596"/>
                              </a:cubicBezTo>
                              <a:cubicBezTo>
                                <a:pt x="803" y="1601"/>
                                <a:pt x="807" y="1605"/>
                                <a:pt x="812" y="1605"/>
                              </a:cubicBezTo>
                              <a:cubicBezTo>
                                <a:pt x="817" y="1605"/>
                                <a:pt x="821" y="1601"/>
                                <a:pt x="821" y="1596"/>
                              </a:cubicBezTo>
                              <a:close/>
                              <a:moveTo>
                                <a:pt x="864" y="1639"/>
                              </a:moveTo>
                              <a:cubicBezTo>
                                <a:pt x="864" y="1635"/>
                                <a:pt x="860" y="1631"/>
                                <a:pt x="856" y="1631"/>
                              </a:cubicBezTo>
                              <a:cubicBezTo>
                                <a:pt x="851" y="1631"/>
                                <a:pt x="847" y="1635"/>
                                <a:pt x="847" y="1639"/>
                              </a:cubicBezTo>
                              <a:cubicBezTo>
                                <a:pt x="847" y="1644"/>
                                <a:pt x="851" y="1648"/>
                                <a:pt x="856" y="1648"/>
                              </a:cubicBezTo>
                              <a:cubicBezTo>
                                <a:pt x="860" y="1648"/>
                                <a:pt x="864" y="1644"/>
                                <a:pt x="864" y="1639"/>
                              </a:cubicBezTo>
                              <a:close/>
                              <a:moveTo>
                                <a:pt x="908" y="1639"/>
                              </a:moveTo>
                              <a:cubicBezTo>
                                <a:pt x="908" y="1635"/>
                                <a:pt x="904" y="1631"/>
                                <a:pt x="899" y="1631"/>
                              </a:cubicBezTo>
                              <a:cubicBezTo>
                                <a:pt x="894" y="1631"/>
                                <a:pt x="890" y="1635"/>
                                <a:pt x="890" y="1639"/>
                              </a:cubicBezTo>
                              <a:cubicBezTo>
                                <a:pt x="890" y="1644"/>
                                <a:pt x="894" y="1648"/>
                                <a:pt x="899" y="1648"/>
                              </a:cubicBezTo>
                              <a:cubicBezTo>
                                <a:pt x="904" y="1648"/>
                                <a:pt x="908" y="1644"/>
                                <a:pt x="908" y="1639"/>
                              </a:cubicBezTo>
                              <a:close/>
                              <a:moveTo>
                                <a:pt x="1420" y="1574"/>
                              </a:moveTo>
                              <a:cubicBezTo>
                                <a:pt x="1377" y="1574"/>
                                <a:pt x="1377" y="1574"/>
                                <a:pt x="1377" y="1574"/>
                              </a:cubicBezTo>
                              <a:cubicBezTo>
                                <a:pt x="1333" y="1574"/>
                                <a:pt x="1333" y="1574"/>
                                <a:pt x="1333" y="1574"/>
                              </a:cubicBezTo>
                              <a:cubicBezTo>
                                <a:pt x="1290" y="1574"/>
                                <a:pt x="1290" y="1574"/>
                                <a:pt x="1290" y="1574"/>
                              </a:cubicBezTo>
                              <a:cubicBezTo>
                                <a:pt x="1278" y="1574"/>
                                <a:pt x="1268" y="1584"/>
                                <a:pt x="1268" y="1596"/>
                              </a:cubicBezTo>
                              <a:cubicBezTo>
                                <a:pt x="1268" y="1608"/>
                                <a:pt x="1258" y="1618"/>
                                <a:pt x="1246" y="1618"/>
                              </a:cubicBezTo>
                              <a:cubicBezTo>
                                <a:pt x="1234" y="1618"/>
                                <a:pt x="1225" y="1608"/>
                                <a:pt x="1225" y="1596"/>
                              </a:cubicBezTo>
                              <a:cubicBezTo>
                                <a:pt x="1225" y="1552"/>
                                <a:pt x="1225" y="1552"/>
                                <a:pt x="1225" y="1552"/>
                              </a:cubicBezTo>
                              <a:cubicBezTo>
                                <a:pt x="1225" y="1541"/>
                                <a:pt x="1234" y="1531"/>
                                <a:pt x="1246" y="1531"/>
                              </a:cubicBezTo>
                              <a:cubicBezTo>
                                <a:pt x="1258" y="1531"/>
                                <a:pt x="1268" y="1521"/>
                                <a:pt x="1268" y="1509"/>
                              </a:cubicBezTo>
                              <a:cubicBezTo>
                                <a:pt x="1268" y="1497"/>
                                <a:pt x="1278" y="1487"/>
                                <a:pt x="1290" y="1487"/>
                              </a:cubicBezTo>
                              <a:cubicBezTo>
                                <a:pt x="1333" y="1487"/>
                                <a:pt x="1333" y="1487"/>
                                <a:pt x="1333" y="1487"/>
                              </a:cubicBezTo>
                              <a:cubicBezTo>
                                <a:pt x="1345" y="1487"/>
                                <a:pt x="1355" y="1497"/>
                                <a:pt x="1355" y="1509"/>
                              </a:cubicBezTo>
                              <a:cubicBezTo>
                                <a:pt x="1355" y="1521"/>
                                <a:pt x="1365" y="1531"/>
                                <a:pt x="1377" y="1531"/>
                              </a:cubicBezTo>
                              <a:cubicBezTo>
                                <a:pt x="1420" y="1531"/>
                                <a:pt x="1420" y="1531"/>
                                <a:pt x="1420" y="1531"/>
                              </a:cubicBezTo>
                              <a:cubicBezTo>
                                <a:pt x="1432" y="1531"/>
                                <a:pt x="1442" y="1541"/>
                                <a:pt x="1442" y="1552"/>
                              </a:cubicBezTo>
                              <a:cubicBezTo>
                                <a:pt x="1442" y="1564"/>
                                <a:pt x="1432" y="1574"/>
                                <a:pt x="1420" y="1574"/>
                              </a:cubicBezTo>
                              <a:close/>
                              <a:moveTo>
                                <a:pt x="1255" y="1596"/>
                              </a:moveTo>
                              <a:cubicBezTo>
                                <a:pt x="1255" y="1591"/>
                                <a:pt x="1251" y="1587"/>
                                <a:pt x="1246" y="1587"/>
                              </a:cubicBezTo>
                              <a:cubicBezTo>
                                <a:pt x="1241" y="1587"/>
                                <a:pt x="1238" y="1591"/>
                                <a:pt x="1238" y="1596"/>
                              </a:cubicBezTo>
                              <a:cubicBezTo>
                                <a:pt x="1238" y="1601"/>
                                <a:pt x="1241" y="1605"/>
                                <a:pt x="1246" y="1605"/>
                              </a:cubicBezTo>
                              <a:cubicBezTo>
                                <a:pt x="1251" y="1605"/>
                                <a:pt x="1255" y="1601"/>
                                <a:pt x="1255" y="1596"/>
                              </a:cubicBezTo>
                              <a:close/>
                              <a:moveTo>
                                <a:pt x="1298" y="1509"/>
                              </a:moveTo>
                              <a:cubicBezTo>
                                <a:pt x="1298" y="1504"/>
                                <a:pt x="1294" y="1500"/>
                                <a:pt x="1290" y="1500"/>
                              </a:cubicBezTo>
                              <a:cubicBezTo>
                                <a:pt x="1285" y="1500"/>
                                <a:pt x="1281" y="1504"/>
                                <a:pt x="1281" y="1509"/>
                              </a:cubicBezTo>
                              <a:cubicBezTo>
                                <a:pt x="1281" y="1514"/>
                                <a:pt x="1285" y="1518"/>
                                <a:pt x="1290" y="1518"/>
                              </a:cubicBezTo>
                              <a:cubicBezTo>
                                <a:pt x="1294" y="1518"/>
                                <a:pt x="1298" y="1514"/>
                                <a:pt x="1298" y="1509"/>
                              </a:cubicBezTo>
                              <a:close/>
                              <a:moveTo>
                                <a:pt x="1429" y="1552"/>
                              </a:moveTo>
                              <a:cubicBezTo>
                                <a:pt x="1429" y="1548"/>
                                <a:pt x="1425" y="1544"/>
                                <a:pt x="1420" y="1544"/>
                              </a:cubicBezTo>
                              <a:cubicBezTo>
                                <a:pt x="1415" y="1544"/>
                                <a:pt x="1411" y="1548"/>
                                <a:pt x="1411" y="1552"/>
                              </a:cubicBezTo>
                              <a:cubicBezTo>
                                <a:pt x="1411" y="1557"/>
                                <a:pt x="1415" y="1561"/>
                                <a:pt x="1420" y="1561"/>
                              </a:cubicBezTo>
                              <a:cubicBezTo>
                                <a:pt x="1425" y="1561"/>
                                <a:pt x="1429" y="1557"/>
                                <a:pt x="1429" y="1552"/>
                              </a:cubicBezTo>
                              <a:close/>
                              <a:moveTo>
                                <a:pt x="1463" y="1661"/>
                              </a:moveTo>
                              <a:cubicBezTo>
                                <a:pt x="1451" y="1661"/>
                                <a:pt x="1442" y="1651"/>
                                <a:pt x="1442" y="1639"/>
                              </a:cubicBezTo>
                              <a:cubicBezTo>
                                <a:pt x="1442" y="1596"/>
                                <a:pt x="1442" y="1596"/>
                                <a:pt x="1442" y="1596"/>
                              </a:cubicBezTo>
                              <a:cubicBezTo>
                                <a:pt x="1442" y="1584"/>
                                <a:pt x="1451" y="1574"/>
                                <a:pt x="1463" y="1574"/>
                              </a:cubicBezTo>
                              <a:cubicBezTo>
                                <a:pt x="1475" y="1574"/>
                                <a:pt x="1485" y="1584"/>
                                <a:pt x="1485" y="1596"/>
                              </a:cubicBezTo>
                              <a:cubicBezTo>
                                <a:pt x="1485" y="1639"/>
                                <a:pt x="1485" y="1639"/>
                                <a:pt x="1485" y="1639"/>
                              </a:cubicBezTo>
                              <a:cubicBezTo>
                                <a:pt x="1485" y="1651"/>
                                <a:pt x="1475" y="1661"/>
                                <a:pt x="1463" y="1661"/>
                              </a:cubicBezTo>
                              <a:close/>
                              <a:moveTo>
                                <a:pt x="1472" y="1596"/>
                              </a:moveTo>
                              <a:cubicBezTo>
                                <a:pt x="1472" y="1591"/>
                                <a:pt x="1468" y="1587"/>
                                <a:pt x="1463" y="1587"/>
                              </a:cubicBezTo>
                              <a:cubicBezTo>
                                <a:pt x="1459" y="1587"/>
                                <a:pt x="1455" y="1591"/>
                                <a:pt x="1455" y="1596"/>
                              </a:cubicBezTo>
                              <a:cubicBezTo>
                                <a:pt x="1455" y="1601"/>
                                <a:pt x="1459" y="1605"/>
                                <a:pt x="1463" y="1605"/>
                              </a:cubicBezTo>
                              <a:cubicBezTo>
                                <a:pt x="1468" y="1605"/>
                                <a:pt x="1472" y="1601"/>
                                <a:pt x="1472" y="1596"/>
                              </a:cubicBezTo>
                              <a:close/>
                              <a:moveTo>
                                <a:pt x="1572" y="1596"/>
                              </a:moveTo>
                              <a:cubicBezTo>
                                <a:pt x="1572" y="1584"/>
                                <a:pt x="1562" y="1574"/>
                                <a:pt x="1550" y="1574"/>
                              </a:cubicBezTo>
                              <a:cubicBezTo>
                                <a:pt x="1538" y="1574"/>
                                <a:pt x="1528" y="1584"/>
                                <a:pt x="1528" y="1596"/>
                              </a:cubicBezTo>
                              <a:cubicBezTo>
                                <a:pt x="1528" y="1608"/>
                                <a:pt x="1538" y="1618"/>
                                <a:pt x="1550" y="1618"/>
                              </a:cubicBezTo>
                              <a:cubicBezTo>
                                <a:pt x="1562" y="1618"/>
                                <a:pt x="1572" y="1608"/>
                                <a:pt x="1572" y="1596"/>
                              </a:cubicBezTo>
                              <a:close/>
                              <a:moveTo>
                                <a:pt x="1724" y="1618"/>
                              </a:moveTo>
                              <a:cubicBezTo>
                                <a:pt x="1680" y="1618"/>
                                <a:pt x="1680" y="1618"/>
                                <a:pt x="1680" y="1618"/>
                              </a:cubicBezTo>
                              <a:cubicBezTo>
                                <a:pt x="1669" y="1618"/>
                                <a:pt x="1659" y="1608"/>
                                <a:pt x="1659" y="1596"/>
                              </a:cubicBezTo>
                              <a:cubicBezTo>
                                <a:pt x="1659" y="1584"/>
                                <a:pt x="1669" y="1574"/>
                                <a:pt x="1680" y="1574"/>
                              </a:cubicBezTo>
                              <a:cubicBezTo>
                                <a:pt x="1724" y="1574"/>
                                <a:pt x="1724" y="1574"/>
                                <a:pt x="1724" y="1574"/>
                              </a:cubicBezTo>
                              <a:cubicBezTo>
                                <a:pt x="1736" y="1574"/>
                                <a:pt x="1746" y="1584"/>
                                <a:pt x="1746" y="1596"/>
                              </a:cubicBezTo>
                              <a:cubicBezTo>
                                <a:pt x="1746" y="1608"/>
                                <a:pt x="1736" y="1618"/>
                                <a:pt x="1724" y="1618"/>
                              </a:cubicBezTo>
                              <a:close/>
                              <a:moveTo>
                                <a:pt x="1689" y="1596"/>
                              </a:moveTo>
                              <a:cubicBezTo>
                                <a:pt x="1689" y="1591"/>
                                <a:pt x="1685" y="1587"/>
                                <a:pt x="1680" y="1587"/>
                              </a:cubicBezTo>
                              <a:cubicBezTo>
                                <a:pt x="1676" y="1587"/>
                                <a:pt x="1672" y="1591"/>
                                <a:pt x="1672" y="1596"/>
                              </a:cubicBezTo>
                              <a:cubicBezTo>
                                <a:pt x="1672" y="1601"/>
                                <a:pt x="1676" y="1605"/>
                                <a:pt x="1680" y="1605"/>
                              </a:cubicBezTo>
                              <a:cubicBezTo>
                                <a:pt x="1685" y="1605"/>
                                <a:pt x="1689" y="1601"/>
                                <a:pt x="1689" y="1596"/>
                              </a:cubicBezTo>
                              <a:close/>
                              <a:moveTo>
                                <a:pt x="1832" y="1596"/>
                              </a:moveTo>
                              <a:cubicBezTo>
                                <a:pt x="1832" y="1584"/>
                                <a:pt x="1842" y="1574"/>
                                <a:pt x="1854" y="1574"/>
                              </a:cubicBezTo>
                              <a:cubicBezTo>
                                <a:pt x="1898" y="1574"/>
                                <a:pt x="1898" y="1574"/>
                                <a:pt x="1898" y="1574"/>
                              </a:cubicBezTo>
                              <a:cubicBezTo>
                                <a:pt x="1909" y="1574"/>
                                <a:pt x="1919" y="1584"/>
                                <a:pt x="1919" y="1596"/>
                              </a:cubicBezTo>
                              <a:cubicBezTo>
                                <a:pt x="1919" y="1608"/>
                                <a:pt x="1909" y="1618"/>
                                <a:pt x="1898" y="1618"/>
                              </a:cubicBezTo>
                              <a:cubicBezTo>
                                <a:pt x="1854" y="1618"/>
                                <a:pt x="1854" y="1618"/>
                                <a:pt x="1854" y="1618"/>
                              </a:cubicBezTo>
                              <a:cubicBezTo>
                                <a:pt x="1842" y="1618"/>
                                <a:pt x="1832" y="1608"/>
                                <a:pt x="1832" y="1596"/>
                              </a:cubicBezTo>
                              <a:close/>
                              <a:moveTo>
                                <a:pt x="1889" y="1596"/>
                              </a:moveTo>
                              <a:cubicBezTo>
                                <a:pt x="1889" y="1601"/>
                                <a:pt x="1893" y="1605"/>
                                <a:pt x="1898" y="1605"/>
                              </a:cubicBezTo>
                              <a:cubicBezTo>
                                <a:pt x="1902" y="1605"/>
                                <a:pt x="1906" y="1601"/>
                                <a:pt x="1906" y="1596"/>
                              </a:cubicBezTo>
                              <a:cubicBezTo>
                                <a:pt x="1906" y="1591"/>
                                <a:pt x="1902" y="1587"/>
                                <a:pt x="1898" y="1587"/>
                              </a:cubicBezTo>
                              <a:cubicBezTo>
                                <a:pt x="1893" y="1587"/>
                                <a:pt x="1889" y="1591"/>
                                <a:pt x="1889" y="1596"/>
                              </a:cubicBezTo>
                              <a:close/>
                              <a:moveTo>
                                <a:pt x="2028" y="1574"/>
                              </a:moveTo>
                              <a:cubicBezTo>
                                <a:pt x="2040" y="1574"/>
                                <a:pt x="2049" y="1584"/>
                                <a:pt x="2049" y="1596"/>
                              </a:cubicBezTo>
                              <a:cubicBezTo>
                                <a:pt x="2049" y="1608"/>
                                <a:pt x="2040" y="1618"/>
                                <a:pt x="2028" y="1618"/>
                              </a:cubicBezTo>
                              <a:cubicBezTo>
                                <a:pt x="2016" y="1618"/>
                                <a:pt x="2006" y="1608"/>
                                <a:pt x="2006" y="1596"/>
                              </a:cubicBezTo>
                              <a:cubicBezTo>
                                <a:pt x="2006" y="1584"/>
                                <a:pt x="2016" y="1574"/>
                                <a:pt x="2028" y="1574"/>
                              </a:cubicBezTo>
                              <a:close/>
                              <a:moveTo>
                                <a:pt x="2019" y="1596"/>
                              </a:moveTo>
                              <a:cubicBezTo>
                                <a:pt x="2019" y="1601"/>
                                <a:pt x="2023" y="1605"/>
                                <a:pt x="2028" y="1605"/>
                              </a:cubicBezTo>
                              <a:cubicBezTo>
                                <a:pt x="2033" y="1605"/>
                                <a:pt x="2036" y="1601"/>
                                <a:pt x="2036" y="1596"/>
                              </a:cubicBezTo>
                              <a:cubicBezTo>
                                <a:pt x="2036" y="1591"/>
                                <a:pt x="2033" y="1587"/>
                                <a:pt x="2028" y="1587"/>
                              </a:cubicBezTo>
                              <a:cubicBezTo>
                                <a:pt x="2023" y="1587"/>
                                <a:pt x="2019" y="1591"/>
                                <a:pt x="2019" y="1596"/>
                              </a:cubicBezTo>
                              <a:close/>
                              <a:moveTo>
                                <a:pt x="313" y="1770"/>
                              </a:moveTo>
                              <a:cubicBezTo>
                                <a:pt x="313" y="1758"/>
                                <a:pt x="323" y="1748"/>
                                <a:pt x="335" y="1748"/>
                              </a:cubicBezTo>
                              <a:cubicBezTo>
                                <a:pt x="378" y="1748"/>
                                <a:pt x="378" y="1748"/>
                                <a:pt x="378" y="1748"/>
                              </a:cubicBezTo>
                              <a:cubicBezTo>
                                <a:pt x="390" y="1748"/>
                                <a:pt x="400" y="1738"/>
                                <a:pt x="400" y="1726"/>
                              </a:cubicBezTo>
                              <a:cubicBezTo>
                                <a:pt x="400" y="1683"/>
                                <a:pt x="400" y="1683"/>
                                <a:pt x="400" y="1683"/>
                              </a:cubicBezTo>
                              <a:cubicBezTo>
                                <a:pt x="400" y="1671"/>
                                <a:pt x="409" y="1661"/>
                                <a:pt x="421" y="1661"/>
                              </a:cubicBezTo>
                              <a:cubicBezTo>
                                <a:pt x="433" y="1661"/>
                                <a:pt x="443" y="1651"/>
                                <a:pt x="443" y="1639"/>
                              </a:cubicBezTo>
                              <a:cubicBezTo>
                                <a:pt x="443" y="1627"/>
                                <a:pt x="433" y="1618"/>
                                <a:pt x="421" y="1618"/>
                              </a:cubicBezTo>
                              <a:cubicBezTo>
                                <a:pt x="409" y="1618"/>
                                <a:pt x="400" y="1608"/>
                                <a:pt x="400" y="1596"/>
                              </a:cubicBezTo>
                              <a:cubicBezTo>
                                <a:pt x="400" y="1552"/>
                                <a:pt x="400" y="1552"/>
                                <a:pt x="400" y="1552"/>
                              </a:cubicBezTo>
                              <a:cubicBezTo>
                                <a:pt x="400" y="1541"/>
                                <a:pt x="409" y="1531"/>
                                <a:pt x="421" y="1531"/>
                              </a:cubicBezTo>
                              <a:cubicBezTo>
                                <a:pt x="433" y="1531"/>
                                <a:pt x="443" y="1541"/>
                                <a:pt x="443" y="1552"/>
                              </a:cubicBezTo>
                              <a:cubicBezTo>
                                <a:pt x="443" y="1564"/>
                                <a:pt x="453" y="1574"/>
                                <a:pt x="465" y="1574"/>
                              </a:cubicBezTo>
                              <a:cubicBezTo>
                                <a:pt x="508" y="1574"/>
                                <a:pt x="508" y="1574"/>
                                <a:pt x="508" y="1574"/>
                              </a:cubicBezTo>
                              <a:cubicBezTo>
                                <a:pt x="520" y="1574"/>
                                <a:pt x="530" y="1584"/>
                                <a:pt x="530" y="1596"/>
                              </a:cubicBezTo>
                              <a:cubicBezTo>
                                <a:pt x="530" y="1608"/>
                                <a:pt x="540" y="1618"/>
                                <a:pt x="552" y="1618"/>
                              </a:cubicBezTo>
                              <a:cubicBezTo>
                                <a:pt x="564" y="1618"/>
                                <a:pt x="573" y="1627"/>
                                <a:pt x="573" y="1639"/>
                              </a:cubicBezTo>
                              <a:cubicBezTo>
                                <a:pt x="573" y="1651"/>
                                <a:pt x="564" y="1661"/>
                                <a:pt x="552" y="1661"/>
                              </a:cubicBezTo>
                              <a:cubicBezTo>
                                <a:pt x="540" y="1661"/>
                                <a:pt x="530" y="1671"/>
                                <a:pt x="530" y="1683"/>
                              </a:cubicBezTo>
                              <a:cubicBezTo>
                                <a:pt x="530" y="1695"/>
                                <a:pt x="540" y="1704"/>
                                <a:pt x="552" y="1704"/>
                              </a:cubicBezTo>
                              <a:cubicBezTo>
                                <a:pt x="564" y="1704"/>
                                <a:pt x="573" y="1714"/>
                                <a:pt x="573" y="1726"/>
                              </a:cubicBezTo>
                              <a:cubicBezTo>
                                <a:pt x="573" y="1738"/>
                                <a:pt x="583" y="1748"/>
                                <a:pt x="595" y="1748"/>
                              </a:cubicBezTo>
                              <a:cubicBezTo>
                                <a:pt x="607" y="1748"/>
                                <a:pt x="617" y="1738"/>
                                <a:pt x="617" y="1726"/>
                              </a:cubicBezTo>
                              <a:cubicBezTo>
                                <a:pt x="617" y="1714"/>
                                <a:pt x="607" y="1704"/>
                                <a:pt x="595" y="1704"/>
                              </a:cubicBezTo>
                              <a:cubicBezTo>
                                <a:pt x="583" y="1704"/>
                                <a:pt x="573" y="1695"/>
                                <a:pt x="573" y="1683"/>
                              </a:cubicBezTo>
                              <a:cubicBezTo>
                                <a:pt x="573" y="1671"/>
                                <a:pt x="583" y="1661"/>
                                <a:pt x="595" y="1661"/>
                              </a:cubicBezTo>
                              <a:cubicBezTo>
                                <a:pt x="638" y="1661"/>
                                <a:pt x="638" y="1661"/>
                                <a:pt x="638" y="1661"/>
                              </a:cubicBezTo>
                              <a:cubicBezTo>
                                <a:pt x="650" y="1661"/>
                                <a:pt x="660" y="1671"/>
                                <a:pt x="660" y="1683"/>
                              </a:cubicBezTo>
                              <a:cubicBezTo>
                                <a:pt x="660" y="1726"/>
                                <a:pt x="660" y="1726"/>
                                <a:pt x="660" y="1726"/>
                              </a:cubicBezTo>
                              <a:cubicBezTo>
                                <a:pt x="660" y="1738"/>
                                <a:pt x="670" y="1748"/>
                                <a:pt x="682" y="1748"/>
                              </a:cubicBezTo>
                              <a:cubicBezTo>
                                <a:pt x="694" y="1748"/>
                                <a:pt x="704" y="1738"/>
                                <a:pt x="704" y="1726"/>
                              </a:cubicBezTo>
                              <a:cubicBezTo>
                                <a:pt x="704" y="1714"/>
                                <a:pt x="713" y="1704"/>
                                <a:pt x="725" y="1704"/>
                              </a:cubicBezTo>
                              <a:cubicBezTo>
                                <a:pt x="769" y="1704"/>
                                <a:pt x="769" y="1704"/>
                                <a:pt x="769" y="1704"/>
                              </a:cubicBezTo>
                              <a:cubicBezTo>
                                <a:pt x="812" y="1704"/>
                                <a:pt x="812" y="1704"/>
                                <a:pt x="812" y="1704"/>
                              </a:cubicBezTo>
                              <a:cubicBezTo>
                                <a:pt x="824" y="1704"/>
                                <a:pt x="834" y="1714"/>
                                <a:pt x="834" y="1726"/>
                              </a:cubicBezTo>
                              <a:cubicBezTo>
                                <a:pt x="834" y="1738"/>
                                <a:pt x="824" y="1748"/>
                                <a:pt x="812" y="1748"/>
                              </a:cubicBezTo>
                              <a:cubicBezTo>
                                <a:pt x="800" y="1748"/>
                                <a:pt x="790" y="1758"/>
                                <a:pt x="790" y="1770"/>
                              </a:cubicBezTo>
                              <a:cubicBezTo>
                                <a:pt x="790" y="1782"/>
                                <a:pt x="800" y="1791"/>
                                <a:pt x="812" y="1791"/>
                              </a:cubicBezTo>
                              <a:cubicBezTo>
                                <a:pt x="856" y="1791"/>
                                <a:pt x="856" y="1791"/>
                                <a:pt x="856" y="1791"/>
                              </a:cubicBezTo>
                              <a:cubicBezTo>
                                <a:pt x="867" y="1791"/>
                                <a:pt x="877" y="1782"/>
                                <a:pt x="877" y="1770"/>
                              </a:cubicBezTo>
                              <a:cubicBezTo>
                                <a:pt x="877" y="1758"/>
                                <a:pt x="887" y="1748"/>
                                <a:pt x="899" y="1748"/>
                              </a:cubicBezTo>
                              <a:cubicBezTo>
                                <a:pt x="911" y="1748"/>
                                <a:pt x="921" y="1738"/>
                                <a:pt x="921" y="1726"/>
                              </a:cubicBezTo>
                              <a:cubicBezTo>
                                <a:pt x="921" y="1714"/>
                                <a:pt x="930" y="1704"/>
                                <a:pt x="942" y="1704"/>
                              </a:cubicBezTo>
                              <a:cubicBezTo>
                                <a:pt x="954" y="1704"/>
                                <a:pt x="964" y="1695"/>
                                <a:pt x="964" y="1683"/>
                              </a:cubicBezTo>
                              <a:cubicBezTo>
                                <a:pt x="964" y="1639"/>
                                <a:pt x="964" y="1639"/>
                                <a:pt x="964" y="1639"/>
                              </a:cubicBezTo>
                              <a:cubicBezTo>
                                <a:pt x="964" y="1627"/>
                                <a:pt x="954" y="1618"/>
                                <a:pt x="942" y="1618"/>
                              </a:cubicBezTo>
                              <a:cubicBezTo>
                                <a:pt x="930" y="1618"/>
                                <a:pt x="921" y="1608"/>
                                <a:pt x="921" y="1596"/>
                              </a:cubicBezTo>
                              <a:cubicBezTo>
                                <a:pt x="921" y="1552"/>
                                <a:pt x="921" y="1552"/>
                                <a:pt x="921" y="1552"/>
                              </a:cubicBezTo>
                              <a:cubicBezTo>
                                <a:pt x="921" y="1541"/>
                                <a:pt x="930" y="1531"/>
                                <a:pt x="942" y="1531"/>
                              </a:cubicBezTo>
                              <a:cubicBezTo>
                                <a:pt x="954" y="1531"/>
                                <a:pt x="964" y="1541"/>
                                <a:pt x="964" y="1552"/>
                              </a:cubicBezTo>
                              <a:cubicBezTo>
                                <a:pt x="964" y="1564"/>
                                <a:pt x="974" y="1574"/>
                                <a:pt x="986" y="1574"/>
                              </a:cubicBezTo>
                              <a:cubicBezTo>
                                <a:pt x="998" y="1574"/>
                                <a:pt x="1007" y="1564"/>
                                <a:pt x="1007" y="1552"/>
                              </a:cubicBezTo>
                              <a:cubicBezTo>
                                <a:pt x="1007" y="1509"/>
                                <a:pt x="1007" y="1509"/>
                                <a:pt x="1007" y="1509"/>
                              </a:cubicBezTo>
                              <a:cubicBezTo>
                                <a:pt x="1007" y="1497"/>
                                <a:pt x="998" y="1487"/>
                                <a:pt x="986" y="1487"/>
                              </a:cubicBezTo>
                              <a:cubicBezTo>
                                <a:pt x="942" y="1487"/>
                                <a:pt x="942" y="1487"/>
                                <a:pt x="942" y="1487"/>
                              </a:cubicBezTo>
                              <a:cubicBezTo>
                                <a:pt x="930" y="1487"/>
                                <a:pt x="921" y="1478"/>
                                <a:pt x="921" y="1466"/>
                              </a:cubicBezTo>
                              <a:cubicBezTo>
                                <a:pt x="921" y="1422"/>
                                <a:pt x="921" y="1422"/>
                                <a:pt x="921" y="1422"/>
                              </a:cubicBezTo>
                              <a:cubicBezTo>
                                <a:pt x="921" y="1379"/>
                                <a:pt x="921" y="1379"/>
                                <a:pt x="921" y="1379"/>
                              </a:cubicBezTo>
                              <a:cubicBezTo>
                                <a:pt x="921" y="1367"/>
                                <a:pt x="930" y="1357"/>
                                <a:pt x="942" y="1357"/>
                              </a:cubicBezTo>
                              <a:cubicBezTo>
                                <a:pt x="986" y="1357"/>
                                <a:pt x="986" y="1357"/>
                                <a:pt x="986" y="1357"/>
                              </a:cubicBezTo>
                              <a:cubicBezTo>
                                <a:pt x="998" y="1357"/>
                                <a:pt x="1007" y="1347"/>
                                <a:pt x="1007" y="1335"/>
                              </a:cubicBezTo>
                              <a:cubicBezTo>
                                <a:pt x="1007" y="1323"/>
                                <a:pt x="1017" y="1314"/>
                                <a:pt x="1029" y="1314"/>
                              </a:cubicBezTo>
                              <a:cubicBezTo>
                                <a:pt x="1073" y="1314"/>
                                <a:pt x="1073" y="1314"/>
                                <a:pt x="1073" y="1314"/>
                              </a:cubicBezTo>
                              <a:cubicBezTo>
                                <a:pt x="1085" y="1314"/>
                                <a:pt x="1094" y="1323"/>
                                <a:pt x="1094" y="1335"/>
                              </a:cubicBezTo>
                              <a:cubicBezTo>
                                <a:pt x="1094" y="1347"/>
                                <a:pt x="1104" y="1357"/>
                                <a:pt x="1116" y="1357"/>
                              </a:cubicBezTo>
                              <a:cubicBezTo>
                                <a:pt x="1128" y="1357"/>
                                <a:pt x="1138" y="1347"/>
                                <a:pt x="1138" y="1335"/>
                              </a:cubicBezTo>
                              <a:cubicBezTo>
                                <a:pt x="1138" y="1323"/>
                                <a:pt x="1128" y="1314"/>
                                <a:pt x="1116" y="1314"/>
                              </a:cubicBezTo>
                              <a:cubicBezTo>
                                <a:pt x="1104" y="1314"/>
                                <a:pt x="1094" y="1304"/>
                                <a:pt x="1094" y="1292"/>
                              </a:cubicBezTo>
                              <a:cubicBezTo>
                                <a:pt x="1094" y="1249"/>
                                <a:pt x="1094" y="1249"/>
                                <a:pt x="1094" y="1249"/>
                              </a:cubicBezTo>
                              <a:cubicBezTo>
                                <a:pt x="1094" y="1205"/>
                                <a:pt x="1094" y="1205"/>
                                <a:pt x="1094" y="1205"/>
                              </a:cubicBezTo>
                              <a:cubicBezTo>
                                <a:pt x="1094" y="1193"/>
                                <a:pt x="1104" y="1183"/>
                                <a:pt x="1116" y="1183"/>
                              </a:cubicBezTo>
                              <a:cubicBezTo>
                                <a:pt x="1159" y="1183"/>
                                <a:pt x="1159" y="1183"/>
                                <a:pt x="1159" y="1183"/>
                              </a:cubicBezTo>
                              <a:cubicBezTo>
                                <a:pt x="1171" y="1183"/>
                                <a:pt x="1181" y="1193"/>
                                <a:pt x="1181" y="1205"/>
                              </a:cubicBezTo>
                              <a:cubicBezTo>
                                <a:pt x="1181" y="1249"/>
                                <a:pt x="1181" y="1249"/>
                                <a:pt x="1181" y="1249"/>
                              </a:cubicBezTo>
                              <a:cubicBezTo>
                                <a:pt x="1181" y="1292"/>
                                <a:pt x="1181" y="1292"/>
                                <a:pt x="1181" y="1292"/>
                              </a:cubicBezTo>
                              <a:cubicBezTo>
                                <a:pt x="1181" y="1304"/>
                                <a:pt x="1191" y="1314"/>
                                <a:pt x="1203" y="1314"/>
                              </a:cubicBezTo>
                              <a:cubicBezTo>
                                <a:pt x="1215" y="1314"/>
                                <a:pt x="1225" y="1323"/>
                                <a:pt x="1225" y="1335"/>
                              </a:cubicBezTo>
                              <a:cubicBezTo>
                                <a:pt x="1225" y="1379"/>
                                <a:pt x="1225" y="1379"/>
                                <a:pt x="1225" y="1379"/>
                              </a:cubicBezTo>
                              <a:cubicBezTo>
                                <a:pt x="1225" y="1391"/>
                                <a:pt x="1215" y="1401"/>
                                <a:pt x="1203" y="1401"/>
                              </a:cubicBezTo>
                              <a:cubicBezTo>
                                <a:pt x="1159" y="1401"/>
                                <a:pt x="1159" y="1401"/>
                                <a:pt x="1159" y="1401"/>
                              </a:cubicBezTo>
                              <a:cubicBezTo>
                                <a:pt x="1116" y="1401"/>
                                <a:pt x="1116" y="1401"/>
                                <a:pt x="1116" y="1401"/>
                              </a:cubicBezTo>
                              <a:cubicBezTo>
                                <a:pt x="1073" y="1401"/>
                                <a:pt x="1073" y="1401"/>
                                <a:pt x="1073" y="1401"/>
                              </a:cubicBezTo>
                              <a:cubicBezTo>
                                <a:pt x="1029" y="1401"/>
                                <a:pt x="1029" y="1401"/>
                                <a:pt x="1029" y="1401"/>
                              </a:cubicBezTo>
                              <a:cubicBezTo>
                                <a:pt x="986" y="1401"/>
                                <a:pt x="986" y="1401"/>
                                <a:pt x="986" y="1401"/>
                              </a:cubicBezTo>
                              <a:cubicBezTo>
                                <a:pt x="974" y="1401"/>
                                <a:pt x="964" y="1410"/>
                                <a:pt x="964" y="1422"/>
                              </a:cubicBezTo>
                              <a:cubicBezTo>
                                <a:pt x="964" y="1434"/>
                                <a:pt x="974" y="1444"/>
                                <a:pt x="986" y="1444"/>
                              </a:cubicBezTo>
                              <a:cubicBezTo>
                                <a:pt x="1029" y="1444"/>
                                <a:pt x="1029" y="1444"/>
                                <a:pt x="1029" y="1444"/>
                              </a:cubicBezTo>
                              <a:cubicBezTo>
                                <a:pt x="1041" y="1444"/>
                                <a:pt x="1051" y="1454"/>
                                <a:pt x="1051" y="1466"/>
                              </a:cubicBezTo>
                              <a:cubicBezTo>
                                <a:pt x="1051" y="1478"/>
                                <a:pt x="1061" y="1487"/>
                                <a:pt x="1073" y="1487"/>
                              </a:cubicBezTo>
                              <a:cubicBezTo>
                                <a:pt x="1085" y="1487"/>
                                <a:pt x="1094" y="1478"/>
                                <a:pt x="1094" y="1466"/>
                              </a:cubicBezTo>
                              <a:cubicBezTo>
                                <a:pt x="1094" y="1454"/>
                                <a:pt x="1104" y="1444"/>
                                <a:pt x="1116" y="1444"/>
                              </a:cubicBezTo>
                              <a:cubicBezTo>
                                <a:pt x="1128" y="1444"/>
                                <a:pt x="1138" y="1454"/>
                                <a:pt x="1138" y="1466"/>
                              </a:cubicBezTo>
                              <a:cubicBezTo>
                                <a:pt x="1138" y="1509"/>
                                <a:pt x="1138" y="1509"/>
                                <a:pt x="1138" y="1509"/>
                              </a:cubicBezTo>
                              <a:cubicBezTo>
                                <a:pt x="1138" y="1521"/>
                                <a:pt x="1148" y="1531"/>
                                <a:pt x="1159" y="1531"/>
                              </a:cubicBezTo>
                              <a:cubicBezTo>
                                <a:pt x="1171" y="1531"/>
                                <a:pt x="1181" y="1541"/>
                                <a:pt x="1181" y="1552"/>
                              </a:cubicBezTo>
                              <a:cubicBezTo>
                                <a:pt x="1181" y="1564"/>
                                <a:pt x="1171" y="1574"/>
                                <a:pt x="1159" y="1574"/>
                              </a:cubicBezTo>
                              <a:cubicBezTo>
                                <a:pt x="1148" y="1574"/>
                                <a:pt x="1138" y="1584"/>
                                <a:pt x="1138" y="1596"/>
                              </a:cubicBezTo>
                              <a:cubicBezTo>
                                <a:pt x="1138" y="1608"/>
                                <a:pt x="1128" y="1618"/>
                                <a:pt x="1116" y="1618"/>
                              </a:cubicBezTo>
                              <a:cubicBezTo>
                                <a:pt x="1073" y="1618"/>
                                <a:pt x="1073" y="1618"/>
                                <a:pt x="1073" y="1618"/>
                              </a:cubicBezTo>
                              <a:cubicBezTo>
                                <a:pt x="1061" y="1618"/>
                                <a:pt x="1051" y="1627"/>
                                <a:pt x="1051" y="1639"/>
                              </a:cubicBezTo>
                              <a:cubicBezTo>
                                <a:pt x="1051" y="1651"/>
                                <a:pt x="1061" y="1661"/>
                                <a:pt x="1073" y="1661"/>
                              </a:cubicBezTo>
                              <a:cubicBezTo>
                                <a:pt x="1116" y="1661"/>
                                <a:pt x="1116" y="1661"/>
                                <a:pt x="1116" y="1661"/>
                              </a:cubicBezTo>
                              <a:cubicBezTo>
                                <a:pt x="1128" y="1661"/>
                                <a:pt x="1138" y="1671"/>
                                <a:pt x="1138" y="1683"/>
                              </a:cubicBezTo>
                              <a:cubicBezTo>
                                <a:pt x="1138" y="1726"/>
                                <a:pt x="1138" y="1726"/>
                                <a:pt x="1138" y="1726"/>
                              </a:cubicBezTo>
                              <a:cubicBezTo>
                                <a:pt x="1138" y="1738"/>
                                <a:pt x="1148" y="1748"/>
                                <a:pt x="1159" y="1748"/>
                              </a:cubicBezTo>
                              <a:cubicBezTo>
                                <a:pt x="1171" y="1748"/>
                                <a:pt x="1181" y="1738"/>
                                <a:pt x="1181" y="1726"/>
                              </a:cubicBezTo>
                              <a:cubicBezTo>
                                <a:pt x="1181" y="1714"/>
                                <a:pt x="1191" y="1704"/>
                                <a:pt x="1203" y="1704"/>
                              </a:cubicBezTo>
                              <a:cubicBezTo>
                                <a:pt x="1215" y="1704"/>
                                <a:pt x="1225" y="1714"/>
                                <a:pt x="1225" y="1726"/>
                              </a:cubicBezTo>
                              <a:cubicBezTo>
                                <a:pt x="1225" y="1770"/>
                                <a:pt x="1225" y="1770"/>
                                <a:pt x="1225" y="1770"/>
                              </a:cubicBezTo>
                              <a:cubicBezTo>
                                <a:pt x="1225" y="1782"/>
                                <a:pt x="1215" y="1791"/>
                                <a:pt x="1203" y="1791"/>
                              </a:cubicBezTo>
                              <a:cubicBezTo>
                                <a:pt x="1191" y="1791"/>
                                <a:pt x="1181" y="1801"/>
                                <a:pt x="1181" y="1813"/>
                              </a:cubicBezTo>
                              <a:cubicBezTo>
                                <a:pt x="1181" y="1825"/>
                                <a:pt x="1191" y="1835"/>
                                <a:pt x="1203" y="1835"/>
                              </a:cubicBezTo>
                              <a:cubicBezTo>
                                <a:pt x="1215" y="1835"/>
                                <a:pt x="1225" y="1844"/>
                                <a:pt x="1225" y="1856"/>
                              </a:cubicBezTo>
                              <a:cubicBezTo>
                                <a:pt x="1225" y="1868"/>
                                <a:pt x="1234" y="1878"/>
                                <a:pt x="1246" y="1878"/>
                              </a:cubicBezTo>
                              <a:cubicBezTo>
                                <a:pt x="1258" y="1878"/>
                                <a:pt x="1268" y="1888"/>
                                <a:pt x="1268" y="1900"/>
                              </a:cubicBezTo>
                              <a:cubicBezTo>
                                <a:pt x="1268" y="1912"/>
                                <a:pt x="1258" y="1922"/>
                                <a:pt x="1246" y="1922"/>
                              </a:cubicBezTo>
                              <a:cubicBezTo>
                                <a:pt x="1203" y="1922"/>
                                <a:pt x="1203" y="1922"/>
                                <a:pt x="1203" y="1922"/>
                              </a:cubicBezTo>
                              <a:cubicBezTo>
                                <a:pt x="1191" y="1922"/>
                                <a:pt x="1181" y="1912"/>
                                <a:pt x="1181" y="1900"/>
                              </a:cubicBezTo>
                              <a:cubicBezTo>
                                <a:pt x="1181" y="1888"/>
                                <a:pt x="1171" y="1878"/>
                                <a:pt x="1159" y="1878"/>
                              </a:cubicBezTo>
                              <a:cubicBezTo>
                                <a:pt x="1116" y="1878"/>
                                <a:pt x="1116" y="1878"/>
                                <a:pt x="1116" y="1878"/>
                              </a:cubicBezTo>
                              <a:cubicBezTo>
                                <a:pt x="1073" y="1878"/>
                                <a:pt x="1073" y="1878"/>
                                <a:pt x="1073" y="1878"/>
                              </a:cubicBezTo>
                              <a:cubicBezTo>
                                <a:pt x="1029" y="1878"/>
                                <a:pt x="1029" y="1878"/>
                                <a:pt x="1029" y="1878"/>
                              </a:cubicBezTo>
                              <a:cubicBezTo>
                                <a:pt x="1017" y="1878"/>
                                <a:pt x="1007" y="1868"/>
                                <a:pt x="1007" y="1856"/>
                              </a:cubicBezTo>
                              <a:cubicBezTo>
                                <a:pt x="1007" y="1813"/>
                                <a:pt x="1007" y="1813"/>
                                <a:pt x="1007" y="1813"/>
                              </a:cubicBezTo>
                              <a:cubicBezTo>
                                <a:pt x="1007" y="1801"/>
                                <a:pt x="1017" y="1791"/>
                                <a:pt x="1029" y="1791"/>
                              </a:cubicBezTo>
                              <a:cubicBezTo>
                                <a:pt x="1041" y="1791"/>
                                <a:pt x="1051" y="1801"/>
                                <a:pt x="1051" y="1813"/>
                              </a:cubicBezTo>
                              <a:cubicBezTo>
                                <a:pt x="1051" y="1825"/>
                                <a:pt x="1061" y="1835"/>
                                <a:pt x="1073" y="1835"/>
                              </a:cubicBezTo>
                              <a:cubicBezTo>
                                <a:pt x="1085" y="1835"/>
                                <a:pt x="1094" y="1825"/>
                                <a:pt x="1094" y="1813"/>
                              </a:cubicBezTo>
                              <a:cubicBezTo>
                                <a:pt x="1094" y="1770"/>
                                <a:pt x="1094" y="1770"/>
                                <a:pt x="1094" y="1770"/>
                              </a:cubicBezTo>
                              <a:cubicBezTo>
                                <a:pt x="1094" y="1758"/>
                                <a:pt x="1085" y="1748"/>
                                <a:pt x="1073" y="1748"/>
                              </a:cubicBezTo>
                              <a:cubicBezTo>
                                <a:pt x="1029" y="1748"/>
                                <a:pt x="1029" y="1748"/>
                                <a:pt x="1029" y="1748"/>
                              </a:cubicBezTo>
                              <a:cubicBezTo>
                                <a:pt x="986" y="1748"/>
                                <a:pt x="986" y="1748"/>
                                <a:pt x="986" y="1748"/>
                              </a:cubicBezTo>
                              <a:cubicBezTo>
                                <a:pt x="974" y="1748"/>
                                <a:pt x="964" y="1758"/>
                                <a:pt x="964" y="1770"/>
                              </a:cubicBezTo>
                              <a:cubicBezTo>
                                <a:pt x="964" y="1813"/>
                                <a:pt x="964" y="1813"/>
                                <a:pt x="964" y="1813"/>
                              </a:cubicBezTo>
                              <a:cubicBezTo>
                                <a:pt x="964" y="1856"/>
                                <a:pt x="964" y="1856"/>
                                <a:pt x="964" y="1856"/>
                              </a:cubicBezTo>
                              <a:cubicBezTo>
                                <a:pt x="964" y="1868"/>
                                <a:pt x="974" y="1878"/>
                                <a:pt x="986" y="1878"/>
                              </a:cubicBezTo>
                              <a:cubicBezTo>
                                <a:pt x="998" y="1878"/>
                                <a:pt x="1007" y="1888"/>
                                <a:pt x="1007" y="1900"/>
                              </a:cubicBezTo>
                              <a:cubicBezTo>
                                <a:pt x="1007" y="1943"/>
                                <a:pt x="1007" y="1943"/>
                                <a:pt x="1007" y="1943"/>
                              </a:cubicBezTo>
                              <a:cubicBezTo>
                                <a:pt x="1007" y="1955"/>
                                <a:pt x="1017" y="1965"/>
                                <a:pt x="1029" y="1965"/>
                              </a:cubicBezTo>
                              <a:cubicBezTo>
                                <a:pt x="1041" y="1965"/>
                                <a:pt x="1051" y="1955"/>
                                <a:pt x="1051" y="1943"/>
                              </a:cubicBezTo>
                              <a:cubicBezTo>
                                <a:pt x="1051" y="1931"/>
                                <a:pt x="1061" y="1922"/>
                                <a:pt x="1073" y="1922"/>
                              </a:cubicBezTo>
                              <a:cubicBezTo>
                                <a:pt x="1085" y="1922"/>
                                <a:pt x="1094" y="1931"/>
                                <a:pt x="1094" y="1943"/>
                              </a:cubicBezTo>
                              <a:cubicBezTo>
                                <a:pt x="1094" y="1987"/>
                                <a:pt x="1094" y="1987"/>
                                <a:pt x="1094" y="1987"/>
                              </a:cubicBezTo>
                              <a:cubicBezTo>
                                <a:pt x="1094" y="2030"/>
                                <a:pt x="1094" y="2030"/>
                                <a:pt x="1094" y="2030"/>
                              </a:cubicBezTo>
                              <a:cubicBezTo>
                                <a:pt x="1094" y="2042"/>
                                <a:pt x="1104" y="2052"/>
                                <a:pt x="1116" y="2052"/>
                              </a:cubicBezTo>
                              <a:cubicBezTo>
                                <a:pt x="1159" y="2052"/>
                                <a:pt x="1159" y="2052"/>
                                <a:pt x="1159" y="2052"/>
                              </a:cubicBezTo>
                              <a:cubicBezTo>
                                <a:pt x="1171" y="2052"/>
                                <a:pt x="1181" y="2062"/>
                                <a:pt x="1181" y="2073"/>
                              </a:cubicBezTo>
                              <a:cubicBezTo>
                                <a:pt x="1181" y="2085"/>
                                <a:pt x="1191" y="2095"/>
                                <a:pt x="1203" y="2095"/>
                              </a:cubicBezTo>
                              <a:cubicBezTo>
                                <a:pt x="1215" y="2095"/>
                                <a:pt x="1225" y="2105"/>
                                <a:pt x="1225" y="2117"/>
                              </a:cubicBezTo>
                              <a:cubicBezTo>
                                <a:pt x="1225" y="2129"/>
                                <a:pt x="1234" y="2139"/>
                                <a:pt x="1246" y="2139"/>
                              </a:cubicBezTo>
                              <a:cubicBezTo>
                                <a:pt x="1258" y="2139"/>
                                <a:pt x="1268" y="2148"/>
                                <a:pt x="1268" y="2160"/>
                              </a:cubicBezTo>
                              <a:cubicBezTo>
                                <a:pt x="1268" y="2172"/>
                                <a:pt x="1258" y="2182"/>
                                <a:pt x="1246" y="2182"/>
                              </a:cubicBezTo>
                              <a:cubicBezTo>
                                <a:pt x="1234" y="2182"/>
                                <a:pt x="1225" y="2192"/>
                                <a:pt x="1225" y="2204"/>
                              </a:cubicBezTo>
                              <a:cubicBezTo>
                                <a:pt x="1225" y="2216"/>
                                <a:pt x="1215" y="2225"/>
                                <a:pt x="1203" y="2225"/>
                              </a:cubicBezTo>
                              <a:cubicBezTo>
                                <a:pt x="1191" y="2225"/>
                                <a:pt x="1181" y="2235"/>
                                <a:pt x="1181" y="2247"/>
                              </a:cubicBezTo>
                              <a:cubicBezTo>
                                <a:pt x="1181" y="2291"/>
                                <a:pt x="1181" y="2291"/>
                                <a:pt x="1181" y="2291"/>
                              </a:cubicBezTo>
                              <a:cubicBezTo>
                                <a:pt x="1181" y="2303"/>
                                <a:pt x="1171" y="2312"/>
                                <a:pt x="1159" y="2312"/>
                              </a:cubicBezTo>
                              <a:cubicBezTo>
                                <a:pt x="1148" y="2312"/>
                                <a:pt x="1138" y="2322"/>
                                <a:pt x="1138" y="2334"/>
                              </a:cubicBezTo>
                              <a:cubicBezTo>
                                <a:pt x="1138" y="2377"/>
                                <a:pt x="1138" y="2377"/>
                                <a:pt x="1138" y="2377"/>
                              </a:cubicBezTo>
                              <a:cubicBezTo>
                                <a:pt x="1138" y="2389"/>
                                <a:pt x="1128" y="2399"/>
                                <a:pt x="1116" y="2399"/>
                              </a:cubicBezTo>
                              <a:cubicBezTo>
                                <a:pt x="1104" y="2399"/>
                                <a:pt x="1094" y="2389"/>
                                <a:pt x="1094" y="2377"/>
                              </a:cubicBezTo>
                              <a:cubicBezTo>
                                <a:pt x="1094" y="2334"/>
                                <a:pt x="1094" y="2334"/>
                                <a:pt x="1094" y="2334"/>
                              </a:cubicBezTo>
                              <a:cubicBezTo>
                                <a:pt x="1094" y="2291"/>
                                <a:pt x="1094" y="2291"/>
                                <a:pt x="1094" y="2291"/>
                              </a:cubicBezTo>
                              <a:cubicBezTo>
                                <a:pt x="1094" y="2279"/>
                                <a:pt x="1085" y="2269"/>
                                <a:pt x="1073" y="2269"/>
                              </a:cubicBezTo>
                              <a:cubicBezTo>
                                <a:pt x="1061" y="2269"/>
                                <a:pt x="1051" y="2259"/>
                                <a:pt x="1051" y="2247"/>
                              </a:cubicBezTo>
                              <a:cubicBezTo>
                                <a:pt x="1051" y="2235"/>
                                <a:pt x="1041" y="2225"/>
                                <a:pt x="1029" y="2225"/>
                              </a:cubicBezTo>
                              <a:cubicBezTo>
                                <a:pt x="1017" y="2225"/>
                                <a:pt x="1007" y="2235"/>
                                <a:pt x="1007" y="2247"/>
                              </a:cubicBezTo>
                              <a:cubicBezTo>
                                <a:pt x="1007" y="2259"/>
                                <a:pt x="998" y="2269"/>
                                <a:pt x="986" y="2269"/>
                              </a:cubicBezTo>
                              <a:cubicBezTo>
                                <a:pt x="942" y="2269"/>
                                <a:pt x="942" y="2269"/>
                                <a:pt x="942" y="2269"/>
                              </a:cubicBezTo>
                              <a:cubicBezTo>
                                <a:pt x="899" y="2269"/>
                                <a:pt x="899" y="2269"/>
                                <a:pt x="899" y="2269"/>
                              </a:cubicBezTo>
                              <a:cubicBezTo>
                                <a:pt x="887" y="2269"/>
                                <a:pt x="877" y="2279"/>
                                <a:pt x="877" y="2291"/>
                              </a:cubicBezTo>
                              <a:cubicBezTo>
                                <a:pt x="877" y="2303"/>
                                <a:pt x="887" y="2312"/>
                                <a:pt x="899" y="2312"/>
                              </a:cubicBezTo>
                              <a:cubicBezTo>
                                <a:pt x="911" y="2312"/>
                                <a:pt x="921" y="2322"/>
                                <a:pt x="921" y="2334"/>
                              </a:cubicBezTo>
                              <a:cubicBezTo>
                                <a:pt x="921" y="2346"/>
                                <a:pt x="911" y="2356"/>
                                <a:pt x="899" y="2356"/>
                              </a:cubicBezTo>
                              <a:cubicBezTo>
                                <a:pt x="856" y="2356"/>
                                <a:pt x="856" y="2356"/>
                                <a:pt x="856" y="2356"/>
                              </a:cubicBezTo>
                              <a:cubicBezTo>
                                <a:pt x="844" y="2356"/>
                                <a:pt x="834" y="2346"/>
                                <a:pt x="834" y="2334"/>
                              </a:cubicBezTo>
                              <a:cubicBezTo>
                                <a:pt x="834" y="2322"/>
                                <a:pt x="824" y="2312"/>
                                <a:pt x="812" y="2312"/>
                              </a:cubicBezTo>
                              <a:cubicBezTo>
                                <a:pt x="800" y="2312"/>
                                <a:pt x="790" y="2303"/>
                                <a:pt x="790" y="2291"/>
                              </a:cubicBezTo>
                              <a:cubicBezTo>
                                <a:pt x="790" y="2279"/>
                                <a:pt x="800" y="2269"/>
                                <a:pt x="812" y="2269"/>
                              </a:cubicBezTo>
                              <a:cubicBezTo>
                                <a:pt x="824" y="2269"/>
                                <a:pt x="834" y="2259"/>
                                <a:pt x="834" y="2247"/>
                              </a:cubicBezTo>
                              <a:cubicBezTo>
                                <a:pt x="834" y="2235"/>
                                <a:pt x="844" y="2225"/>
                                <a:pt x="856" y="2225"/>
                              </a:cubicBezTo>
                              <a:cubicBezTo>
                                <a:pt x="899" y="2225"/>
                                <a:pt x="899" y="2225"/>
                                <a:pt x="899" y="2225"/>
                              </a:cubicBezTo>
                              <a:cubicBezTo>
                                <a:pt x="911" y="2225"/>
                                <a:pt x="921" y="2216"/>
                                <a:pt x="921" y="2204"/>
                              </a:cubicBezTo>
                              <a:cubicBezTo>
                                <a:pt x="921" y="2192"/>
                                <a:pt x="930" y="2182"/>
                                <a:pt x="942" y="2182"/>
                              </a:cubicBezTo>
                              <a:cubicBezTo>
                                <a:pt x="954" y="2182"/>
                                <a:pt x="964" y="2172"/>
                                <a:pt x="964" y="2160"/>
                              </a:cubicBezTo>
                              <a:cubicBezTo>
                                <a:pt x="964" y="2117"/>
                                <a:pt x="964" y="2117"/>
                                <a:pt x="964" y="2117"/>
                              </a:cubicBezTo>
                              <a:cubicBezTo>
                                <a:pt x="964" y="2073"/>
                                <a:pt x="964" y="2073"/>
                                <a:pt x="964" y="2073"/>
                              </a:cubicBezTo>
                              <a:cubicBezTo>
                                <a:pt x="964" y="2062"/>
                                <a:pt x="974" y="2052"/>
                                <a:pt x="986" y="2052"/>
                              </a:cubicBezTo>
                              <a:cubicBezTo>
                                <a:pt x="1029" y="2052"/>
                                <a:pt x="1029" y="2052"/>
                                <a:pt x="1029" y="2052"/>
                              </a:cubicBezTo>
                              <a:cubicBezTo>
                                <a:pt x="1041" y="2052"/>
                                <a:pt x="1051" y="2042"/>
                                <a:pt x="1051" y="2030"/>
                              </a:cubicBezTo>
                              <a:cubicBezTo>
                                <a:pt x="1051" y="2018"/>
                                <a:pt x="1041" y="2008"/>
                                <a:pt x="1029" y="2008"/>
                              </a:cubicBezTo>
                              <a:cubicBezTo>
                                <a:pt x="986" y="2008"/>
                                <a:pt x="986" y="2008"/>
                                <a:pt x="986" y="2008"/>
                              </a:cubicBezTo>
                              <a:cubicBezTo>
                                <a:pt x="974" y="2008"/>
                                <a:pt x="964" y="1999"/>
                                <a:pt x="964" y="1987"/>
                              </a:cubicBezTo>
                              <a:cubicBezTo>
                                <a:pt x="964" y="1943"/>
                                <a:pt x="964" y="1943"/>
                                <a:pt x="964" y="1943"/>
                              </a:cubicBezTo>
                              <a:cubicBezTo>
                                <a:pt x="964" y="1931"/>
                                <a:pt x="954" y="1922"/>
                                <a:pt x="942" y="1922"/>
                              </a:cubicBezTo>
                              <a:cubicBezTo>
                                <a:pt x="930" y="1922"/>
                                <a:pt x="921" y="1931"/>
                                <a:pt x="921" y="1943"/>
                              </a:cubicBezTo>
                              <a:cubicBezTo>
                                <a:pt x="921" y="1987"/>
                                <a:pt x="921" y="1987"/>
                                <a:pt x="921" y="1987"/>
                              </a:cubicBezTo>
                              <a:cubicBezTo>
                                <a:pt x="921" y="1999"/>
                                <a:pt x="930" y="2008"/>
                                <a:pt x="942" y="2008"/>
                              </a:cubicBezTo>
                              <a:cubicBezTo>
                                <a:pt x="954" y="2008"/>
                                <a:pt x="964" y="2018"/>
                                <a:pt x="964" y="2030"/>
                              </a:cubicBezTo>
                              <a:cubicBezTo>
                                <a:pt x="964" y="2042"/>
                                <a:pt x="954" y="2052"/>
                                <a:pt x="942" y="2052"/>
                              </a:cubicBezTo>
                              <a:cubicBezTo>
                                <a:pt x="899" y="2052"/>
                                <a:pt x="899" y="2052"/>
                                <a:pt x="899" y="2052"/>
                              </a:cubicBezTo>
                              <a:cubicBezTo>
                                <a:pt x="887" y="2052"/>
                                <a:pt x="877" y="2042"/>
                                <a:pt x="877" y="2030"/>
                              </a:cubicBezTo>
                              <a:cubicBezTo>
                                <a:pt x="877" y="2018"/>
                                <a:pt x="867" y="2008"/>
                                <a:pt x="856" y="2008"/>
                              </a:cubicBezTo>
                              <a:cubicBezTo>
                                <a:pt x="844" y="2008"/>
                                <a:pt x="834" y="2018"/>
                                <a:pt x="834" y="2030"/>
                              </a:cubicBezTo>
                              <a:cubicBezTo>
                                <a:pt x="834" y="2042"/>
                                <a:pt x="824" y="2052"/>
                                <a:pt x="812" y="2052"/>
                              </a:cubicBezTo>
                              <a:cubicBezTo>
                                <a:pt x="800" y="2052"/>
                                <a:pt x="790" y="2042"/>
                                <a:pt x="790" y="2030"/>
                              </a:cubicBezTo>
                              <a:cubicBezTo>
                                <a:pt x="790" y="2018"/>
                                <a:pt x="781" y="2008"/>
                                <a:pt x="769" y="2008"/>
                              </a:cubicBezTo>
                              <a:cubicBezTo>
                                <a:pt x="757" y="2008"/>
                                <a:pt x="747" y="1999"/>
                                <a:pt x="747" y="1987"/>
                              </a:cubicBezTo>
                              <a:cubicBezTo>
                                <a:pt x="747" y="1975"/>
                                <a:pt x="757" y="1965"/>
                                <a:pt x="769" y="1965"/>
                              </a:cubicBezTo>
                              <a:cubicBezTo>
                                <a:pt x="812" y="1965"/>
                                <a:pt x="812" y="1965"/>
                                <a:pt x="812" y="1965"/>
                              </a:cubicBezTo>
                              <a:cubicBezTo>
                                <a:pt x="824" y="1965"/>
                                <a:pt x="834" y="1955"/>
                                <a:pt x="834" y="1943"/>
                              </a:cubicBezTo>
                              <a:cubicBezTo>
                                <a:pt x="834" y="1931"/>
                                <a:pt x="824" y="1922"/>
                                <a:pt x="812" y="1922"/>
                              </a:cubicBezTo>
                              <a:cubicBezTo>
                                <a:pt x="769" y="1922"/>
                                <a:pt x="769" y="1922"/>
                                <a:pt x="769" y="1922"/>
                              </a:cubicBezTo>
                              <a:cubicBezTo>
                                <a:pt x="757" y="1922"/>
                                <a:pt x="747" y="1912"/>
                                <a:pt x="747" y="1900"/>
                              </a:cubicBezTo>
                              <a:cubicBezTo>
                                <a:pt x="747" y="1856"/>
                                <a:pt x="747" y="1856"/>
                                <a:pt x="747" y="1856"/>
                              </a:cubicBezTo>
                              <a:cubicBezTo>
                                <a:pt x="747" y="1844"/>
                                <a:pt x="737" y="1835"/>
                                <a:pt x="725" y="1835"/>
                              </a:cubicBezTo>
                              <a:cubicBezTo>
                                <a:pt x="713" y="1835"/>
                                <a:pt x="704" y="1825"/>
                                <a:pt x="704" y="1813"/>
                              </a:cubicBezTo>
                              <a:cubicBezTo>
                                <a:pt x="704" y="1801"/>
                                <a:pt x="694" y="1791"/>
                                <a:pt x="682" y="1791"/>
                              </a:cubicBezTo>
                              <a:cubicBezTo>
                                <a:pt x="638" y="1791"/>
                                <a:pt x="638" y="1791"/>
                                <a:pt x="638" y="1791"/>
                              </a:cubicBezTo>
                              <a:cubicBezTo>
                                <a:pt x="626" y="1791"/>
                                <a:pt x="617" y="1801"/>
                                <a:pt x="617" y="1813"/>
                              </a:cubicBezTo>
                              <a:cubicBezTo>
                                <a:pt x="617" y="1825"/>
                                <a:pt x="626" y="1835"/>
                                <a:pt x="638" y="1835"/>
                              </a:cubicBezTo>
                              <a:cubicBezTo>
                                <a:pt x="650" y="1835"/>
                                <a:pt x="660" y="1844"/>
                                <a:pt x="660" y="1856"/>
                              </a:cubicBezTo>
                              <a:cubicBezTo>
                                <a:pt x="660" y="1868"/>
                                <a:pt x="650" y="1878"/>
                                <a:pt x="638" y="1878"/>
                              </a:cubicBezTo>
                              <a:cubicBezTo>
                                <a:pt x="626" y="1878"/>
                                <a:pt x="617" y="1888"/>
                                <a:pt x="617" y="1900"/>
                              </a:cubicBezTo>
                              <a:cubicBezTo>
                                <a:pt x="617" y="1943"/>
                                <a:pt x="617" y="1943"/>
                                <a:pt x="617" y="1943"/>
                              </a:cubicBezTo>
                              <a:cubicBezTo>
                                <a:pt x="617" y="1987"/>
                                <a:pt x="617" y="1987"/>
                                <a:pt x="617" y="1987"/>
                              </a:cubicBezTo>
                              <a:cubicBezTo>
                                <a:pt x="617" y="2030"/>
                                <a:pt x="617" y="2030"/>
                                <a:pt x="617" y="2030"/>
                              </a:cubicBezTo>
                              <a:cubicBezTo>
                                <a:pt x="617" y="2042"/>
                                <a:pt x="626" y="2052"/>
                                <a:pt x="638" y="2052"/>
                              </a:cubicBezTo>
                              <a:cubicBezTo>
                                <a:pt x="650" y="2052"/>
                                <a:pt x="660" y="2062"/>
                                <a:pt x="660" y="2073"/>
                              </a:cubicBezTo>
                              <a:cubicBezTo>
                                <a:pt x="660" y="2085"/>
                                <a:pt x="650" y="2095"/>
                                <a:pt x="638" y="2095"/>
                              </a:cubicBezTo>
                              <a:cubicBezTo>
                                <a:pt x="626" y="2095"/>
                                <a:pt x="617" y="2105"/>
                                <a:pt x="617" y="2117"/>
                              </a:cubicBezTo>
                              <a:cubicBezTo>
                                <a:pt x="617" y="2129"/>
                                <a:pt x="626" y="2139"/>
                                <a:pt x="638" y="2139"/>
                              </a:cubicBezTo>
                              <a:cubicBezTo>
                                <a:pt x="650" y="2139"/>
                                <a:pt x="660" y="2148"/>
                                <a:pt x="660" y="2160"/>
                              </a:cubicBezTo>
                              <a:cubicBezTo>
                                <a:pt x="660" y="2172"/>
                                <a:pt x="650" y="2182"/>
                                <a:pt x="638" y="2182"/>
                              </a:cubicBezTo>
                              <a:cubicBezTo>
                                <a:pt x="595" y="2182"/>
                                <a:pt x="595" y="2182"/>
                                <a:pt x="595" y="2182"/>
                              </a:cubicBezTo>
                              <a:cubicBezTo>
                                <a:pt x="583" y="2182"/>
                                <a:pt x="573" y="2172"/>
                                <a:pt x="573" y="2160"/>
                              </a:cubicBezTo>
                              <a:cubicBezTo>
                                <a:pt x="573" y="2148"/>
                                <a:pt x="564" y="2139"/>
                                <a:pt x="552" y="2139"/>
                              </a:cubicBezTo>
                              <a:cubicBezTo>
                                <a:pt x="540" y="2139"/>
                                <a:pt x="530" y="2129"/>
                                <a:pt x="530" y="2117"/>
                              </a:cubicBezTo>
                              <a:cubicBezTo>
                                <a:pt x="530" y="2105"/>
                                <a:pt x="520" y="2095"/>
                                <a:pt x="508" y="2095"/>
                              </a:cubicBezTo>
                              <a:cubicBezTo>
                                <a:pt x="496" y="2095"/>
                                <a:pt x="486" y="2085"/>
                                <a:pt x="486" y="2073"/>
                              </a:cubicBezTo>
                              <a:cubicBezTo>
                                <a:pt x="486" y="2030"/>
                                <a:pt x="486" y="2030"/>
                                <a:pt x="486" y="2030"/>
                              </a:cubicBezTo>
                              <a:cubicBezTo>
                                <a:pt x="486" y="2018"/>
                                <a:pt x="496" y="2008"/>
                                <a:pt x="508" y="2008"/>
                              </a:cubicBezTo>
                              <a:cubicBezTo>
                                <a:pt x="520" y="2008"/>
                                <a:pt x="530" y="2018"/>
                                <a:pt x="530" y="2030"/>
                              </a:cubicBezTo>
                              <a:cubicBezTo>
                                <a:pt x="530" y="2042"/>
                                <a:pt x="540" y="2052"/>
                                <a:pt x="552" y="2052"/>
                              </a:cubicBezTo>
                              <a:cubicBezTo>
                                <a:pt x="564" y="2052"/>
                                <a:pt x="573" y="2042"/>
                                <a:pt x="573" y="2030"/>
                              </a:cubicBezTo>
                              <a:cubicBezTo>
                                <a:pt x="573" y="2018"/>
                                <a:pt x="564" y="2008"/>
                                <a:pt x="552" y="2008"/>
                              </a:cubicBezTo>
                              <a:cubicBezTo>
                                <a:pt x="540" y="2008"/>
                                <a:pt x="530" y="1999"/>
                                <a:pt x="530" y="1987"/>
                              </a:cubicBezTo>
                              <a:cubicBezTo>
                                <a:pt x="530" y="1943"/>
                                <a:pt x="530" y="1943"/>
                                <a:pt x="530" y="1943"/>
                              </a:cubicBezTo>
                              <a:cubicBezTo>
                                <a:pt x="530" y="1931"/>
                                <a:pt x="540" y="1922"/>
                                <a:pt x="552" y="1922"/>
                              </a:cubicBezTo>
                              <a:cubicBezTo>
                                <a:pt x="564" y="1922"/>
                                <a:pt x="573" y="1912"/>
                                <a:pt x="573" y="1900"/>
                              </a:cubicBezTo>
                              <a:cubicBezTo>
                                <a:pt x="573" y="1888"/>
                                <a:pt x="564" y="1878"/>
                                <a:pt x="552" y="1878"/>
                              </a:cubicBezTo>
                              <a:cubicBezTo>
                                <a:pt x="540" y="1878"/>
                                <a:pt x="530" y="1868"/>
                                <a:pt x="530" y="1856"/>
                              </a:cubicBezTo>
                              <a:cubicBezTo>
                                <a:pt x="530" y="1844"/>
                                <a:pt x="540" y="1835"/>
                                <a:pt x="552" y="1835"/>
                              </a:cubicBezTo>
                              <a:cubicBezTo>
                                <a:pt x="564" y="1835"/>
                                <a:pt x="573" y="1825"/>
                                <a:pt x="573" y="1813"/>
                              </a:cubicBezTo>
                              <a:cubicBezTo>
                                <a:pt x="573" y="1801"/>
                                <a:pt x="564" y="1791"/>
                                <a:pt x="552" y="1791"/>
                              </a:cubicBezTo>
                              <a:cubicBezTo>
                                <a:pt x="540" y="1791"/>
                                <a:pt x="530" y="1782"/>
                                <a:pt x="530" y="1770"/>
                              </a:cubicBezTo>
                              <a:cubicBezTo>
                                <a:pt x="530" y="1758"/>
                                <a:pt x="520" y="1748"/>
                                <a:pt x="508" y="1748"/>
                              </a:cubicBezTo>
                              <a:cubicBezTo>
                                <a:pt x="496" y="1748"/>
                                <a:pt x="486" y="1738"/>
                                <a:pt x="486" y="1726"/>
                              </a:cubicBezTo>
                              <a:cubicBezTo>
                                <a:pt x="486" y="1714"/>
                                <a:pt x="477" y="1704"/>
                                <a:pt x="465" y="1704"/>
                              </a:cubicBezTo>
                              <a:cubicBezTo>
                                <a:pt x="453" y="1704"/>
                                <a:pt x="443" y="1714"/>
                                <a:pt x="443" y="1726"/>
                              </a:cubicBezTo>
                              <a:cubicBezTo>
                                <a:pt x="443" y="1770"/>
                                <a:pt x="443" y="1770"/>
                                <a:pt x="443" y="1770"/>
                              </a:cubicBezTo>
                              <a:cubicBezTo>
                                <a:pt x="443" y="1813"/>
                                <a:pt x="443" y="1813"/>
                                <a:pt x="443" y="1813"/>
                              </a:cubicBezTo>
                              <a:cubicBezTo>
                                <a:pt x="443" y="1825"/>
                                <a:pt x="433" y="1835"/>
                                <a:pt x="421" y="1835"/>
                              </a:cubicBezTo>
                              <a:cubicBezTo>
                                <a:pt x="409" y="1835"/>
                                <a:pt x="400" y="1825"/>
                                <a:pt x="400" y="1813"/>
                              </a:cubicBezTo>
                              <a:cubicBezTo>
                                <a:pt x="400" y="1801"/>
                                <a:pt x="390" y="1791"/>
                                <a:pt x="378" y="1791"/>
                              </a:cubicBezTo>
                              <a:cubicBezTo>
                                <a:pt x="335" y="1791"/>
                                <a:pt x="335" y="1791"/>
                                <a:pt x="335" y="1791"/>
                              </a:cubicBezTo>
                              <a:cubicBezTo>
                                <a:pt x="323" y="1791"/>
                                <a:pt x="313" y="1782"/>
                                <a:pt x="313" y="1770"/>
                              </a:cubicBezTo>
                              <a:close/>
                              <a:moveTo>
                                <a:pt x="560" y="1987"/>
                              </a:moveTo>
                              <a:cubicBezTo>
                                <a:pt x="560" y="1982"/>
                                <a:pt x="556" y="1978"/>
                                <a:pt x="552" y="1978"/>
                              </a:cubicBezTo>
                              <a:cubicBezTo>
                                <a:pt x="547" y="1978"/>
                                <a:pt x="543" y="1982"/>
                                <a:pt x="543" y="1987"/>
                              </a:cubicBezTo>
                              <a:cubicBezTo>
                                <a:pt x="543" y="1991"/>
                                <a:pt x="547" y="1995"/>
                                <a:pt x="552" y="1995"/>
                              </a:cubicBezTo>
                              <a:cubicBezTo>
                                <a:pt x="556" y="1995"/>
                                <a:pt x="560" y="1991"/>
                                <a:pt x="560" y="1987"/>
                              </a:cubicBezTo>
                              <a:close/>
                              <a:moveTo>
                                <a:pt x="560" y="1943"/>
                              </a:moveTo>
                              <a:cubicBezTo>
                                <a:pt x="560" y="1938"/>
                                <a:pt x="556" y="1935"/>
                                <a:pt x="552" y="1935"/>
                              </a:cubicBezTo>
                              <a:cubicBezTo>
                                <a:pt x="547" y="1935"/>
                                <a:pt x="543" y="1938"/>
                                <a:pt x="543" y="1943"/>
                              </a:cubicBezTo>
                              <a:cubicBezTo>
                                <a:pt x="543" y="1948"/>
                                <a:pt x="547" y="1952"/>
                                <a:pt x="552" y="1952"/>
                              </a:cubicBezTo>
                              <a:cubicBezTo>
                                <a:pt x="556" y="1952"/>
                                <a:pt x="560" y="1948"/>
                                <a:pt x="560" y="1943"/>
                              </a:cubicBezTo>
                              <a:close/>
                              <a:moveTo>
                                <a:pt x="517" y="2073"/>
                              </a:moveTo>
                              <a:cubicBezTo>
                                <a:pt x="517" y="2069"/>
                                <a:pt x="513" y="2065"/>
                                <a:pt x="508" y="2065"/>
                              </a:cubicBezTo>
                              <a:cubicBezTo>
                                <a:pt x="503" y="2065"/>
                                <a:pt x="499" y="2069"/>
                                <a:pt x="499" y="2073"/>
                              </a:cubicBezTo>
                              <a:cubicBezTo>
                                <a:pt x="499" y="2078"/>
                                <a:pt x="503" y="2082"/>
                                <a:pt x="508" y="2082"/>
                              </a:cubicBezTo>
                              <a:cubicBezTo>
                                <a:pt x="513" y="2082"/>
                                <a:pt x="517" y="2078"/>
                                <a:pt x="517" y="2073"/>
                              </a:cubicBezTo>
                              <a:close/>
                              <a:moveTo>
                                <a:pt x="560" y="2117"/>
                              </a:moveTo>
                              <a:cubicBezTo>
                                <a:pt x="560" y="2112"/>
                                <a:pt x="556" y="2108"/>
                                <a:pt x="552" y="2108"/>
                              </a:cubicBezTo>
                              <a:cubicBezTo>
                                <a:pt x="547" y="2108"/>
                                <a:pt x="543" y="2112"/>
                                <a:pt x="543" y="2117"/>
                              </a:cubicBezTo>
                              <a:cubicBezTo>
                                <a:pt x="543" y="2122"/>
                                <a:pt x="547" y="2126"/>
                                <a:pt x="552" y="2126"/>
                              </a:cubicBezTo>
                              <a:cubicBezTo>
                                <a:pt x="556" y="2126"/>
                                <a:pt x="560" y="2122"/>
                                <a:pt x="560" y="2117"/>
                              </a:cubicBezTo>
                              <a:close/>
                              <a:moveTo>
                                <a:pt x="560" y="2073"/>
                              </a:moveTo>
                              <a:cubicBezTo>
                                <a:pt x="560" y="2069"/>
                                <a:pt x="556" y="2065"/>
                                <a:pt x="552" y="2065"/>
                              </a:cubicBezTo>
                              <a:cubicBezTo>
                                <a:pt x="547" y="2065"/>
                                <a:pt x="543" y="2069"/>
                                <a:pt x="543" y="2073"/>
                              </a:cubicBezTo>
                              <a:cubicBezTo>
                                <a:pt x="543" y="2078"/>
                                <a:pt x="547" y="2082"/>
                                <a:pt x="552" y="2082"/>
                              </a:cubicBezTo>
                              <a:cubicBezTo>
                                <a:pt x="556" y="2082"/>
                                <a:pt x="560" y="2078"/>
                                <a:pt x="560" y="2073"/>
                              </a:cubicBezTo>
                              <a:close/>
                              <a:moveTo>
                                <a:pt x="630" y="2160"/>
                              </a:moveTo>
                              <a:cubicBezTo>
                                <a:pt x="630" y="2165"/>
                                <a:pt x="634" y="2169"/>
                                <a:pt x="638" y="2169"/>
                              </a:cubicBezTo>
                              <a:cubicBezTo>
                                <a:pt x="643" y="2169"/>
                                <a:pt x="647" y="2165"/>
                                <a:pt x="647" y="2160"/>
                              </a:cubicBezTo>
                              <a:cubicBezTo>
                                <a:pt x="647" y="2156"/>
                                <a:pt x="643" y="2152"/>
                                <a:pt x="638" y="2152"/>
                              </a:cubicBezTo>
                              <a:cubicBezTo>
                                <a:pt x="634" y="2152"/>
                                <a:pt x="630" y="2156"/>
                                <a:pt x="630" y="2160"/>
                              </a:cubicBezTo>
                              <a:close/>
                              <a:moveTo>
                                <a:pt x="630" y="2073"/>
                              </a:moveTo>
                              <a:cubicBezTo>
                                <a:pt x="630" y="2078"/>
                                <a:pt x="634" y="2082"/>
                                <a:pt x="638" y="2082"/>
                              </a:cubicBezTo>
                              <a:cubicBezTo>
                                <a:pt x="643" y="2082"/>
                                <a:pt x="647" y="2078"/>
                                <a:pt x="647" y="2073"/>
                              </a:cubicBezTo>
                              <a:cubicBezTo>
                                <a:pt x="647" y="2069"/>
                                <a:pt x="643" y="2065"/>
                                <a:pt x="638" y="2065"/>
                              </a:cubicBezTo>
                              <a:cubicBezTo>
                                <a:pt x="634" y="2065"/>
                                <a:pt x="630" y="2069"/>
                                <a:pt x="630" y="2073"/>
                              </a:cubicBezTo>
                              <a:close/>
                              <a:moveTo>
                                <a:pt x="630" y="1856"/>
                              </a:moveTo>
                              <a:cubicBezTo>
                                <a:pt x="630" y="1861"/>
                                <a:pt x="634" y="1865"/>
                                <a:pt x="638" y="1865"/>
                              </a:cubicBezTo>
                              <a:cubicBezTo>
                                <a:pt x="643" y="1865"/>
                                <a:pt x="647" y="1861"/>
                                <a:pt x="647" y="1856"/>
                              </a:cubicBezTo>
                              <a:cubicBezTo>
                                <a:pt x="647" y="1852"/>
                                <a:pt x="643" y="1848"/>
                                <a:pt x="638" y="1848"/>
                              </a:cubicBezTo>
                              <a:cubicBezTo>
                                <a:pt x="634" y="1848"/>
                                <a:pt x="630" y="1852"/>
                                <a:pt x="630" y="1856"/>
                              </a:cubicBezTo>
                              <a:close/>
                              <a:moveTo>
                                <a:pt x="777" y="1987"/>
                              </a:moveTo>
                              <a:cubicBezTo>
                                <a:pt x="777" y="1982"/>
                                <a:pt x="773" y="1978"/>
                                <a:pt x="769" y="1978"/>
                              </a:cubicBezTo>
                              <a:cubicBezTo>
                                <a:pt x="764" y="1978"/>
                                <a:pt x="760" y="1982"/>
                                <a:pt x="760" y="1987"/>
                              </a:cubicBezTo>
                              <a:cubicBezTo>
                                <a:pt x="760" y="1991"/>
                                <a:pt x="764" y="1995"/>
                                <a:pt x="769" y="1995"/>
                              </a:cubicBezTo>
                              <a:cubicBezTo>
                                <a:pt x="773" y="1995"/>
                                <a:pt x="777" y="1991"/>
                                <a:pt x="777" y="1987"/>
                              </a:cubicBezTo>
                              <a:close/>
                              <a:moveTo>
                                <a:pt x="821" y="2030"/>
                              </a:moveTo>
                              <a:cubicBezTo>
                                <a:pt x="821" y="2025"/>
                                <a:pt x="817" y="2021"/>
                                <a:pt x="812" y="2021"/>
                              </a:cubicBezTo>
                              <a:cubicBezTo>
                                <a:pt x="807" y="2021"/>
                                <a:pt x="803" y="2025"/>
                                <a:pt x="803" y="2030"/>
                              </a:cubicBezTo>
                              <a:cubicBezTo>
                                <a:pt x="803" y="2035"/>
                                <a:pt x="807" y="2039"/>
                                <a:pt x="812" y="2039"/>
                              </a:cubicBezTo>
                              <a:cubicBezTo>
                                <a:pt x="817" y="2039"/>
                                <a:pt x="821" y="2035"/>
                                <a:pt x="821" y="2030"/>
                              </a:cubicBezTo>
                              <a:close/>
                              <a:moveTo>
                                <a:pt x="934" y="2030"/>
                              </a:moveTo>
                              <a:cubicBezTo>
                                <a:pt x="934" y="2035"/>
                                <a:pt x="938" y="2039"/>
                                <a:pt x="942" y="2039"/>
                              </a:cubicBezTo>
                              <a:cubicBezTo>
                                <a:pt x="947" y="2039"/>
                                <a:pt x="951" y="2035"/>
                                <a:pt x="951" y="2030"/>
                              </a:cubicBezTo>
                              <a:cubicBezTo>
                                <a:pt x="951" y="2025"/>
                                <a:pt x="947" y="2021"/>
                                <a:pt x="942" y="2021"/>
                              </a:cubicBezTo>
                              <a:cubicBezTo>
                                <a:pt x="938" y="2021"/>
                                <a:pt x="934" y="2025"/>
                                <a:pt x="934" y="2030"/>
                              </a:cubicBezTo>
                              <a:close/>
                              <a:moveTo>
                                <a:pt x="821" y="2291"/>
                              </a:moveTo>
                              <a:cubicBezTo>
                                <a:pt x="821" y="2286"/>
                                <a:pt x="817" y="2282"/>
                                <a:pt x="812" y="2282"/>
                              </a:cubicBezTo>
                              <a:cubicBezTo>
                                <a:pt x="807" y="2282"/>
                                <a:pt x="803" y="2286"/>
                                <a:pt x="803" y="2291"/>
                              </a:cubicBezTo>
                              <a:cubicBezTo>
                                <a:pt x="803" y="2295"/>
                                <a:pt x="807" y="2299"/>
                                <a:pt x="812" y="2299"/>
                              </a:cubicBezTo>
                              <a:cubicBezTo>
                                <a:pt x="817" y="2299"/>
                                <a:pt x="821" y="2295"/>
                                <a:pt x="821" y="2291"/>
                              </a:cubicBezTo>
                              <a:close/>
                              <a:moveTo>
                                <a:pt x="890" y="2334"/>
                              </a:moveTo>
                              <a:cubicBezTo>
                                <a:pt x="890" y="2339"/>
                                <a:pt x="894" y="2343"/>
                                <a:pt x="899" y="2343"/>
                              </a:cubicBezTo>
                              <a:cubicBezTo>
                                <a:pt x="904" y="2343"/>
                                <a:pt x="908" y="2339"/>
                                <a:pt x="908" y="2334"/>
                              </a:cubicBezTo>
                              <a:cubicBezTo>
                                <a:pt x="908" y="2329"/>
                                <a:pt x="904" y="2325"/>
                                <a:pt x="899" y="2325"/>
                              </a:cubicBezTo>
                              <a:cubicBezTo>
                                <a:pt x="894" y="2325"/>
                                <a:pt x="890" y="2329"/>
                                <a:pt x="890" y="2334"/>
                              </a:cubicBezTo>
                              <a:close/>
                              <a:moveTo>
                                <a:pt x="864" y="2334"/>
                              </a:moveTo>
                              <a:cubicBezTo>
                                <a:pt x="864" y="2329"/>
                                <a:pt x="860" y="2325"/>
                                <a:pt x="856" y="2325"/>
                              </a:cubicBezTo>
                              <a:cubicBezTo>
                                <a:pt x="851" y="2325"/>
                                <a:pt x="847" y="2329"/>
                                <a:pt x="847" y="2334"/>
                              </a:cubicBezTo>
                              <a:cubicBezTo>
                                <a:pt x="847" y="2339"/>
                                <a:pt x="851" y="2343"/>
                                <a:pt x="856" y="2343"/>
                              </a:cubicBezTo>
                              <a:cubicBezTo>
                                <a:pt x="860" y="2343"/>
                                <a:pt x="864" y="2339"/>
                                <a:pt x="864" y="2334"/>
                              </a:cubicBezTo>
                              <a:close/>
                              <a:moveTo>
                                <a:pt x="994" y="2247"/>
                              </a:moveTo>
                              <a:cubicBezTo>
                                <a:pt x="994" y="2242"/>
                                <a:pt x="991" y="2238"/>
                                <a:pt x="986" y="2238"/>
                              </a:cubicBezTo>
                              <a:cubicBezTo>
                                <a:pt x="981" y="2238"/>
                                <a:pt x="977" y="2242"/>
                                <a:pt x="977" y="2247"/>
                              </a:cubicBezTo>
                              <a:cubicBezTo>
                                <a:pt x="977" y="2252"/>
                                <a:pt x="981" y="2256"/>
                                <a:pt x="986" y="2256"/>
                              </a:cubicBezTo>
                              <a:cubicBezTo>
                                <a:pt x="991" y="2256"/>
                                <a:pt x="994" y="2252"/>
                                <a:pt x="994" y="2247"/>
                              </a:cubicBezTo>
                              <a:close/>
                              <a:moveTo>
                                <a:pt x="994" y="2160"/>
                              </a:moveTo>
                              <a:cubicBezTo>
                                <a:pt x="994" y="2156"/>
                                <a:pt x="991" y="2152"/>
                                <a:pt x="986" y="2152"/>
                              </a:cubicBezTo>
                              <a:cubicBezTo>
                                <a:pt x="981" y="2152"/>
                                <a:pt x="977" y="2156"/>
                                <a:pt x="977" y="2160"/>
                              </a:cubicBezTo>
                              <a:cubicBezTo>
                                <a:pt x="977" y="2165"/>
                                <a:pt x="981" y="2169"/>
                                <a:pt x="986" y="2169"/>
                              </a:cubicBezTo>
                              <a:cubicBezTo>
                                <a:pt x="991" y="2169"/>
                                <a:pt x="994" y="2165"/>
                                <a:pt x="994" y="2160"/>
                              </a:cubicBezTo>
                              <a:close/>
                              <a:moveTo>
                                <a:pt x="1038" y="2160"/>
                              </a:moveTo>
                              <a:cubicBezTo>
                                <a:pt x="1038" y="2156"/>
                                <a:pt x="1034" y="2152"/>
                                <a:pt x="1029" y="2152"/>
                              </a:cubicBezTo>
                              <a:cubicBezTo>
                                <a:pt x="1024" y="2152"/>
                                <a:pt x="1021" y="2156"/>
                                <a:pt x="1021" y="2160"/>
                              </a:cubicBezTo>
                              <a:cubicBezTo>
                                <a:pt x="1021" y="2165"/>
                                <a:pt x="1024" y="2169"/>
                                <a:pt x="1029" y="2169"/>
                              </a:cubicBezTo>
                              <a:cubicBezTo>
                                <a:pt x="1034" y="2169"/>
                                <a:pt x="1038" y="2165"/>
                                <a:pt x="1038" y="2160"/>
                              </a:cubicBezTo>
                              <a:close/>
                              <a:moveTo>
                                <a:pt x="1038" y="2117"/>
                              </a:moveTo>
                              <a:cubicBezTo>
                                <a:pt x="1038" y="2112"/>
                                <a:pt x="1034" y="2108"/>
                                <a:pt x="1029" y="2108"/>
                              </a:cubicBezTo>
                              <a:cubicBezTo>
                                <a:pt x="1024" y="2108"/>
                                <a:pt x="1021" y="2112"/>
                                <a:pt x="1021" y="2117"/>
                              </a:cubicBezTo>
                              <a:cubicBezTo>
                                <a:pt x="1021" y="2122"/>
                                <a:pt x="1024" y="2126"/>
                                <a:pt x="1029" y="2126"/>
                              </a:cubicBezTo>
                              <a:cubicBezTo>
                                <a:pt x="1034" y="2126"/>
                                <a:pt x="1038" y="2122"/>
                                <a:pt x="1038" y="2117"/>
                              </a:cubicBezTo>
                              <a:close/>
                              <a:moveTo>
                                <a:pt x="1038" y="2073"/>
                              </a:moveTo>
                              <a:cubicBezTo>
                                <a:pt x="1038" y="2069"/>
                                <a:pt x="1034" y="2065"/>
                                <a:pt x="1029" y="2065"/>
                              </a:cubicBezTo>
                              <a:cubicBezTo>
                                <a:pt x="1024" y="2065"/>
                                <a:pt x="1021" y="2069"/>
                                <a:pt x="1021" y="2073"/>
                              </a:cubicBezTo>
                              <a:cubicBezTo>
                                <a:pt x="1021" y="2078"/>
                                <a:pt x="1024" y="2082"/>
                                <a:pt x="1029" y="2082"/>
                              </a:cubicBezTo>
                              <a:cubicBezTo>
                                <a:pt x="1034" y="2082"/>
                                <a:pt x="1038" y="2078"/>
                                <a:pt x="1038" y="2073"/>
                              </a:cubicBezTo>
                              <a:close/>
                              <a:moveTo>
                                <a:pt x="1238" y="2160"/>
                              </a:moveTo>
                              <a:cubicBezTo>
                                <a:pt x="1238" y="2165"/>
                                <a:pt x="1242" y="2169"/>
                                <a:pt x="1246" y="2169"/>
                              </a:cubicBezTo>
                              <a:cubicBezTo>
                                <a:pt x="1251" y="2169"/>
                                <a:pt x="1255" y="2165"/>
                                <a:pt x="1255" y="2160"/>
                              </a:cubicBezTo>
                              <a:cubicBezTo>
                                <a:pt x="1255" y="2156"/>
                                <a:pt x="1251" y="2152"/>
                                <a:pt x="1246" y="2152"/>
                              </a:cubicBezTo>
                              <a:cubicBezTo>
                                <a:pt x="1242" y="2152"/>
                                <a:pt x="1238" y="2156"/>
                                <a:pt x="1238" y="2160"/>
                              </a:cubicBezTo>
                              <a:close/>
                              <a:moveTo>
                                <a:pt x="1194" y="2117"/>
                              </a:moveTo>
                              <a:cubicBezTo>
                                <a:pt x="1194" y="2122"/>
                                <a:pt x="1198" y="2126"/>
                                <a:pt x="1203" y="2126"/>
                              </a:cubicBezTo>
                              <a:cubicBezTo>
                                <a:pt x="1208" y="2126"/>
                                <a:pt x="1212" y="2122"/>
                                <a:pt x="1212" y="2117"/>
                              </a:cubicBezTo>
                              <a:cubicBezTo>
                                <a:pt x="1212" y="2112"/>
                                <a:pt x="1208" y="2108"/>
                                <a:pt x="1203" y="2108"/>
                              </a:cubicBezTo>
                              <a:cubicBezTo>
                                <a:pt x="1198" y="2108"/>
                                <a:pt x="1194" y="2112"/>
                                <a:pt x="1194" y="2117"/>
                              </a:cubicBezTo>
                              <a:close/>
                              <a:moveTo>
                                <a:pt x="1194" y="2204"/>
                              </a:moveTo>
                              <a:cubicBezTo>
                                <a:pt x="1194" y="2209"/>
                                <a:pt x="1198" y="2212"/>
                                <a:pt x="1203" y="2212"/>
                              </a:cubicBezTo>
                              <a:cubicBezTo>
                                <a:pt x="1208" y="2212"/>
                                <a:pt x="1212" y="2209"/>
                                <a:pt x="1212" y="2204"/>
                              </a:cubicBezTo>
                              <a:cubicBezTo>
                                <a:pt x="1212" y="2199"/>
                                <a:pt x="1208" y="2195"/>
                                <a:pt x="1203" y="2195"/>
                              </a:cubicBezTo>
                              <a:cubicBezTo>
                                <a:pt x="1198" y="2195"/>
                                <a:pt x="1194" y="2199"/>
                                <a:pt x="1194" y="2204"/>
                              </a:cubicBezTo>
                              <a:close/>
                              <a:moveTo>
                                <a:pt x="1151" y="2073"/>
                              </a:moveTo>
                              <a:cubicBezTo>
                                <a:pt x="1151" y="2078"/>
                                <a:pt x="1155" y="2082"/>
                                <a:pt x="1159" y="2082"/>
                              </a:cubicBezTo>
                              <a:cubicBezTo>
                                <a:pt x="1164" y="2082"/>
                                <a:pt x="1168" y="2078"/>
                                <a:pt x="1168" y="2073"/>
                              </a:cubicBezTo>
                              <a:cubicBezTo>
                                <a:pt x="1168" y="2069"/>
                                <a:pt x="1164" y="2065"/>
                                <a:pt x="1159" y="2065"/>
                              </a:cubicBezTo>
                              <a:cubicBezTo>
                                <a:pt x="1155" y="2065"/>
                                <a:pt x="1151" y="2069"/>
                                <a:pt x="1151" y="2073"/>
                              </a:cubicBezTo>
                              <a:close/>
                              <a:moveTo>
                                <a:pt x="1151" y="2160"/>
                              </a:moveTo>
                              <a:cubicBezTo>
                                <a:pt x="1151" y="2165"/>
                                <a:pt x="1155" y="2169"/>
                                <a:pt x="1159" y="2169"/>
                              </a:cubicBezTo>
                              <a:cubicBezTo>
                                <a:pt x="1164" y="2169"/>
                                <a:pt x="1168" y="2165"/>
                                <a:pt x="1168" y="2160"/>
                              </a:cubicBezTo>
                              <a:cubicBezTo>
                                <a:pt x="1168" y="2156"/>
                                <a:pt x="1164" y="2152"/>
                                <a:pt x="1159" y="2152"/>
                              </a:cubicBezTo>
                              <a:cubicBezTo>
                                <a:pt x="1155" y="2152"/>
                                <a:pt x="1151" y="2156"/>
                                <a:pt x="1151" y="2160"/>
                              </a:cubicBezTo>
                              <a:close/>
                              <a:moveTo>
                                <a:pt x="1151" y="2204"/>
                              </a:moveTo>
                              <a:cubicBezTo>
                                <a:pt x="1151" y="2209"/>
                                <a:pt x="1155" y="2212"/>
                                <a:pt x="1159" y="2212"/>
                              </a:cubicBezTo>
                              <a:cubicBezTo>
                                <a:pt x="1164" y="2212"/>
                                <a:pt x="1168" y="2209"/>
                                <a:pt x="1168" y="2204"/>
                              </a:cubicBezTo>
                              <a:cubicBezTo>
                                <a:pt x="1168" y="2199"/>
                                <a:pt x="1164" y="2195"/>
                                <a:pt x="1159" y="2195"/>
                              </a:cubicBezTo>
                              <a:cubicBezTo>
                                <a:pt x="1155" y="2195"/>
                                <a:pt x="1151" y="2199"/>
                                <a:pt x="1151" y="2204"/>
                              </a:cubicBezTo>
                              <a:close/>
                              <a:moveTo>
                                <a:pt x="1151" y="2247"/>
                              </a:moveTo>
                              <a:cubicBezTo>
                                <a:pt x="1151" y="2252"/>
                                <a:pt x="1155" y="2256"/>
                                <a:pt x="1159" y="2256"/>
                              </a:cubicBezTo>
                              <a:cubicBezTo>
                                <a:pt x="1164" y="2256"/>
                                <a:pt x="1168" y="2252"/>
                                <a:pt x="1168" y="2247"/>
                              </a:cubicBezTo>
                              <a:cubicBezTo>
                                <a:pt x="1168" y="2242"/>
                                <a:pt x="1164" y="2238"/>
                                <a:pt x="1159" y="2238"/>
                              </a:cubicBezTo>
                              <a:cubicBezTo>
                                <a:pt x="1155" y="2238"/>
                                <a:pt x="1151" y="2242"/>
                                <a:pt x="1151" y="2247"/>
                              </a:cubicBezTo>
                              <a:close/>
                              <a:moveTo>
                                <a:pt x="1151" y="2291"/>
                              </a:moveTo>
                              <a:cubicBezTo>
                                <a:pt x="1151" y="2295"/>
                                <a:pt x="1155" y="2299"/>
                                <a:pt x="1159" y="2299"/>
                              </a:cubicBezTo>
                              <a:cubicBezTo>
                                <a:pt x="1164" y="2299"/>
                                <a:pt x="1168" y="2295"/>
                                <a:pt x="1168" y="2291"/>
                              </a:cubicBezTo>
                              <a:cubicBezTo>
                                <a:pt x="1168" y="2286"/>
                                <a:pt x="1164" y="2282"/>
                                <a:pt x="1159" y="2282"/>
                              </a:cubicBezTo>
                              <a:cubicBezTo>
                                <a:pt x="1155" y="2282"/>
                                <a:pt x="1151" y="2286"/>
                                <a:pt x="1151" y="2291"/>
                              </a:cubicBezTo>
                              <a:close/>
                              <a:moveTo>
                                <a:pt x="1081" y="2204"/>
                              </a:moveTo>
                              <a:cubicBezTo>
                                <a:pt x="1081" y="2199"/>
                                <a:pt x="1077" y="2195"/>
                                <a:pt x="1073" y="2195"/>
                              </a:cubicBezTo>
                              <a:cubicBezTo>
                                <a:pt x="1068" y="2195"/>
                                <a:pt x="1064" y="2199"/>
                                <a:pt x="1064" y="2204"/>
                              </a:cubicBezTo>
                              <a:cubicBezTo>
                                <a:pt x="1064" y="2209"/>
                                <a:pt x="1068" y="2212"/>
                                <a:pt x="1073" y="2212"/>
                              </a:cubicBezTo>
                              <a:cubicBezTo>
                                <a:pt x="1077" y="2212"/>
                                <a:pt x="1081" y="2209"/>
                                <a:pt x="1081" y="2204"/>
                              </a:cubicBezTo>
                              <a:close/>
                              <a:moveTo>
                                <a:pt x="1081" y="2160"/>
                              </a:moveTo>
                              <a:cubicBezTo>
                                <a:pt x="1081" y="2156"/>
                                <a:pt x="1077" y="2152"/>
                                <a:pt x="1073" y="2152"/>
                              </a:cubicBezTo>
                              <a:cubicBezTo>
                                <a:pt x="1068" y="2152"/>
                                <a:pt x="1064" y="2156"/>
                                <a:pt x="1064" y="2160"/>
                              </a:cubicBezTo>
                              <a:cubicBezTo>
                                <a:pt x="1064" y="2165"/>
                                <a:pt x="1068" y="2169"/>
                                <a:pt x="1073" y="2169"/>
                              </a:cubicBezTo>
                              <a:cubicBezTo>
                                <a:pt x="1077" y="2169"/>
                                <a:pt x="1081" y="2165"/>
                                <a:pt x="1081" y="2160"/>
                              </a:cubicBezTo>
                              <a:close/>
                              <a:moveTo>
                                <a:pt x="1094" y="2204"/>
                              </a:moveTo>
                              <a:cubicBezTo>
                                <a:pt x="1094" y="2216"/>
                                <a:pt x="1104" y="2225"/>
                                <a:pt x="1116" y="2225"/>
                              </a:cubicBezTo>
                              <a:cubicBezTo>
                                <a:pt x="1128" y="2225"/>
                                <a:pt x="1138" y="2216"/>
                                <a:pt x="1138" y="2204"/>
                              </a:cubicBezTo>
                              <a:cubicBezTo>
                                <a:pt x="1138" y="2192"/>
                                <a:pt x="1128" y="2182"/>
                                <a:pt x="1116" y="2182"/>
                              </a:cubicBezTo>
                              <a:cubicBezTo>
                                <a:pt x="1104" y="2182"/>
                                <a:pt x="1094" y="2192"/>
                                <a:pt x="1094" y="2204"/>
                              </a:cubicBezTo>
                              <a:close/>
                              <a:moveTo>
                                <a:pt x="1064" y="2073"/>
                              </a:moveTo>
                              <a:cubicBezTo>
                                <a:pt x="1064" y="2078"/>
                                <a:pt x="1068" y="2082"/>
                                <a:pt x="1073" y="2082"/>
                              </a:cubicBezTo>
                              <a:cubicBezTo>
                                <a:pt x="1077" y="2082"/>
                                <a:pt x="1081" y="2078"/>
                                <a:pt x="1081" y="2073"/>
                              </a:cubicBezTo>
                              <a:cubicBezTo>
                                <a:pt x="1081" y="2069"/>
                                <a:pt x="1077" y="2065"/>
                                <a:pt x="1073" y="2065"/>
                              </a:cubicBezTo>
                              <a:cubicBezTo>
                                <a:pt x="1068" y="2065"/>
                                <a:pt x="1064" y="2069"/>
                                <a:pt x="1064" y="2073"/>
                              </a:cubicBezTo>
                              <a:close/>
                              <a:moveTo>
                                <a:pt x="1051" y="2117"/>
                              </a:moveTo>
                              <a:cubicBezTo>
                                <a:pt x="1051" y="2129"/>
                                <a:pt x="1061" y="2139"/>
                                <a:pt x="1073" y="2139"/>
                              </a:cubicBezTo>
                              <a:cubicBezTo>
                                <a:pt x="1085" y="2139"/>
                                <a:pt x="1094" y="2129"/>
                                <a:pt x="1094" y="2117"/>
                              </a:cubicBezTo>
                              <a:cubicBezTo>
                                <a:pt x="1094" y="2105"/>
                                <a:pt x="1085" y="2095"/>
                                <a:pt x="1073" y="2095"/>
                              </a:cubicBezTo>
                              <a:cubicBezTo>
                                <a:pt x="1061" y="2095"/>
                                <a:pt x="1051" y="2105"/>
                                <a:pt x="1051" y="2117"/>
                              </a:cubicBezTo>
                              <a:close/>
                              <a:moveTo>
                                <a:pt x="977" y="1943"/>
                              </a:moveTo>
                              <a:cubicBezTo>
                                <a:pt x="977" y="1948"/>
                                <a:pt x="981" y="1952"/>
                                <a:pt x="986" y="1952"/>
                              </a:cubicBezTo>
                              <a:cubicBezTo>
                                <a:pt x="991" y="1952"/>
                                <a:pt x="994" y="1948"/>
                                <a:pt x="994" y="1943"/>
                              </a:cubicBezTo>
                              <a:cubicBezTo>
                                <a:pt x="994" y="1938"/>
                                <a:pt x="991" y="1935"/>
                                <a:pt x="986" y="1935"/>
                              </a:cubicBezTo>
                              <a:cubicBezTo>
                                <a:pt x="981" y="1935"/>
                                <a:pt x="977" y="1938"/>
                                <a:pt x="977" y="1943"/>
                              </a:cubicBezTo>
                              <a:close/>
                              <a:moveTo>
                                <a:pt x="977" y="1987"/>
                              </a:moveTo>
                              <a:cubicBezTo>
                                <a:pt x="977" y="1991"/>
                                <a:pt x="981" y="1995"/>
                                <a:pt x="986" y="1995"/>
                              </a:cubicBezTo>
                              <a:cubicBezTo>
                                <a:pt x="991" y="1995"/>
                                <a:pt x="994" y="1991"/>
                                <a:pt x="994" y="1987"/>
                              </a:cubicBezTo>
                              <a:cubicBezTo>
                                <a:pt x="994" y="1982"/>
                                <a:pt x="991" y="1978"/>
                                <a:pt x="986" y="1978"/>
                              </a:cubicBezTo>
                              <a:cubicBezTo>
                                <a:pt x="981" y="1978"/>
                                <a:pt x="977" y="1982"/>
                                <a:pt x="977" y="1987"/>
                              </a:cubicBezTo>
                              <a:close/>
                              <a:moveTo>
                                <a:pt x="1038" y="1856"/>
                              </a:moveTo>
                              <a:cubicBezTo>
                                <a:pt x="1038" y="1852"/>
                                <a:pt x="1034" y="1848"/>
                                <a:pt x="1029" y="1848"/>
                              </a:cubicBezTo>
                              <a:cubicBezTo>
                                <a:pt x="1024" y="1848"/>
                                <a:pt x="1021" y="1852"/>
                                <a:pt x="1021" y="1856"/>
                              </a:cubicBezTo>
                              <a:cubicBezTo>
                                <a:pt x="1021" y="1861"/>
                                <a:pt x="1024" y="1865"/>
                                <a:pt x="1029" y="1865"/>
                              </a:cubicBezTo>
                              <a:cubicBezTo>
                                <a:pt x="1034" y="1865"/>
                                <a:pt x="1038" y="1861"/>
                                <a:pt x="1038" y="1856"/>
                              </a:cubicBezTo>
                              <a:close/>
                              <a:moveTo>
                                <a:pt x="1038" y="1813"/>
                              </a:moveTo>
                              <a:cubicBezTo>
                                <a:pt x="1038" y="1808"/>
                                <a:pt x="1034" y="1804"/>
                                <a:pt x="1029" y="1804"/>
                              </a:cubicBezTo>
                              <a:cubicBezTo>
                                <a:pt x="1024" y="1804"/>
                                <a:pt x="1021" y="1808"/>
                                <a:pt x="1021" y="1813"/>
                              </a:cubicBezTo>
                              <a:cubicBezTo>
                                <a:pt x="1021" y="1818"/>
                                <a:pt x="1024" y="1822"/>
                                <a:pt x="1029" y="1822"/>
                              </a:cubicBezTo>
                              <a:cubicBezTo>
                                <a:pt x="1034" y="1822"/>
                                <a:pt x="1038" y="1818"/>
                                <a:pt x="1038" y="1813"/>
                              </a:cubicBezTo>
                              <a:close/>
                              <a:moveTo>
                                <a:pt x="1238" y="1900"/>
                              </a:moveTo>
                              <a:cubicBezTo>
                                <a:pt x="1238" y="1905"/>
                                <a:pt x="1242" y="1909"/>
                                <a:pt x="1246" y="1909"/>
                              </a:cubicBezTo>
                              <a:cubicBezTo>
                                <a:pt x="1251" y="1909"/>
                                <a:pt x="1255" y="1905"/>
                                <a:pt x="1255" y="1900"/>
                              </a:cubicBezTo>
                              <a:cubicBezTo>
                                <a:pt x="1255" y="1895"/>
                                <a:pt x="1251" y="1891"/>
                                <a:pt x="1246" y="1891"/>
                              </a:cubicBezTo>
                              <a:cubicBezTo>
                                <a:pt x="1242" y="1891"/>
                                <a:pt x="1238" y="1895"/>
                                <a:pt x="1238" y="1900"/>
                              </a:cubicBezTo>
                              <a:close/>
                              <a:moveTo>
                                <a:pt x="1194" y="1856"/>
                              </a:moveTo>
                              <a:cubicBezTo>
                                <a:pt x="1194" y="1861"/>
                                <a:pt x="1198" y="1865"/>
                                <a:pt x="1203" y="1865"/>
                              </a:cubicBezTo>
                              <a:cubicBezTo>
                                <a:pt x="1208" y="1865"/>
                                <a:pt x="1212" y="1861"/>
                                <a:pt x="1212" y="1856"/>
                              </a:cubicBezTo>
                              <a:cubicBezTo>
                                <a:pt x="1212" y="1852"/>
                                <a:pt x="1208" y="1848"/>
                                <a:pt x="1203" y="1848"/>
                              </a:cubicBezTo>
                              <a:cubicBezTo>
                                <a:pt x="1198" y="1848"/>
                                <a:pt x="1194" y="1852"/>
                                <a:pt x="1194" y="1856"/>
                              </a:cubicBezTo>
                              <a:close/>
                              <a:moveTo>
                                <a:pt x="1194" y="1900"/>
                              </a:moveTo>
                              <a:cubicBezTo>
                                <a:pt x="1194" y="1905"/>
                                <a:pt x="1198" y="1909"/>
                                <a:pt x="1203" y="1909"/>
                              </a:cubicBezTo>
                              <a:cubicBezTo>
                                <a:pt x="1208" y="1909"/>
                                <a:pt x="1212" y="1905"/>
                                <a:pt x="1212" y="1900"/>
                              </a:cubicBezTo>
                              <a:cubicBezTo>
                                <a:pt x="1212" y="1895"/>
                                <a:pt x="1208" y="1891"/>
                                <a:pt x="1203" y="1891"/>
                              </a:cubicBezTo>
                              <a:cubicBezTo>
                                <a:pt x="1198" y="1891"/>
                                <a:pt x="1194" y="1895"/>
                                <a:pt x="1194" y="1900"/>
                              </a:cubicBezTo>
                              <a:close/>
                              <a:moveTo>
                                <a:pt x="1151" y="1813"/>
                              </a:moveTo>
                              <a:cubicBezTo>
                                <a:pt x="1151" y="1818"/>
                                <a:pt x="1155" y="1822"/>
                                <a:pt x="1159" y="1822"/>
                              </a:cubicBezTo>
                              <a:cubicBezTo>
                                <a:pt x="1164" y="1822"/>
                                <a:pt x="1168" y="1818"/>
                                <a:pt x="1168" y="1813"/>
                              </a:cubicBezTo>
                              <a:cubicBezTo>
                                <a:pt x="1168" y="1808"/>
                                <a:pt x="1164" y="1804"/>
                                <a:pt x="1159" y="1804"/>
                              </a:cubicBezTo>
                              <a:cubicBezTo>
                                <a:pt x="1155" y="1804"/>
                                <a:pt x="1151" y="1808"/>
                                <a:pt x="1151" y="1813"/>
                              </a:cubicBezTo>
                              <a:close/>
                              <a:moveTo>
                                <a:pt x="1151" y="1856"/>
                              </a:moveTo>
                              <a:cubicBezTo>
                                <a:pt x="1151" y="1861"/>
                                <a:pt x="1155" y="1865"/>
                                <a:pt x="1159" y="1865"/>
                              </a:cubicBezTo>
                              <a:cubicBezTo>
                                <a:pt x="1164" y="1865"/>
                                <a:pt x="1168" y="1861"/>
                                <a:pt x="1168" y="1856"/>
                              </a:cubicBezTo>
                              <a:cubicBezTo>
                                <a:pt x="1168" y="1852"/>
                                <a:pt x="1164" y="1848"/>
                                <a:pt x="1159" y="1848"/>
                              </a:cubicBezTo>
                              <a:cubicBezTo>
                                <a:pt x="1155" y="1848"/>
                                <a:pt x="1151" y="1852"/>
                                <a:pt x="1151" y="1856"/>
                              </a:cubicBezTo>
                              <a:close/>
                              <a:moveTo>
                                <a:pt x="1107" y="1726"/>
                              </a:moveTo>
                              <a:cubicBezTo>
                                <a:pt x="1107" y="1731"/>
                                <a:pt x="1111" y="1735"/>
                                <a:pt x="1116" y="1735"/>
                              </a:cubicBezTo>
                              <a:cubicBezTo>
                                <a:pt x="1121" y="1735"/>
                                <a:pt x="1125" y="1731"/>
                                <a:pt x="1125" y="1726"/>
                              </a:cubicBezTo>
                              <a:cubicBezTo>
                                <a:pt x="1125" y="1721"/>
                                <a:pt x="1121" y="1717"/>
                                <a:pt x="1116" y="1717"/>
                              </a:cubicBezTo>
                              <a:cubicBezTo>
                                <a:pt x="1111" y="1717"/>
                                <a:pt x="1107" y="1721"/>
                                <a:pt x="1107" y="1726"/>
                              </a:cubicBezTo>
                              <a:close/>
                              <a:moveTo>
                                <a:pt x="1107" y="1770"/>
                              </a:moveTo>
                              <a:cubicBezTo>
                                <a:pt x="1107" y="1774"/>
                                <a:pt x="1111" y="1778"/>
                                <a:pt x="1116" y="1778"/>
                              </a:cubicBezTo>
                              <a:cubicBezTo>
                                <a:pt x="1121" y="1778"/>
                                <a:pt x="1125" y="1774"/>
                                <a:pt x="1125" y="1770"/>
                              </a:cubicBezTo>
                              <a:cubicBezTo>
                                <a:pt x="1125" y="1765"/>
                                <a:pt x="1121" y="1761"/>
                                <a:pt x="1116" y="1761"/>
                              </a:cubicBezTo>
                              <a:cubicBezTo>
                                <a:pt x="1111" y="1761"/>
                                <a:pt x="1107" y="1765"/>
                                <a:pt x="1107" y="1770"/>
                              </a:cubicBezTo>
                              <a:close/>
                              <a:moveTo>
                                <a:pt x="1107" y="1813"/>
                              </a:moveTo>
                              <a:cubicBezTo>
                                <a:pt x="1107" y="1818"/>
                                <a:pt x="1111" y="1822"/>
                                <a:pt x="1116" y="1822"/>
                              </a:cubicBezTo>
                              <a:cubicBezTo>
                                <a:pt x="1121" y="1822"/>
                                <a:pt x="1125" y="1818"/>
                                <a:pt x="1125" y="1813"/>
                              </a:cubicBezTo>
                              <a:cubicBezTo>
                                <a:pt x="1125" y="1808"/>
                                <a:pt x="1121" y="1804"/>
                                <a:pt x="1116" y="1804"/>
                              </a:cubicBezTo>
                              <a:cubicBezTo>
                                <a:pt x="1111" y="1804"/>
                                <a:pt x="1107" y="1808"/>
                                <a:pt x="1107" y="1813"/>
                              </a:cubicBezTo>
                              <a:close/>
                              <a:moveTo>
                                <a:pt x="1107" y="1466"/>
                              </a:moveTo>
                              <a:cubicBezTo>
                                <a:pt x="1107" y="1470"/>
                                <a:pt x="1111" y="1474"/>
                                <a:pt x="1116" y="1474"/>
                              </a:cubicBezTo>
                              <a:cubicBezTo>
                                <a:pt x="1121" y="1474"/>
                                <a:pt x="1125" y="1470"/>
                                <a:pt x="1125" y="1466"/>
                              </a:cubicBezTo>
                              <a:cubicBezTo>
                                <a:pt x="1125" y="1461"/>
                                <a:pt x="1121" y="1457"/>
                                <a:pt x="1116" y="1457"/>
                              </a:cubicBezTo>
                              <a:cubicBezTo>
                                <a:pt x="1111" y="1457"/>
                                <a:pt x="1107" y="1461"/>
                                <a:pt x="1107" y="1466"/>
                              </a:cubicBezTo>
                              <a:close/>
                              <a:moveTo>
                                <a:pt x="1107" y="1552"/>
                              </a:moveTo>
                              <a:cubicBezTo>
                                <a:pt x="1107" y="1557"/>
                                <a:pt x="1111" y="1561"/>
                                <a:pt x="1116" y="1561"/>
                              </a:cubicBezTo>
                              <a:cubicBezTo>
                                <a:pt x="1121" y="1561"/>
                                <a:pt x="1125" y="1557"/>
                                <a:pt x="1125" y="1552"/>
                              </a:cubicBezTo>
                              <a:cubicBezTo>
                                <a:pt x="1125" y="1548"/>
                                <a:pt x="1121" y="1544"/>
                                <a:pt x="1116" y="1544"/>
                              </a:cubicBezTo>
                              <a:cubicBezTo>
                                <a:pt x="1111" y="1544"/>
                                <a:pt x="1107" y="1548"/>
                                <a:pt x="1107" y="1552"/>
                              </a:cubicBezTo>
                              <a:close/>
                              <a:moveTo>
                                <a:pt x="1064" y="1509"/>
                              </a:moveTo>
                              <a:cubicBezTo>
                                <a:pt x="1064" y="1514"/>
                                <a:pt x="1068" y="1518"/>
                                <a:pt x="1073" y="1518"/>
                              </a:cubicBezTo>
                              <a:cubicBezTo>
                                <a:pt x="1077" y="1518"/>
                                <a:pt x="1081" y="1514"/>
                                <a:pt x="1081" y="1509"/>
                              </a:cubicBezTo>
                              <a:cubicBezTo>
                                <a:pt x="1081" y="1504"/>
                                <a:pt x="1077" y="1500"/>
                                <a:pt x="1073" y="1500"/>
                              </a:cubicBezTo>
                              <a:cubicBezTo>
                                <a:pt x="1068" y="1500"/>
                                <a:pt x="1064" y="1504"/>
                                <a:pt x="1064" y="1509"/>
                              </a:cubicBezTo>
                              <a:close/>
                              <a:moveTo>
                                <a:pt x="1064" y="1552"/>
                              </a:moveTo>
                              <a:cubicBezTo>
                                <a:pt x="1064" y="1557"/>
                                <a:pt x="1068" y="1561"/>
                                <a:pt x="1073" y="1561"/>
                              </a:cubicBezTo>
                              <a:cubicBezTo>
                                <a:pt x="1077" y="1561"/>
                                <a:pt x="1081" y="1557"/>
                                <a:pt x="1081" y="1552"/>
                              </a:cubicBezTo>
                              <a:cubicBezTo>
                                <a:pt x="1081" y="1548"/>
                                <a:pt x="1077" y="1544"/>
                                <a:pt x="1073" y="1544"/>
                              </a:cubicBezTo>
                              <a:cubicBezTo>
                                <a:pt x="1068" y="1544"/>
                                <a:pt x="1064" y="1548"/>
                                <a:pt x="1064" y="1552"/>
                              </a:cubicBezTo>
                              <a:close/>
                              <a:moveTo>
                                <a:pt x="1151" y="1249"/>
                              </a:moveTo>
                              <a:cubicBezTo>
                                <a:pt x="1151" y="1253"/>
                                <a:pt x="1155" y="1257"/>
                                <a:pt x="1159" y="1257"/>
                              </a:cubicBezTo>
                              <a:cubicBezTo>
                                <a:pt x="1164" y="1257"/>
                                <a:pt x="1168" y="1253"/>
                                <a:pt x="1168" y="1249"/>
                              </a:cubicBezTo>
                              <a:cubicBezTo>
                                <a:pt x="1168" y="1244"/>
                                <a:pt x="1164" y="1240"/>
                                <a:pt x="1159" y="1240"/>
                              </a:cubicBezTo>
                              <a:cubicBezTo>
                                <a:pt x="1155" y="1240"/>
                                <a:pt x="1151" y="1244"/>
                                <a:pt x="1151" y="1249"/>
                              </a:cubicBezTo>
                              <a:close/>
                              <a:moveTo>
                                <a:pt x="1151" y="1292"/>
                              </a:moveTo>
                              <a:cubicBezTo>
                                <a:pt x="1151" y="1297"/>
                                <a:pt x="1155" y="1301"/>
                                <a:pt x="1159" y="1301"/>
                              </a:cubicBezTo>
                              <a:cubicBezTo>
                                <a:pt x="1164" y="1301"/>
                                <a:pt x="1168" y="1297"/>
                                <a:pt x="1168" y="1292"/>
                              </a:cubicBezTo>
                              <a:cubicBezTo>
                                <a:pt x="1168" y="1287"/>
                                <a:pt x="1164" y="1283"/>
                                <a:pt x="1159" y="1283"/>
                              </a:cubicBezTo>
                              <a:cubicBezTo>
                                <a:pt x="1155" y="1283"/>
                                <a:pt x="1151" y="1287"/>
                                <a:pt x="1151" y="1292"/>
                              </a:cubicBezTo>
                              <a:close/>
                              <a:moveTo>
                                <a:pt x="1151" y="1335"/>
                              </a:moveTo>
                              <a:cubicBezTo>
                                <a:pt x="1151" y="1340"/>
                                <a:pt x="1155" y="1344"/>
                                <a:pt x="1159" y="1344"/>
                              </a:cubicBezTo>
                              <a:cubicBezTo>
                                <a:pt x="1164" y="1344"/>
                                <a:pt x="1168" y="1340"/>
                                <a:pt x="1168" y="1335"/>
                              </a:cubicBezTo>
                              <a:cubicBezTo>
                                <a:pt x="1168" y="1331"/>
                                <a:pt x="1164" y="1327"/>
                                <a:pt x="1159" y="1327"/>
                              </a:cubicBezTo>
                              <a:cubicBezTo>
                                <a:pt x="1155" y="1327"/>
                                <a:pt x="1151" y="1331"/>
                                <a:pt x="1151" y="1335"/>
                              </a:cubicBezTo>
                              <a:close/>
                              <a:moveTo>
                                <a:pt x="1064" y="1335"/>
                              </a:moveTo>
                              <a:cubicBezTo>
                                <a:pt x="1064" y="1340"/>
                                <a:pt x="1068" y="1344"/>
                                <a:pt x="1073" y="1344"/>
                              </a:cubicBezTo>
                              <a:cubicBezTo>
                                <a:pt x="1077" y="1344"/>
                                <a:pt x="1081" y="1340"/>
                                <a:pt x="1081" y="1335"/>
                              </a:cubicBezTo>
                              <a:cubicBezTo>
                                <a:pt x="1081" y="1331"/>
                                <a:pt x="1077" y="1327"/>
                                <a:pt x="1073" y="1327"/>
                              </a:cubicBezTo>
                              <a:cubicBezTo>
                                <a:pt x="1068" y="1327"/>
                                <a:pt x="1064" y="1331"/>
                                <a:pt x="1064" y="1335"/>
                              </a:cubicBezTo>
                              <a:close/>
                              <a:moveTo>
                                <a:pt x="1021" y="1335"/>
                              </a:moveTo>
                              <a:cubicBezTo>
                                <a:pt x="1021" y="1340"/>
                                <a:pt x="1024" y="1344"/>
                                <a:pt x="1029" y="1344"/>
                              </a:cubicBezTo>
                              <a:cubicBezTo>
                                <a:pt x="1034" y="1344"/>
                                <a:pt x="1038" y="1340"/>
                                <a:pt x="1038" y="1335"/>
                              </a:cubicBezTo>
                              <a:cubicBezTo>
                                <a:pt x="1038" y="1331"/>
                                <a:pt x="1034" y="1327"/>
                                <a:pt x="1029" y="1327"/>
                              </a:cubicBezTo>
                              <a:cubicBezTo>
                                <a:pt x="1024" y="1327"/>
                                <a:pt x="1021" y="1331"/>
                                <a:pt x="1021" y="1335"/>
                              </a:cubicBezTo>
                              <a:close/>
                              <a:moveTo>
                                <a:pt x="1021" y="1379"/>
                              </a:moveTo>
                              <a:cubicBezTo>
                                <a:pt x="1021" y="1384"/>
                                <a:pt x="1024" y="1387"/>
                                <a:pt x="1029" y="1387"/>
                              </a:cubicBezTo>
                              <a:cubicBezTo>
                                <a:pt x="1034" y="1387"/>
                                <a:pt x="1038" y="1384"/>
                                <a:pt x="1038" y="1379"/>
                              </a:cubicBezTo>
                              <a:cubicBezTo>
                                <a:pt x="1038" y="1374"/>
                                <a:pt x="1034" y="1370"/>
                                <a:pt x="1029" y="1370"/>
                              </a:cubicBezTo>
                              <a:cubicBezTo>
                                <a:pt x="1024" y="1370"/>
                                <a:pt x="1021" y="1374"/>
                                <a:pt x="1021" y="1379"/>
                              </a:cubicBezTo>
                              <a:close/>
                              <a:moveTo>
                                <a:pt x="951" y="1422"/>
                              </a:moveTo>
                              <a:cubicBezTo>
                                <a:pt x="951" y="1417"/>
                                <a:pt x="947" y="1414"/>
                                <a:pt x="942" y="1414"/>
                              </a:cubicBezTo>
                              <a:cubicBezTo>
                                <a:pt x="938" y="1414"/>
                                <a:pt x="934" y="1417"/>
                                <a:pt x="934" y="1422"/>
                              </a:cubicBezTo>
                              <a:cubicBezTo>
                                <a:pt x="934" y="1427"/>
                                <a:pt x="938" y="1431"/>
                                <a:pt x="942" y="1431"/>
                              </a:cubicBezTo>
                              <a:cubicBezTo>
                                <a:pt x="947" y="1431"/>
                                <a:pt x="951" y="1427"/>
                                <a:pt x="951" y="1422"/>
                              </a:cubicBezTo>
                              <a:close/>
                              <a:moveTo>
                                <a:pt x="951" y="1379"/>
                              </a:moveTo>
                              <a:cubicBezTo>
                                <a:pt x="951" y="1374"/>
                                <a:pt x="947" y="1370"/>
                                <a:pt x="942" y="1370"/>
                              </a:cubicBezTo>
                              <a:cubicBezTo>
                                <a:pt x="938" y="1370"/>
                                <a:pt x="934" y="1374"/>
                                <a:pt x="934" y="1379"/>
                              </a:cubicBezTo>
                              <a:cubicBezTo>
                                <a:pt x="934" y="1384"/>
                                <a:pt x="938" y="1387"/>
                                <a:pt x="942" y="1387"/>
                              </a:cubicBezTo>
                              <a:cubicBezTo>
                                <a:pt x="947" y="1387"/>
                                <a:pt x="951" y="1384"/>
                                <a:pt x="951" y="1379"/>
                              </a:cubicBezTo>
                              <a:close/>
                              <a:moveTo>
                                <a:pt x="994" y="1466"/>
                              </a:moveTo>
                              <a:cubicBezTo>
                                <a:pt x="994" y="1461"/>
                                <a:pt x="991" y="1457"/>
                                <a:pt x="986" y="1457"/>
                              </a:cubicBezTo>
                              <a:cubicBezTo>
                                <a:pt x="981" y="1457"/>
                                <a:pt x="977" y="1461"/>
                                <a:pt x="977" y="1466"/>
                              </a:cubicBezTo>
                              <a:cubicBezTo>
                                <a:pt x="977" y="1470"/>
                                <a:pt x="981" y="1474"/>
                                <a:pt x="986" y="1474"/>
                              </a:cubicBezTo>
                              <a:cubicBezTo>
                                <a:pt x="991" y="1474"/>
                                <a:pt x="994" y="1470"/>
                                <a:pt x="994" y="1466"/>
                              </a:cubicBezTo>
                              <a:close/>
                              <a:moveTo>
                                <a:pt x="1021" y="1552"/>
                              </a:moveTo>
                              <a:cubicBezTo>
                                <a:pt x="1021" y="1557"/>
                                <a:pt x="1024" y="1561"/>
                                <a:pt x="1029" y="1561"/>
                              </a:cubicBezTo>
                              <a:cubicBezTo>
                                <a:pt x="1034" y="1561"/>
                                <a:pt x="1038" y="1557"/>
                                <a:pt x="1038" y="1552"/>
                              </a:cubicBezTo>
                              <a:cubicBezTo>
                                <a:pt x="1038" y="1548"/>
                                <a:pt x="1034" y="1544"/>
                                <a:pt x="1029" y="1544"/>
                              </a:cubicBezTo>
                              <a:cubicBezTo>
                                <a:pt x="1024" y="1544"/>
                                <a:pt x="1021" y="1548"/>
                                <a:pt x="1021" y="1552"/>
                              </a:cubicBezTo>
                              <a:close/>
                              <a:moveTo>
                                <a:pt x="1021" y="1596"/>
                              </a:moveTo>
                              <a:cubicBezTo>
                                <a:pt x="1021" y="1601"/>
                                <a:pt x="1024" y="1605"/>
                                <a:pt x="1029" y="1605"/>
                              </a:cubicBezTo>
                              <a:cubicBezTo>
                                <a:pt x="1034" y="1605"/>
                                <a:pt x="1038" y="1601"/>
                                <a:pt x="1038" y="1596"/>
                              </a:cubicBezTo>
                              <a:cubicBezTo>
                                <a:pt x="1038" y="1591"/>
                                <a:pt x="1034" y="1587"/>
                                <a:pt x="1029" y="1587"/>
                              </a:cubicBezTo>
                              <a:cubicBezTo>
                                <a:pt x="1024" y="1587"/>
                                <a:pt x="1021" y="1591"/>
                                <a:pt x="1021" y="1596"/>
                              </a:cubicBezTo>
                              <a:close/>
                              <a:moveTo>
                                <a:pt x="1021" y="1683"/>
                              </a:moveTo>
                              <a:cubicBezTo>
                                <a:pt x="1021" y="1688"/>
                                <a:pt x="1024" y="1691"/>
                                <a:pt x="1029" y="1691"/>
                              </a:cubicBezTo>
                              <a:cubicBezTo>
                                <a:pt x="1034" y="1691"/>
                                <a:pt x="1038" y="1688"/>
                                <a:pt x="1038" y="1683"/>
                              </a:cubicBezTo>
                              <a:cubicBezTo>
                                <a:pt x="1038" y="1678"/>
                                <a:pt x="1034" y="1674"/>
                                <a:pt x="1029" y="1674"/>
                              </a:cubicBezTo>
                              <a:cubicBezTo>
                                <a:pt x="1024" y="1674"/>
                                <a:pt x="1021" y="1678"/>
                                <a:pt x="1021" y="1683"/>
                              </a:cubicBezTo>
                              <a:close/>
                              <a:moveTo>
                                <a:pt x="977" y="1639"/>
                              </a:moveTo>
                              <a:cubicBezTo>
                                <a:pt x="977" y="1644"/>
                                <a:pt x="981" y="1648"/>
                                <a:pt x="986" y="1648"/>
                              </a:cubicBezTo>
                              <a:cubicBezTo>
                                <a:pt x="991" y="1648"/>
                                <a:pt x="994" y="1644"/>
                                <a:pt x="994" y="1639"/>
                              </a:cubicBezTo>
                              <a:cubicBezTo>
                                <a:pt x="994" y="1635"/>
                                <a:pt x="991" y="1631"/>
                                <a:pt x="986" y="1631"/>
                              </a:cubicBezTo>
                              <a:cubicBezTo>
                                <a:pt x="981" y="1631"/>
                                <a:pt x="977" y="1635"/>
                                <a:pt x="977" y="1639"/>
                              </a:cubicBezTo>
                              <a:close/>
                              <a:moveTo>
                                <a:pt x="977" y="1726"/>
                              </a:moveTo>
                              <a:cubicBezTo>
                                <a:pt x="977" y="1731"/>
                                <a:pt x="981" y="1735"/>
                                <a:pt x="986" y="1735"/>
                              </a:cubicBezTo>
                              <a:cubicBezTo>
                                <a:pt x="991" y="1735"/>
                                <a:pt x="994" y="1731"/>
                                <a:pt x="994" y="1726"/>
                              </a:cubicBezTo>
                              <a:cubicBezTo>
                                <a:pt x="994" y="1721"/>
                                <a:pt x="991" y="1717"/>
                                <a:pt x="986" y="1717"/>
                              </a:cubicBezTo>
                              <a:cubicBezTo>
                                <a:pt x="981" y="1717"/>
                                <a:pt x="977" y="1721"/>
                                <a:pt x="977" y="1726"/>
                              </a:cubicBezTo>
                              <a:close/>
                              <a:moveTo>
                                <a:pt x="934" y="1726"/>
                              </a:moveTo>
                              <a:cubicBezTo>
                                <a:pt x="934" y="1731"/>
                                <a:pt x="938" y="1735"/>
                                <a:pt x="942" y="1735"/>
                              </a:cubicBezTo>
                              <a:cubicBezTo>
                                <a:pt x="947" y="1735"/>
                                <a:pt x="951" y="1731"/>
                                <a:pt x="951" y="1726"/>
                              </a:cubicBezTo>
                              <a:cubicBezTo>
                                <a:pt x="951" y="1721"/>
                                <a:pt x="947" y="1717"/>
                                <a:pt x="942" y="1717"/>
                              </a:cubicBezTo>
                              <a:cubicBezTo>
                                <a:pt x="938" y="1717"/>
                                <a:pt x="934" y="1721"/>
                                <a:pt x="934" y="1726"/>
                              </a:cubicBezTo>
                              <a:close/>
                              <a:moveTo>
                                <a:pt x="934" y="1770"/>
                              </a:moveTo>
                              <a:cubicBezTo>
                                <a:pt x="934" y="1774"/>
                                <a:pt x="938" y="1778"/>
                                <a:pt x="942" y="1778"/>
                              </a:cubicBezTo>
                              <a:cubicBezTo>
                                <a:pt x="947" y="1778"/>
                                <a:pt x="951" y="1774"/>
                                <a:pt x="951" y="1770"/>
                              </a:cubicBezTo>
                              <a:cubicBezTo>
                                <a:pt x="951" y="1765"/>
                                <a:pt x="947" y="1761"/>
                                <a:pt x="942" y="1761"/>
                              </a:cubicBezTo>
                              <a:cubicBezTo>
                                <a:pt x="938" y="1761"/>
                                <a:pt x="934" y="1765"/>
                                <a:pt x="934" y="1770"/>
                              </a:cubicBezTo>
                              <a:close/>
                              <a:moveTo>
                                <a:pt x="934" y="1900"/>
                              </a:moveTo>
                              <a:cubicBezTo>
                                <a:pt x="934" y="1905"/>
                                <a:pt x="938" y="1909"/>
                                <a:pt x="942" y="1909"/>
                              </a:cubicBezTo>
                              <a:cubicBezTo>
                                <a:pt x="947" y="1909"/>
                                <a:pt x="951" y="1905"/>
                                <a:pt x="951" y="1900"/>
                              </a:cubicBezTo>
                              <a:cubicBezTo>
                                <a:pt x="951" y="1895"/>
                                <a:pt x="947" y="1891"/>
                                <a:pt x="942" y="1891"/>
                              </a:cubicBezTo>
                              <a:cubicBezTo>
                                <a:pt x="938" y="1891"/>
                                <a:pt x="934" y="1895"/>
                                <a:pt x="934" y="1900"/>
                              </a:cubicBezTo>
                              <a:close/>
                              <a:moveTo>
                                <a:pt x="890" y="1770"/>
                              </a:moveTo>
                              <a:cubicBezTo>
                                <a:pt x="890" y="1774"/>
                                <a:pt x="894" y="1778"/>
                                <a:pt x="899" y="1778"/>
                              </a:cubicBezTo>
                              <a:cubicBezTo>
                                <a:pt x="904" y="1778"/>
                                <a:pt x="908" y="1774"/>
                                <a:pt x="908" y="1770"/>
                              </a:cubicBezTo>
                              <a:cubicBezTo>
                                <a:pt x="908" y="1765"/>
                                <a:pt x="904" y="1761"/>
                                <a:pt x="899" y="1761"/>
                              </a:cubicBezTo>
                              <a:cubicBezTo>
                                <a:pt x="894" y="1761"/>
                                <a:pt x="890" y="1765"/>
                                <a:pt x="890" y="1770"/>
                              </a:cubicBezTo>
                              <a:close/>
                              <a:moveTo>
                                <a:pt x="890" y="1813"/>
                              </a:moveTo>
                              <a:cubicBezTo>
                                <a:pt x="890" y="1818"/>
                                <a:pt x="894" y="1822"/>
                                <a:pt x="899" y="1822"/>
                              </a:cubicBezTo>
                              <a:cubicBezTo>
                                <a:pt x="904" y="1822"/>
                                <a:pt x="908" y="1818"/>
                                <a:pt x="908" y="1813"/>
                              </a:cubicBezTo>
                              <a:cubicBezTo>
                                <a:pt x="908" y="1808"/>
                                <a:pt x="904" y="1804"/>
                                <a:pt x="899" y="1804"/>
                              </a:cubicBezTo>
                              <a:cubicBezTo>
                                <a:pt x="894" y="1804"/>
                                <a:pt x="890" y="1808"/>
                                <a:pt x="890" y="1813"/>
                              </a:cubicBezTo>
                              <a:close/>
                              <a:moveTo>
                                <a:pt x="890" y="1900"/>
                              </a:moveTo>
                              <a:cubicBezTo>
                                <a:pt x="890" y="1905"/>
                                <a:pt x="894" y="1909"/>
                                <a:pt x="899" y="1909"/>
                              </a:cubicBezTo>
                              <a:cubicBezTo>
                                <a:pt x="904" y="1909"/>
                                <a:pt x="908" y="1905"/>
                                <a:pt x="908" y="1900"/>
                              </a:cubicBezTo>
                              <a:cubicBezTo>
                                <a:pt x="908" y="1895"/>
                                <a:pt x="904" y="1891"/>
                                <a:pt x="899" y="1891"/>
                              </a:cubicBezTo>
                              <a:cubicBezTo>
                                <a:pt x="894" y="1891"/>
                                <a:pt x="890" y="1895"/>
                                <a:pt x="890" y="1900"/>
                              </a:cubicBezTo>
                              <a:close/>
                              <a:moveTo>
                                <a:pt x="890" y="1987"/>
                              </a:moveTo>
                              <a:cubicBezTo>
                                <a:pt x="890" y="1991"/>
                                <a:pt x="894" y="1995"/>
                                <a:pt x="899" y="1995"/>
                              </a:cubicBezTo>
                              <a:cubicBezTo>
                                <a:pt x="904" y="1995"/>
                                <a:pt x="908" y="1991"/>
                                <a:pt x="908" y="1987"/>
                              </a:cubicBezTo>
                              <a:cubicBezTo>
                                <a:pt x="908" y="1982"/>
                                <a:pt x="904" y="1978"/>
                                <a:pt x="899" y="1978"/>
                              </a:cubicBezTo>
                              <a:cubicBezTo>
                                <a:pt x="894" y="1978"/>
                                <a:pt x="890" y="1982"/>
                                <a:pt x="890" y="1987"/>
                              </a:cubicBezTo>
                              <a:close/>
                              <a:moveTo>
                                <a:pt x="890" y="2030"/>
                              </a:moveTo>
                              <a:cubicBezTo>
                                <a:pt x="890" y="2035"/>
                                <a:pt x="894" y="2039"/>
                                <a:pt x="899" y="2039"/>
                              </a:cubicBezTo>
                              <a:cubicBezTo>
                                <a:pt x="904" y="2039"/>
                                <a:pt x="908" y="2035"/>
                                <a:pt x="908" y="2030"/>
                              </a:cubicBezTo>
                              <a:cubicBezTo>
                                <a:pt x="908" y="2025"/>
                                <a:pt x="904" y="2021"/>
                                <a:pt x="899" y="2021"/>
                              </a:cubicBezTo>
                              <a:cubicBezTo>
                                <a:pt x="894" y="2021"/>
                                <a:pt x="890" y="2025"/>
                                <a:pt x="890" y="2030"/>
                              </a:cubicBezTo>
                              <a:close/>
                              <a:moveTo>
                                <a:pt x="864" y="1987"/>
                              </a:moveTo>
                              <a:cubicBezTo>
                                <a:pt x="864" y="1982"/>
                                <a:pt x="860" y="1978"/>
                                <a:pt x="856" y="1978"/>
                              </a:cubicBezTo>
                              <a:cubicBezTo>
                                <a:pt x="851" y="1978"/>
                                <a:pt x="847" y="1982"/>
                                <a:pt x="847" y="1987"/>
                              </a:cubicBezTo>
                              <a:cubicBezTo>
                                <a:pt x="847" y="1991"/>
                                <a:pt x="851" y="1995"/>
                                <a:pt x="856" y="1995"/>
                              </a:cubicBezTo>
                              <a:cubicBezTo>
                                <a:pt x="860" y="1995"/>
                                <a:pt x="864" y="1991"/>
                                <a:pt x="864" y="1987"/>
                              </a:cubicBezTo>
                              <a:close/>
                              <a:moveTo>
                                <a:pt x="864" y="1943"/>
                              </a:moveTo>
                              <a:cubicBezTo>
                                <a:pt x="864" y="1938"/>
                                <a:pt x="860" y="1935"/>
                                <a:pt x="856" y="1935"/>
                              </a:cubicBezTo>
                              <a:cubicBezTo>
                                <a:pt x="851" y="1935"/>
                                <a:pt x="847" y="1938"/>
                                <a:pt x="847" y="1943"/>
                              </a:cubicBezTo>
                              <a:cubicBezTo>
                                <a:pt x="847" y="1948"/>
                                <a:pt x="851" y="1952"/>
                                <a:pt x="856" y="1952"/>
                              </a:cubicBezTo>
                              <a:cubicBezTo>
                                <a:pt x="860" y="1952"/>
                                <a:pt x="864" y="1948"/>
                                <a:pt x="864" y="1943"/>
                              </a:cubicBezTo>
                              <a:close/>
                              <a:moveTo>
                                <a:pt x="834" y="1856"/>
                              </a:moveTo>
                              <a:cubicBezTo>
                                <a:pt x="834" y="1868"/>
                                <a:pt x="844" y="1878"/>
                                <a:pt x="856" y="1878"/>
                              </a:cubicBezTo>
                              <a:cubicBezTo>
                                <a:pt x="867" y="1878"/>
                                <a:pt x="877" y="1868"/>
                                <a:pt x="877" y="1856"/>
                              </a:cubicBezTo>
                              <a:cubicBezTo>
                                <a:pt x="877" y="1844"/>
                                <a:pt x="867" y="1835"/>
                                <a:pt x="856" y="1835"/>
                              </a:cubicBezTo>
                              <a:cubicBezTo>
                                <a:pt x="844" y="1835"/>
                                <a:pt x="834" y="1844"/>
                                <a:pt x="834" y="1856"/>
                              </a:cubicBezTo>
                              <a:close/>
                              <a:moveTo>
                                <a:pt x="803" y="1856"/>
                              </a:moveTo>
                              <a:cubicBezTo>
                                <a:pt x="803" y="1861"/>
                                <a:pt x="807" y="1865"/>
                                <a:pt x="812" y="1865"/>
                              </a:cubicBezTo>
                              <a:cubicBezTo>
                                <a:pt x="817" y="1865"/>
                                <a:pt x="821" y="1861"/>
                                <a:pt x="821" y="1856"/>
                              </a:cubicBezTo>
                              <a:cubicBezTo>
                                <a:pt x="821" y="1852"/>
                                <a:pt x="817" y="1848"/>
                                <a:pt x="812" y="1848"/>
                              </a:cubicBezTo>
                              <a:cubicBezTo>
                                <a:pt x="807" y="1848"/>
                                <a:pt x="803" y="1852"/>
                                <a:pt x="803" y="1856"/>
                              </a:cubicBezTo>
                              <a:close/>
                              <a:moveTo>
                                <a:pt x="803" y="1900"/>
                              </a:moveTo>
                              <a:cubicBezTo>
                                <a:pt x="803" y="1905"/>
                                <a:pt x="807" y="1909"/>
                                <a:pt x="812" y="1909"/>
                              </a:cubicBezTo>
                              <a:cubicBezTo>
                                <a:pt x="817" y="1909"/>
                                <a:pt x="821" y="1905"/>
                                <a:pt x="821" y="1900"/>
                              </a:cubicBezTo>
                              <a:cubicBezTo>
                                <a:pt x="821" y="1895"/>
                                <a:pt x="817" y="1891"/>
                                <a:pt x="812" y="1891"/>
                              </a:cubicBezTo>
                              <a:cubicBezTo>
                                <a:pt x="807" y="1891"/>
                                <a:pt x="803" y="1895"/>
                                <a:pt x="803" y="1900"/>
                              </a:cubicBezTo>
                              <a:close/>
                              <a:moveTo>
                                <a:pt x="803" y="1726"/>
                              </a:moveTo>
                              <a:cubicBezTo>
                                <a:pt x="803" y="1731"/>
                                <a:pt x="807" y="1735"/>
                                <a:pt x="812" y="1735"/>
                              </a:cubicBezTo>
                              <a:cubicBezTo>
                                <a:pt x="817" y="1735"/>
                                <a:pt x="821" y="1731"/>
                                <a:pt x="821" y="1726"/>
                              </a:cubicBezTo>
                              <a:cubicBezTo>
                                <a:pt x="821" y="1721"/>
                                <a:pt x="817" y="1717"/>
                                <a:pt x="812" y="1717"/>
                              </a:cubicBezTo>
                              <a:cubicBezTo>
                                <a:pt x="807" y="1717"/>
                                <a:pt x="803" y="1721"/>
                                <a:pt x="803" y="1726"/>
                              </a:cubicBezTo>
                              <a:close/>
                              <a:moveTo>
                                <a:pt x="760" y="1813"/>
                              </a:moveTo>
                              <a:cubicBezTo>
                                <a:pt x="760" y="1818"/>
                                <a:pt x="764" y="1822"/>
                                <a:pt x="769" y="1822"/>
                              </a:cubicBezTo>
                              <a:cubicBezTo>
                                <a:pt x="773" y="1822"/>
                                <a:pt x="777" y="1818"/>
                                <a:pt x="777" y="1813"/>
                              </a:cubicBezTo>
                              <a:cubicBezTo>
                                <a:pt x="777" y="1808"/>
                                <a:pt x="773" y="1804"/>
                                <a:pt x="769" y="1804"/>
                              </a:cubicBezTo>
                              <a:cubicBezTo>
                                <a:pt x="764" y="1804"/>
                                <a:pt x="760" y="1808"/>
                                <a:pt x="760" y="1813"/>
                              </a:cubicBezTo>
                              <a:close/>
                              <a:moveTo>
                                <a:pt x="717" y="1813"/>
                              </a:moveTo>
                              <a:cubicBezTo>
                                <a:pt x="717" y="1818"/>
                                <a:pt x="720" y="1822"/>
                                <a:pt x="725" y="1822"/>
                              </a:cubicBezTo>
                              <a:cubicBezTo>
                                <a:pt x="730" y="1822"/>
                                <a:pt x="734" y="1818"/>
                                <a:pt x="734" y="1813"/>
                              </a:cubicBezTo>
                              <a:cubicBezTo>
                                <a:pt x="734" y="1808"/>
                                <a:pt x="730" y="1804"/>
                                <a:pt x="725" y="1804"/>
                              </a:cubicBezTo>
                              <a:cubicBezTo>
                                <a:pt x="720" y="1804"/>
                                <a:pt x="717" y="1808"/>
                                <a:pt x="717" y="1813"/>
                              </a:cubicBezTo>
                              <a:close/>
                              <a:moveTo>
                                <a:pt x="630" y="1683"/>
                              </a:moveTo>
                              <a:cubicBezTo>
                                <a:pt x="630" y="1688"/>
                                <a:pt x="634" y="1691"/>
                                <a:pt x="638" y="1691"/>
                              </a:cubicBezTo>
                              <a:cubicBezTo>
                                <a:pt x="643" y="1691"/>
                                <a:pt x="647" y="1688"/>
                                <a:pt x="647" y="1683"/>
                              </a:cubicBezTo>
                              <a:cubicBezTo>
                                <a:pt x="647" y="1678"/>
                                <a:pt x="643" y="1674"/>
                                <a:pt x="638" y="1674"/>
                              </a:cubicBezTo>
                              <a:cubicBezTo>
                                <a:pt x="634" y="1674"/>
                                <a:pt x="630" y="1678"/>
                                <a:pt x="630" y="1683"/>
                              </a:cubicBezTo>
                              <a:close/>
                              <a:moveTo>
                                <a:pt x="586" y="1856"/>
                              </a:moveTo>
                              <a:cubicBezTo>
                                <a:pt x="586" y="1861"/>
                                <a:pt x="590" y="1865"/>
                                <a:pt x="595" y="1865"/>
                              </a:cubicBezTo>
                              <a:cubicBezTo>
                                <a:pt x="600" y="1865"/>
                                <a:pt x="604" y="1861"/>
                                <a:pt x="604" y="1856"/>
                              </a:cubicBezTo>
                              <a:cubicBezTo>
                                <a:pt x="604" y="1852"/>
                                <a:pt x="600" y="1848"/>
                                <a:pt x="595" y="1848"/>
                              </a:cubicBezTo>
                              <a:cubicBezTo>
                                <a:pt x="590" y="1848"/>
                                <a:pt x="586" y="1852"/>
                                <a:pt x="586" y="1856"/>
                              </a:cubicBezTo>
                              <a:close/>
                              <a:moveTo>
                                <a:pt x="586" y="1900"/>
                              </a:moveTo>
                              <a:cubicBezTo>
                                <a:pt x="586" y="1905"/>
                                <a:pt x="590" y="1909"/>
                                <a:pt x="595" y="1909"/>
                              </a:cubicBezTo>
                              <a:cubicBezTo>
                                <a:pt x="600" y="1909"/>
                                <a:pt x="604" y="1905"/>
                                <a:pt x="604" y="1900"/>
                              </a:cubicBezTo>
                              <a:cubicBezTo>
                                <a:pt x="604" y="1895"/>
                                <a:pt x="600" y="1891"/>
                                <a:pt x="595" y="1891"/>
                              </a:cubicBezTo>
                              <a:cubicBezTo>
                                <a:pt x="590" y="1891"/>
                                <a:pt x="586" y="1895"/>
                                <a:pt x="586" y="1900"/>
                              </a:cubicBezTo>
                              <a:close/>
                              <a:moveTo>
                                <a:pt x="586" y="2073"/>
                              </a:moveTo>
                              <a:cubicBezTo>
                                <a:pt x="586" y="2078"/>
                                <a:pt x="590" y="2082"/>
                                <a:pt x="595" y="2082"/>
                              </a:cubicBezTo>
                              <a:cubicBezTo>
                                <a:pt x="600" y="2082"/>
                                <a:pt x="604" y="2078"/>
                                <a:pt x="604" y="2073"/>
                              </a:cubicBezTo>
                              <a:cubicBezTo>
                                <a:pt x="604" y="2069"/>
                                <a:pt x="600" y="2065"/>
                                <a:pt x="595" y="2065"/>
                              </a:cubicBezTo>
                              <a:cubicBezTo>
                                <a:pt x="590" y="2065"/>
                                <a:pt x="586" y="2069"/>
                                <a:pt x="586" y="2073"/>
                              </a:cubicBezTo>
                              <a:close/>
                              <a:moveTo>
                                <a:pt x="586" y="2160"/>
                              </a:moveTo>
                              <a:cubicBezTo>
                                <a:pt x="586" y="2165"/>
                                <a:pt x="590" y="2169"/>
                                <a:pt x="595" y="2169"/>
                              </a:cubicBezTo>
                              <a:cubicBezTo>
                                <a:pt x="600" y="2169"/>
                                <a:pt x="604" y="2165"/>
                                <a:pt x="604" y="2160"/>
                              </a:cubicBezTo>
                              <a:cubicBezTo>
                                <a:pt x="604" y="2156"/>
                                <a:pt x="600" y="2152"/>
                                <a:pt x="595" y="2152"/>
                              </a:cubicBezTo>
                              <a:cubicBezTo>
                                <a:pt x="590" y="2152"/>
                                <a:pt x="586" y="2156"/>
                                <a:pt x="586" y="2160"/>
                              </a:cubicBezTo>
                              <a:close/>
                              <a:moveTo>
                                <a:pt x="499" y="1596"/>
                              </a:moveTo>
                              <a:cubicBezTo>
                                <a:pt x="499" y="1601"/>
                                <a:pt x="503" y="1605"/>
                                <a:pt x="508" y="1605"/>
                              </a:cubicBezTo>
                              <a:cubicBezTo>
                                <a:pt x="513" y="1605"/>
                                <a:pt x="517" y="1601"/>
                                <a:pt x="517" y="1596"/>
                              </a:cubicBezTo>
                              <a:cubicBezTo>
                                <a:pt x="517" y="1591"/>
                                <a:pt x="513" y="1587"/>
                                <a:pt x="508" y="1587"/>
                              </a:cubicBezTo>
                              <a:cubicBezTo>
                                <a:pt x="503" y="1587"/>
                                <a:pt x="499" y="1591"/>
                                <a:pt x="499" y="1596"/>
                              </a:cubicBezTo>
                              <a:close/>
                              <a:moveTo>
                                <a:pt x="499" y="1639"/>
                              </a:moveTo>
                              <a:cubicBezTo>
                                <a:pt x="499" y="1644"/>
                                <a:pt x="503" y="1648"/>
                                <a:pt x="508" y="1648"/>
                              </a:cubicBezTo>
                              <a:cubicBezTo>
                                <a:pt x="513" y="1648"/>
                                <a:pt x="517" y="1644"/>
                                <a:pt x="517" y="1639"/>
                              </a:cubicBezTo>
                              <a:cubicBezTo>
                                <a:pt x="517" y="1635"/>
                                <a:pt x="513" y="1631"/>
                                <a:pt x="508" y="1631"/>
                              </a:cubicBezTo>
                              <a:cubicBezTo>
                                <a:pt x="503" y="1631"/>
                                <a:pt x="499" y="1635"/>
                                <a:pt x="499" y="1639"/>
                              </a:cubicBezTo>
                              <a:close/>
                              <a:moveTo>
                                <a:pt x="456" y="1639"/>
                              </a:moveTo>
                              <a:cubicBezTo>
                                <a:pt x="456" y="1644"/>
                                <a:pt x="460" y="1648"/>
                                <a:pt x="465" y="1648"/>
                              </a:cubicBezTo>
                              <a:cubicBezTo>
                                <a:pt x="470" y="1648"/>
                                <a:pt x="473" y="1644"/>
                                <a:pt x="473" y="1639"/>
                              </a:cubicBezTo>
                              <a:cubicBezTo>
                                <a:pt x="473" y="1635"/>
                                <a:pt x="470" y="1631"/>
                                <a:pt x="465" y="1631"/>
                              </a:cubicBezTo>
                              <a:cubicBezTo>
                                <a:pt x="460" y="1631"/>
                                <a:pt x="456" y="1635"/>
                                <a:pt x="456" y="1639"/>
                              </a:cubicBezTo>
                              <a:close/>
                              <a:moveTo>
                                <a:pt x="456" y="1683"/>
                              </a:moveTo>
                              <a:cubicBezTo>
                                <a:pt x="456" y="1688"/>
                                <a:pt x="460" y="1691"/>
                                <a:pt x="465" y="1691"/>
                              </a:cubicBezTo>
                              <a:cubicBezTo>
                                <a:pt x="470" y="1691"/>
                                <a:pt x="473" y="1688"/>
                                <a:pt x="473" y="1683"/>
                              </a:cubicBezTo>
                              <a:cubicBezTo>
                                <a:pt x="473" y="1678"/>
                                <a:pt x="470" y="1674"/>
                                <a:pt x="465" y="1674"/>
                              </a:cubicBezTo>
                              <a:cubicBezTo>
                                <a:pt x="460" y="1674"/>
                                <a:pt x="456" y="1678"/>
                                <a:pt x="456" y="1683"/>
                              </a:cubicBezTo>
                              <a:close/>
                              <a:moveTo>
                                <a:pt x="430" y="1596"/>
                              </a:moveTo>
                              <a:cubicBezTo>
                                <a:pt x="430" y="1591"/>
                                <a:pt x="426" y="1587"/>
                                <a:pt x="421" y="1587"/>
                              </a:cubicBezTo>
                              <a:cubicBezTo>
                                <a:pt x="417" y="1587"/>
                                <a:pt x="413" y="1591"/>
                                <a:pt x="413" y="1596"/>
                              </a:cubicBezTo>
                              <a:cubicBezTo>
                                <a:pt x="413" y="1601"/>
                                <a:pt x="417" y="1605"/>
                                <a:pt x="421" y="1605"/>
                              </a:cubicBezTo>
                              <a:cubicBezTo>
                                <a:pt x="426" y="1605"/>
                                <a:pt x="430" y="1601"/>
                                <a:pt x="430" y="1596"/>
                              </a:cubicBezTo>
                              <a:close/>
                              <a:moveTo>
                                <a:pt x="430" y="1552"/>
                              </a:moveTo>
                              <a:cubicBezTo>
                                <a:pt x="430" y="1548"/>
                                <a:pt x="426" y="1544"/>
                                <a:pt x="421" y="1544"/>
                              </a:cubicBezTo>
                              <a:cubicBezTo>
                                <a:pt x="417" y="1544"/>
                                <a:pt x="413" y="1548"/>
                                <a:pt x="413" y="1552"/>
                              </a:cubicBezTo>
                              <a:cubicBezTo>
                                <a:pt x="413" y="1557"/>
                                <a:pt x="417" y="1561"/>
                                <a:pt x="421" y="1561"/>
                              </a:cubicBezTo>
                              <a:cubicBezTo>
                                <a:pt x="426" y="1561"/>
                                <a:pt x="430" y="1557"/>
                                <a:pt x="430" y="1552"/>
                              </a:cubicBezTo>
                              <a:close/>
                              <a:moveTo>
                                <a:pt x="413" y="1726"/>
                              </a:moveTo>
                              <a:cubicBezTo>
                                <a:pt x="413" y="1731"/>
                                <a:pt x="417" y="1735"/>
                                <a:pt x="421" y="1735"/>
                              </a:cubicBezTo>
                              <a:cubicBezTo>
                                <a:pt x="426" y="1735"/>
                                <a:pt x="430" y="1731"/>
                                <a:pt x="430" y="1726"/>
                              </a:cubicBezTo>
                              <a:cubicBezTo>
                                <a:pt x="430" y="1721"/>
                                <a:pt x="426" y="1717"/>
                                <a:pt x="421" y="1717"/>
                              </a:cubicBezTo>
                              <a:cubicBezTo>
                                <a:pt x="417" y="1717"/>
                                <a:pt x="413" y="1721"/>
                                <a:pt x="413" y="1726"/>
                              </a:cubicBezTo>
                              <a:close/>
                              <a:moveTo>
                                <a:pt x="369" y="1770"/>
                              </a:moveTo>
                              <a:cubicBezTo>
                                <a:pt x="369" y="1774"/>
                                <a:pt x="373" y="1778"/>
                                <a:pt x="378" y="1778"/>
                              </a:cubicBezTo>
                              <a:cubicBezTo>
                                <a:pt x="383" y="1778"/>
                                <a:pt x="387" y="1774"/>
                                <a:pt x="387" y="1770"/>
                              </a:cubicBezTo>
                              <a:cubicBezTo>
                                <a:pt x="387" y="1765"/>
                                <a:pt x="383" y="1761"/>
                                <a:pt x="378" y="1761"/>
                              </a:cubicBezTo>
                              <a:cubicBezTo>
                                <a:pt x="373" y="1761"/>
                                <a:pt x="369" y="1765"/>
                                <a:pt x="369" y="1770"/>
                              </a:cubicBezTo>
                              <a:close/>
                              <a:moveTo>
                                <a:pt x="1203" y="1661"/>
                              </a:moveTo>
                              <a:cubicBezTo>
                                <a:pt x="1191" y="1661"/>
                                <a:pt x="1181" y="1651"/>
                                <a:pt x="1181" y="1639"/>
                              </a:cubicBezTo>
                              <a:cubicBezTo>
                                <a:pt x="1181" y="1627"/>
                                <a:pt x="1191" y="1618"/>
                                <a:pt x="1203" y="1618"/>
                              </a:cubicBezTo>
                              <a:cubicBezTo>
                                <a:pt x="1215" y="1618"/>
                                <a:pt x="1225" y="1627"/>
                                <a:pt x="1225" y="1639"/>
                              </a:cubicBezTo>
                              <a:cubicBezTo>
                                <a:pt x="1225" y="1651"/>
                                <a:pt x="1215" y="1661"/>
                                <a:pt x="1203" y="1661"/>
                              </a:cubicBezTo>
                              <a:close/>
                              <a:moveTo>
                                <a:pt x="1212" y="1639"/>
                              </a:moveTo>
                              <a:cubicBezTo>
                                <a:pt x="1212" y="1635"/>
                                <a:pt x="1208" y="1631"/>
                                <a:pt x="1203" y="1631"/>
                              </a:cubicBezTo>
                              <a:cubicBezTo>
                                <a:pt x="1198" y="1631"/>
                                <a:pt x="1194" y="1635"/>
                                <a:pt x="1194" y="1639"/>
                              </a:cubicBezTo>
                              <a:cubicBezTo>
                                <a:pt x="1194" y="1644"/>
                                <a:pt x="1198" y="1648"/>
                                <a:pt x="1203" y="1648"/>
                              </a:cubicBezTo>
                              <a:cubicBezTo>
                                <a:pt x="1208" y="1648"/>
                                <a:pt x="1212" y="1644"/>
                                <a:pt x="1212" y="1639"/>
                              </a:cubicBezTo>
                              <a:close/>
                              <a:moveTo>
                                <a:pt x="1377" y="1661"/>
                              </a:moveTo>
                              <a:cubicBezTo>
                                <a:pt x="1333" y="1661"/>
                                <a:pt x="1333" y="1661"/>
                                <a:pt x="1333" y="1661"/>
                              </a:cubicBezTo>
                              <a:cubicBezTo>
                                <a:pt x="1321" y="1661"/>
                                <a:pt x="1311" y="1651"/>
                                <a:pt x="1311" y="1639"/>
                              </a:cubicBezTo>
                              <a:cubicBezTo>
                                <a:pt x="1311" y="1627"/>
                                <a:pt x="1321" y="1618"/>
                                <a:pt x="1333" y="1618"/>
                              </a:cubicBezTo>
                              <a:cubicBezTo>
                                <a:pt x="1377" y="1618"/>
                                <a:pt x="1377" y="1618"/>
                                <a:pt x="1377" y="1618"/>
                              </a:cubicBezTo>
                              <a:cubicBezTo>
                                <a:pt x="1388" y="1618"/>
                                <a:pt x="1398" y="1627"/>
                                <a:pt x="1398" y="1639"/>
                              </a:cubicBezTo>
                              <a:cubicBezTo>
                                <a:pt x="1398" y="1651"/>
                                <a:pt x="1388" y="1661"/>
                                <a:pt x="1377" y="1661"/>
                              </a:cubicBezTo>
                              <a:close/>
                              <a:moveTo>
                                <a:pt x="1385" y="1639"/>
                              </a:moveTo>
                              <a:cubicBezTo>
                                <a:pt x="1385" y="1635"/>
                                <a:pt x="1381" y="1631"/>
                                <a:pt x="1377" y="1631"/>
                              </a:cubicBezTo>
                              <a:cubicBezTo>
                                <a:pt x="1372" y="1631"/>
                                <a:pt x="1368" y="1635"/>
                                <a:pt x="1368" y="1639"/>
                              </a:cubicBezTo>
                              <a:cubicBezTo>
                                <a:pt x="1368" y="1644"/>
                                <a:pt x="1372" y="1648"/>
                                <a:pt x="1377" y="1648"/>
                              </a:cubicBezTo>
                              <a:cubicBezTo>
                                <a:pt x="1381" y="1648"/>
                                <a:pt x="1385" y="1644"/>
                                <a:pt x="1385" y="1639"/>
                              </a:cubicBezTo>
                              <a:close/>
                              <a:moveTo>
                                <a:pt x="1832" y="1639"/>
                              </a:moveTo>
                              <a:cubicBezTo>
                                <a:pt x="1832" y="1627"/>
                                <a:pt x="1823" y="1618"/>
                                <a:pt x="1811" y="1618"/>
                              </a:cubicBezTo>
                              <a:cubicBezTo>
                                <a:pt x="1799" y="1618"/>
                                <a:pt x="1789" y="1627"/>
                                <a:pt x="1789" y="1639"/>
                              </a:cubicBezTo>
                              <a:cubicBezTo>
                                <a:pt x="1789" y="1651"/>
                                <a:pt x="1799" y="1661"/>
                                <a:pt x="1811" y="1661"/>
                              </a:cubicBezTo>
                              <a:cubicBezTo>
                                <a:pt x="1823" y="1661"/>
                                <a:pt x="1832" y="1651"/>
                                <a:pt x="1832" y="1639"/>
                              </a:cubicBezTo>
                              <a:close/>
                              <a:moveTo>
                                <a:pt x="1963" y="1639"/>
                              </a:moveTo>
                              <a:cubicBezTo>
                                <a:pt x="1963" y="1651"/>
                                <a:pt x="1972" y="1661"/>
                                <a:pt x="1984" y="1661"/>
                              </a:cubicBezTo>
                              <a:cubicBezTo>
                                <a:pt x="1996" y="1661"/>
                                <a:pt x="2006" y="1651"/>
                                <a:pt x="2006" y="1639"/>
                              </a:cubicBezTo>
                              <a:cubicBezTo>
                                <a:pt x="2006" y="1627"/>
                                <a:pt x="1996" y="1618"/>
                                <a:pt x="1984" y="1618"/>
                              </a:cubicBezTo>
                              <a:cubicBezTo>
                                <a:pt x="1972" y="1618"/>
                                <a:pt x="1963" y="1627"/>
                                <a:pt x="1963" y="1639"/>
                              </a:cubicBezTo>
                              <a:close/>
                              <a:moveTo>
                                <a:pt x="2353" y="1596"/>
                              </a:moveTo>
                              <a:cubicBezTo>
                                <a:pt x="2353" y="1639"/>
                                <a:pt x="2353" y="1639"/>
                                <a:pt x="2353" y="1639"/>
                              </a:cubicBezTo>
                              <a:cubicBezTo>
                                <a:pt x="2353" y="1651"/>
                                <a:pt x="2363" y="1661"/>
                                <a:pt x="2375" y="1661"/>
                              </a:cubicBezTo>
                              <a:cubicBezTo>
                                <a:pt x="2377" y="1661"/>
                                <a:pt x="2379" y="1661"/>
                                <a:pt x="2381" y="1660"/>
                              </a:cubicBezTo>
                              <a:cubicBezTo>
                                <a:pt x="2381" y="1602"/>
                                <a:pt x="2381" y="1602"/>
                                <a:pt x="2381" y="1602"/>
                              </a:cubicBezTo>
                              <a:cubicBezTo>
                                <a:pt x="2380" y="1604"/>
                                <a:pt x="2377" y="1605"/>
                                <a:pt x="2375" y="1605"/>
                              </a:cubicBezTo>
                              <a:cubicBezTo>
                                <a:pt x="2370" y="1605"/>
                                <a:pt x="2366" y="1601"/>
                                <a:pt x="2366" y="1596"/>
                              </a:cubicBezTo>
                              <a:cubicBezTo>
                                <a:pt x="2366" y="1591"/>
                                <a:pt x="2370" y="1587"/>
                                <a:pt x="2375" y="1587"/>
                              </a:cubicBezTo>
                              <a:cubicBezTo>
                                <a:pt x="2377" y="1587"/>
                                <a:pt x="2380" y="1588"/>
                                <a:pt x="2381" y="1590"/>
                              </a:cubicBezTo>
                              <a:cubicBezTo>
                                <a:pt x="2381" y="1575"/>
                                <a:pt x="2381" y="1575"/>
                                <a:pt x="2381" y="1575"/>
                              </a:cubicBezTo>
                              <a:cubicBezTo>
                                <a:pt x="2379" y="1575"/>
                                <a:pt x="2377" y="1574"/>
                                <a:pt x="2375" y="1574"/>
                              </a:cubicBezTo>
                              <a:cubicBezTo>
                                <a:pt x="2363" y="1574"/>
                                <a:pt x="2353" y="1584"/>
                                <a:pt x="2353" y="1596"/>
                              </a:cubicBezTo>
                              <a:close/>
                              <a:moveTo>
                                <a:pt x="2375" y="1791"/>
                              </a:moveTo>
                              <a:cubicBezTo>
                                <a:pt x="2381" y="1791"/>
                                <a:pt x="2381" y="1791"/>
                                <a:pt x="2381" y="1791"/>
                              </a:cubicBezTo>
                              <a:cubicBezTo>
                                <a:pt x="2381" y="1807"/>
                                <a:pt x="2381" y="1807"/>
                                <a:pt x="2381" y="1807"/>
                              </a:cubicBezTo>
                              <a:cubicBezTo>
                                <a:pt x="2380" y="1805"/>
                                <a:pt x="2377" y="1804"/>
                                <a:pt x="2375" y="1804"/>
                              </a:cubicBezTo>
                              <a:cubicBezTo>
                                <a:pt x="2370" y="1804"/>
                                <a:pt x="2366" y="1808"/>
                                <a:pt x="2366" y="1813"/>
                              </a:cubicBezTo>
                              <a:cubicBezTo>
                                <a:pt x="2366" y="1818"/>
                                <a:pt x="2370" y="1822"/>
                                <a:pt x="2375" y="1822"/>
                              </a:cubicBezTo>
                              <a:cubicBezTo>
                                <a:pt x="2377" y="1822"/>
                                <a:pt x="2380" y="1821"/>
                                <a:pt x="2381" y="1819"/>
                              </a:cubicBezTo>
                              <a:cubicBezTo>
                                <a:pt x="2381" y="1835"/>
                                <a:pt x="2381" y="1835"/>
                                <a:pt x="2381" y="1835"/>
                              </a:cubicBezTo>
                              <a:cubicBezTo>
                                <a:pt x="2375" y="1835"/>
                                <a:pt x="2375" y="1835"/>
                                <a:pt x="2375" y="1835"/>
                              </a:cubicBezTo>
                              <a:cubicBezTo>
                                <a:pt x="2363" y="1835"/>
                                <a:pt x="2353" y="1844"/>
                                <a:pt x="2353" y="1856"/>
                              </a:cubicBezTo>
                              <a:cubicBezTo>
                                <a:pt x="2353" y="1868"/>
                                <a:pt x="2363" y="1878"/>
                                <a:pt x="2375" y="1878"/>
                              </a:cubicBezTo>
                              <a:cubicBezTo>
                                <a:pt x="2381" y="1878"/>
                                <a:pt x="2381" y="1878"/>
                                <a:pt x="2381" y="1878"/>
                              </a:cubicBezTo>
                              <a:cubicBezTo>
                                <a:pt x="2381" y="1894"/>
                                <a:pt x="2381" y="1894"/>
                                <a:pt x="2381" y="1894"/>
                              </a:cubicBezTo>
                              <a:cubicBezTo>
                                <a:pt x="2380" y="1892"/>
                                <a:pt x="2377" y="1891"/>
                                <a:pt x="2375" y="1891"/>
                              </a:cubicBezTo>
                              <a:cubicBezTo>
                                <a:pt x="2370" y="1891"/>
                                <a:pt x="2366" y="1895"/>
                                <a:pt x="2366" y="1900"/>
                              </a:cubicBezTo>
                              <a:cubicBezTo>
                                <a:pt x="2366" y="1905"/>
                                <a:pt x="2370" y="1909"/>
                                <a:pt x="2375" y="1909"/>
                              </a:cubicBezTo>
                              <a:cubicBezTo>
                                <a:pt x="2377" y="1909"/>
                                <a:pt x="2380" y="1908"/>
                                <a:pt x="2381" y="1906"/>
                              </a:cubicBezTo>
                              <a:cubicBezTo>
                                <a:pt x="2381" y="2008"/>
                                <a:pt x="2381" y="2008"/>
                                <a:pt x="2381" y="2008"/>
                              </a:cubicBezTo>
                              <a:cubicBezTo>
                                <a:pt x="2379" y="2008"/>
                                <a:pt x="2377" y="2008"/>
                                <a:pt x="2375" y="2008"/>
                              </a:cubicBezTo>
                              <a:cubicBezTo>
                                <a:pt x="2363" y="2008"/>
                                <a:pt x="2353" y="1999"/>
                                <a:pt x="2353" y="1987"/>
                              </a:cubicBezTo>
                              <a:cubicBezTo>
                                <a:pt x="2353" y="1943"/>
                                <a:pt x="2353" y="1943"/>
                                <a:pt x="2353" y="1943"/>
                              </a:cubicBezTo>
                              <a:cubicBezTo>
                                <a:pt x="2353" y="1931"/>
                                <a:pt x="2344" y="1922"/>
                                <a:pt x="2332" y="1922"/>
                              </a:cubicBezTo>
                              <a:cubicBezTo>
                                <a:pt x="2320" y="1922"/>
                                <a:pt x="2310" y="1912"/>
                                <a:pt x="2310" y="1900"/>
                              </a:cubicBezTo>
                              <a:cubicBezTo>
                                <a:pt x="2310" y="1856"/>
                                <a:pt x="2310" y="1856"/>
                                <a:pt x="2310" y="1856"/>
                              </a:cubicBezTo>
                              <a:cubicBezTo>
                                <a:pt x="2310" y="1844"/>
                                <a:pt x="2300" y="1835"/>
                                <a:pt x="2288" y="1835"/>
                              </a:cubicBezTo>
                              <a:cubicBezTo>
                                <a:pt x="2276" y="1835"/>
                                <a:pt x="2267" y="1844"/>
                                <a:pt x="2267" y="1856"/>
                              </a:cubicBezTo>
                              <a:cubicBezTo>
                                <a:pt x="2267" y="1900"/>
                                <a:pt x="2267" y="1900"/>
                                <a:pt x="2267" y="1900"/>
                              </a:cubicBezTo>
                              <a:cubicBezTo>
                                <a:pt x="2267" y="1912"/>
                                <a:pt x="2257" y="1922"/>
                                <a:pt x="2245" y="1922"/>
                              </a:cubicBezTo>
                              <a:cubicBezTo>
                                <a:pt x="2233" y="1922"/>
                                <a:pt x="2223" y="1912"/>
                                <a:pt x="2223" y="1900"/>
                              </a:cubicBezTo>
                              <a:cubicBezTo>
                                <a:pt x="2223" y="1888"/>
                                <a:pt x="2213" y="1878"/>
                                <a:pt x="2201" y="1878"/>
                              </a:cubicBezTo>
                              <a:cubicBezTo>
                                <a:pt x="2190" y="1878"/>
                                <a:pt x="2180" y="1868"/>
                                <a:pt x="2180" y="1856"/>
                              </a:cubicBezTo>
                              <a:cubicBezTo>
                                <a:pt x="2180" y="1844"/>
                                <a:pt x="2190" y="1835"/>
                                <a:pt x="2201" y="1835"/>
                              </a:cubicBezTo>
                              <a:cubicBezTo>
                                <a:pt x="2213" y="1835"/>
                                <a:pt x="2223" y="1825"/>
                                <a:pt x="2223" y="1813"/>
                              </a:cubicBezTo>
                              <a:cubicBezTo>
                                <a:pt x="2223" y="1801"/>
                                <a:pt x="2233" y="1791"/>
                                <a:pt x="2245" y="1791"/>
                              </a:cubicBezTo>
                              <a:cubicBezTo>
                                <a:pt x="2288" y="1791"/>
                                <a:pt x="2288" y="1791"/>
                                <a:pt x="2288" y="1791"/>
                              </a:cubicBezTo>
                              <a:cubicBezTo>
                                <a:pt x="2332" y="1791"/>
                                <a:pt x="2332" y="1791"/>
                                <a:pt x="2332" y="1791"/>
                              </a:cubicBezTo>
                              <a:lnTo>
                                <a:pt x="2375" y="1791"/>
                              </a:lnTo>
                              <a:close/>
                              <a:moveTo>
                                <a:pt x="2210" y="1856"/>
                              </a:moveTo>
                              <a:cubicBezTo>
                                <a:pt x="2210" y="1852"/>
                                <a:pt x="2206" y="1848"/>
                                <a:pt x="2201" y="1848"/>
                              </a:cubicBezTo>
                              <a:cubicBezTo>
                                <a:pt x="2197" y="1848"/>
                                <a:pt x="2193" y="1852"/>
                                <a:pt x="2193" y="1856"/>
                              </a:cubicBezTo>
                              <a:cubicBezTo>
                                <a:pt x="2193" y="1861"/>
                                <a:pt x="2197" y="1865"/>
                                <a:pt x="2201" y="1865"/>
                              </a:cubicBezTo>
                              <a:cubicBezTo>
                                <a:pt x="2206" y="1865"/>
                                <a:pt x="2210" y="1861"/>
                                <a:pt x="2210" y="1856"/>
                              </a:cubicBezTo>
                              <a:close/>
                              <a:moveTo>
                                <a:pt x="2254" y="1900"/>
                              </a:moveTo>
                              <a:cubicBezTo>
                                <a:pt x="2254" y="1895"/>
                                <a:pt x="2250" y="1891"/>
                                <a:pt x="2245" y="1891"/>
                              </a:cubicBezTo>
                              <a:cubicBezTo>
                                <a:pt x="2240" y="1891"/>
                                <a:pt x="2236" y="1895"/>
                                <a:pt x="2236" y="1900"/>
                              </a:cubicBezTo>
                              <a:cubicBezTo>
                                <a:pt x="2236" y="1905"/>
                                <a:pt x="2240" y="1909"/>
                                <a:pt x="2245" y="1909"/>
                              </a:cubicBezTo>
                              <a:cubicBezTo>
                                <a:pt x="2250" y="1909"/>
                                <a:pt x="2254" y="1905"/>
                                <a:pt x="2254" y="1900"/>
                              </a:cubicBezTo>
                              <a:close/>
                              <a:moveTo>
                                <a:pt x="2254" y="1856"/>
                              </a:moveTo>
                              <a:cubicBezTo>
                                <a:pt x="2254" y="1852"/>
                                <a:pt x="2250" y="1848"/>
                                <a:pt x="2245" y="1848"/>
                              </a:cubicBezTo>
                              <a:cubicBezTo>
                                <a:pt x="2240" y="1848"/>
                                <a:pt x="2236" y="1852"/>
                                <a:pt x="2236" y="1856"/>
                              </a:cubicBezTo>
                              <a:cubicBezTo>
                                <a:pt x="2236" y="1861"/>
                                <a:pt x="2240" y="1865"/>
                                <a:pt x="2245" y="1865"/>
                              </a:cubicBezTo>
                              <a:cubicBezTo>
                                <a:pt x="2250" y="1865"/>
                                <a:pt x="2254" y="1861"/>
                                <a:pt x="2254" y="1856"/>
                              </a:cubicBezTo>
                              <a:close/>
                              <a:moveTo>
                                <a:pt x="2340" y="1900"/>
                              </a:moveTo>
                              <a:cubicBezTo>
                                <a:pt x="2340" y="1895"/>
                                <a:pt x="2336" y="1891"/>
                                <a:pt x="2332" y="1891"/>
                              </a:cubicBezTo>
                              <a:cubicBezTo>
                                <a:pt x="2327" y="1891"/>
                                <a:pt x="2323" y="1895"/>
                                <a:pt x="2323" y="1900"/>
                              </a:cubicBezTo>
                              <a:cubicBezTo>
                                <a:pt x="2323" y="1905"/>
                                <a:pt x="2327" y="1909"/>
                                <a:pt x="2332" y="1909"/>
                              </a:cubicBezTo>
                              <a:cubicBezTo>
                                <a:pt x="2336" y="1909"/>
                                <a:pt x="2340" y="1905"/>
                                <a:pt x="2340" y="1900"/>
                              </a:cubicBezTo>
                              <a:close/>
                              <a:moveTo>
                                <a:pt x="2340" y="1813"/>
                              </a:moveTo>
                              <a:cubicBezTo>
                                <a:pt x="2340" y="1808"/>
                                <a:pt x="2336" y="1804"/>
                                <a:pt x="2332" y="1804"/>
                              </a:cubicBezTo>
                              <a:cubicBezTo>
                                <a:pt x="2327" y="1804"/>
                                <a:pt x="2323" y="1808"/>
                                <a:pt x="2323" y="1813"/>
                              </a:cubicBezTo>
                              <a:cubicBezTo>
                                <a:pt x="2323" y="1818"/>
                                <a:pt x="2327" y="1822"/>
                                <a:pt x="2332" y="1822"/>
                              </a:cubicBezTo>
                              <a:cubicBezTo>
                                <a:pt x="2336" y="1822"/>
                                <a:pt x="2340" y="1818"/>
                                <a:pt x="2340" y="1813"/>
                              </a:cubicBezTo>
                              <a:close/>
                              <a:moveTo>
                                <a:pt x="1702" y="1813"/>
                              </a:moveTo>
                              <a:cubicBezTo>
                                <a:pt x="1702" y="1770"/>
                                <a:pt x="1702" y="1770"/>
                                <a:pt x="1702" y="1770"/>
                              </a:cubicBezTo>
                              <a:cubicBezTo>
                                <a:pt x="1702" y="1758"/>
                                <a:pt x="1712" y="1748"/>
                                <a:pt x="1724" y="1748"/>
                              </a:cubicBezTo>
                              <a:cubicBezTo>
                                <a:pt x="1736" y="1748"/>
                                <a:pt x="1746" y="1758"/>
                                <a:pt x="1746" y="1770"/>
                              </a:cubicBezTo>
                              <a:cubicBezTo>
                                <a:pt x="1746" y="1782"/>
                                <a:pt x="1755" y="1791"/>
                                <a:pt x="1767" y="1791"/>
                              </a:cubicBezTo>
                              <a:cubicBezTo>
                                <a:pt x="1779" y="1791"/>
                                <a:pt x="1789" y="1782"/>
                                <a:pt x="1789" y="1770"/>
                              </a:cubicBezTo>
                              <a:cubicBezTo>
                                <a:pt x="1789" y="1758"/>
                                <a:pt x="1779" y="1748"/>
                                <a:pt x="1767" y="1748"/>
                              </a:cubicBezTo>
                              <a:cubicBezTo>
                                <a:pt x="1755" y="1748"/>
                                <a:pt x="1746" y="1738"/>
                                <a:pt x="1746" y="1726"/>
                              </a:cubicBezTo>
                              <a:cubicBezTo>
                                <a:pt x="1746" y="1714"/>
                                <a:pt x="1736" y="1704"/>
                                <a:pt x="1724" y="1704"/>
                              </a:cubicBezTo>
                              <a:cubicBezTo>
                                <a:pt x="1712" y="1704"/>
                                <a:pt x="1702" y="1695"/>
                                <a:pt x="1702" y="1683"/>
                              </a:cubicBezTo>
                              <a:cubicBezTo>
                                <a:pt x="1702" y="1671"/>
                                <a:pt x="1712" y="1661"/>
                                <a:pt x="1724" y="1661"/>
                              </a:cubicBezTo>
                              <a:cubicBezTo>
                                <a:pt x="1767" y="1661"/>
                                <a:pt x="1767" y="1661"/>
                                <a:pt x="1767" y="1661"/>
                              </a:cubicBezTo>
                              <a:cubicBezTo>
                                <a:pt x="1779" y="1661"/>
                                <a:pt x="1789" y="1671"/>
                                <a:pt x="1789" y="1683"/>
                              </a:cubicBezTo>
                              <a:cubicBezTo>
                                <a:pt x="1789" y="1695"/>
                                <a:pt x="1799" y="1704"/>
                                <a:pt x="1811" y="1704"/>
                              </a:cubicBezTo>
                              <a:cubicBezTo>
                                <a:pt x="1823" y="1704"/>
                                <a:pt x="1832" y="1714"/>
                                <a:pt x="1832" y="1726"/>
                              </a:cubicBezTo>
                              <a:cubicBezTo>
                                <a:pt x="1832" y="1738"/>
                                <a:pt x="1842" y="1748"/>
                                <a:pt x="1854" y="1748"/>
                              </a:cubicBezTo>
                              <a:cubicBezTo>
                                <a:pt x="1866" y="1748"/>
                                <a:pt x="1876" y="1758"/>
                                <a:pt x="1876" y="1770"/>
                              </a:cubicBezTo>
                              <a:cubicBezTo>
                                <a:pt x="1876" y="1782"/>
                                <a:pt x="1866" y="1791"/>
                                <a:pt x="1854" y="1791"/>
                              </a:cubicBezTo>
                              <a:cubicBezTo>
                                <a:pt x="1842" y="1791"/>
                                <a:pt x="1832" y="1801"/>
                                <a:pt x="1832" y="1813"/>
                              </a:cubicBezTo>
                              <a:cubicBezTo>
                                <a:pt x="1832" y="1825"/>
                                <a:pt x="1823" y="1835"/>
                                <a:pt x="1811" y="1835"/>
                              </a:cubicBezTo>
                              <a:cubicBezTo>
                                <a:pt x="1767" y="1835"/>
                                <a:pt x="1767" y="1835"/>
                                <a:pt x="1767" y="1835"/>
                              </a:cubicBezTo>
                              <a:cubicBezTo>
                                <a:pt x="1724" y="1835"/>
                                <a:pt x="1724" y="1835"/>
                                <a:pt x="1724" y="1835"/>
                              </a:cubicBezTo>
                              <a:cubicBezTo>
                                <a:pt x="1712" y="1835"/>
                                <a:pt x="1702" y="1825"/>
                                <a:pt x="1702" y="1813"/>
                              </a:cubicBezTo>
                              <a:close/>
                              <a:moveTo>
                                <a:pt x="1802" y="1726"/>
                              </a:moveTo>
                              <a:cubicBezTo>
                                <a:pt x="1802" y="1731"/>
                                <a:pt x="1806" y="1735"/>
                                <a:pt x="1811" y="1735"/>
                              </a:cubicBezTo>
                              <a:cubicBezTo>
                                <a:pt x="1815" y="1735"/>
                                <a:pt x="1819" y="1731"/>
                                <a:pt x="1819" y="1726"/>
                              </a:cubicBezTo>
                              <a:cubicBezTo>
                                <a:pt x="1819" y="1721"/>
                                <a:pt x="1815" y="1717"/>
                                <a:pt x="1811" y="1717"/>
                              </a:cubicBezTo>
                              <a:cubicBezTo>
                                <a:pt x="1806" y="1717"/>
                                <a:pt x="1802" y="1721"/>
                                <a:pt x="1802" y="1726"/>
                              </a:cubicBezTo>
                              <a:close/>
                              <a:moveTo>
                                <a:pt x="1802" y="1813"/>
                              </a:moveTo>
                              <a:cubicBezTo>
                                <a:pt x="1802" y="1818"/>
                                <a:pt x="1806" y="1822"/>
                                <a:pt x="1811" y="1822"/>
                              </a:cubicBezTo>
                              <a:cubicBezTo>
                                <a:pt x="1815" y="1822"/>
                                <a:pt x="1819" y="1818"/>
                                <a:pt x="1819" y="1813"/>
                              </a:cubicBezTo>
                              <a:cubicBezTo>
                                <a:pt x="1819" y="1808"/>
                                <a:pt x="1815" y="1804"/>
                                <a:pt x="1811" y="1804"/>
                              </a:cubicBezTo>
                              <a:cubicBezTo>
                                <a:pt x="1806" y="1804"/>
                                <a:pt x="1802" y="1808"/>
                                <a:pt x="1802" y="1813"/>
                              </a:cubicBezTo>
                              <a:close/>
                              <a:moveTo>
                                <a:pt x="1733" y="1683"/>
                              </a:moveTo>
                              <a:cubicBezTo>
                                <a:pt x="1733" y="1678"/>
                                <a:pt x="1729" y="1674"/>
                                <a:pt x="1724" y="1674"/>
                              </a:cubicBezTo>
                              <a:cubicBezTo>
                                <a:pt x="1719" y="1674"/>
                                <a:pt x="1715" y="1678"/>
                                <a:pt x="1715" y="1683"/>
                              </a:cubicBezTo>
                              <a:cubicBezTo>
                                <a:pt x="1715" y="1688"/>
                                <a:pt x="1719" y="1691"/>
                                <a:pt x="1724" y="1691"/>
                              </a:cubicBezTo>
                              <a:cubicBezTo>
                                <a:pt x="1729" y="1691"/>
                                <a:pt x="1733" y="1688"/>
                                <a:pt x="1733" y="1683"/>
                              </a:cubicBezTo>
                              <a:close/>
                              <a:moveTo>
                                <a:pt x="1776" y="1726"/>
                              </a:moveTo>
                              <a:cubicBezTo>
                                <a:pt x="1776" y="1721"/>
                                <a:pt x="1772" y="1717"/>
                                <a:pt x="1767" y="1717"/>
                              </a:cubicBezTo>
                              <a:cubicBezTo>
                                <a:pt x="1763" y="1717"/>
                                <a:pt x="1759" y="1721"/>
                                <a:pt x="1759" y="1726"/>
                              </a:cubicBezTo>
                              <a:cubicBezTo>
                                <a:pt x="1759" y="1731"/>
                                <a:pt x="1763" y="1735"/>
                                <a:pt x="1767" y="1735"/>
                              </a:cubicBezTo>
                              <a:cubicBezTo>
                                <a:pt x="1772" y="1735"/>
                                <a:pt x="1776" y="1731"/>
                                <a:pt x="1776" y="1726"/>
                              </a:cubicBezTo>
                              <a:close/>
                              <a:moveTo>
                                <a:pt x="1776" y="1683"/>
                              </a:moveTo>
                              <a:cubicBezTo>
                                <a:pt x="1776" y="1678"/>
                                <a:pt x="1772" y="1674"/>
                                <a:pt x="1767" y="1674"/>
                              </a:cubicBezTo>
                              <a:cubicBezTo>
                                <a:pt x="1763" y="1674"/>
                                <a:pt x="1759" y="1678"/>
                                <a:pt x="1759" y="1683"/>
                              </a:cubicBezTo>
                              <a:cubicBezTo>
                                <a:pt x="1759" y="1688"/>
                                <a:pt x="1763" y="1691"/>
                                <a:pt x="1767" y="1691"/>
                              </a:cubicBezTo>
                              <a:cubicBezTo>
                                <a:pt x="1772" y="1691"/>
                                <a:pt x="1776" y="1688"/>
                                <a:pt x="1776" y="1683"/>
                              </a:cubicBezTo>
                              <a:close/>
                              <a:moveTo>
                                <a:pt x="1715" y="1770"/>
                              </a:moveTo>
                              <a:cubicBezTo>
                                <a:pt x="1715" y="1774"/>
                                <a:pt x="1719" y="1778"/>
                                <a:pt x="1724" y="1778"/>
                              </a:cubicBezTo>
                              <a:cubicBezTo>
                                <a:pt x="1729" y="1778"/>
                                <a:pt x="1733" y="1774"/>
                                <a:pt x="1733" y="1770"/>
                              </a:cubicBezTo>
                              <a:cubicBezTo>
                                <a:pt x="1733" y="1765"/>
                                <a:pt x="1729" y="1761"/>
                                <a:pt x="1724" y="1761"/>
                              </a:cubicBezTo>
                              <a:cubicBezTo>
                                <a:pt x="1719" y="1761"/>
                                <a:pt x="1715" y="1765"/>
                                <a:pt x="1715" y="1770"/>
                              </a:cubicBezTo>
                              <a:close/>
                              <a:moveTo>
                                <a:pt x="1715" y="1813"/>
                              </a:moveTo>
                              <a:cubicBezTo>
                                <a:pt x="1715" y="1818"/>
                                <a:pt x="1719" y="1822"/>
                                <a:pt x="1724" y="1822"/>
                              </a:cubicBezTo>
                              <a:cubicBezTo>
                                <a:pt x="1729" y="1822"/>
                                <a:pt x="1733" y="1818"/>
                                <a:pt x="1733" y="1813"/>
                              </a:cubicBezTo>
                              <a:cubicBezTo>
                                <a:pt x="1733" y="1808"/>
                                <a:pt x="1729" y="1804"/>
                                <a:pt x="1724" y="1804"/>
                              </a:cubicBezTo>
                              <a:cubicBezTo>
                                <a:pt x="1719" y="1804"/>
                                <a:pt x="1715" y="1808"/>
                                <a:pt x="1715" y="1813"/>
                              </a:cubicBezTo>
                              <a:close/>
                              <a:moveTo>
                                <a:pt x="2049" y="1683"/>
                              </a:moveTo>
                              <a:cubicBezTo>
                                <a:pt x="2049" y="1671"/>
                                <a:pt x="2040" y="1661"/>
                                <a:pt x="2028" y="1661"/>
                              </a:cubicBezTo>
                              <a:cubicBezTo>
                                <a:pt x="2016" y="1661"/>
                                <a:pt x="2006" y="1671"/>
                                <a:pt x="2006" y="1683"/>
                              </a:cubicBezTo>
                              <a:cubicBezTo>
                                <a:pt x="2006" y="1695"/>
                                <a:pt x="2016" y="1704"/>
                                <a:pt x="2028" y="1704"/>
                              </a:cubicBezTo>
                              <a:cubicBezTo>
                                <a:pt x="2040" y="1704"/>
                                <a:pt x="2049" y="1695"/>
                                <a:pt x="2049" y="1683"/>
                              </a:cubicBezTo>
                              <a:close/>
                              <a:moveTo>
                                <a:pt x="2353" y="1726"/>
                              </a:moveTo>
                              <a:cubicBezTo>
                                <a:pt x="2353" y="1738"/>
                                <a:pt x="2363" y="1748"/>
                                <a:pt x="2375" y="1748"/>
                              </a:cubicBezTo>
                              <a:cubicBezTo>
                                <a:pt x="2381" y="1748"/>
                                <a:pt x="2381" y="1748"/>
                                <a:pt x="2381" y="1748"/>
                              </a:cubicBezTo>
                              <a:cubicBezTo>
                                <a:pt x="2381" y="1704"/>
                                <a:pt x="2381" y="1704"/>
                                <a:pt x="2381" y="1704"/>
                              </a:cubicBezTo>
                              <a:cubicBezTo>
                                <a:pt x="2375" y="1704"/>
                                <a:pt x="2375" y="1704"/>
                                <a:pt x="2375" y="1704"/>
                              </a:cubicBezTo>
                              <a:cubicBezTo>
                                <a:pt x="2363" y="1704"/>
                                <a:pt x="2353" y="1714"/>
                                <a:pt x="2353" y="1726"/>
                              </a:cubicBezTo>
                              <a:close/>
                              <a:moveTo>
                                <a:pt x="117" y="1791"/>
                              </a:moveTo>
                              <a:cubicBezTo>
                                <a:pt x="74" y="1791"/>
                                <a:pt x="74" y="1791"/>
                                <a:pt x="74" y="1791"/>
                              </a:cubicBezTo>
                              <a:cubicBezTo>
                                <a:pt x="62" y="1791"/>
                                <a:pt x="52" y="1782"/>
                                <a:pt x="52" y="1770"/>
                              </a:cubicBezTo>
                              <a:cubicBezTo>
                                <a:pt x="52" y="1758"/>
                                <a:pt x="62" y="1748"/>
                                <a:pt x="74" y="1748"/>
                              </a:cubicBezTo>
                              <a:cubicBezTo>
                                <a:pt x="117" y="1748"/>
                                <a:pt x="117" y="1748"/>
                                <a:pt x="117" y="1748"/>
                              </a:cubicBezTo>
                              <a:cubicBezTo>
                                <a:pt x="129" y="1748"/>
                                <a:pt x="139" y="1758"/>
                                <a:pt x="139" y="1770"/>
                              </a:cubicBezTo>
                              <a:cubicBezTo>
                                <a:pt x="139" y="1782"/>
                                <a:pt x="129" y="1791"/>
                                <a:pt x="117" y="1791"/>
                              </a:cubicBezTo>
                              <a:close/>
                              <a:moveTo>
                                <a:pt x="83" y="1770"/>
                              </a:moveTo>
                              <a:cubicBezTo>
                                <a:pt x="83" y="1765"/>
                                <a:pt x="79" y="1761"/>
                                <a:pt x="74" y="1761"/>
                              </a:cubicBezTo>
                              <a:cubicBezTo>
                                <a:pt x="69" y="1761"/>
                                <a:pt x="65" y="1765"/>
                                <a:pt x="65" y="1770"/>
                              </a:cubicBezTo>
                              <a:cubicBezTo>
                                <a:pt x="65" y="1774"/>
                                <a:pt x="69" y="1778"/>
                                <a:pt x="74" y="1778"/>
                              </a:cubicBezTo>
                              <a:cubicBezTo>
                                <a:pt x="79" y="1778"/>
                                <a:pt x="83" y="1774"/>
                                <a:pt x="83" y="1770"/>
                              </a:cubicBezTo>
                              <a:close/>
                              <a:moveTo>
                                <a:pt x="0" y="1874"/>
                              </a:moveTo>
                              <a:cubicBezTo>
                                <a:pt x="0" y="1578"/>
                                <a:pt x="0" y="1578"/>
                                <a:pt x="0" y="1578"/>
                              </a:cubicBezTo>
                              <a:cubicBezTo>
                                <a:pt x="5" y="1582"/>
                                <a:pt x="9" y="1589"/>
                                <a:pt x="9" y="1596"/>
                              </a:cubicBezTo>
                              <a:cubicBezTo>
                                <a:pt x="9" y="1608"/>
                                <a:pt x="19" y="1618"/>
                                <a:pt x="31" y="1618"/>
                              </a:cubicBezTo>
                              <a:cubicBezTo>
                                <a:pt x="43" y="1618"/>
                                <a:pt x="52" y="1627"/>
                                <a:pt x="52" y="1639"/>
                              </a:cubicBezTo>
                              <a:cubicBezTo>
                                <a:pt x="52" y="1651"/>
                                <a:pt x="62" y="1661"/>
                                <a:pt x="74" y="1661"/>
                              </a:cubicBezTo>
                              <a:cubicBezTo>
                                <a:pt x="117" y="1661"/>
                                <a:pt x="117" y="1661"/>
                                <a:pt x="117" y="1661"/>
                              </a:cubicBezTo>
                              <a:cubicBezTo>
                                <a:pt x="161" y="1661"/>
                                <a:pt x="161" y="1661"/>
                                <a:pt x="161" y="1661"/>
                              </a:cubicBezTo>
                              <a:cubicBezTo>
                                <a:pt x="173" y="1661"/>
                                <a:pt x="183" y="1651"/>
                                <a:pt x="183" y="1639"/>
                              </a:cubicBezTo>
                              <a:cubicBezTo>
                                <a:pt x="183" y="1627"/>
                                <a:pt x="173" y="1618"/>
                                <a:pt x="161" y="1618"/>
                              </a:cubicBezTo>
                              <a:cubicBezTo>
                                <a:pt x="117" y="1618"/>
                                <a:pt x="117" y="1618"/>
                                <a:pt x="117" y="1618"/>
                              </a:cubicBezTo>
                              <a:cubicBezTo>
                                <a:pt x="105" y="1618"/>
                                <a:pt x="96" y="1608"/>
                                <a:pt x="96" y="1596"/>
                              </a:cubicBezTo>
                              <a:cubicBezTo>
                                <a:pt x="96" y="1584"/>
                                <a:pt x="105" y="1574"/>
                                <a:pt x="117" y="1574"/>
                              </a:cubicBezTo>
                              <a:cubicBezTo>
                                <a:pt x="129" y="1574"/>
                                <a:pt x="139" y="1564"/>
                                <a:pt x="139" y="1552"/>
                              </a:cubicBezTo>
                              <a:cubicBezTo>
                                <a:pt x="139" y="1541"/>
                                <a:pt x="149" y="1531"/>
                                <a:pt x="161" y="1531"/>
                              </a:cubicBezTo>
                              <a:cubicBezTo>
                                <a:pt x="173" y="1531"/>
                                <a:pt x="183" y="1541"/>
                                <a:pt x="183" y="1552"/>
                              </a:cubicBezTo>
                              <a:cubicBezTo>
                                <a:pt x="183" y="1564"/>
                                <a:pt x="192" y="1574"/>
                                <a:pt x="204" y="1574"/>
                              </a:cubicBezTo>
                              <a:cubicBezTo>
                                <a:pt x="216" y="1574"/>
                                <a:pt x="226" y="1584"/>
                                <a:pt x="226" y="1596"/>
                              </a:cubicBezTo>
                              <a:cubicBezTo>
                                <a:pt x="226" y="1608"/>
                                <a:pt x="236" y="1618"/>
                                <a:pt x="248" y="1618"/>
                              </a:cubicBezTo>
                              <a:cubicBezTo>
                                <a:pt x="260" y="1618"/>
                                <a:pt x="269" y="1627"/>
                                <a:pt x="269" y="1639"/>
                              </a:cubicBezTo>
                              <a:cubicBezTo>
                                <a:pt x="269" y="1651"/>
                                <a:pt x="260" y="1661"/>
                                <a:pt x="248" y="1661"/>
                              </a:cubicBezTo>
                              <a:cubicBezTo>
                                <a:pt x="236" y="1661"/>
                                <a:pt x="226" y="1671"/>
                                <a:pt x="226" y="1683"/>
                              </a:cubicBezTo>
                              <a:cubicBezTo>
                                <a:pt x="226" y="1695"/>
                                <a:pt x="236" y="1704"/>
                                <a:pt x="248" y="1704"/>
                              </a:cubicBezTo>
                              <a:cubicBezTo>
                                <a:pt x="260" y="1704"/>
                                <a:pt x="269" y="1695"/>
                                <a:pt x="269" y="1683"/>
                              </a:cubicBezTo>
                              <a:cubicBezTo>
                                <a:pt x="269" y="1671"/>
                                <a:pt x="279" y="1661"/>
                                <a:pt x="291" y="1661"/>
                              </a:cubicBezTo>
                              <a:cubicBezTo>
                                <a:pt x="303" y="1661"/>
                                <a:pt x="313" y="1651"/>
                                <a:pt x="313" y="1639"/>
                              </a:cubicBezTo>
                              <a:cubicBezTo>
                                <a:pt x="313" y="1627"/>
                                <a:pt x="323" y="1618"/>
                                <a:pt x="335" y="1618"/>
                              </a:cubicBezTo>
                              <a:cubicBezTo>
                                <a:pt x="378" y="1618"/>
                                <a:pt x="378" y="1618"/>
                                <a:pt x="378" y="1618"/>
                              </a:cubicBezTo>
                              <a:cubicBezTo>
                                <a:pt x="390" y="1618"/>
                                <a:pt x="400" y="1627"/>
                                <a:pt x="400" y="1639"/>
                              </a:cubicBezTo>
                              <a:cubicBezTo>
                                <a:pt x="400" y="1651"/>
                                <a:pt x="390" y="1661"/>
                                <a:pt x="378" y="1661"/>
                              </a:cubicBezTo>
                              <a:cubicBezTo>
                                <a:pt x="366" y="1661"/>
                                <a:pt x="356" y="1671"/>
                                <a:pt x="356" y="1683"/>
                              </a:cubicBezTo>
                              <a:cubicBezTo>
                                <a:pt x="356" y="1695"/>
                                <a:pt x="346" y="1704"/>
                                <a:pt x="335" y="1704"/>
                              </a:cubicBezTo>
                              <a:cubicBezTo>
                                <a:pt x="323" y="1704"/>
                                <a:pt x="313" y="1714"/>
                                <a:pt x="313" y="1726"/>
                              </a:cubicBezTo>
                              <a:cubicBezTo>
                                <a:pt x="313" y="1738"/>
                                <a:pt x="303" y="1748"/>
                                <a:pt x="291" y="1748"/>
                              </a:cubicBezTo>
                              <a:cubicBezTo>
                                <a:pt x="279" y="1748"/>
                                <a:pt x="269" y="1758"/>
                                <a:pt x="269" y="1770"/>
                              </a:cubicBezTo>
                              <a:cubicBezTo>
                                <a:pt x="269" y="1782"/>
                                <a:pt x="260" y="1791"/>
                                <a:pt x="248" y="1791"/>
                              </a:cubicBezTo>
                              <a:cubicBezTo>
                                <a:pt x="236" y="1791"/>
                                <a:pt x="226" y="1782"/>
                                <a:pt x="226" y="1770"/>
                              </a:cubicBezTo>
                              <a:cubicBezTo>
                                <a:pt x="226" y="1758"/>
                                <a:pt x="216" y="1748"/>
                                <a:pt x="204" y="1748"/>
                              </a:cubicBezTo>
                              <a:cubicBezTo>
                                <a:pt x="192" y="1748"/>
                                <a:pt x="183" y="1738"/>
                                <a:pt x="183" y="1726"/>
                              </a:cubicBezTo>
                              <a:cubicBezTo>
                                <a:pt x="183" y="1714"/>
                                <a:pt x="173" y="1704"/>
                                <a:pt x="161" y="1704"/>
                              </a:cubicBezTo>
                              <a:cubicBezTo>
                                <a:pt x="117" y="1704"/>
                                <a:pt x="117" y="1704"/>
                                <a:pt x="117" y="1704"/>
                              </a:cubicBezTo>
                              <a:cubicBezTo>
                                <a:pt x="74" y="1704"/>
                                <a:pt x="74" y="1704"/>
                                <a:pt x="74" y="1704"/>
                              </a:cubicBezTo>
                              <a:cubicBezTo>
                                <a:pt x="62" y="1704"/>
                                <a:pt x="52" y="1714"/>
                                <a:pt x="52" y="1726"/>
                              </a:cubicBezTo>
                              <a:cubicBezTo>
                                <a:pt x="52" y="1738"/>
                                <a:pt x="43" y="1748"/>
                                <a:pt x="31" y="1748"/>
                              </a:cubicBezTo>
                              <a:cubicBezTo>
                                <a:pt x="19" y="1748"/>
                                <a:pt x="9" y="1758"/>
                                <a:pt x="9" y="1770"/>
                              </a:cubicBezTo>
                              <a:cubicBezTo>
                                <a:pt x="9" y="1782"/>
                                <a:pt x="19" y="1791"/>
                                <a:pt x="31" y="1791"/>
                              </a:cubicBezTo>
                              <a:cubicBezTo>
                                <a:pt x="43" y="1791"/>
                                <a:pt x="52" y="1801"/>
                                <a:pt x="52" y="1813"/>
                              </a:cubicBezTo>
                              <a:cubicBezTo>
                                <a:pt x="52" y="1825"/>
                                <a:pt x="43" y="1835"/>
                                <a:pt x="31" y="1835"/>
                              </a:cubicBezTo>
                              <a:cubicBezTo>
                                <a:pt x="19" y="1835"/>
                                <a:pt x="9" y="1844"/>
                                <a:pt x="9" y="1856"/>
                              </a:cubicBezTo>
                              <a:cubicBezTo>
                                <a:pt x="9" y="1864"/>
                                <a:pt x="5" y="1870"/>
                                <a:pt x="0" y="1874"/>
                              </a:cubicBezTo>
                              <a:close/>
                              <a:moveTo>
                                <a:pt x="22" y="1813"/>
                              </a:moveTo>
                              <a:cubicBezTo>
                                <a:pt x="22" y="1818"/>
                                <a:pt x="26" y="1822"/>
                                <a:pt x="31" y="1822"/>
                              </a:cubicBezTo>
                              <a:cubicBezTo>
                                <a:pt x="35" y="1822"/>
                                <a:pt x="39" y="1818"/>
                                <a:pt x="39" y="1813"/>
                              </a:cubicBezTo>
                              <a:cubicBezTo>
                                <a:pt x="39" y="1808"/>
                                <a:pt x="35" y="1804"/>
                                <a:pt x="31" y="1804"/>
                              </a:cubicBezTo>
                              <a:cubicBezTo>
                                <a:pt x="26" y="1804"/>
                                <a:pt x="22" y="1808"/>
                                <a:pt x="22" y="1813"/>
                              </a:cubicBezTo>
                              <a:close/>
                              <a:moveTo>
                                <a:pt x="326" y="1683"/>
                              </a:moveTo>
                              <a:cubicBezTo>
                                <a:pt x="326" y="1688"/>
                                <a:pt x="330" y="1691"/>
                                <a:pt x="335" y="1691"/>
                              </a:cubicBezTo>
                              <a:cubicBezTo>
                                <a:pt x="339" y="1691"/>
                                <a:pt x="343" y="1688"/>
                                <a:pt x="343" y="1683"/>
                              </a:cubicBezTo>
                              <a:cubicBezTo>
                                <a:pt x="343" y="1678"/>
                                <a:pt x="339" y="1674"/>
                                <a:pt x="335" y="1674"/>
                              </a:cubicBezTo>
                              <a:cubicBezTo>
                                <a:pt x="330" y="1674"/>
                                <a:pt x="326" y="1678"/>
                                <a:pt x="326" y="1683"/>
                              </a:cubicBezTo>
                              <a:close/>
                              <a:moveTo>
                                <a:pt x="282" y="1726"/>
                              </a:moveTo>
                              <a:cubicBezTo>
                                <a:pt x="282" y="1731"/>
                                <a:pt x="286" y="1735"/>
                                <a:pt x="291" y="1735"/>
                              </a:cubicBezTo>
                              <a:cubicBezTo>
                                <a:pt x="296" y="1735"/>
                                <a:pt x="300" y="1731"/>
                                <a:pt x="300" y="1726"/>
                              </a:cubicBezTo>
                              <a:cubicBezTo>
                                <a:pt x="300" y="1721"/>
                                <a:pt x="296" y="1717"/>
                                <a:pt x="291" y="1717"/>
                              </a:cubicBezTo>
                              <a:cubicBezTo>
                                <a:pt x="286" y="1717"/>
                                <a:pt x="282" y="1721"/>
                                <a:pt x="282" y="1726"/>
                              </a:cubicBezTo>
                              <a:close/>
                              <a:moveTo>
                                <a:pt x="239" y="1639"/>
                              </a:moveTo>
                              <a:cubicBezTo>
                                <a:pt x="239" y="1644"/>
                                <a:pt x="243" y="1648"/>
                                <a:pt x="248" y="1648"/>
                              </a:cubicBezTo>
                              <a:cubicBezTo>
                                <a:pt x="252" y="1648"/>
                                <a:pt x="256" y="1644"/>
                                <a:pt x="256" y="1639"/>
                              </a:cubicBezTo>
                              <a:cubicBezTo>
                                <a:pt x="256" y="1635"/>
                                <a:pt x="252" y="1631"/>
                                <a:pt x="248" y="1631"/>
                              </a:cubicBezTo>
                              <a:cubicBezTo>
                                <a:pt x="243" y="1631"/>
                                <a:pt x="239" y="1635"/>
                                <a:pt x="239" y="1639"/>
                              </a:cubicBezTo>
                              <a:close/>
                              <a:moveTo>
                                <a:pt x="22" y="1639"/>
                              </a:moveTo>
                              <a:cubicBezTo>
                                <a:pt x="22" y="1644"/>
                                <a:pt x="26" y="1648"/>
                                <a:pt x="31" y="1648"/>
                              </a:cubicBezTo>
                              <a:cubicBezTo>
                                <a:pt x="35" y="1648"/>
                                <a:pt x="39" y="1644"/>
                                <a:pt x="39" y="1639"/>
                              </a:cubicBezTo>
                              <a:cubicBezTo>
                                <a:pt x="39" y="1635"/>
                                <a:pt x="35" y="1631"/>
                                <a:pt x="31" y="1631"/>
                              </a:cubicBezTo>
                              <a:cubicBezTo>
                                <a:pt x="26" y="1631"/>
                                <a:pt x="22" y="1635"/>
                                <a:pt x="22" y="1639"/>
                              </a:cubicBezTo>
                              <a:close/>
                              <a:moveTo>
                                <a:pt x="22" y="1683"/>
                              </a:moveTo>
                              <a:cubicBezTo>
                                <a:pt x="22" y="1688"/>
                                <a:pt x="26" y="1691"/>
                                <a:pt x="31" y="1691"/>
                              </a:cubicBezTo>
                              <a:cubicBezTo>
                                <a:pt x="35" y="1691"/>
                                <a:pt x="39" y="1688"/>
                                <a:pt x="39" y="1683"/>
                              </a:cubicBezTo>
                              <a:cubicBezTo>
                                <a:pt x="39" y="1678"/>
                                <a:pt x="35" y="1674"/>
                                <a:pt x="31" y="1674"/>
                              </a:cubicBezTo>
                              <a:cubicBezTo>
                                <a:pt x="26" y="1674"/>
                                <a:pt x="22" y="1678"/>
                                <a:pt x="22" y="1683"/>
                              </a:cubicBezTo>
                              <a:close/>
                              <a:moveTo>
                                <a:pt x="22" y="1726"/>
                              </a:moveTo>
                              <a:cubicBezTo>
                                <a:pt x="22" y="1731"/>
                                <a:pt x="26" y="1735"/>
                                <a:pt x="31" y="1735"/>
                              </a:cubicBezTo>
                              <a:cubicBezTo>
                                <a:pt x="35" y="1735"/>
                                <a:pt x="39" y="1731"/>
                                <a:pt x="39" y="1726"/>
                              </a:cubicBezTo>
                              <a:cubicBezTo>
                                <a:pt x="39" y="1721"/>
                                <a:pt x="35" y="1717"/>
                                <a:pt x="31" y="1717"/>
                              </a:cubicBezTo>
                              <a:cubicBezTo>
                                <a:pt x="26" y="1717"/>
                                <a:pt x="22" y="1721"/>
                                <a:pt x="22" y="1726"/>
                              </a:cubicBezTo>
                              <a:close/>
                              <a:moveTo>
                                <a:pt x="139" y="1813"/>
                              </a:moveTo>
                              <a:cubicBezTo>
                                <a:pt x="139" y="1801"/>
                                <a:pt x="149" y="1791"/>
                                <a:pt x="161" y="1791"/>
                              </a:cubicBezTo>
                              <a:cubicBezTo>
                                <a:pt x="173" y="1791"/>
                                <a:pt x="183" y="1801"/>
                                <a:pt x="183" y="1813"/>
                              </a:cubicBezTo>
                              <a:cubicBezTo>
                                <a:pt x="183" y="1825"/>
                                <a:pt x="173" y="1835"/>
                                <a:pt x="161" y="1835"/>
                              </a:cubicBezTo>
                              <a:cubicBezTo>
                                <a:pt x="149" y="1835"/>
                                <a:pt x="139" y="1825"/>
                                <a:pt x="139" y="1813"/>
                              </a:cubicBezTo>
                              <a:close/>
                              <a:moveTo>
                                <a:pt x="152" y="1813"/>
                              </a:moveTo>
                              <a:cubicBezTo>
                                <a:pt x="152" y="1818"/>
                                <a:pt x="156" y="1822"/>
                                <a:pt x="161" y="1822"/>
                              </a:cubicBezTo>
                              <a:cubicBezTo>
                                <a:pt x="166" y="1822"/>
                                <a:pt x="170" y="1818"/>
                                <a:pt x="170" y="1813"/>
                              </a:cubicBezTo>
                              <a:cubicBezTo>
                                <a:pt x="170" y="1808"/>
                                <a:pt x="166" y="1804"/>
                                <a:pt x="161" y="1804"/>
                              </a:cubicBezTo>
                              <a:cubicBezTo>
                                <a:pt x="156" y="1804"/>
                                <a:pt x="152" y="1808"/>
                                <a:pt x="152" y="1813"/>
                              </a:cubicBezTo>
                              <a:close/>
                              <a:moveTo>
                                <a:pt x="291" y="1835"/>
                              </a:moveTo>
                              <a:cubicBezTo>
                                <a:pt x="303" y="1835"/>
                                <a:pt x="313" y="1825"/>
                                <a:pt x="313" y="1813"/>
                              </a:cubicBezTo>
                              <a:cubicBezTo>
                                <a:pt x="313" y="1801"/>
                                <a:pt x="303" y="1791"/>
                                <a:pt x="291" y="1791"/>
                              </a:cubicBezTo>
                              <a:cubicBezTo>
                                <a:pt x="279" y="1791"/>
                                <a:pt x="269" y="1801"/>
                                <a:pt x="269" y="1813"/>
                              </a:cubicBezTo>
                              <a:cubicBezTo>
                                <a:pt x="269" y="1825"/>
                                <a:pt x="279" y="1835"/>
                                <a:pt x="291" y="1835"/>
                              </a:cubicBezTo>
                              <a:close/>
                              <a:moveTo>
                                <a:pt x="486" y="1813"/>
                              </a:moveTo>
                              <a:cubicBezTo>
                                <a:pt x="486" y="1825"/>
                                <a:pt x="496" y="1835"/>
                                <a:pt x="508" y="1835"/>
                              </a:cubicBezTo>
                              <a:cubicBezTo>
                                <a:pt x="520" y="1835"/>
                                <a:pt x="530" y="1825"/>
                                <a:pt x="530" y="1813"/>
                              </a:cubicBezTo>
                              <a:cubicBezTo>
                                <a:pt x="530" y="1801"/>
                                <a:pt x="520" y="1791"/>
                                <a:pt x="508" y="1791"/>
                              </a:cubicBezTo>
                              <a:cubicBezTo>
                                <a:pt x="496" y="1791"/>
                                <a:pt x="486" y="1801"/>
                                <a:pt x="486" y="1813"/>
                              </a:cubicBezTo>
                              <a:close/>
                              <a:moveTo>
                                <a:pt x="1246" y="1835"/>
                              </a:moveTo>
                              <a:cubicBezTo>
                                <a:pt x="1234" y="1835"/>
                                <a:pt x="1225" y="1825"/>
                                <a:pt x="1225" y="1813"/>
                              </a:cubicBezTo>
                              <a:cubicBezTo>
                                <a:pt x="1225" y="1801"/>
                                <a:pt x="1234" y="1791"/>
                                <a:pt x="1246" y="1791"/>
                              </a:cubicBezTo>
                              <a:cubicBezTo>
                                <a:pt x="1258" y="1791"/>
                                <a:pt x="1268" y="1801"/>
                                <a:pt x="1268" y="1813"/>
                              </a:cubicBezTo>
                              <a:cubicBezTo>
                                <a:pt x="1268" y="1825"/>
                                <a:pt x="1258" y="1835"/>
                                <a:pt x="1246" y="1835"/>
                              </a:cubicBezTo>
                              <a:close/>
                              <a:moveTo>
                                <a:pt x="1255" y="1813"/>
                              </a:moveTo>
                              <a:cubicBezTo>
                                <a:pt x="1255" y="1808"/>
                                <a:pt x="1251" y="1804"/>
                                <a:pt x="1246" y="1804"/>
                              </a:cubicBezTo>
                              <a:cubicBezTo>
                                <a:pt x="1241" y="1804"/>
                                <a:pt x="1238" y="1808"/>
                                <a:pt x="1238" y="1813"/>
                              </a:cubicBezTo>
                              <a:cubicBezTo>
                                <a:pt x="1238" y="1818"/>
                                <a:pt x="1241" y="1822"/>
                                <a:pt x="1246" y="1822"/>
                              </a:cubicBezTo>
                              <a:cubicBezTo>
                                <a:pt x="1251" y="1822"/>
                                <a:pt x="1255" y="1818"/>
                                <a:pt x="1255" y="1813"/>
                              </a:cubicBezTo>
                              <a:close/>
                              <a:moveTo>
                                <a:pt x="378" y="1922"/>
                              </a:moveTo>
                              <a:cubicBezTo>
                                <a:pt x="366" y="1922"/>
                                <a:pt x="356" y="1912"/>
                                <a:pt x="356" y="1900"/>
                              </a:cubicBezTo>
                              <a:cubicBezTo>
                                <a:pt x="356" y="1856"/>
                                <a:pt x="356" y="1856"/>
                                <a:pt x="356" y="1856"/>
                              </a:cubicBezTo>
                              <a:cubicBezTo>
                                <a:pt x="356" y="1844"/>
                                <a:pt x="366" y="1835"/>
                                <a:pt x="378" y="1835"/>
                              </a:cubicBezTo>
                              <a:cubicBezTo>
                                <a:pt x="390" y="1835"/>
                                <a:pt x="400" y="1844"/>
                                <a:pt x="400" y="1856"/>
                              </a:cubicBezTo>
                              <a:cubicBezTo>
                                <a:pt x="400" y="1900"/>
                                <a:pt x="400" y="1900"/>
                                <a:pt x="400" y="1900"/>
                              </a:cubicBezTo>
                              <a:cubicBezTo>
                                <a:pt x="400" y="1912"/>
                                <a:pt x="390" y="1922"/>
                                <a:pt x="378" y="1922"/>
                              </a:cubicBezTo>
                              <a:close/>
                              <a:moveTo>
                                <a:pt x="387" y="1900"/>
                              </a:moveTo>
                              <a:cubicBezTo>
                                <a:pt x="387" y="1895"/>
                                <a:pt x="383" y="1891"/>
                                <a:pt x="378" y="1891"/>
                              </a:cubicBezTo>
                              <a:cubicBezTo>
                                <a:pt x="373" y="1891"/>
                                <a:pt x="369" y="1895"/>
                                <a:pt x="369" y="1900"/>
                              </a:cubicBezTo>
                              <a:cubicBezTo>
                                <a:pt x="369" y="1905"/>
                                <a:pt x="373" y="1909"/>
                                <a:pt x="378" y="1909"/>
                              </a:cubicBezTo>
                              <a:cubicBezTo>
                                <a:pt x="383" y="1909"/>
                                <a:pt x="387" y="1905"/>
                                <a:pt x="387" y="1900"/>
                              </a:cubicBezTo>
                              <a:close/>
                              <a:moveTo>
                                <a:pt x="443" y="1856"/>
                              </a:moveTo>
                              <a:cubicBezTo>
                                <a:pt x="443" y="1868"/>
                                <a:pt x="453" y="1878"/>
                                <a:pt x="465" y="1878"/>
                              </a:cubicBezTo>
                              <a:cubicBezTo>
                                <a:pt x="477" y="1878"/>
                                <a:pt x="486" y="1868"/>
                                <a:pt x="486" y="1856"/>
                              </a:cubicBezTo>
                              <a:cubicBezTo>
                                <a:pt x="486" y="1844"/>
                                <a:pt x="477" y="1835"/>
                                <a:pt x="465" y="1835"/>
                              </a:cubicBezTo>
                              <a:cubicBezTo>
                                <a:pt x="453" y="1835"/>
                                <a:pt x="443" y="1844"/>
                                <a:pt x="443" y="1856"/>
                              </a:cubicBezTo>
                              <a:close/>
                              <a:moveTo>
                                <a:pt x="1702" y="1856"/>
                              </a:moveTo>
                              <a:cubicBezTo>
                                <a:pt x="1702" y="1868"/>
                                <a:pt x="1692" y="1878"/>
                                <a:pt x="1680" y="1878"/>
                              </a:cubicBezTo>
                              <a:cubicBezTo>
                                <a:pt x="1669" y="1878"/>
                                <a:pt x="1659" y="1868"/>
                                <a:pt x="1659" y="1856"/>
                              </a:cubicBezTo>
                              <a:cubicBezTo>
                                <a:pt x="1659" y="1844"/>
                                <a:pt x="1669" y="1835"/>
                                <a:pt x="1680" y="1835"/>
                              </a:cubicBezTo>
                              <a:cubicBezTo>
                                <a:pt x="1692" y="1835"/>
                                <a:pt x="1702" y="1844"/>
                                <a:pt x="1702" y="1856"/>
                              </a:cubicBezTo>
                              <a:close/>
                              <a:moveTo>
                                <a:pt x="1689" y="1856"/>
                              </a:moveTo>
                              <a:cubicBezTo>
                                <a:pt x="1689" y="1852"/>
                                <a:pt x="1685" y="1848"/>
                                <a:pt x="1680" y="1848"/>
                              </a:cubicBezTo>
                              <a:cubicBezTo>
                                <a:pt x="1676" y="1848"/>
                                <a:pt x="1672" y="1852"/>
                                <a:pt x="1672" y="1856"/>
                              </a:cubicBezTo>
                              <a:cubicBezTo>
                                <a:pt x="1672" y="1861"/>
                                <a:pt x="1676" y="1865"/>
                                <a:pt x="1680" y="1865"/>
                              </a:cubicBezTo>
                              <a:cubicBezTo>
                                <a:pt x="1685" y="1865"/>
                                <a:pt x="1689" y="1861"/>
                                <a:pt x="1689" y="1856"/>
                              </a:cubicBezTo>
                              <a:close/>
                              <a:moveTo>
                                <a:pt x="1854" y="1835"/>
                              </a:moveTo>
                              <a:cubicBezTo>
                                <a:pt x="1898" y="1835"/>
                                <a:pt x="1898" y="1835"/>
                                <a:pt x="1898" y="1835"/>
                              </a:cubicBezTo>
                              <a:cubicBezTo>
                                <a:pt x="1909" y="1835"/>
                                <a:pt x="1919" y="1844"/>
                                <a:pt x="1919" y="1856"/>
                              </a:cubicBezTo>
                              <a:cubicBezTo>
                                <a:pt x="1919" y="1900"/>
                                <a:pt x="1919" y="1900"/>
                                <a:pt x="1919" y="1900"/>
                              </a:cubicBezTo>
                              <a:cubicBezTo>
                                <a:pt x="1919" y="1943"/>
                                <a:pt x="1919" y="1943"/>
                                <a:pt x="1919" y="1943"/>
                              </a:cubicBezTo>
                              <a:cubicBezTo>
                                <a:pt x="1919" y="1987"/>
                                <a:pt x="1919" y="1987"/>
                                <a:pt x="1919" y="1987"/>
                              </a:cubicBezTo>
                              <a:cubicBezTo>
                                <a:pt x="1919" y="1999"/>
                                <a:pt x="1909" y="2008"/>
                                <a:pt x="1898" y="2008"/>
                              </a:cubicBezTo>
                              <a:cubicBezTo>
                                <a:pt x="1886" y="2008"/>
                                <a:pt x="1876" y="1999"/>
                                <a:pt x="1876" y="1987"/>
                              </a:cubicBezTo>
                              <a:cubicBezTo>
                                <a:pt x="1876" y="1943"/>
                                <a:pt x="1876" y="1943"/>
                                <a:pt x="1876" y="1943"/>
                              </a:cubicBezTo>
                              <a:cubicBezTo>
                                <a:pt x="1876" y="1900"/>
                                <a:pt x="1876" y="1900"/>
                                <a:pt x="1876" y="1900"/>
                              </a:cubicBezTo>
                              <a:cubicBezTo>
                                <a:pt x="1876" y="1888"/>
                                <a:pt x="1866" y="1878"/>
                                <a:pt x="1854" y="1878"/>
                              </a:cubicBezTo>
                              <a:cubicBezTo>
                                <a:pt x="1842" y="1878"/>
                                <a:pt x="1832" y="1868"/>
                                <a:pt x="1832" y="1856"/>
                              </a:cubicBezTo>
                              <a:cubicBezTo>
                                <a:pt x="1832" y="1844"/>
                                <a:pt x="1842" y="1835"/>
                                <a:pt x="1854" y="1835"/>
                              </a:cubicBezTo>
                              <a:close/>
                              <a:moveTo>
                                <a:pt x="1889" y="1856"/>
                              </a:moveTo>
                              <a:cubicBezTo>
                                <a:pt x="1889" y="1861"/>
                                <a:pt x="1893" y="1865"/>
                                <a:pt x="1898" y="1865"/>
                              </a:cubicBezTo>
                              <a:cubicBezTo>
                                <a:pt x="1902" y="1865"/>
                                <a:pt x="1906" y="1861"/>
                                <a:pt x="1906" y="1856"/>
                              </a:cubicBezTo>
                              <a:cubicBezTo>
                                <a:pt x="1906" y="1852"/>
                                <a:pt x="1902" y="1848"/>
                                <a:pt x="1898" y="1848"/>
                              </a:cubicBezTo>
                              <a:cubicBezTo>
                                <a:pt x="1893" y="1848"/>
                                <a:pt x="1889" y="1852"/>
                                <a:pt x="1889" y="1856"/>
                              </a:cubicBezTo>
                              <a:close/>
                              <a:moveTo>
                                <a:pt x="1889" y="1987"/>
                              </a:moveTo>
                              <a:cubicBezTo>
                                <a:pt x="1889" y="1991"/>
                                <a:pt x="1893" y="1995"/>
                                <a:pt x="1898" y="1995"/>
                              </a:cubicBezTo>
                              <a:cubicBezTo>
                                <a:pt x="1902" y="1995"/>
                                <a:pt x="1906" y="1991"/>
                                <a:pt x="1906" y="1987"/>
                              </a:cubicBezTo>
                              <a:cubicBezTo>
                                <a:pt x="1906" y="1982"/>
                                <a:pt x="1902" y="1978"/>
                                <a:pt x="1898" y="1978"/>
                              </a:cubicBezTo>
                              <a:cubicBezTo>
                                <a:pt x="1893" y="1978"/>
                                <a:pt x="1889" y="1982"/>
                                <a:pt x="1889" y="1987"/>
                              </a:cubicBezTo>
                              <a:close/>
                              <a:moveTo>
                                <a:pt x="1854" y="1848"/>
                              </a:moveTo>
                              <a:cubicBezTo>
                                <a:pt x="1849" y="1848"/>
                                <a:pt x="1845" y="1852"/>
                                <a:pt x="1845" y="1856"/>
                              </a:cubicBezTo>
                              <a:cubicBezTo>
                                <a:pt x="1845" y="1861"/>
                                <a:pt x="1849" y="1865"/>
                                <a:pt x="1854" y="1865"/>
                              </a:cubicBezTo>
                              <a:cubicBezTo>
                                <a:pt x="1859" y="1865"/>
                                <a:pt x="1863" y="1861"/>
                                <a:pt x="1863" y="1856"/>
                              </a:cubicBezTo>
                              <a:cubicBezTo>
                                <a:pt x="1863" y="1852"/>
                                <a:pt x="1859" y="1848"/>
                                <a:pt x="1854" y="1848"/>
                              </a:cubicBezTo>
                              <a:close/>
                              <a:moveTo>
                                <a:pt x="1876" y="1683"/>
                              </a:moveTo>
                              <a:cubicBezTo>
                                <a:pt x="1876" y="1695"/>
                                <a:pt x="1886" y="1704"/>
                                <a:pt x="1898" y="1704"/>
                              </a:cubicBezTo>
                              <a:cubicBezTo>
                                <a:pt x="1909" y="1704"/>
                                <a:pt x="1919" y="1714"/>
                                <a:pt x="1919" y="1726"/>
                              </a:cubicBezTo>
                              <a:cubicBezTo>
                                <a:pt x="1919" y="1770"/>
                                <a:pt x="1919" y="1770"/>
                                <a:pt x="1919" y="1770"/>
                              </a:cubicBezTo>
                              <a:cubicBezTo>
                                <a:pt x="1919" y="1813"/>
                                <a:pt x="1919" y="1813"/>
                                <a:pt x="1919" y="1813"/>
                              </a:cubicBezTo>
                              <a:cubicBezTo>
                                <a:pt x="1919" y="1825"/>
                                <a:pt x="1929" y="1835"/>
                                <a:pt x="1941" y="1835"/>
                              </a:cubicBezTo>
                              <a:cubicBezTo>
                                <a:pt x="1953" y="1835"/>
                                <a:pt x="1963" y="1844"/>
                                <a:pt x="1963" y="1856"/>
                              </a:cubicBezTo>
                              <a:cubicBezTo>
                                <a:pt x="1963" y="1868"/>
                                <a:pt x="1972" y="1878"/>
                                <a:pt x="1984" y="1878"/>
                              </a:cubicBezTo>
                              <a:cubicBezTo>
                                <a:pt x="1996" y="1878"/>
                                <a:pt x="2006" y="1868"/>
                                <a:pt x="2006" y="1856"/>
                              </a:cubicBezTo>
                              <a:cubicBezTo>
                                <a:pt x="2006" y="1813"/>
                                <a:pt x="2006" y="1813"/>
                                <a:pt x="2006" y="1813"/>
                              </a:cubicBezTo>
                              <a:cubicBezTo>
                                <a:pt x="2006" y="1801"/>
                                <a:pt x="1996" y="1791"/>
                                <a:pt x="1984" y="1791"/>
                              </a:cubicBezTo>
                              <a:cubicBezTo>
                                <a:pt x="1972" y="1791"/>
                                <a:pt x="1963" y="1782"/>
                                <a:pt x="1963" y="1770"/>
                              </a:cubicBezTo>
                              <a:cubicBezTo>
                                <a:pt x="1963" y="1758"/>
                                <a:pt x="1972" y="1748"/>
                                <a:pt x="1984" y="1748"/>
                              </a:cubicBezTo>
                              <a:cubicBezTo>
                                <a:pt x="1996" y="1748"/>
                                <a:pt x="2006" y="1738"/>
                                <a:pt x="2006" y="1726"/>
                              </a:cubicBezTo>
                              <a:cubicBezTo>
                                <a:pt x="2006" y="1714"/>
                                <a:pt x="1996" y="1704"/>
                                <a:pt x="1984" y="1704"/>
                              </a:cubicBezTo>
                              <a:cubicBezTo>
                                <a:pt x="1972" y="1704"/>
                                <a:pt x="1963" y="1695"/>
                                <a:pt x="1963" y="1683"/>
                              </a:cubicBezTo>
                              <a:cubicBezTo>
                                <a:pt x="1963" y="1671"/>
                                <a:pt x="1953" y="1661"/>
                                <a:pt x="1941" y="1661"/>
                              </a:cubicBezTo>
                              <a:cubicBezTo>
                                <a:pt x="1898" y="1661"/>
                                <a:pt x="1898" y="1661"/>
                                <a:pt x="1898" y="1661"/>
                              </a:cubicBezTo>
                              <a:cubicBezTo>
                                <a:pt x="1886" y="1661"/>
                                <a:pt x="1876" y="1671"/>
                                <a:pt x="1876" y="1683"/>
                              </a:cubicBezTo>
                              <a:close/>
                              <a:moveTo>
                                <a:pt x="508" y="1922"/>
                              </a:moveTo>
                              <a:cubicBezTo>
                                <a:pt x="520" y="1922"/>
                                <a:pt x="530" y="1912"/>
                                <a:pt x="530" y="1900"/>
                              </a:cubicBezTo>
                              <a:cubicBezTo>
                                <a:pt x="530" y="1888"/>
                                <a:pt x="520" y="1878"/>
                                <a:pt x="508" y="1878"/>
                              </a:cubicBezTo>
                              <a:cubicBezTo>
                                <a:pt x="496" y="1878"/>
                                <a:pt x="486" y="1888"/>
                                <a:pt x="486" y="1900"/>
                              </a:cubicBezTo>
                              <a:cubicBezTo>
                                <a:pt x="486" y="1912"/>
                                <a:pt x="496" y="1922"/>
                                <a:pt x="508" y="1922"/>
                              </a:cubicBezTo>
                              <a:close/>
                              <a:moveTo>
                                <a:pt x="1746" y="1900"/>
                              </a:moveTo>
                              <a:cubicBezTo>
                                <a:pt x="1746" y="1888"/>
                                <a:pt x="1755" y="1878"/>
                                <a:pt x="1767" y="1878"/>
                              </a:cubicBezTo>
                              <a:cubicBezTo>
                                <a:pt x="1811" y="1878"/>
                                <a:pt x="1811" y="1878"/>
                                <a:pt x="1811" y="1878"/>
                              </a:cubicBezTo>
                              <a:cubicBezTo>
                                <a:pt x="1823" y="1878"/>
                                <a:pt x="1832" y="1888"/>
                                <a:pt x="1832" y="1900"/>
                              </a:cubicBezTo>
                              <a:cubicBezTo>
                                <a:pt x="1832" y="1943"/>
                                <a:pt x="1832" y="1943"/>
                                <a:pt x="1832" y="1943"/>
                              </a:cubicBezTo>
                              <a:cubicBezTo>
                                <a:pt x="1832" y="1987"/>
                                <a:pt x="1832" y="1987"/>
                                <a:pt x="1832" y="1987"/>
                              </a:cubicBezTo>
                              <a:cubicBezTo>
                                <a:pt x="1832" y="2030"/>
                                <a:pt x="1832" y="2030"/>
                                <a:pt x="1832" y="2030"/>
                              </a:cubicBezTo>
                              <a:cubicBezTo>
                                <a:pt x="1832" y="2042"/>
                                <a:pt x="1823" y="2052"/>
                                <a:pt x="1811" y="2052"/>
                              </a:cubicBezTo>
                              <a:cubicBezTo>
                                <a:pt x="1799" y="2052"/>
                                <a:pt x="1789" y="2042"/>
                                <a:pt x="1789" y="2030"/>
                              </a:cubicBezTo>
                              <a:cubicBezTo>
                                <a:pt x="1789" y="1987"/>
                                <a:pt x="1789" y="1987"/>
                                <a:pt x="1789" y="1987"/>
                              </a:cubicBezTo>
                              <a:cubicBezTo>
                                <a:pt x="1789" y="1943"/>
                                <a:pt x="1789" y="1943"/>
                                <a:pt x="1789" y="1943"/>
                              </a:cubicBezTo>
                              <a:cubicBezTo>
                                <a:pt x="1789" y="1931"/>
                                <a:pt x="1779" y="1922"/>
                                <a:pt x="1767" y="1922"/>
                              </a:cubicBezTo>
                              <a:cubicBezTo>
                                <a:pt x="1755" y="1922"/>
                                <a:pt x="1746" y="1912"/>
                                <a:pt x="1746" y="1900"/>
                              </a:cubicBezTo>
                              <a:close/>
                              <a:moveTo>
                                <a:pt x="1802" y="1900"/>
                              </a:moveTo>
                              <a:cubicBezTo>
                                <a:pt x="1802" y="1905"/>
                                <a:pt x="1806" y="1909"/>
                                <a:pt x="1811" y="1909"/>
                              </a:cubicBezTo>
                              <a:cubicBezTo>
                                <a:pt x="1815" y="1909"/>
                                <a:pt x="1819" y="1905"/>
                                <a:pt x="1819" y="1900"/>
                              </a:cubicBezTo>
                              <a:cubicBezTo>
                                <a:pt x="1819" y="1895"/>
                                <a:pt x="1815" y="1891"/>
                                <a:pt x="1811" y="1891"/>
                              </a:cubicBezTo>
                              <a:cubicBezTo>
                                <a:pt x="1806" y="1891"/>
                                <a:pt x="1802" y="1895"/>
                                <a:pt x="1802" y="1900"/>
                              </a:cubicBezTo>
                              <a:close/>
                              <a:moveTo>
                                <a:pt x="1802" y="1987"/>
                              </a:moveTo>
                              <a:cubicBezTo>
                                <a:pt x="1802" y="1991"/>
                                <a:pt x="1806" y="1995"/>
                                <a:pt x="1811" y="1995"/>
                              </a:cubicBezTo>
                              <a:cubicBezTo>
                                <a:pt x="1815" y="1995"/>
                                <a:pt x="1819" y="1991"/>
                                <a:pt x="1819" y="1987"/>
                              </a:cubicBezTo>
                              <a:cubicBezTo>
                                <a:pt x="1819" y="1982"/>
                                <a:pt x="1815" y="1978"/>
                                <a:pt x="1811" y="1978"/>
                              </a:cubicBezTo>
                              <a:cubicBezTo>
                                <a:pt x="1806" y="1978"/>
                                <a:pt x="1802" y="1982"/>
                                <a:pt x="1802" y="1987"/>
                              </a:cubicBezTo>
                              <a:close/>
                              <a:moveTo>
                                <a:pt x="139" y="1943"/>
                              </a:moveTo>
                              <a:cubicBezTo>
                                <a:pt x="139" y="1900"/>
                                <a:pt x="139" y="1900"/>
                                <a:pt x="139" y="1900"/>
                              </a:cubicBezTo>
                              <a:cubicBezTo>
                                <a:pt x="139" y="1888"/>
                                <a:pt x="149" y="1878"/>
                                <a:pt x="161" y="1878"/>
                              </a:cubicBezTo>
                              <a:cubicBezTo>
                                <a:pt x="173" y="1878"/>
                                <a:pt x="183" y="1888"/>
                                <a:pt x="183" y="1900"/>
                              </a:cubicBezTo>
                              <a:cubicBezTo>
                                <a:pt x="183" y="1943"/>
                                <a:pt x="183" y="1943"/>
                                <a:pt x="183" y="1943"/>
                              </a:cubicBezTo>
                              <a:cubicBezTo>
                                <a:pt x="183" y="1955"/>
                                <a:pt x="173" y="1965"/>
                                <a:pt x="161" y="1965"/>
                              </a:cubicBezTo>
                              <a:cubicBezTo>
                                <a:pt x="149" y="1965"/>
                                <a:pt x="139" y="1955"/>
                                <a:pt x="139" y="1943"/>
                              </a:cubicBezTo>
                              <a:close/>
                              <a:moveTo>
                                <a:pt x="152" y="1900"/>
                              </a:moveTo>
                              <a:cubicBezTo>
                                <a:pt x="152" y="1905"/>
                                <a:pt x="156" y="1909"/>
                                <a:pt x="161" y="1909"/>
                              </a:cubicBezTo>
                              <a:cubicBezTo>
                                <a:pt x="166" y="1909"/>
                                <a:pt x="170" y="1905"/>
                                <a:pt x="170" y="1900"/>
                              </a:cubicBezTo>
                              <a:cubicBezTo>
                                <a:pt x="170" y="1895"/>
                                <a:pt x="166" y="1891"/>
                                <a:pt x="161" y="1891"/>
                              </a:cubicBezTo>
                              <a:cubicBezTo>
                                <a:pt x="156" y="1891"/>
                                <a:pt x="152" y="1895"/>
                                <a:pt x="152" y="1900"/>
                              </a:cubicBezTo>
                              <a:close/>
                              <a:moveTo>
                                <a:pt x="152" y="1943"/>
                              </a:moveTo>
                              <a:cubicBezTo>
                                <a:pt x="152" y="1948"/>
                                <a:pt x="156" y="1952"/>
                                <a:pt x="161" y="1952"/>
                              </a:cubicBezTo>
                              <a:cubicBezTo>
                                <a:pt x="166" y="1952"/>
                                <a:pt x="170" y="1948"/>
                                <a:pt x="170" y="1943"/>
                              </a:cubicBezTo>
                              <a:cubicBezTo>
                                <a:pt x="170" y="1938"/>
                                <a:pt x="166" y="1935"/>
                                <a:pt x="161" y="1935"/>
                              </a:cubicBezTo>
                              <a:cubicBezTo>
                                <a:pt x="156" y="1935"/>
                                <a:pt x="152" y="1938"/>
                                <a:pt x="152" y="1943"/>
                              </a:cubicBezTo>
                              <a:close/>
                              <a:moveTo>
                                <a:pt x="660" y="1943"/>
                              </a:moveTo>
                              <a:cubicBezTo>
                                <a:pt x="660" y="1955"/>
                                <a:pt x="670" y="1965"/>
                                <a:pt x="682" y="1965"/>
                              </a:cubicBezTo>
                              <a:cubicBezTo>
                                <a:pt x="725" y="1965"/>
                                <a:pt x="725" y="1965"/>
                                <a:pt x="725" y="1965"/>
                              </a:cubicBezTo>
                              <a:cubicBezTo>
                                <a:pt x="737" y="1965"/>
                                <a:pt x="747" y="1955"/>
                                <a:pt x="747" y="1943"/>
                              </a:cubicBezTo>
                              <a:cubicBezTo>
                                <a:pt x="747" y="1931"/>
                                <a:pt x="737" y="1922"/>
                                <a:pt x="725" y="1922"/>
                              </a:cubicBezTo>
                              <a:cubicBezTo>
                                <a:pt x="682" y="1922"/>
                                <a:pt x="682" y="1922"/>
                                <a:pt x="682" y="1922"/>
                              </a:cubicBezTo>
                              <a:cubicBezTo>
                                <a:pt x="670" y="1922"/>
                                <a:pt x="660" y="1931"/>
                                <a:pt x="660" y="1943"/>
                              </a:cubicBezTo>
                              <a:close/>
                              <a:moveTo>
                                <a:pt x="1181" y="1943"/>
                              </a:moveTo>
                              <a:cubicBezTo>
                                <a:pt x="1181" y="1931"/>
                                <a:pt x="1171" y="1922"/>
                                <a:pt x="1159" y="1922"/>
                              </a:cubicBezTo>
                              <a:cubicBezTo>
                                <a:pt x="1147" y="1922"/>
                                <a:pt x="1138" y="1931"/>
                                <a:pt x="1138" y="1943"/>
                              </a:cubicBezTo>
                              <a:cubicBezTo>
                                <a:pt x="1138" y="1955"/>
                                <a:pt x="1147" y="1965"/>
                                <a:pt x="1159" y="1965"/>
                              </a:cubicBezTo>
                              <a:cubicBezTo>
                                <a:pt x="1171" y="1965"/>
                                <a:pt x="1181" y="1955"/>
                                <a:pt x="1181" y="1943"/>
                              </a:cubicBezTo>
                              <a:close/>
                              <a:moveTo>
                                <a:pt x="1724" y="1965"/>
                              </a:moveTo>
                              <a:cubicBezTo>
                                <a:pt x="1712" y="1965"/>
                                <a:pt x="1702" y="1955"/>
                                <a:pt x="1702" y="1943"/>
                              </a:cubicBezTo>
                              <a:cubicBezTo>
                                <a:pt x="1702" y="1931"/>
                                <a:pt x="1712" y="1922"/>
                                <a:pt x="1724" y="1922"/>
                              </a:cubicBezTo>
                              <a:cubicBezTo>
                                <a:pt x="1736" y="1922"/>
                                <a:pt x="1746" y="1931"/>
                                <a:pt x="1746" y="1943"/>
                              </a:cubicBezTo>
                              <a:cubicBezTo>
                                <a:pt x="1746" y="1955"/>
                                <a:pt x="1736" y="1965"/>
                                <a:pt x="1724" y="1965"/>
                              </a:cubicBezTo>
                              <a:close/>
                              <a:moveTo>
                                <a:pt x="1733" y="1943"/>
                              </a:moveTo>
                              <a:cubicBezTo>
                                <a:pt x="1733" y="1938"/>
                                <a:pt x="1729" y="1935"/>
                                <a:pt x="1724" y="1935"/>
                              </a:cubicBezTo>
                              <a:cubicBezTo>
                                <a:pt x="1719" y="1935"/>
                                <a:pt x="1715" y="1938"/>
                                <a:pt x="1715" y="1943"/>
                              </a:cubicBezTo>
                              <a:cubicBezTo>
                                <a:pt x="1715" y="1948"/>
                                <a:pt x="1719" y="1952"/>
                                <a:pt x="1724" y="1952"/>
                              </a:cubicBezTo>
                              <a:cubicBezTo>
                                <a:pt x="1729" y="1952"/>
                                <a:pt x="1733" y="1948"/>
                                <a:pt x="1733" y="1943"/>
                              </a:cubicBezTo>
                              <a:close/>
                              <a:moveTo>
                                <a:pt x="183" y="1987"/>
                              </a:moveTo>
                              <a:cubicBezTo>
                                <a:pt x="183" y="1975"/>
                                <a:pt x="192" y="1965"/>
                                <a:pt x="204" y="1965"/>
                              </a:cubicBezTo>
                              <a:cubicBezTo>
                                <a:pt x="216" y="1965"/>
                                <a:pt x="226" y="1975"/>
                                <a:pt x="226" y="1987"/>
                              </a:cubicBezTo>
                              <a:cubicBezTo>
                                <a:pt x="226" y="1999"/>
                                <a:pt x="216" y="2008"/>
                                <a:pt x="204" y="2008"/>
                              </a:cubicBezTo>
                              <a:cubicBezTo>
                                <a:pt x="192" y="2008"/>
                                <a:pt x="183" y="1999"/>
                                <a:pt x="183" y="1987"/>
                              </a:cubicBezTo>
                              <a:close/>
                              <a:moveTo>
                                <a:pt x="196" y="1987"/>
                              </a:moveTo>
                              <a:cubicBezTo>
                                <a:pt x="196" y="1991"/>
                                <a:pt x="199" y="1995"/>
                                <a:pt x="204" y="1995"/>
                              </a:cubicBezTo>
                              <a:cubicBezTo>
                                <a:pt x="209" y="1995"/>
                                <a:pt x="213" y="1991"/>
                                <a:pt x="213" y="1987"/>
                              </a:cubicBezTo>
                              <a:cubicBezTo>
                                <a:pt x="213" y="1982"/>
                                <a:pt x="209" y="1978"/>
                                <a:pt x="204" y="1978"/>
                              </a:cubicBezTo>
                              <a:cubicBezTo>
                                <a:pt x="199" y="1978"/>
                                <a:pt x="196" y="1982"/>
                                <a:pt x="196" y="1987"/>
                              </a:cubicBezTo>
                              <a:close/>
                              <a:moveTo>
                                <a:pt x="226" y="1943"/>
                              </a:moveTo>
                              <a:cubicBezTo>
                                <a:pt x="226" y="1931"/>
                                <a:pt x="236" y="1922"/>
                                <a:pt x="248" y="1922"/>
                              </a:cubicBezTo>
                              <a:cubicBezTo>
                                <a:pt x="291" y="1922"/>
                                <a:pt x="291" y="1922"/>
                                <a:pt x="291" y="1922"/>
                              </a:cubicBezTo>
                              <a:cubicBezTo>
                                <a:pt x="303" y="1922"/>
                                <a:pt x="313" y="1931"/>
                                <a:pt x="313" y="1943"/>
                              </a:cubicBezTo>
                              <a:cubicBezTo>
                                <a:pt x="313" y="1987"/>
                                <a:pt x="313" y="1987"/>
                                <a:pt x="313" y="1987"/>
                              </a:cubicBezTo>
                              <a:cubicBezTo>
                                <a:pt x="313" y="1999"/>
                                <a:pt x="303" y="2008"/>
                                <a:pt x="291" y="2008"/>
                              </a:cubicBezTo>
                              <a:cubicBezTo>
                                <a:pt x="279" y="2008"/>
                                <a:pt x="269" y="1999"/>
                                <a:pt x="269" y="1987"/>
                              </a:cubicBezTo>
                              <a:cubicBezTo>
                                <a:pt x="269" y="1975"/>
                                <a:pt x="260" y="1965"/>
                                <a:pt x="248" y="1965"/>
                              </a:cubicBezTo>
                              <a:cubicBezTo>
                                <a:pt x="236" y="1965"/>
                                <a:pt x="226" y="1955"/>
                                <a:pt x="226" y="1943"/>
                              </a:cubicBezTo>
                              <a:close/>
                              <a:moveTo>
                                <a:pt x="282" y="1943"/>
                              </a:moveTo>
                              <a:cubicBezTo>
                                <a:pt x="282" y="1948"/>
                                <a:pt x="286" y="1952"/>
                                <a:pt x="291" y="1952"/>
                              </a:cubicBezTo>
                              <a:cubicBezTo>
                                <a:pt x="296" y="1952"/>
                                <a:pt x="300" y="1948"/>
                                <a:pt x="300" y="1943"/>
                              </a:cubicBezTo>
                              <a:cubicBezTo>
                                <a:pt x="300" y="1938"/>
                                <a:pt x="296" y="1935"/>
                                <a:pt x="291" y="1935"/>
                              </a:cubicBezTo>
                              <a:cubicBezTo>
                                <a:pt x="286" y="1935"/>
                                <a:pt x="282" y="1938"/>
                                <a:pt x="282" y="1943"/>
                              </a:cubicBezTo>
                              <a:close/>
                              <a:moveTo>
                                <a:pt x="282" y="1987"/>
                              </a:moveTo>
                              <a:cubicBezTo>
                                <a:pt x="282" y="1991"/>
                                <a:pt x="286" y="1995"/>
                                <a:pt x="291" y="1995"/>
                              </a:cubicBezTo>
                              <a:cubicBezTo>
                                <a:pt x="296" y="1995"/>
                                <a:pt x="300" y="1991"/>
                                <a:pt x="300" y="1987"/>
                              </a:cubicBezTo>
                              <a:cubicBezTo>
                                <a:pt x="300" y="1982"/>
                                <a:pt x="296" y="1978"/>
                                <a:pt x="291" y="1978"/>
                              </a:cubicBezTo>
                              <a:cubicBezTo>
                                <a:pt x="286" y="1978"/>
                                <a:pt x="282" y="1982"/>
                                <a:pt x="282" y="1987"/>
                              </a:cubicBezTo>
                              <a:close/>
                              <a:moveTo>
                                <a:pt x="239" y="1943"/>
                              </a:moveTo>
                              <a:cubicBezTo>
                                <a:pt x="239" y="1948"/>
                                <a:pt x="243" y="1952"/>
                                <a:pt x="248" y="1952"/>
                              </a:cubicBezTo>
                              <a:cubicBezTo>
                                <a:pt x="252" y="1952"/>
                                <a:pt x="256" y="1948"/>
                                <a:pt x="256" y="1943"/>
                              </a:cubicBezTo>
                              <a:cubicBezTo>
                                <a:pt x="256" y="1938"/>
                                <a:pt x="252" y="1935"/>
                                <a:pt x="248" y="1935"/>
                              </a:cubicBezTo>
                              <a:cubicBezTo>
                                <a:pt x="243" y="1935"/>
                                <a:pt x="239" y="1938"/>
                                <a:pt x="239" y="1943"/>
                              </a:cubicBezTo>
                              <a:close/>
                              <a:moveTo>
                                <a:pt x="1246" y="1965"/>
                              </a:moveTo>
                              <a:cubicBezTo>
                                <a:pt x="1258" y="1965"/>
                                <a:pt x="1268" y="1955"/>
                                <a:pt x="1268" y="1943"/>
                              </a:cubicBezTo>
                              <a:cubicBezTo>
                                <a:pt x="1268" y="1931"/>
                                <a:pt x="1278" y="1922"/>
                                <a:pt x="1290" y="1922"/>
                              </a:cubicBezTo>
                              <a:cubicBezTo>
                                <a:pt x="1302" y="1922"/>
                                <a:pt x="1311" y="1931"/>
                                <a:pt x="1311" y="1943"/>
                              </a:cubicBezTo>
                              <a:cubicBezTo>
                                <a:pt x="1311" y="1955"/>
                                <a:pt x="1321" y="1965"/>
                                <a:pt x="1333" y="1965"/>
                              </a:cubicBezTo>
                              <a:cubicBezTo>
                                <a:pt x="1345" y="1965"/>
                                <a:pt x="1355" y="1955"/>
                                <a:pt x="1355" y="1943"/>
                              </a:cubicBezTo>
                              <a:cubicBezTo>
                                <a:pt x="1355" y="1931"/>
                                <a:pt x="1345" y="1922"/>
                                <a:pt x="1333" y="1922"/>
                              </a:cubicBezTo>
                              <a:cubicBezTo>
                                <a:pt x="1321" y="1922"/>
                                <a:pt x="1311" y="1912"/>
                                <a:pt x="1311" y="1900"/>
                              </a:cubicBezTo>
                              <a:cubicBezTo>
                                <a:pt x="1311" y="1888"/>
                                <a:pt x="1302" y="1878"/>
                                <a:pt x="1290" y="1878"/>
                              </a:cubicBezTo>
                              <a:cubicBezTo>
                                <a:pt x="1278" y="1878"/>
                                <a:pt x="1268" y="1868"/>
                                <a:pt x="1268" y="1856"/>
                              </a:cubicBezTo>
                              <a:cubicBezTo>
                                <a:pt x="1268" y="1844"/>
                                <a:pt x="1278" y="1835"/>
                                <a:pt x="1290" y="1835"/>
                              </a:cubicBezTo>
                              <a:cubicBezTo>
                                <a:pt x="1333" y="1835"/>
                                <a:pt x="1333" y="1835"/>
                                <a:pt x="1333" y="1835"/>
                              </a:cubicBezTo>
                              <a:cubicBezTo>
                                <a:pt x="1377" y="1835"/>
                                <a:pt x="1377" y="1835"/>
                                <a:pt x="1377" y="1835"/>
                              </a:cubicBezTo>
                              <a:cubicBezTo>
                                <a:pt x="1388" y="1835"/>
                                <a:pt x="1398" y="1825"/>
                                <a:pt x="1398" y="1813"/>
                              </a:cubicBezTo>
                              <a:cubicBezTo>
                                <a:pt x="1398" y="1801"/>
                                <a:pt x="1388" y="1791"/>
                                <a:pt x="1377" y="1791"/>
                              </a:cubicBezTo>
                              <a:cubicBezTo>
                                <a:pt x="1333" y="1791"/>
                                <a:pt x="1333" y="1791"/>
                                <a:pt x="1333" y="1791"/>
                              </a:cubicBezTo>
                              <a:cubicBezTo>
                                <a:pt x="1321" y="1791"/>
                                <a:pt x="1311" y="1782"/>
                                <a:pt x="1311" y="1770"/>
                              </a:cubicBezTo>
                              <a:cubicBezTo>
                                <a:pt x="1311" y="1758"/>
                                <a:pt x="1302" y="1748"/>
                                <a:pt x="1290" y="1748"/>
                              </a:cubicBezTo>
                              <a:cubicBezTo>
                                <a:pt x="1278" y="1748"/>
                                <a:pt x="1268" y="1738"/>
                                <a:pt x="1268" y="1726"/>
                              </a:cubicBezTo>
                              <a:cubicBezTo>
                                <a:pt x="1268" y="1714"/>
                                <a:pt x="1258" y="1704"/>
                                <a:pt x="1246" y="1704"/>
                              </a:cubicBezTo>
                              <a:cubicBezTo>
                                <a:pt x="1234" y="1704"/>
                                <a:pt x="1225" y="1695"/>
                                <a:pt x="1225" y="1683"/>
                              </a:cubicBezTo>
                              <a:cubicBezTo>
                                <a:pt x="1225" y="1671"/>
                                <a:pt x="1234" y="1661"/>
                                <a:pt x="1246" y="1661"/>
                              </a:cubicBezTo>
                              <a:cubicBezTo>
                                <a:pt x="1290" y="1661"/>
                                <a:pt x="1290" y="1661"/>
                                <a:pt x="1290" y="1661"/>
                              </a:cubicBezTo>
                              <a:cubicBezTo>
                                <a:pt x="1302" y="1661"/>
                                <a:pt x="1311" y="1671"/>
                                <a:pt x="1311" y="1683"/>
                              </a:cubicBezTo>
                              <a:cubicBezTo>
                                <a:pt x="1311" y="1695"/>
                                <a:pt x="1321" y="1704"/>
                                <a:pt x="1333" y="1704"/>
                              </a:cubicBezTo>
                              <a:cubicBezTo>
                                <a:pt x="1377" y="1704"/>
                                <a:pt x="1377" y="1704"/>
                                <a:pt x="1377" y="1704"/>
                              </a:cubicBezTo>
                              <a:cubicBezTo>
                                <a:pt x="1420" y="1704"/>
                                <a:pt x="1420" y="1704"/>
                                <a:pt x="1420" y="1704"/>
                              </a:cubicBezTo>
                              <a:cubicBezTo>
                                <a:pt x="1463" y="1704"/>
                                <a:pt x="1463" y="1704"/>
                                <a:pt x="1463" y="1704"/>
                              </a:cubicBezTo>
                              <a:cubicBezTo>
                                <a:pt x="1475" y="1704"/>
                                <a:pt x="1485" y="1695"/>
                                <a:pt x="1485" y="1683"/>
                              </a:cubicBezTo>
                              <a:cubicBezTo>
                                <a:pt x="1485" y="1671"/>
                                <a:pt x="1495" y="1661"/>
                                <a:pt x="1507" y="1661"/>
                              </a:cubicBezTo>
                              <a:cubicBezTo>
                                <a:pt x="1550" y="1661"/>
                                <a:pt x="1550" y="1661"/>
                                <a:pt x="1550" y="1661"/>
                              </a:cubicBezTo>
                              <a:cubicBezTo>
                                <a:pt x="1562" y="1661"/>
                                <a:pt x="1572" y="1651"/>
                                <a:pt x="1572" y="1639"/>
                              </a:cubicBezTo>
                              <a:cubicBezTo>
                                <a:pt x="1572" y="1627"/>
                                <a:pt x="1582" y="1618"/>
                                <a:pt x="1594" y="1618"/>
                              </a:cubicBezTo>
                              <a:cubicBezTo>
                                <a:pt x="1606" y="1618"/>
                                <a:pt x="1615" y="1627"/>
                                <a:pt x="1615" y="1639"/>
                              </a:cubicBezTo>
                              <a:cubicBezTo>
                                <a:pt x="1615" y="1683"/>
                                <a:pt x="1615" y="1683"/>
                                <a:pt x="1615" y="1683"/>
                              </a:cubicBezTo>
                              <a:cubicBezTo>
                                <a:pt x="1615" y="1695"/>
                                <a:pt x="1625" y="1704"/>
                                <a:pt x="1637" y="1704"/>
                              </a:cubicBezTo>
                              <a:cubicBezTo>
                                <a:pt x="1649" y="1704"/>
                                <a:pt x="1659" y="1714"/>
                                <a:pt x="1659" y="1726"/>
                              </a:cubicBezTo>
                              <a:cubicBezTo>
                                <a:pt x="1659" y="1738"/>
                                <a:pt x="1649" y="1748"/>
                                <a:pt x="1637" y="1748"/>
                              </a:cubicBezTo>
                              <a:cubicBezTo>
                                <a:pt x="1625" y="1748"/>
                                <a:pt x="1615" y="1758"/>
                                <a:pt x="1615" y="1770"/>
                              </a:cubicBezTo>
                              <a:cubicBezTo>
                                <a:pt x="1615" y="1782"/>
                                <a:pt x="1606" y="1791"/>
                                <a:pt x="1594" y="1791"/>
                              </a:cubicBezTo>
                              <a:cubicBezTo>
                                <a:pt x="1550" y="1791"/>
                                <a:pt x="1550" y="1791"/>
                                <a:pt x="1550" y="1791"/>
                              </a:cubicBezTo>
                              <a:cubicBezTo>
                                <a:pt x="1507" y="1791"/>
                                <a:pt x="1507" y="1791"/>
                                <a:pt x="1507" y="1791"/>
                              </a:cubicBezTo>
                              <a:cubicBezTo>
                                <a:pt x="1463" y="1791"/>
                                <a:pt x="1463" y="1791"/>
                                <a:pt x="1463" y="1791"/>
                              </a:cubicBezTo>
                              <a:cubicBezTo>
                                <a:pt x="1451" y="1791"/>
                                <a:pt x="1442" y="1801"/>
                                <a:pt x="1442" y="1813"/>
                              </a:cubicBezTo>
                              <a:cubicBezTo>
                                <a:pt x="1442" y="1825"/>
                                <a:pt x="1451" y="1835"/>
                                <a:pt x="1463" y="1835"/>
                              </a:cubicBezTo>
                              <a:cubicBezTo>
                                <a:pt x="1475" y="1835"/>
                                <a:pt x="1485" y="1844"/>
                                <a:pt x="1485" y="1856"/>
                              </a:cubicBezTo>
                              <a:cubicBezTo>
                                <a:pt x="1485" y="1868"/>
                                <a:pt x="1475" y="1878"/>
                                <a:pt x="1463" y="1878"/>
                              </a:cubicBezTo>
                              <a:cubicBezTo>
                                <a:pt x="1451" y="1878"/>
                                <a:pt x="1442" y="1888"/>
                                <a:pt x="1442" y="1900"/>
                              </a:cubicBezTo>
                              <a:cubicBezTo>
                                <a:pt x="1442" y="1912"/>
                                <a:pt x="1432" y="1922"/>
                                <a:pt x="1420" y="1922"/>
                              </a:cubicBezTo>
                              <a:cubicBezTo>
                                <a:pt x="1408" y="1922"/>
                                <a:pt x="1398" y="1931"/>
                                <a:pt x="1398" y="1943"/>
                              </a:cubicBezTo>
                              <a:cubicBezTo>
                                <a:pt x="1398" y="1955"/>
                                <a:pt x="1408" y="1965"/>
                                <a:pt x="1420" y="1965"/>
                              </a:cubicBezTo>
                              <a:cubicBezTo>
                                <a:pt x="1432" y="1965"/>
                                <a:pt x="1442" y="1955"/>
                                <a:pt x="1442" y="1943"/>
                              </a:cubicBezTo>
                              <a:cubicBezTo>
                                <a:pt x="1442" y="1931"/>
                                <a:pt x="1451" y="1922"/>
                                <a:pt x="1463" y="1922"/>
                              </a:cubicBezTo>
                              <a:cubicBezTo>
                                <a:pt x="1475" y="1922"/>
                                <a:pt x="1485" y="1912"/>
                                <a:pt x="1485" y="1900"/>
                              </a:cubicBezTo>
                              <a:cubicBezTo>
                                <a:pt x="1485" y="1888"/>
                                <a:pt x="1495" y="1878"/>
                                <a:pt x="1507" y="1878"/>
                              </a:cubicBezTo>
                              <a:cubicBezTo>
                                <a:pt x="1519" y="1878"/>
                                <a:pt x="1528" y="1868"/>
                                <a:pt x="1528" y="1856"/>
                              </a:cubicBezTo>
                              <a:cubicBezTo>
                                <a:pt x="1528" y="1844"/>
                                <a:pt x="1538" y="1835"/>
                                <a:pt x="1550" y="1835"/>
                              </a:cubicBezTo>
                              <a:cubicBezTo>
                                <a:pt x="1594" y="1835"/>
                                <a:pt x="1594" y="1835"/>
                                <a:pt x="1594" y="1835"/>
                              </a:cubicBezTo>
                              <a:cubicBezTo>
                                <a:pt x="1606" y="1835"/>
                                <a:pt x="1615" y="1844"/>
                                <a:pt x="1615" y="1856"/>
                              </a:cubicBezTo>
                              <a:cubicBezTo>
                                <a:pt x="1615" y="1868"/>
                                <a:pt x="1625" y="1878"/>
                                <a:pt x="1637" y="1878"/>
                              </a:cubicBezTo>
                              <a:cubicBezTo>
                                <a:pt x="1649" y="1878"/>
                                <a:pt x="1659" y="1888"/>
                                <a:pt x="1659" y="1900"/>
                              </a:cubicBezTo>
                              <a:cubicBezTo>
                                <a:pt x="1659" y="1943"/>
                                <a:pt x="1659" y="1943"/>
                                <a:pt x="1659" y="1943"/>
                              </a:cubicBezTo>
                              <a:cubicBezTo>
                                <a:pt x="1659" y="1955"/>
                                <a:pt x="1649" y="1965"/>
                                <a:pt x="1637" y="1965"/>
                              </a:cubicBezTo>
                              <a:cubicBezTo>
                                <a:pt x="1625" y="1965"/>
                                <a:pt x="1615" y="1955"/>
                                <a:pt x="1615" y="1943"/>
                              </a:cubicBezTo>
                              <a:cubicBezTo>
                                <a:pt x="1615" y="1931"/>
                                <a:pt x="1606" y="1922"/>
                                <a:pt x="1594" y="1922"/>
                              </a:cubicBezTo>
                              <a:cubicBezTo>
                                <a:pt x="1582" y="1922"/>
                                <a:pt x="1572" y="1931"/>
                                <a:pt x="1572" y="1943"/>
                              </a:cubicBezTo>
                              <a:cubicBezTo>
                                <a:pt x="1572" y="1987"/>
                                <a:pt x="1572" y="1987"/>
                                <a:pt x="1572" y="1987"/>
                              </a:cubicBezTo>
                              <a:cubicBezTo>
                                <a:pt x="1572" y="1999"/>
                                <a:pt x="1562" y="2008"/>
                                <a:pt x="1550" y="2008"/>
                              </a:cubicBezTo>
                              <a:cubicBezTo>
                                <a:pt x="1507" y="2008"/>
                                <a:pt x="1507" y="2008"/>
                                <a:pt x="1507" y="2008"/>
                              </a:cubicBezTo>
                              <a:cubicBezTo>
                                <a:pt x="1463" y="2008"/>
                                <a:pt x="1463" y="2008"/>
                                <a:pt x="1463" y="2008"/>
                              </a:cubicBezTo>
                              <a:cubicBezTo>
                                <a:pt x="1420" y="2008"/>
                                <a:pt x="1420" y="2008"/>
                                <a:pt x="1420" y="2008"/>
                              </a:cubicBezTo>
                              <a:cubicBezTo>
                                <a:pt x="1408" y="2008"/>
                                <a:pt x="1398" y="2018"/>
                                <a:pt x="1398" y="2030"/>
                              </a:cubicBezTo>
                              <a:cubicBezTo>
                                <a:pt x="1398" y="2042"/>
                                <a:pt x="1388" y="2052"/>
                                <a:pt x="1377" y="2052"/>
                              </a:cubicBezTo>
                              <a:cubicBezTo>
                                <a:pt x="1365" y="2052"/>
                                <a:pt x="1355" y="2042"/>
                                <a:pt x="1355" y="2030"/>
                              </a:cubicBezTo>
                              <a:cubicBezTo>
                                <a:pt x="1355" y="2018"/>
                                <a:pt x="1345" y="2008"/>
                                <a:pt x="1333" y="2008"/>
                              </a:cubicBezTo>
                              <a:cubicBezTo>
                                <a:pt x="1290" y="2008"/>
                                <a:pt x="1290" y="2008"/>
                                <a:pt x="1290" y="2008"/>
                              </a:cubicBezTo>
                              <a:cubicBezTo>
                                <a:pt x="1246" y="2008"/>
                                <a:pt x="1246" y="2008"/>
                                <a:pt x="1246" y="2008"/>
                              </a:cubicBezTo>
                              <a:cubicBezTo>
                                <a:pt x="1234" y="2008"/>
                                <a:pt x="1225" y="1999"/>
                                <a:pt x="1225" y="1987"/>
                              </a:cubicBezTo>
                              <a:cubicBezTo>
                                <a:pt x="1225" y="1975"/>
                                <a:pt x="1234" y="1965"/>
                                <a:pt x="1246" y="1965"/>
                              </a:cubicBezTo>
                              <a:close/>
                              <a:moveTo>
                                <a:pt x="1628" y="1943"/>
                              </a:moveTo>
                              <a:cubicBezTo>
                                <a:pt x="1628" y="1948"/>
                                <a:pt x="1632" y="1952"/>
                                <a:pt x="1637" y="1952"/>
                              </a:cubicBezTo>
                              <a:cubicBezTo>
                                <a:pt x="1642" y="1952"/>
                                <a:pt x="1646" y="1948"/>
                                <a:pt x="1646" y="1943"/>
                              </a:cubicBezTo>
                              <a:cubicBezTo>
                                <a:pt x="1646" y="1938"/>
                                <a:pt x="1642" y="1935"/>
                                <a:pt x="1637" y="1935"/>
                              </a:cubicBezTo>
                              <a:cubicBezTo>
                                <a:pt x="1632" y="1935"/>
                                <a:pt x="1628" y="1938"/>
                                <a:pt x="1628" y="1943"/>
                              </a:cubicBezTo>
                              <a:close/>
                              <a:moveTo>
                                <a:pt x="1585" y="1856"/>
                              </a:moveTo>
                              <a:cubicBezTo>
                                <a:pt x="1585" y="1861"/>
                                <a:pt x="1589" y="1865"/>
                                <a:pt x="1594" y="1865"/>
                              </a:cubicBezTo>
                              <a:cubicBezTo>
                                <a:pt x="1598" y="1865"/>
                                <a:pt x="1602" y="1861"/>
                                <a:pt x="1602" y="1856"/>
                              </a:cubicBezTo>
                              <a:cubicBezTo>
                                <a:pt x="1602" y="1852"/>
                                <a:pt x="1598" y="1848"/>
                                <a:pt x="1594" y="1848"/>
                              </a:cubicBezTo>
                              <a:cubicBezTo>
                                <a:pt x="1589" y="1848"/>
                                <a:pt x="1585" y="1852"/>
                                <a:pt x="1585" y="1856"/>
                              </a:cubicBezTo>
                              <a:close/>
                              <a:moveTo>
                                <a:pt x="1585" y="1900"/>
                              </a:moveTo>
                              <a:cubicBezTo>
                                <a:pt x="1585" y="1905"/>
                                <a:pt x="1589" y="1909"/>
                                <a:pt x="1594" y="1909"/>
                              </a:cubicBezTo>
                              <a:cubicBezTo>
                                <a:pt x="1598" y="1909"/>
                                <a:pt x="1602" y="1905"/>
                                <a:pt x="1602" y="1900"/>
                              </a:cubicBezTo>
                              <a:cubicBezTo>
                                <a:pt x="1602" y="1895"/>
                                <a:pt x="1598" y="1891"/>
                                <a:pt x="1594" y="1891"/>
                              </a:cubicBezTo>
                              <a:cubicBezTo>
                                <a:pt x="1589" y="1891"/>
                                <a:pt x="1585" y="1895"/>
                                <a:pt x="1585" y="1900"/>
                              </a:cubicBezTo>
                              <a:close/>
                              <a:moveTo>
                                <a:pt x="1542" y="1856"/>
                              </a:moveTo>
                              <a:cubicBezTo>
                                <a:pt x="1542" y="1861"/>
                                <a:pt x="1545" y="1865"/>
                                <a:pt x="1550" y="1865"/>
                              </a:cubicBezTo>
                              <a:cubicBezTo>
                                <a:pt x="1555" y="1865"/>
                                <a:pt x="1559" y="1861"/>
                                <a:pt x="1559" y="1856"/>
                              </a:cubicBezTo>
                              <a:cubicBezTo>
                                <a:pt x="1559" y="1852"/>
                                <a:pt x="1555" y="1848"/>
                                <a:pt x="1550" y="1848"/>
                              </a:cubicBezTo>
                              <a:cubicBezTo>
                                <a:pt x="1545" y="1848"/>
                                <a:pt x="1542" y="1852"/>
                                <a:pt x="1542" y="1856"/>
                              </a:cubicBezTo>
                              <a:close/>
                              <a:moveTo>
                                <a:pt x="1542" y="1900"/>
                              </a:moveTo>
                              <a:cubicBezTo>
                                <a:pt x="1542" y="1905"/>
                                <a:pt x="1545" y="1909"/>
                                <a:pt x="1550" y="1909"/>
                              </a:cubicBezTo>
                              <a:cubicBezTo>
                                <a:pt x="1555" y="1909"/>
                                <a:pt x="1559" y="1905"/>
                                <a:pt x="1559" y="1900"/>
                              </a:cubicBezTo>
                              <a:cubicBezTo>
                                <a:pt x="1559" y="1895"/>
                                <a:pt x="1555" y="1891"/>
                                <a:pt x="1550" y="1891"/>
                              </a:cubicBezTo>
                              <a:cubicBezTo>
                                <a:pt x="1545" y="1891"/>
                                <a:pt x="1542" y="1895"/>
                                <a:pt x="1542" y="1900"/>
                              </a:cubicBezTo>
                              <a:close/>
                              <a:moveTo>
                                <a:pt x="1542" y="1943"/>
                              </a:moveTo>
                              <a:cubicBezTo>
                                <a:pt x="1542" y="1948"/>
                                <a:pt x="1545" y="1952"/>
                                <a:pt x="1550" y="1952"/>
                              </a:cubicBezTo>
                              <a:cubicBezTo>
                                <a:pt x="1555" y="1952"/>
                                <a:pt x="1559" y="1948"/>
                                <a:pt x="1559" y="1943"/>
                              </a:cubicBezTo>
                              <a:cubicBezTo>
                                <a:pt x="1559" y="1938"/>
                                <a:pt x="1555" y="1935"/>
                                <a:pt x="1550" y="1935"/>
                              </a:cubicBezTo>
                              <a:cubicBezTo>
                                <a:pt x="1545" y="1935"/>
                                <a:pt x="1542" y="1938"/>
                                <a:pt x="1542" y="1943"/>
                              </a:cubicBezTo>
                              <a:close/>
                              <a:moveTo>
                                <a:pt x="1542" y="1987"/>
                              </a:moveTo>
                              <a:cubicBezTo>
                                <a:pt x="1542" y="1991"/>
                                <a:pt x="1545" y="1995"/>
                                <a:pt x="1550" y="1995"/>
                              </a:cubicBezTo>
                              <a:cubicBezTo>
                                <a:pt x="1555" y="1995"/>
                                <a:pt x="1559" y="1991"/>
                                <a:pt x="1559" y="1987"/>
                              </a:cubicBezTo>
                              <a:cubicBezTo>
                                <a:pt x="1559" y="1982"/>
                                <a:pt x="1555" y="1978"/>
                                <a:pt x="1550" y="1978"/>
                              </a:cubicBezTo>
                              <a:cubicBezTo>
                                <a:pt x="1545" y="1978"/>
                                <a:pt x="1542" y="1982"/>
                                <a:pt x="1542" y="1987"/>
                              </a:cubicBezTo>
                              <a:close/>
                              <a:moveTo>
                                <a:pt x="1455" y="1943"/>
                              </a:moveTo>
                              <a:cubicBezTo>
                                <a:pt x="1455" y="1948"/>
                                <a:pt x="1459" y="1952"/>
                                <a:pt x="1463" y="1952"/>
                              </a:cubicBezTo>
                              <a:cubicBezTo>
                                <a:pt x="1468" y="1952"/>
                                <a:pt x="1472" y="1948"/>
                                <a:pt x="1472" y="1943"/>
                              </a:cubicBezTo>
                              <a:cubicBezTo>
                                <a:pt x="1472" y="1938"/>
                                <a:pt x="1468" y="1935"/>
                                <a:pt x="1463" y="1935"/>
                              </a:cubicBezTo>
                              <a:cubicBezTo>
                                <a:pt x="1459" y="1935"/>
                                <a:pt x="1455" y="1938"/>
                                <a:pt x="1455" y="1943"/>
                              </a:cubicBezTo>
                              <a:close/>
                              <a:moveTo>
                                <a:pt x="1585" y="1639"/>
                              </a:moveTo>
                              <a:cubicBezTo>
                                <a:pt x="1585" y="1644"/>
                                <a:pt x="1589" y="1648"/>
                                <a:pt x="1594" y="1648"/>
                              </a:cubicBezTo>
                              <a:cubicBezTo>
                                <a:pt x="1598" y="1648"/>
                                <a:pt x="1602" y="1644"/>
                                <a:pt x="1602" y="1639"/>
                              </a:cubicBezTo>
                              <a:cubicBezTo>
                                <a:pt x="1602" y="1635"/>
                                <a:pt x="1598" y="1631"/>
                                <a:pt x="1594" y="1631"/>
                              </a:cubicBezTo>
                              <a:cubicBezTo>
                                <a:pt x="1589" y="1631"/>
                                <a:pt x="1585" y="1635"/>
                                <a:pt x="1585" y="1639"/>
                              </a:cubicBezTo>
                              <a:close/>
                              <a:moveTo>
                                <a:pt x="1585" y="1683"/>
                              </a:moveTo>
                              <a:cubicBezTo>
                                <a:pt x="1585" y="1688"/>
                                <a:pt x="1589" y="1691"/>
                                <a:pt x="1594" y="1691"/>
                              </a:cubicBezTo>
                              <a:cubicBezTo>
                                <a:pt x="1598" y="1691"/>
                                <a:pt x="1602" y="1688"/>
                                <a:pt x="1602" y="1683"/>
                              </a:cubicBezTo>
                              <a:cubicBezTo>
                                <a:pt x="1602" y="1678"/>
                                <a:pt x="1598" y="1674"/>
                                <a:pt x="1594" y="1674"/>
                              </a:cubicBezTo>
                              <a:cubicBezTo>
                                <a:pt x="1589" y="1674"/>
                                <a:pt x="1585" y="1678"/>
                                <a:pt x="1585" y="1683"/>
                              </a:cubicBezTo>
                              <a:close/>
                              <a:moveTo>
                                <a:pt x="1585" y="1726"/>
                              </a:moveTo>
                              <a:cubicBezTo>
                                <a:pt x="1585" y="1731"/>
                                <a:pt x="1589" y="1735"/>
                                <a:pt x="1594" y="1735"/>
                              </a:cubicBezTo>
                              <a:cubicBezTo>
                                <a:pt x="1598" y="1735"/>
                                <a:pt x="1602" y="1731"/>
                                <a:pt x="1602" y="1726"/>
                              </a:cubicBezTo>
                              <a:cubicBezTo>
                                <a:pt x="1602" y="1721"/>
                                <a:pt x="1598" y="1717"/>
                                <a:pt x="1594" y="1717"/>
                              </a:cubicBezTo>
                              <a:cubicBezTo>
                                <a:pt x="1589" y="1717"/>
                                <a:pt x="1585" y="1721"/>
                                <a:pt x="1585" y="1726"/>
                              </a:cubicBezTo>
                              <a:close/>
                              <a:moveTo>
                                <a:pt x="1585" y="1770"/>
                              </a:moveTo>
                              <a:cubicBezTo>
                                <a:pt x="1585" y="1774"/>
                                <a:pt x="1589" y="1778"/>
                                <a:pt x="1594" y="1778"/>
                              </a:cubicBezTo>
                              <a:cubicBezTo>
                                <a:pt x="1598" y="1778"/>
                                <a:pt x="1602" y="1774"/>
                                <a:pt x="1602" y="1770"/>
                              </a:cubicBezTo>
                              <a:cubicBezTo>
                                <a:pt x="1602" y="1765"/>
                                <a:pt x="1598" y="1761"/>
                                <a:pt x="1594" y="1761"/>
                              </a:cubicBezTo>
                              <a:cubicBezTo>
                                <a:pt x="1589" y="1761"/>
                                <a:pt x="1585" y="1765"/>
                                <a:pt x="1585" y="1770"/>
                              </a:cubicBezTo>
                              <a:close/>
                              <a:moveTo>
                                <a:pt x="1528" y="1726"/>
                              </a:moveTo>
                              <a:cubicBezTo>
                                <a:pt x="1528" y="1738"/>
                                <a:pt x="1538" y="1748"/>
                                <a:pt x="1550" y="1748"/>
                              </a:cubicBezTo>
                              <a:cubicBezTo>
                                <a:pt x="1562" y="1748"/>
                                <a:pt x="1572" y="1738"/>
                                <a:pt x="1572" y="1726"/>
                              </a:cubicBezTo>
                              <a:cubicBezTo>
                                <a:pt x="1572" y="1714"/>
                                <a:pt x="1562" y="1704"/>
                                <a:pt x="1550" y="1704"/>
                              </a:cubicBezTo>
                              <a:cubicBezTo>
                                <a:pt x="1538" y="1704"/>
                                <a:pt x="1528" y="1714"/>
                                <a:pt x="1528" y="1726"/>
                              </a:cubicBezTo>
                              <a:close/>
                              <a:moveTo>
                                <a:pt x="1498" y="1770"/>
                              </a:moveTo>
                              <a:cubicBezTo>
                                <a:pt x="1498" y="1774"/>
                                <a:pt x="1502" y="1778"/>
                                <a:pt x="1507" y="1778"/>
                              </a:cubicBezTo>
                              <a:cubicBezTo>
                                <a:pt x="1512" y="1778"/>
                                <a:pt x="1515" y="1774"/>
                                <a:pt x="1515" y="1770"/>
                              </a:cubicBezTo>
                              <a:cubicBezTo>
                                <a:pt x="1515" y="1765"/>
                                <a:pt x="1512" y="1761"/>
                                <a:pt x="1507" y="1761"/>
                              </a:cubicBezTo>
                              <a:cubicBezTo>
                                <a:pt x="1502" y="1761"/>
                                <a:pt x="1498" y="1765"/>
                                <a:pt x="1498" y="1770"/>
                              </a:cubicBezTo>
                              <a:close/>
                              <a:moveTo>
                                <a:pt x="1455" y="1726"/>
                              </a:moveTo>
                              <a:cubicBezTo>
                                <a:pt x="1455" y="1731"/>
                                <a:pt x="1459" y="1735"/>
                                <a:pt x="1463" y="1735"/>
                              </a:cubicBezTo>
                              <a:cubicBezTo>
                                <a:pt x="1468" y="1735"/>
                                <a:pt x="1472" y="1731"/>
                                <a:pt x="1472" y="1726"/>
                              </a:cubicBezTo>
                              <a:cubicBezTo>
                                <a:pt x="1472" y="1721"/>
                                <a:pt x="1468" y="1717"/>
                                <a:pt x="1463" y="1717"/>
                              </a:cubicBezTo>
                              <a:cubicBezTo>
                                <a:pt x="1459" y="1717"/>
                                <a:pt x="1455" y="1721"/>
                                <a:pt x="1455" y="1726"/>
                              </a:cubicBezTo>
                              <a:close/>
                              <a:moveTo>
                                <a:pt x="1411" y="1770"/>
                              </a:moveTo>
                              <a:cubicBezTo>
                                <a:pt x="1411" y="1774"/>
                                <a:pt x="1415" y="1778"/>
                                <a:pt x="1420" y="1778"/>
                              </a:cubicBezTo>
                              <a:cubicBezTo>
                                <a:pt x="1425" y="1778"/>
                                <a:pt x="1429" y="1774"/>
                                <a:pt x="1429" y="1770"/>
                              </a:cubicBezTo>
                              <a:cubicBezTo>
                                <a:pt x="1429" y="1765"/>
                                <a:pt x="1425" y="1761"/>
                                <a:pt x="1420" y="1761"/>
                              </a:cubicBezTo>
                              <a:cubicBezTo>
                                <a:pt x="1415" y="1761"/>
                                <a:pt x="1411" y="1765"/>
                                <a:pt x="1411" y="1770"/>
                              </a:cubicBezTo>
                              <a:close/>
                              <a:moveTo>
                                <a:pt x="1411" y="1856"/>
                              </a:moveTo>
                              <a:cubicBezTo>
                                <a:pt x="1411" y="1861"/>
                                <a:pt x="1415" y="1865"/>
                                <a:pt x="1420" y="1865"/>
                              </a:cubicBezTo>
                              <a:cubicBezTo>
                                <a:pt x="1425" y="1865"/>
                                <a:pt x="1429" y="1861"/>
                                <a:pt x="1429" y="1856"/>
                              </a:cubicBezTo>
                              <a:cubicBezTo>
                                <a:pt x="1429" y="1852"/>
                                <a:pt x="1425" y="1848"/>
                                <a:pt x="1420" y="1848"/>
                              </a:cubicBezTo>
                              <a:cubicBezTo>
                                <a:pt x="1415" y="1848"/>
                                <a:pt x="1411" y="1852"/>
                                <a:pt x="1411" y="1856"/>
                              </a:cubicBezTo>
                              <a:close/>
                              <a:moveTo>
                                <a:pt x="1411" y="1900"/>
                              </a:moveTo>
                              <a:cubicBezTo>
                                <a:pt x="1411" y="1905"/>
                                <a:pt x="1415" y="1909"/>
                                <a:pt x="1420" y="1909"/>
                              </a:cubicBezTo>
                              <a:cubicBezTo>
                                <a:pt x="1425" y="1909"/>
                                <a:pt x="1429" y="1905"/>
                                <a:pt x="1429" y="1900"/>
                              </a:cubicBezTo>
                              <a:cubicBezTo>
                                <a:pt x="1429" y="1895"/>
                                <a:pt x="1425" y="1891"/>
                                <a:pt x="1420" y="1891"/>
                              </a:cubicBezTo>
                              <a:cubicBezTo>
                                <a:pt x="1415" y="1891"/>
                                <a:pt x="1411" y="1895"/>
                                <a:pt x="1411" y="1900"/>
                              </a:cubicBezTo>
                              <a:close/>
                              <a:moveTo>
                                <a:pt x="1255" y="1683"/>
                              </a:moveTo>
                              <a:cubicBezTo>
                                <a:pt x="1255" y="1678"/>
                                <a:pt x="1251" y="1674"/>
                                <a:pt x="1246" y="1674"/>
                              </a:cubicBezTo>
                              <a:cubicBezTo>
                                <a:pt x="1242" y="1674"/>
                                <a:pt x="1238" y="1678"/>
                                <a:pt x="1238" y="1683"/>
                              </a:cubicBezTo>
                              <a:cubicBezTo>
                                <a:pt x="1238" y="1688"/>
                                <a:pt x="1242" y="1691"/>
                                <a:pt x="1246" y="1691"/>
                              </a:cubicBezTo>
                              <a:cubicBezTo>
                                <a:pt x="1251" y="1691"/>
                                <a:pt x="1255" y="1688"/>
                                <a:pt x="1255" y="1683"/>
                              </a:cubicBezTo>
                              <a:close/>
                              <a:moveTo>
                                <a:pt x="1298" y="1726"/>
                              </a:moveTo>
                              <a:cubicBezTo>
                                <a:pt x="1298" y="1721"/>
                                <a:pt x="1294" y="1717"/>
                                <a:pt x="1290" y="1717"/>
                              </a:cubicBezTo>
                              <a:cubicBezTo>
                                <a:pt x="1285" y="1717"/>
                                <a:pt x="1281" y="1721"/>
                                <a:pt x="1281" y="1726"/>
                              </a:cubicBezTo>
                              <a:cubicBezTo>
                                <a:pt x="1281" y="1731"/>
                                <a:pt x="1285" y="1735"/>
                                <a:pt x="1290" y="1735"/>
                              </a:cubicBezTo>
                              <a:cubicBezTo>
                                <a:pt x="1294" y="1735"/>
                                <a:pt x="1298" y="1731"/>
                                <a:pt x="1298" y="1726"/>
                              </a:cubicBezTo>
                              <a:close/>
                              <a:moveTo>
                                <a:pt x="1298" y="1683"/>
                              </a:moveTo>
                              <a:cubicBezTo>
                                <a:pt x="1298" y="1678"/>
                                <a:pt x="1294" y="1674"/>
                                <a:pt x="1290" y="1674"/>
                              </a:cubicBezTo>
                              <a:cubicBezTo>
                                <a:pt x="1285" y="1674"/>
                                <a:pt x="1281" y="1678"/>
                                <a:pt x="1281" y="1683"/>
                              </a:cubicBezTo>
                              <a:cubicBezTo>
                                <a:pt x="1281" y="1688"/>
                                <a:pt x="1285" y="1691"/>
                                <a:pt x="1290" y="1691"/>
                              </a:cubicBezTo>
                              <a:cubicBezTo>
                                <a:pt x="1294" y="1691"/>
                                <a:pt x="1298" y="1688"/>
                                <a:pt x="1298" y="1683"/>
                              </a:cubicBezTo>
                              <a:close/>
                              <a:moveTo>
                                <a:pt x="1368" y="1900"/>
                              </a:moveTo>
                              <a:cubicBezTo>
                                <a:pt x="1368" y="1905"/>
                                <a:pt x="1372" y="1909"/>
                                <a:pt x="1377" y="1909"/>
                              </a:cubicBezTo>
                              <a:cubicBezTo>
                                <a:pt x="1381" y="1909"/>
                                <a:pt x="1385" y="1905"/>
                                <a:pt x="1385" y="1900"/>
                              </a:cubicBezTo>
                              <a:cubicBezTo>
                                <a:pt x="1385" y="1895"/>
                                <a:pt x="1381" y="1891"/>
                                <a:pt x="1377" y="1891"/>
                              </a:cubicBezTo>
                              <a:cubicBezTo>
                                <a:pt x="1372" y="1891"/>
                                <a:pt x="1368" y="1895"/>
                                <a:pt x="1368" y="1900"/>
                              </a:cubicBezTo>
                              <a:close/>
                              <a:moveTo>
                                <a:pt x="1368" y="1987"/>
                              </a:moveTo>
                              <a:cubicBezTo>
                                <a:pt x="1368" y="1991"/>
                                <a:pt x="1372" y="1995"/>
                                <a:pt x="1377" y="1995"/>
                              </a:cubicBezTo>
                              <a:cubicBezTo>
                                <a:pt x="1381" y="1995"/>
                                <a:pt x="1385" y="1991"/>
                                <a:pt x="1385" y="1987"/>
                              </a:cubicBezTo>
                              <a:cubicBezTo>
                                <a:pt x="1385" y="1982"/>
                                <a:pt x="1381" y="1978"/>
                                <a:pt x="1377" y="1978"/>
                              </a:cubicBezTo>
                              <a:cubicBezTo>
                                <a:pt x="1372" y="1978"/>
                                <a:pt x="1368" y="1982"/>
                                <a:pt x="1368" y="1987"/>
                              </a:cubicBezTo>
                              <a:close/>
                              <a:moveTo>
                                <a:pt x="1368" y="2030"/>
                              </a:moveTo>
                              <a:cubicBezTo>
                                <a:pt x="1368" y="2035"/>
                                <a:pt x="1372" y="2039"/>
                                <a:pt x="1377" y="2039"/>
                              </a:cubicBezTo>
                              <a:cubicBezTo>
                                <a:pt x="1381" y="2039"/>
                                <a:pt x="1385" y="2035"/>
                                <a:pt x="1385" y="2030"/>
                              </a:cubicBezTo>
                              <a:cubicBezTo>
                                <a:pt x="1385" y="2025"/>
                                <a:pt x="1381" y="2021"/>
                                <a:pt x="1377" y="2021"/>
                              </a:cubicBezTo>
                              <a:cubicBezTo>
                                <a:pt x="1372" y="2021"/>
                                <a:pt x="1368" y="2025"/>
                                <a:pt x="1368" y="2030"/>
                              </a:cubicBezTo>
                              <a:close/>
                              <a:moveTo>
                                <a:pt x="1298" y="1856"/>
                              </a:moveTo>
                              <a:cubicBezTo>
                                <a:pt x="1298" y="1852"/>
                                <a:pt x="1294" y="1848"/>
                                <a:pt x="1290" y="1848"/>
                              </a:cubicBezTo>
                              <a:cubicBezTo>
                                <a:pt x="1285" y="1848"/>
                                <a:pt x="1281" y="1852"/>
                                <a:pt x="1281" y="1856"/>
                              </a:cubicBezTo>
                              <a:cubicBezTo>
                                <a:pt x="1281" y="1861"/>
                                <a:pt x="1285" y="1865"/>
                                <a:pt x="1290" y="1865"/>
                              </a:cubicBezTo>
                              <a:cubicBezTo>
                                <a:pt x="1294" y="1865"/>
                                <a:pt x="1298" y="1861"/>
                                <a:pt x="1298" y="1856"/>
                              </a:cubicBezTo>
                              <a:close/>
                              <a:moveTo>
                                <a:pt x="1342" y="1856"/>
                              </a:moveTo>
                              <a:cubicBezTo>
                                <a:pt x="1342" y="1852"/>
                                <a:pt x="1338" y="1848"/>
                                <a:pt x="1333" y="1848"/>
                              </a:cubicBezTo>
                              <a:cubicBezTo>
                                <a:pt x="1328" y="1848"/>
                                <a:pt x="1324" y="1852"/>
                                <a:pt x="1324" y="1856"/>
                              </a:cubicBezTo>
                              <a:cubicBezTo>
                                <a:pt x="1324" y="1861"/>
                                <a:pt x="1328" y="1865"/>
                                <a:pt x="1333" y="1865"/>
                              </a:cubicBezTo>
                              <a:cubicBezTo>
                                <a:pt x="1338" y="1865"/>
                                <a:pt x="1342" y="1861"/>
                                <a:pt x="1342" y="1856"/>
                              </a:cubicBezTo>
                              <a:close/>
                              <a:moveTo>
                                <a:pt x="1281" y="1943"/>
                              </a:moveTo>
                              <a:cubicBezTo>
                                <a:pt x="1281" y="1948"/>
                                <a:pt x="1285" y="1952"/>
                                <a:pt x="1290" y="1952"/>
                              </a:cubicBezTo>
                              <a:cubicBezTo>
                                <a:pt x="1294" y="1952"/>
                                <a:pt x="1298" y="1948"/>
                                <a:pt x="1298" y="1943"/>
                              </a:cubicBezTo>
                              <a:cubicBezTo>
                                <a:pt x="1298" y="1938"/>
                                <a:pt x="1294" y="1935"/>
                                <a:pt x="1290" y="1935"/>
                              </a:cubicBezTo>
                              <a:cubicBezTo>
                                <a:pt x="1285" y="1935"/>
                                <a:pt x="1281" y="1938"/>
                                <a:pt x="1281" y="1943"/>
                              </a:cubicBezTo>
                              <a:close/>
                              <a:moveTo>
                                <a:pt x="1281" y="1987"/>
                              </a:moveTo>
                              <a:cubicBezTo>
                                <a:pt x="1281" y="1991"/>
                                <a:pt x="1285" y="1995"/>
                                <a:pt x="1290" y="1995"/>
                              </a:cubicBezTo>
                              <a:cubicBezTo>
                                <a:pt x="1294" y="1995"/>
                                <a:pt x="1298" y="1991"/>
                                <a:pt x="1298" y="1987"/>
                              </a:cubicBezTo>
                              <a:cubicBezTo>
                                <a:pt x="1298" y="1982"/>
                                <a:pt x="1294" y="1978"/>
                                <a:pt x="1290" y="1978"/>
                              </a:cubicBezTo>
                              <a:cubicBezTo>
                                <a:pt x="1285" y="1978"/>
                                <a:pt x="1281" y="1982"/>
                                <a:pt x="1281" y="1987"/>
                              </a:cubicBezTo>
                              <a:close/>
                              <a:moveTo>
                                <a:pt x="1238" y="1987"/>
                              </a:moveTo>
                              <a:cubicBezTo>
                                <a:pt x="1238" y="1991"/>
                                <a:pt x="1242" y="1995"/>
                                <a:pt x="1246" y="1995"/>
                              </a:cubicBezTo>
                              <a:cubicBezTo>
                                <a:pt x="1251" y="1995"/>
                                <a:pt x="1255" y="1991"/>
                                <a:pt x="1255" y="1987"/>
                              </a:cubicBezTo>
                              <a:cubicBezTo>
                                <a:pt x="1255" y="1982"/>
                                <a:pt x="1251" y="1978"/>
                                <a:pt x="1246" y="1978"/>
                              </a:cubicBezTo>
                              <a:cubicBezTo>
                                <a:pt x="1242" y="1978"/>
                                <a:pt x="1238" y="1982"/>
                                <a:pt x="1238" y="1987"/>
                              </a:cubicBezTo>
                              <a:close/>
                              <a:moveTo>
                                <a:pt x="2201" y="2008"/>
                              </a:moveTo>
                              <a:cubicBezTo>
                                <a:pt x="2213" y="2008"/>
                                <a:pt x="2223" y="1999"/>
                                <a:pt x="2223" y="1987"/>
                              </a:cubicBezTo>
                              <a:cubicBezTo>
                                <a:pt x="2223" y="1975"/>
                                <a:pt x="2213" y="1965"/>
                                <a:pt x="2201" y="1965"/>
                              </a:cubicBezTo>
                              <a:cubicBezTo>
                                <a:pt x="2190" y="1965"/>
                                <a:pt x="2180" y="1975"/>
                                <a:pt x="2180" y="1987"/>
                              </a:cubicBezTo>
                              <a:cubicBezTo>
                                <a:pt x="2180" y="1999"/>
                                <a:pt x="2190" y="2008"/>
                                <a:pt x="2201" y="2008"/>
                              </a:cubicBezTo>
                              <a:close/>
                              <a:moveTo>
                                <a:pt x="2158" y="2008"/>
                              </a:moveTo>
                              <a:cubicBezTo>
                                <a:pt x="2170" y="2008"/>
                                <a:pt x="2180" y="2018"/>
                                <a:pt x="2180" y="2030"/>
                              </a:cubicBezTo>
                              <a:cubicBezTo>
                                <a:pt x="2180" y="2042"/>
                                <a:pt x="2170" y="2052"/>
                                <a:pt x="2158" y="2052"/>
                              </a:cubicBezTo>
                              <a:cubicBezTo>
                                <a:pt x="2146" y="2052"/>
                                <a:pt x="2136" y="2042"/>
                                <a:pt x="2136" y="2030"/>
                              </a:cubicBezTo>
                              <a:cubicBezTo>
                                <a:pt x="2136" y="2018"/>
                                <a:pt x="2146" y="2008"/>
                                <a:pt x="2158" y="2008"/>
                              </a:cubicBezTo>
                              <a:close/>
                              <a:moveTo>
                                <a:pt x="2149" y="2030"/>
                              </a:moveTo>
                              <a:cubicBezTo>
                                <a:pt x="2149" y="2035"/>
                                <a:pt x="2153" y="2039"/>
                                <a:pt x="2158" y="2039"/>
                              </a:cubicBezTo>
                              <a:cubicBezTo>
                                <a:pt x="2163" y="2039"/>
                                <a:pt x="2167" y="2035"/>
                                <a:pt x="2167" y="2030"/>
                              </a:cubicBezTo>
                              <a:cubicBezTo>
                                <a:pt x="2167" y="2025"/>
                                <a:pt x="2163" y="2021"/>
                                <a:pt x="2158" y="2021"/>
                              </a:cubicBezTo>
                              <a:cubicBezTo>
                                <a:pt x="2153" y="2021"/>
                                <a:pt x="2149" y="2025"/>
                                <a:pt x="2149" y="2030"/>
                              </a:cubicBezTo>
                              <a:close/>
                              <a:moveTo>
                                <a:pt x="2267" y="2030"/>
                              </a:moveTo>
                              <a:cubicBezTo>
                                <a:pt x="2267" y="2018"/>
                                <a:pt x="2276" y="2008"/>
                                <a:pt x="2288" y="2008"/>
                              </a:cubicBezTo>
                              <a:cubicBezTo>
                                <a:pt x="2300" y="2008"/>
                                <a:pt x="2310" y="2018"/>
                                <a:pt x="2310" y="2030"/>
                              </a:cubicBezTo>
                              <a:cubicBezTo>
                                <a:pt x="2310" y="2042"/>
                                <a:pt x="2300" y="2052"/>
                                <a:pt x="2288" y="2052"/>
                              </a:cubicBezTo>
                              <a:cubicBezTo>
                                <a:pt x="2276" y="2052"/>
                                <a:pt x="2267" y="2042"/>
                                <a:pt x="2267" y="2030"/>
                              </a:cubicBezTo>
                              <a:close/>
                              <a:moveTo>
                                <a:pt x="2280" y="2030"/>
                              </a:moveTo>
                              <a:cubicBezTo>
                                <a:pt x="2280" y="2035"/>
                                <a:pt x="2284" y="2039"/>
                                <a:pt x="2288" y="2039"/>
                              </a:cubicBezTo>
                              <a:cubicBezTo>
                                <a:pt x="2293" y="2039"/>
                                <a:pt x="2297" y="2035"/>
                                <a:pt x="2297" y="2030"/>
                              </a:cubicBezTo>
                              <a:cubicBezTo>
                                <a:pt x="2297" y="2025"/>
                                <a:pt x="2293" y="2021"/>
                                <a:pt x="2288" y="2021"/>
                              </a:cubicBezTo>
                              <a:cubicBezTo>
                                <a:pt x="2284" y="2021"/>
                                <a:pt x="2280" y="2025"/>
                                <a:pt x="2280" y="2030"/>
                              </a:cubicBezTo>
                              <a:close/>
                              <a:moveTo>
                                <a:pt x="9" y="2073"/>
                              </a:moveTo>
                              <a:cubicBezTo>
                                <a:pt x="9" y="2066"/>
                                <a:pt x="5" y="2060"/>
                                <a:pt x="0" y="2056"/>
                              </a:cubicBezTo>
                              <a:cubicBezTo>
                                <a:pt x="0" y="2091"/>
                                <a:pt x="0" y="2091"/>
                                <a:pt x="0" y="2091"/>
                              </a:cubicBezTo>
                              <a:cubicBezTo>
                                <a:pt x="5" y="2087"/>
                                <a:pt x="9" y="2081"/>
                                <a:pt x="9" y="2073"/>
                              </a:cubicBezTo>
                              <a:close/>
                              <a:moveTo>
                                <a:pt x="74" y="2095"/>
                              </a:moveTo>
                              <a:cubicBezTo>
                                <a:pt x="86" y="2095"/>
                                <a:pt x="96" y="2085"/>
                                <a:pt x="96" y="2073"/>
                              </a:cubicBezTo>
                              <a:cubicBezTo>
                                <a:pt x="96" y="2030"/>
                                <a:pt x="96" y="2030"/>
                                <a:pt x="96" y="2030"/>
                              </a:cubicBezTo>
                              <a:cubicBezTo>
                                <a:pt x="96" y="2018"/>
                                <a:pt x="86" y="2008"/>
                                <a:pt x="74" y="2008"/>
                              </a:cubicBezTo>
                              <a:cubicBezTo>
                                <a:pt x="62" y="2008"/>
                                <a:pt x="52" y="2018"/>
                                <a:pt x="52" y="2030"/>
                              </a:cubicBezTo>
                              <a:cubicBezTo>
                                <a:pt x="52" y="2073"/>
                                <a:pt x="52" y="2073"/>
                                <a:pt x="52" y="2073"/>
                              </a:cubicBezTo>
                              <a:cubicBezTo>
                                <a:pt x="52" y="2085"/>
                                <a:pt x="62" y="2095"/>
                                <a:pt x="74" y="2095"/>
                              </a:cubicBezTo>
                              <a:close/>
                              <a:moveTo>
                                <a:pt x="226" y="2073"/>
                              </a:moveTo>
                              <a:cubicBezTo>
                                <a:pt x="226" y="2062"/>
                                <a:pt x="236" y="2052"/>
                                <a:pt x="248" y="2052"/>
                              </a:cubicBezTo>
                              <a:cubicBezTo>
                                <a:pt x="291" y="2052"/>
                                <a:pt x="291" y="2052"/>
                                <a:pt x="291" y="2052"/>
                              </a:cubicBezTo>
                              <a:cubicBezTo>
                                <a:pt x="303" y="2052"/>
                                <a:pt x="313" y="2062"/>
                                <a:pt x="313" y="2073"/>
                              </a:cubicBezTo>
                              <a:cubicBezTo>
                                <a:pt x="313" y="2085"/>
                                <a:pt x="303" y="2095"/>
                                <a:pt x="291" y="2095"/>
                              </a:cubicBezTo>
                              <a:cubicBezTo>
                                <a:pt x="248" y="2095"/>
                                <a:pt x="248" y="2095"/>
                                <a:pt x="248" y="2095"/>
                              </a:cubicBezTo>
                              <a:cubicBezTo>
                                <a:pt x="236" y="2095"/>
                                <a:pt x="226" y="2085"/>
                                <a:pt x="226" y="2073"/>
                              </a:cubicBezTo>
                              <a:close/>
                              <a:moveTo>
                                <a:pt x="282" y="2073"/>
                              </a:moveTo>
                              <a:cubicBezTo>
                                <a:pt x="282" y="2078"/>
                                <a:pt x="286" y="2082"/>
                                <a:pt x="291" y="2082"/>
                              </a:cubicBezTo>
                              <a:cubicBezTo>
                                <a:pt x="296" y="2082"/>
                                <a:pt x="300" y="2078"/>
                                <a:pt x="300" y="2073"/>
                              </a:cubicBezTo>
                              <a:cubicBezTo>
                                <a:pt x="300" y="2069"/>
                                <a:pt x="296" y="2065"/>
                                <a:pt x="291" y="2065"/>
                              </a:cubicBezTo>
                              <a:cubicBezTo>
                                <a:pt x="286" y="2065"/>
                                <a:pt x="282" y="2069"/>
                                <a:pt x="282" y="2073"/>
                              </a:cubicBezTo>
                              <a:close/>
                              <a:moveTo>
                                <a:pt x="239" y="2073"/>
                              </a:moveTo>
                              <a:cubicBezTo>
                                <a:pt x="239" y="2078"/>
                                <a:pt x="243" y="2082"/>
                                <a:pt x="248" y="2082"/>
                              </a:cubicBezTo>
                              <a:cubicBezTo>
                                <a:pt x="252" y="2082"/>
                                <a:pt x="256" y="2078"/>
                                <a:pt x="256" y="2073"/>
                              </a:cubicBezTo>
                              <a:cubicBezTo>
                                <a:pt x="256" y="2069"/>
                                <a:pt x="252" y="2065"/>
                                <a:pt x="248" y="2065"/>
                              </a:cubicBezTo>
                              <a:cubicBezTo>
                                <a:pt x="243" y="2065"/>
                                <a:pt x="239" y="2069"/>
                                <a:pt x="239" y="2073"/>
                              </a:cubicBezTo>
                              <a:close/>
                              <a:moveTo>
                                <a:pt x="660" y="2030"/>
                              </a:moveTo>
                              <a:cubicBezTo>
                                <a:pt x="660" y="2018"/>
                                <a:pt x="670" y="2008"/>
                                <a:pt x="682" y="2008"/>
                              </a:cubicBezTo>
                              <a:cubicBezTo>
                                <a:pt x="725" y="2008"/>
                                <a:pt x="725" y="2008"/>
                                <a:pt x="725" y="2008"/>
                              </a:cubicBezTo>
                              <a:cubicBezTo>
                                <a:pt x="737" y="2008"/>
                                <a:pt x="747" y="2018"/>
                                <a:pt x="747" y="2030"/>
                              </a:cubicBezTo>
                              <a:cubicBezTo>
                                <a:pt x="747" y="2042"/>
                                <a:pt x="757" y="2052"/>
                                <a:pt x="769" y="2052"/>
                              </a:cubicBezTo>
                              <a:cubicBezTo>
                                <a:pt x="781" y="2052"/>
                                <a:pt x="790" y="2062"/>
                                <a:pt x="790" y="2073"/>
                              </a:cubicBezTo>
                              <a:cubicBezTo>
                                <a:pt x="790" y="2085"/>
                                <a:pt x="781" y="2095"/>
                                <a:pt x="769" y="2095"/>
                              </a:cubicBezTo>
                              <a:cubicBezTo>
                                <a:pt x="725" y="2095"/>
                                <a:pt x="725" y="2095"/>
                                <a:pt x="725" y="2095"/>
                              </a:cubicBezTo>
                              <a:cubicBezTo>
                                <a:pt x="713" y="2095"/>
                                <a:pt x="704" y="2085"/>
                                <a:pt x="704" y="2073"/>
                              </a:cubicBezTo>
                              <a:cubicBezTo>
                                <a:pt x="704" y="2062"/>
                                <a:pt x="694" y="2052"/>
                                <a:pt x="682" y="2052"/>
                              </a:cubicBezTo>
                              <a:cubicBezTo>
                                <a:pt x="670" y="2052"/>
                                <a:pt x="660" y="2042"/>
                                <a:pt x="660" y="2030"/>
                              </a:cubicBezTo>
                              <a:close/>
                              <a:moveTo>
                                <a:pt x="717" y="2030"/>
                              </a:moveTo>
                              <a:cubicBezTo>
                                <a:pt x="717" y="2035"/>
                                <a:pt x="720" y="2039"/>
                                <a:pt x="725" y="2039"/>
                              </a:cubicBezTo>
                              <a:cubicBezTo>
                                <a:pt x="730" y="2039"/>
                                <a:pt x="734" y="2035"/>
                                <a:pt x="734" y="2030"/>
                              </a:cubicBezTo>
                              <a:cubicBezTo>
                                <a:pt x="734" y="2025"/>
                                <a:pt x="730" y="2021"/>
                                <a:pt x="725" y="2021"/>
                              </a:cubicBezTo>
                              <a:cubicBezTo>
                                <a:pt x="720" y="2021"/>
                                <a:pt x="717" y="2025"/>
                                <a:pt x="717" y="2030"/>
                              </a:cubicBezTo>
                              <a:close/>
                              <a:moveTo>
                                <a:pt x="717" y="2073"/>
                              </a:moveTo>
                              <a:cubicBezTo>
                                <a:pt x="717" y="2078"/>
                                <a:pt x="720" y="2082"/>
                                <a:pt x="725" y="2082"/>
                              </a:cubicBezTo>
                              <a:cubicBezTo>
                                <a:pt x="730" y="2082"/>
                                <a:pt x="734" y="2078"/>
                                <a:pt x="734" y="2073"/>
                              </a:cubicBezTo>
                              <a:cubicBezTo>
                                <a:pt x="734" y="2069"/>
                                <a:pt x="730" y="2065"/>
                                <a:pt x="725" y="2065"/>
                              </a:cubicBezTo>
                              <a:cubicBezTo>
                                <a:pt x="720" y="2065"/>
                                <a:pt x="717" y="2069"/>
                                <a:pt x="717" y="2073"/>
                              </a:cubicBezTo>
                              <a:close/>
                              <a:moveTo>
                                <a:pt x="1225" y="2073"/>
                              </a:moveTo>
                              <a:cubicBezTo>
                                <a:pt x="1225" y="2062"/>
                                <a:pt x="1234" y="2052"/>
                                <a:pt x="1246" y="2052"/>
                              </a:cubicBezTo>
                              <a:cubicBezTo>
                                <a:pt x="1290" y="2052"/>
                                <a:pt x="1290" y="2052"/>
                                <a:pt x="1290" y="2052"/>
                              </a:cubicBezTo>
                              <a:cubicBezTo>
                                <a:pt x="1302" y="2052"/>
                                <a:pt x="1311" y="2062"/>
                                <a:pt x="1311" y="2073"/>
                              </a:cubicBezTo>
                              <a:cubicBezTo>
                                <a:pt x="1311" y="2117"/>
                                <a:pt x="1311" y="2117"/>
                                <a:pt x="1311" y="2117"/>
                              </a:cubicBezTo>
                              <a:cubicBezTo>
                                <a:pt x="1311" y="2129"/>
                                <a:pt x="1302" y="2139"/>
                                <a:pt x="1290" y="2139"/>
                              </a:cubicBezTo>
                              <a:cubicBezTo>
                                <a:pt x="1278" y="2139"/>
                                <a:pt x="1268" y="2129"/>
                                <a:pt x="1268" y="2117"/>
                              </a:cubicBezTo>
                              <a:cubicBezTo>
                                <a:pt x="1268" y="2105"/>
                                <a:pt x="1258" y="2095"/>
                                <a:pt x="1246" y="2095"/>
                              </a:cubicBezTo>
                              <a:cubicBezTo>
                                <a:pt x="1234" y="2095"/>
                                <a:pt x="1225" y="2085"/>
                                <a:pt x="1225" y="2073"/>
                              </a:cubicBezTo>
                              <a:close/>
                              <a:moveTo>
                                <a:pt x="1281" y="2073"/>
                              </a:moveTo>
                              <a:cubicBezTo>
                                <a:pt x="1281" y="2078"/>
                                <a:pt x="1285" y="2082"/>
                                <a:pt x="1290" y="2082"/>
                              </a:cubicBezTo>
                              <a:cubicBezTo>
                                <a:pt x="1294" y="2082"/>
                                <a:pt x="1298" y="2078"/>
                                <a:pt x="1298" y="2073"/>
                              </a:cubicBezTo>
                              <a:cubicBezTo>
                                <a:pt x="1298" y="2069"/>
                                <a:pt x="1294" y="2065"/>
                                <a:pt x="1290" y="2065"/>
                              </a:cubicBezTo>
                              <a:cubicBezTo>
                                <a:pt x="1285" y="2065"/>
                                <a:pt x="1281" y="2069"/>
                                <a:pt x="1281" y="2073"/>
                              </a:cubicBezTo>
                              <a:close/>
                              <a:moveTo>
                                <a:pt x="1238" y="2073"/>
                              </a:moveTo>
                              <a:cubicBezTo>
                                <a:pt x="1238" y="2078"/>
                                <a:pt x="1242" y="2082"/>
                                <a:pt x="1246" y="2082"/>
                              </a:cubicBezTo>
                              <a:cubicBezTo>
                                <a:pt x="1251" y="2082"/>
                                <a:pt x="1255" y="2078"/>
                                <a:pt x="1255" y="2073"/>
                              </a:cubicBezTo>
                              <a:cubicBezTo>
                                <a:pt x="1255" y="2069"/>
                                <a:pt x="1251" y="2065"/>
                                <a:pt x="1246" y="2065"/>
                              </a:cubicBezTo>
                              <a:cubicBezTo>
                                <a:pt x="1242" y="2065"/>
                                <a:pt x="1238" y="2069"/>
                                <a:pt x="1238" y="2073"/>
                              </a:cubicBezTo>
                              <a:close/>
                              <a:moveTo>
                                <a:pt x="1420" y="2052"/>
                              </a:moveTo>
                              <a:cubicBezTo>
                                <a:pt x="1432" y="2052"/>
                                <a:pt x="1442" y="2062"/>
                                <a:pt x="1442" y="2073"/>
                              </a:cubicBezTo>
                              <a:cubicBezTo>
                                <a:pt x="1442" y="2085"/>
                                <a:pt x="1432" y="2095"/>
                                <a:pt x="1420" y="2095"/>
                              </a:cubicBezTo>
                              <a:cubicBezTo>
                                <a:pt x="1408" y="2095"/>
                                <a:pt x="1398" y="2085"/>
                                <a:pt x="1398" y="2073"/>
                              </a:cubicBezTo>
                              <a:cubicBezTo>
                                <a:pt x="1398" y="2062"/>
                                <a:pt x="1408" y="2052"/>
                                <a:pt x="1420" y="2052"/>
                              </a:cubicBezTo>
                              <a:close/>
                              <a:moveTo>
                                <a:pt x="1420" y="2065"/>
                              </a:moveTo>
                              <a:cubicBezTo>
                                <a:pt x="1415" y="2065"/>
                                <a:pt x="1411" y="2069"/>
                                <a:pt x="1411" y="2073"/>
                              </a:cubicBezTo>
                              <a:cubicBezTo>
                                <a:pt x="1411" y="2078"/>
                                <a:pt x="1415" y="2082"/>
                                <a:pt x="1420" y="2082"/>
                              </a:cubicBezTo>
                              <a:cubicBezTo>
                                <a:pt x="1425" y="2082"/>
                                <a:pt x="1429" y="2078"/>
                                <a:pt x="1429" y="2073"/>
                              </a:cubicBezTo>
                              <a:cubicBezTo>
                                <a:pt x="1429" y="2069"/>
                                <a:pt x="1425" y="2065"/>
                                <a:pt x="1420" y="2065"/>
                              </a:cubicBezTo>
                              <a:close/>
                              <a:moveTo>
                                <a:pt x="1594" y="2095"/>
                              </a:moveTo>
                              <a:cubicBezTo>
                                <a:pt x="1550" y="2095"/>
                                <a:pt x="1550" y="2095"/>
                                <a:pt x="1550" y="2095"/>
                              </a:cubicBezTo>
                              <a:cubicBezTo>
                                <a:pt x="1538" y="2095"/>
                                <a:pt x="1528" y="2085"/>
                                <a:pt x="1528" y="2073"/>
                              </a:cubicBezTo>
                              <a:cubicBezTo>
                                <a:pt x="1528" y="2062"/>
                                <a:pt x="1538" y="2052"/>
                                <a:pt x="1550" y="2052"/>
                              </a:cubicBezTo>
                              <a:cubicBezTo>
                                <a:pt x="1594" y="2052"/>
                                <a:pt x="1594" y="2052"/>
                                <a:pt x="1594" y="2052"/>
                              </a:cubicBezTo>
                              <a:cubicBezTo>
                                <a:pt x="1606" y="2052"/>
                                <a:pt x="1615" y="2062"/>
                                <a:pt x="1615" y="2073"/>
                              </a:cubicBezTo>
                              <a:cubicBezTo>
                                <a:pt x="1615" y="2085"/>
                                <a:pt x="1606" y="2095"/>
                                <a:pt x="1594" y="2095"/>
                              </a:cubicBezTo>
                              <a:close/>
                              <a:moveTo>
                                <a:pt x="1559" y="2073"/>
                              </a:moveTo>
                              <a:cubicBezTo>
                                <a:pt x="1559" y="2069"/>
                                <a:pt x="1555" y="2065"/>
                                <a:pt x="1550" y="2065"/>
                              </a:cubicBezTo>
                              <a:cubicBezTo>
                                <a:pt x="1545" y="2065"/>
                                <a:pt x="1542" y="2069"/>
                                <a:pt x="1542" y="2073"/>
                              </a:cubicBezTo>
                              <a:cubicBezTo>
                                <a:pt x="1542" y="2078"/>
                                <a:pt x="1545" y="2082"/>
                                <a:pt x="1550" y="2082"/>
                              </a:cubicBezTo>
                              <a:cubicBezTo>
                                <a:pt x="1555" y="2082"/>
                                <a:pt x="1559" y="2078"/>
                                <a:pt x="1559" y="2073"/>
                              </a:cubicBezTo>
                              <a:close/>
                              <a:moveTo>
                                <a:pt x="1602" y="2073"/>
                              </a:moveTo>
                              <a:cubicBezTo>
                                <a:pt x="1602" y="2069"/>
                                <a:pt x="1598" y="2065"/>
                                <a:pt x="1594" y="2065"/>
                              </a:cubicBezTo>
                              <a:cubicBezTo>
                                <a:pt x="1589" y="2065"/>
                                <a:pt x="1585" y="2069"/>
                                <a:pt x="1585" y="2073"/>
                              </a:cubicBezTo>
                              <a:cubicBezTo>
                                <a:pt x="1585" y="2078"/>
                                <a:pt x="1589" y="2082"/>
                                <a:pt x="1594" y="2082"/>
                              </a:cubicBezTo>
                              <a:cubicBezTo>
                                <a:pt x="1598" y="2082"/>
                                <a:pt x="1602" y="2078"/>
                                <a:pt x="1602" y="2073"/>
                              </a:cubicBezTo>
                              <a:close/>
                              <a:moveTo>
                                <a:pt x="1680" y="2095"/>
                              </a:moveTo>
                              <a:cubicBezTo>
                                <a:pt x="1669" y="2095"/>
                                <a:pt x="1659" y="2085"/>
                                <a:pt x="1659" y="2073"/>
                              </a:cubicBezTo>
                              <a:cubicBezTo>
                                <a:pt x="1659" y="2062"/>
                                <a:pt x="1669" y="2052"/>
                                <a:pt x="1680" y="2052"/>
                              </a:cubicBezTo>
                              <a:cubicBezTo>
                                <a:pt x="1692" y="2052"/>
                                <a:pt x="1702" y="2062"/>
                                <a:pt x="1702" y="2073"/>
                              </a:cubicBezTo>
                              <a:cubicBezTo>
                                <a:pt x="1702" y="2085"/>
                                <a:pt x="1692" y="2095"/>
                                <a:pt x="1680" y="2095"/>
                              </a:cubicBezTo>
                              <a:close/>
                              <a:moveTo>
                                <a:pt x="1689" y="2073"/>
                              </a:moveTo>
                              <a:cubicBezTo>
                                <a:pt x="1689" y="2069"/>
                                <a:pt x="1685" y="2065"/>
                                <a:pt x="1680" y="2065"/>
                              </a:cubicBezTo>
                              <a:cubicBezTo>
                                <a:pt x="1676" y="2065"/>
                                <a:pt x="1672" y="2069"/>
                                <a:pt x="1672" y="2073"/>
                              </a:cubicBezTo>
                              <a:cubicBezTo>
                                <a:pt x="1672" y="2078"/>
                                <a:pt x="1676" y="2082"/>
                                <a:pt x="1680" y="2082"/>
                              </a:cubicBezTo>
                              <a:cubicBezTo>
                                <a:pt x="1685" y="2082"/>
                                <a:pt x="1689" y="2078"/>
                                <a:pt x="1689" y="2073"/>
                              </a:cubicBezTo>
                              <a:close/>
                              <a:moveTo>
                                <a:pt x="1767" y="2052"/>
                              </a:moveTo>
                              <a:cubicBezTo>
                                <a:pt x="1779" y="2052"/>
                                <a:pt x="1789" y="2062"/>
                                <a:pt x="1789" y="2073"/>
                              </a:cubicBezTo>
                              <a:cubicBezTo>
                                <a:pt x="1789" y="2085"/>
                                <a:pt x="1779" y="2095"/>
                                <a:pt x="1767" y="2095"/>
                              </a:cubicBezTo>
                              <a:cubicBezTo>
                                <a:pt x="1755" y="2095"/>
                                <a:pt x="1746" y="2085"/>
                                <a:pt x="1746" y="2073"/>
                              </a:cubicBezTo>
                              <a:cubicBezTo>
                                <a:pt x="1746" y="2062"/>
                                <a:pt x="1755" y="2052"/>
                                <a:pt x="1767" y="2052"/>
                              </a:cubicBezTo>
                              <a:close/>
                              <a:moveTo>
                                <a:pt x="1759" y="2073"/>
                              </a:moveTo>
                              <a:cubicBezTo>
                                <a:pt x="1759" y="2078"/>
                                <a:pt x="1763" y="2082"/>
                                <a:pt x="1767" y="2082"/>
                              </a:cubicBezTo>
                              <a:cubicBezTo>
                                <a:pt x="1772" y="2082"/>
                                <a:pt x="1776" y="2078"/>
                                <a:pt x="1776" y="2073"/>
                              </a:cubicBezTo>
                              <a:cubicBezTo>
                                <a:pt x="1776" y="2069"/>
                                <a:pt x="1772" y="2065"/>
                                <a:pt x="1767" y="2065"/>
                              </a:cubicBezTo>
                              <a:cubicBezTo>
                                <a:pt x="1763" y="2065"/>
                                <a:pt x="1759" y="2069"/>
                                <a:pt x="1759" y="2073"/>
                              </a:cubicBezTo>
                              <a:close/>
                              <a:moveTo>
                                <a:pt x="2028" y="2052"/>
                              </a:moveTo>
                              <a:cubicBezTo>
                                <a:pt x="2040" y="2052"/>
                                <a:pt x="2049" y="2062"/>
                                <a:pt x="2049" y="2073"/>
                              </a:cubicBezTo>
                              <a:cubicBezTo>
                                <a:pt x="2049" y="2085"/>
                                <a:pt x="2040" y="2095"/>
                                <a:pt x="2028" y="2095"/>
                              </a:cubicBezTo>
                              <a:cubicBezTo>
                                <a:pt x="2016" y="2095"/>
                                <a:pt x="2006" y="2085"/>
                                <a:pt x="2006" y="2073"/>
                              </a:cubicBezTo>
                              <a:cubicBezTo>
                                <a:pt x="2006" y="2062"/>
                                <a:pt x="2016" y="2052"/>
                                <a:pt x="2028" y="2052"/>
                              </a:cubicBezTo>
                              <a:close/>
                              <a:moveTo>
                                <a:pt x="2019" y="2073"/>
                              </a:moveTo>
                              <a:cubicBezTo>
                                <a:pt x="2019" y="2078"/>
                                <a:pt x="2023" y="2082"/>
                                <a:pt x="2028" y="2082"/>
                              </a:cubicBezTo>
                              <a:cubicBezTo>
                                <a:pt x="2033" y="2082"/>
                                <a:pt x="2036" y="2078"/>
                                <a:pt x="2036" y="2073"/>
                              </a:cubicBezTo>
                              <a:cubicBezTo>
                                <a:pt x="2036" y="2069"/>
                                <a:pt x="2033" y="2065"/>
                                <a:pt x="2028" y="2065"/>
                              </a:cubicBezTo>
                              <a:cubicBezTo>
                                <a:pt x="2023" y="2065"/>
                                <a:pt x="2019" y="2069"/>
                                <a:pt x="2019" y="2073"/>
                              </a:cubicBezTo>
                              <a:close/>
                              <a:moveTo>
                                <a:pt x="2115" y="2052"/>
                              </a:moveTo>
                              <a:cubicBezTo>
                                <a:pt x="2127" y="2052"/>
                                <a:pt x="2136" y="2062"/>
                                <a:pt x="2136" y="2073"/>
                              </a:cubicBezTo>
                              <a:cubicBezTo>
                                <a:pt x="2136" y="2085"/>
                                <a:pt x="2127" y="2095"/>
                                <a:pt x="2115" y="2095"/>
                              </a:cubicBezTo>
                              <a:cubicBezTo>
                                <a:pt x="2103" y="2095"/>
                                <a:pt x="2093" y="2085"/>
                                <a:pt x="2093" y="2073"/>
                              </a:cubicBezTo>
                              <a:cubicBezTo>
                                <a:pt x="2093" y="2062"/>
                                <a:pt x="2103" y="2052"/>
                                <a:pt x="2115" y="2052"/>
                              </a:cubicBezTo>
                              <a:close/>
                              <a:moveTo>
                                <a:pt x="2106" y="2073"/>
                              </a:moveTo>
                              <a:cubicBezTo>
                                <a:pt x="2106" y="2078"/>
                                <a:pt x="2110" y="2082"/>
                                <a:pt x="2115" y="2082"/>
                              </a:cubicBezTo>
                              <a:cubicBezTo>
                                <a:pt x="2119" y="2082"/>
                                <a:pt x="2123" y="2078"/>
                                <a:pt x="2123" y="2073"/>
                              </a:cubicBezTo>
                              <a:cubicBezTo>
                                <a:pt x="2123" y="2069"/>
                                <a:pt x="2119" y="2065"/>
                                <a:pt x="2115" y="2065"/>
                              </a:cubicBezTo>
                              <a:cubicBezTo>
                                <a:pt x="2110" y="2065"/>
                                <a:pt x="2106" y="2069"/>
                                <a:pt x="2106" y="2073"/>
                              </a:cubicBezTo>
                              <a:close/>
                              <a:moveTo>
                                <a:pt x="9" y="2160"/>
                              </a:moveTo>
                              <a:cubicBezTo>
                                <a:pt x="9" y="2117"/>
                                <a:pt x="9" y="2117"/>
                                <a:pt x="9" y="2117"/>
                              </a:cubicBezTo>
                              <a:cubicBezTo>
                                <a:pt x="9" y="2105"/>
                                <a:pt x="19" y="2095"/>
                                <a:pt x="31" y="2095"/>
                              </a:cubicBezTo>
                              <a:cubicBezTo>
                                <a:pt x="43" y="2095"/>
                                <a:pt x="52" y="2105"/>
                                <a:pt x="52" y="2117"/>
                              </a:cubicBezTo>
                              <a:cubicBezTo>
                                <a:pt x="52" y="2160"/>
                                <a:pt x="52" y="2160"/>
                                <a:pt x="52" y="2160"/>
                              </a:cubicBezTo>
                              <a:cubicBezTo>
                                <a:pt x="52" y="2172"/>
                                <a:pt x="43" y="2182"/>
                                <a:pt x="31" y="2182"/>
                              </a:cubicBezTo>
                              <a:cubicBezTo>
                                <a:pt x="19" y="2182"/>
                                <a:pt x="9" y="2172"/>
                                <a:pt x="9" y="2160"/>
                              </a:cubicBezTo>
                              <a:close/>
                              <a:moveTo>
                                <a:pt x="22" y="2160"/>
                              </a:moveTo>
                              <a:cubicBezTo>
                                <a:pt x="22" y="2165"/>
                                <a:pt x="26" y="2169"/>
                                <a:pt x="31" y="2169"/>
                              </a:cubicBezTo>
                              <a:cubicBezTo>
                                <a:pt x="35" y="2169"/>
                                <a:pt x="39" y="2165"/>
                                <a:pt x="39" y="2160"/>
                              </a:cubicBezTo>
                              <a:cubicBezTo>
                                <a:pt x="39" y="2156"/>
                                <a:pt x="35" y="2152"/>
                                <a:pt x="31" y="2152"/>
                              </a:cubicBezTo>
                              <a:cubicBezTo>
                                <a:pt x="26" y="2152"/>
                                <a:pt x="22" y="2156"/>
                                <a:pt x="22" y="2160"/>
                              </a:cubicBezTo>
                              <a:close/>
                              <a:moveTo>
                                <a:pt x="704" y="2117"/>
                              </a:moveTo>
                              <a:cubicBezTo>
                                <a:pt x="704" y="2105"/>
                                <a:pt x="694" y="2095"/>
                                <a:pt x="682" y="2095"/>
                              </a:cubicBezTo>
                              <a:cubicBezTo>
                                <a:pt x="670" y="2095"/>
                                <a:pt x="660" y="2105"/>
                                <a:pt x="660" y="2117"/>
                              </a:cubicBezTo>
                              <a:cubicBezTo>
                                <a:pt x="660" y="2129"/>
                                <a:pt x="670" y="2139"/>
                                <a:pt x="682" y="2139"/>
                              </a:cubicBezTo>
                              <a:cubicBezTo>
                                <a:pt x="694" y="2139"/>
                                <a:pt x="704" y="2129"/>
                                <a:pt x="704" y="2117"/>
                              </a:cubicBezTo>
                              <a:close/>
                              <a:moveTo>
                                <a:pt x="1507" y="2095"/>
                              </a:moveTo>
                              <a:cubicBezTo>
                                <a:pt x="1519" y="2095"/>
                                <a:pt x="1528" y="2105"/>
                                <a:pt x="1528" y="2117"/>
                              </a:cubicBezTo>
                              <a:cubicBezTo>
                                <a:pt x="1528" y="2129"/>
                                <a:pt x="1519" y="2139"/>
                                <a:pt x="1507" y="2139"/>
                              </a:cubicBezTo>
                              <a:cubicBezTo>
                                <a:pt x="1495" y="2139"/>
                                <a:pt x="1485" y="2129"/>
                                <a:pt x="1485" y="2117"/>
                              </a:cubicBezTo>
                              <a:cubicBezTo>
                                <a:pt x="1485" y="2105"/>
                                <a:pt x="1495" y="2095"/>
                                <a:pt x="1507" y="2095"/>
                              </a:cubicBezTo>
                              <a:close/>
                              <a:moveTo>
                                <a:pt x="1498" y="2117"/>
                              </a:moveTo>
                              <a:cubicBezTo>
                                <a:pt x="1498" y="2122"/>
                                <a:pt x="1502" y="2126"/>
                                <a:pt x="1507" y="2126"/>
                              </a:cubicBezTo>
                              <a:cubicBezTo>
                                <a:pt x="1512" y="2126"/>
                                <a:pt x="1515" y="2122"/>
                                <a:pt x="1515" y="2117"/>
                              </a:cubicBezTo>
                              <a:cubicBezTo>
                                <a:pt x="1515" y="2112"/>
                                <a:pt x="1512" y="2108"/>
                                <a:pt x="1507" y="2108"/>
                              </a:cubicBezTo>
                              <a:cubicBezTo>
                                <a:pt x="1502" y="2108"/>
                                <a:pt x="1498" y="2112"/>
                                <a:pt x="1498" y="2117"/>
                              </a:cubicBezTo>
                              <a:close/>
                              <a:moveTo>
                                <a:pt x="2375" y="2052"/>
                              </a:moveTo>
                              <a:cubicBezTo>
                                <a:pt x="2377" y="2052"/>
                                <a:pt x="2379" y="2052"/>
                                <a:pt x="2381" y="2053"/>
                              </a:cubicBezTo>
                              <a:cubicBezTo>
                                <a:pt x="2381" y="2111"/>
                                <a:pt x="2381" y="2111"/>
                                <a:pt x="2381" y="2111"/>
                              </a:cubicBezTo>
                              <a:cubicBezTo>
                                <a:pt x="2380" y="2109"/>
                                <a:pt x="2377" y="2108"/>
                                <a:pt x="2375" y="2108"/>
                              </a:cubicBezTo>
                              <a:cubicBezTo>
                                <a:pt x="2370" y="2108"/>
                                <a:pt x="2366" y="2112"/>
                                <a:pt x="2366" y="2117"/>
                              </a:cubicBezTo>
                              <a:cubicBezTo>
                                <a:pt x="2366" y="2122"/>
                                <a:pt x="2370" y="2126"/>
                                <a:pt x="2375" y="2126"/>
                              </a:cubicBezTo>
                              <a:cubicBezTo>
                                <a:pt x="2377" y="2126"/>
                                <a:pt x="2380" y="2125"/>
                                <a:pt x="2381" y="2123"/>
                              </a:cubicBezTo>
                              <a:cubicBezTo>
                                <a:pt x="2381" y="2139"/>
                                <a:pt x="2381" y="2139"/>
                                <a:pt x="2381" y="2139"/>
                              </a:cubicBezTo>
                              <a:cubicBezTo>
                                <a:pt x="2375" y="2139"/>
                                <a:pt x="2375" y="2139"/>
                                <a:pt x="2375" y="2139"/>
                              </a:cubicBezTo>
                              <a:cubicBezTo>
                                <a:pt x="2332" y="2139"/>
                                <a:pt x="2332" y="2139"/>
                                <a:pt x="2332" y="2139"/>
                              </a:cubicBezTo>
                              <a:cubicBezTo>
                                <a:pt x="2288" y="2139"/>
                                <a:pt x="2288" y="2139"/>
                                <a:pt x="2288" y="2139"/>
                              </a:cubicBezTo>
                              <a:cubicBezTo>
                                <a:pt x="2276" y="2139"/>
                                <a:pt x="2267" y="2129"/>
                                <a:pt x="2267" y="2117"/>
                              </a:cubicBezTo>
                              <a:cubicBezTo>
                                <a:pt x="2267" y="2105"/>
                                <a:pt x="2276" y="2095"/>
                                <a:pt x="2288" y="2095"/>
                              </a:cubicBezTo>
                              <a:cubicBezTo>
                                <a:pt x="2332" y="2095"/>
                                <a:pt x="2332" y="2095"/>
                                <a:pt x="2332" y="2095"/>
                              </a:cubicBezTo>
                              <a:cubicBezTo>
                                <a:pt x="2344" y="2095"/>
                                <a:pt x="2353" y="2085"/>
                                <a:pt x="2353" y="2073"/>
                              </a:cubicBezTo>
                              <a:cubicBezTo>
                                <a:pt x="2353" y="2062"/>
                                <a:pt x="2363" y="2052"/>
                                <a:pt x="2375" y="2052"/>
                              </a:cubicBezTo>
                              <a:close/>
                              <a:moveTo>
                                <a:pt x="2297" y="2117"/>
                              </a:moveTo>
                              <a:cubicBezTo>
                                <a:pt x="2297" y="2112"/>
                                <a:pt x="2293" y="2108"/>
                                <a:pt x="2288" y="2108"/>
                              </a:cubicBezTo>
                              <a:cubicBezTo>
                                <a:pt x="2284" y="2108"/>
                                <a:pt x="2280" y="2112"/>
                                <a:pt x="2280" y="2117"/>
                              </a:cubicBezTo>
                              <a:cubicBezTo>
                                <a:pt x="2280" y="2122"/>
                                <a:pt x="2284" y="2126"/>
                                <a:pt x="2288" y="2126"/>
                              </a:cubicBezTo>
                              <a:cubicBezTo>
                                <a:pt x="2293" y="2126"/>
                                <a:pt x="2297" y="2122"/>
                                <a:pt x="2297" y="2117"/>
                              </a:cubicBezTo>
                              <a:close/>
                              <a:moveTo>
                                <a:pt x="2340" y="2117"/>
                              </a:moveTo>
                              <a:cubicBezTo>
                                <a:pt x="2340" y="2112"/>
                                <a:pt x="2336" y="2108"/>
                                <a:pt x="2332" y="2108"/>
                              </a:cubicBezTo>
                              <a:cubicBezTo>
                                <a:pt x="2327" y="2108"/>
                                <a:pt x="2323" y="2112"/>
                                <a:pt x="2323" y="2117"/>
                              </a:cubicBezTo>
                              <a:cubicBezTo>
                                <a:pt x="2323" y="2122"/>
                                <a:pt x="2327" y="2126"/>
                                <a:pt x="2332" y="2126"/>
                              </a:cubicBezTo>
                              <a:cubicBezTo>
                                <a:pt x="2336" y="2126"/>
                                <a:pt x="2340" y="2122"/>
                                <a:pt x="2340" y="2117"/>
                              </a:cubicBezTo>
                              <a:close/>
                              <a:moveTo>
                                <a:pt x="117" y="2225"/>
                              </a:moveTo>
                              <a:cubicBezTo>
                                <a:pt x="74" y="2225"/>
                                <a:pt x="74" y="2225"/>
                                <a:pt x="74" y="2225"/>
                              </a:cubicBezTo>
                              <a:cubicBezTo>
                                <a:pt x="62" y="2225"/>
                                <a:pt x="52" y="2216"/>
                                <a:pt x="52" y="2204"/>
                              </a:cubicBezTo>
                              <a:cubicBezTo>
                                <a:pt x="52" y="2192"/>
                                <a:pt x="62" y="2182"/>
                                <a:pt x="74" y="2182"/>
                              </a:cubicBezTo>
                              <a:cubicBezTo>
                                <a:pt x="86" y="2182"/>
                                <a:pt x="96" y="2172"/>
                                <a:pt x="96" y="2160"/>
                              </a:cubicBezTo>
                              <a:cubicBezTo>
                                <a:pt x="96" y="2117"/>
                                <a:pt x="96" y="2117"/>
                                <a:pt x="96" y="2117"/>
                              </a:cubicBezTo>
                              <a:cubicBezTo>
                                <a:pt x="96" y="2105"/>
                                <a:pt x="105" y="2095"/>
                                <a:pt x="117" y="2095"/>
                              </a:cubicBezTo>
                              <a:cubicBezTo>
                                <a:pt x="129" y="2095"/>
                                <a:pt x="139" y="2085"/>
                                <a:pt x="139" y="2073"/>
                              </a:cubicBezTo>
                              <a:cubicBezTo>
                                <a:pt x="139" y="2062"/>
                                <a:pt x="149" y="2052"/>
                                <a:pt x="161" y="2052"/>
                              </a:cubicBezTo>
                              <a:cubicBezTo>
                                <a:pt x="173" y="2052"/>
                                <a:pt x="183" y="2062"/>
                                <a:pt x="183" y="2073"/>
                              </a:cubicBezTo>
                              <a:cubicBezTo>
                                <a:pt x="183" y="2085"/>
                                <a:pt x="192" y="2095"/>
                                <a:pt x="204" y="2095"/>
                              </a:cubicBezTo>
                              <a:cubicBezTo>
                                <a:pt x="216" y="2095"/>
                                <a:pt x="226" y="2105"/>
                                <a:pt x="226" y="2117"/>
                              </a:cubicBezTo>
                              <a:cubicBezTo>
                                <a:pt x="226" y="2129"/>
                                <a:pt x="216" y="2139"/>
                                <a:pt x="204" y="2139"/>
                              </a:cubicBezTo>
                              <a:cubicBezTo>
                                <a:pt x="192" y="2139"/>
                                <a:pt x="183" y="2148"/>
                                <a:pt x="183" y="2160"/>
                              </a:cubicBezTo>
                              <a:cubicBezTo>
                                <a:pt x="183" y="2172"/>
                                <a:pt x="192" y="2182"/>
                                <a:pt x="204" y="2182"/>
                              </a:cubicBezTo>
                              <a:cubicBezTo>
                                <a:pt x="216" y="2182"/>
                                <a:pt x="226" y="2192"/>
                                <a:pt x="226" y="2204"/>
                              </a:cubicBezTo>
                              <a:cubicBezTo>
                                <a:pt x="226" y="2216"/>
                                <a:pt x="236" y="2225"/>
                                <a:pt x="248" y="2225"/>
                              </a:cubicBezTo>
                              <a:cubicBezTo>
                                <a:pt x="260" y="2225"/>
                                <a:pt x="269" y="2216"/>
                                <a:pt x="269" y="2204"/>
                              </a:cubicBezTo>
                              <a:cubicBezTo>
                                <a:pt x="269" y="2192"/>
                                <a:pt x="260" y="2182"/>
                                <a:pt x="248" y="2182"/>
                              </a:cubicBezTo>
                              <a:cubicBezTo>
                                <a:pt x="236" y="2182"/>
                                <a:pt x="226" y="2172"/>
                                <a:pt x="226" y="2160"/>
                              </a:cubicBezTo>
                              <a:cubicBezTo>
                                <a:pt x="226" y="2148"/>
                                <a:pt x="236" y="2139"/>
                                <a:pt x="248" y="2139"/>
                              </a:cubicBezTo>
                              <a:cubicBezTo>
                                <a:pt x="291" y="2139"/>
                                <a:pt x="291" y="2139"/>
                                <a:pt x="291" y="2139"/>
                              </a:cubicBezTo>
                              <a:cubicBezTo>
                                <a:pt x="303" y="2139"/>
                                <a:pt x="313" y="2129"/>
                                <a:pt x="313" y="2117"/>
                              </a:cubicBezTo>
                              <a:cubicBezTo>
                                <a:pt x="313" y="2105"/>
                                <a:pt x="323" y="2095"/>
                                <a:pt x="335" y="2095"/>
                              </a:cubicBezTo>
                              <a:cubicBezTo>
                                <a:pt x="346" y="2095"/>
                                <a:pt x="356" y="2085"/>
                                <a:pt x="356" y="2073"/>
                              </a:cubicBezTo>
                              <a:cubicBezTo>
                                <a:pt x="356" y="2030"/>
                                <a:pt x="356" y="2030"/>
                                <a:pt x="356" y="2030"/>
                              </a:cubicBezTo>
                              <a:cubicBezTo>
                                <a:pt x="356" y="1987"/>
                                <a:pt x="356" y="1987"/>
                                <a:pt x="356" y="1987"/>
                              </a:cubicBezTo>
                              <a:cubicBezTo>
                                <a:pt x="356" y="1975"/>
                                <a:pt x="366" y="1965"/>
                                <a:pt x="378" y="1965"/>
                              </a:cubicBezTo>
                              <a:cubicBezTo>
                                <a:pt x="390" y="1965"/>
                                <a:pt x="400" y="1955"/>
                                <a:pt x="400" y="1943"/>
                              </a:cubicBezTo>
                              <a:cubicBezTo>
                                <a:pt x="400" y="1931"/>
                                <a:pt x="409" y="1922"/>
                                <a:pt x="421" y="1922"/>
                              </a:cubicBezTo>
                              <a:cubicBezTo>
                                <a:pt x="465" y="1922"/>
                                <a:pt x="465" y="1922"/>
                                <a:pt x="465" y="1922"/>
                              </a:cubicBezTo>
                              <a:cubicBezTo>
                                <a:pt x="477" y="1922"/>
                                <a:pt x="486" y="1931"/>
                                <a:pt x="486" y="1943"/>
                              </a:cubicBezTo>
                              <a:cubicBezTo>
                                <a:pt x="486" y="1955"/>
                                <a:pt x="477" y="1965"/>
                                <a:pt x="465" y="1965"/>
                              </a:cubicBezTo>
                              <a:cubicBezTo>
                                <a:pt x="453" y="1965"/>
                                <a:pt x="443" y="1975"/>
                                <a:pt x="443" y="1987"/>
                              </a:cubicBezTo>
                              <a:cubicBezTo>
                                <a:pt x="443" y="1999"/>
                                <a:pt x="433" y="2008"/>
                                <a:pt x="421" y="2008"/>
                              </a:cubicBezTo>
                              <a:cubicBezTo>
                                <a:pt x="409" y="2008"/>
                                <a:pt x="400" y="2018"/>
                                <a:pt x="400" y="2030"/>
                              </a:cubicBezTo>
                              <a:cubicBezTo>
                                <a:pt x="400" y="2042"/>
                                <a:pt x="409" y="2052"/>
                                <a:pt x="421" y="2052"/>
                              </a:cubicBezTo>
                              <a:cubicBezTo>
                                <a:pt x="433" y="2052"/>
                                <a:pt x="443" y="2062"/>
                                <a:pt x="443" y="2073"/>
                              </a:cubicBezTo>
                              <a:cubicBezTo>
                                <a:pt x="443" y="2117"/>
                                <a:pt x="443" y="2117"/>
                                <a:pt x="443" y="2117"/>
                              </a:cubicBezTo>
                              <a:cubicBezTo>
                                <a:pt x="443" y="2160"/>
                                <a:pt x="443" y="2160"/>
                                <a:pt x="443" y="2160"/>
                              </a:cubicBezTo>
                              <a:cubicBezTo>
                                <a:pt x="443" y="2204"/>
                                <a:pt x="443" y="2204"/>
                                <a:pt x="443" y="2204"/>
                              </a:cubicBezTo>
                              <a:cubicBezTo>
                                <a:pt x="443" y="2216"/>
                                <a:pt x="433" y="2225"/>
                                <a:pt x="421" y="2225"/>
                              </a:cubicBezTo>
                              <a:cubicBezTo>
                                <a:pt x="409" y="2225"/>
                                <a:pt x="400" y="2235"/>
                                <a:pt x="400" y="2247"/>
                              </a:cubicBezTo>
                              <a:cubicBezTo>
                                <a:pt x="400" y="2259"/>
                                <a:pt x="409" y="2269"/>
                                <a:pt x="421" y="2269"/>
                              </a:cubicBezTo>
                              <a:cubicBezTo>
                                <a:pt x="433" y="2269"/>
                                <a:pt x="443" y="2279"/>
                                <a:pt x="443" y="2291"/>
                              </a:cubicBezTo>
                              <a:cubicBezTo>
                                <a:pt x="443" y="2303"/>
                                <a:pt x="433" y="2312"/>
                                <a:pt x="421" y="2312"/>
                              </a:cubicBezTo>
                              <a:cubicBezTo>
                                <a:pt x="409" y="2312"/>
                                <a:pt x="400" y="2322"/>
                                <a:pt x="400" y="2334"/>
                              </a:cubicBezTo>
                              <a:cubicBezTo>
                                <a:pt x="400" y="2346"/>
                                <a:pt x="390" y="2356"/>
                                <a:pt x="378" y="2356"/>
                              </a:cubicBezTo>
                              <a:cubicBezTo>
                                <a:pt x="366" y="2356"/>
                                <a:pt x="356" y="2365"/>
                                <a:pt x="356" y="2377"/>
                              </a:cubicBezTo>
                              <a:cubicBezTo>
                                <a:pt x="356" y="2389"/>
                                <a:pt x="346" y="2399"/>
                                <a:pt x="335" y="2399"/>
                              </a:cubicBezTo>
                              <a:cubicBezTo>
                                <a:pt x="291" y="2399"/>
                                <a:pt x="291" y="2399"/>
                                <a:pt x="291" y="2399"/>
                              </a:cubicBezTo>
                              <a:cubicBezTo>
                                <a:pt x="248" y="2399"/>
                                <a:pt x="248" y="2399"/>
                                <a:pt x="248" y="2399"/>
                              </a:cubicBezTo>
                              <a:cubicBezTo>
                                <a:pt x="204" y="2399"/>
                                <a:pt x="204" y="2399"/>
                                <a:pt x="204" y="2399"/>
                              </a:cubicBezTo>
                              <a:cubicBezTo>
                                <a:pt x="192" y="2399"/>
                                <a:pt x="183" y="2389"/>
                                <a:pt x="183" y="2377"/>
                              </a:cubicBezTo>
                              <a:cubicBezTo>
                                <a:pt x="183" y="2365"/>
                                <a:pt x="173" y="2356"/>
                                <a:pt x="161" y="2356"/>
                              </a:cubicBezTo>
                              <a:cubicBezTo>
                                <a:pt x="149" y="2356"/>
                                <a:pt x="139" y="2346"/>
                                <a:pt x="139" y="2334"/>
                              </a:cubicBezTo>
                              <a:cubicBezTo>
                                <a:pt x="139" y="2291"/>
                                <a:pt x="139" y="2291"/>
                                <a:pt x="139" y="2291"/>
                              </a:cubicBezTo>
                              <a:cubicBezTo>
                                <a:pt x="139" y="2279"/>
                                <a:pt x="149" y="2269"/>
                                <a:pt x="161" y="2269"/>
                              </a:cubicBezTo>
                              <a:cubicBezTo>
                                <a:pt x="173" y="2269"/>
                                <a:pt x="183" y="2279"/>
                                <a:pt x="183" y="2291"/>
                              </a:cubicBezTo>
                              <a:cubicBezTo>
                                <a:pt x="183" y="2303"/>
                                <a:pt x="192" y="2312"/>
                                <a:pt x="204" y="2312"/>
                              </a:cubicBezTo>
                              <a:cubicBezTo>
                                <a:pt x="216" y="2312"/>
                                <a:pt x="226" y="2303"/>
                                <a:pt x="226" y="2291"/>
                              </a:cubicBezTo>
                              <a:cubicBezTo>
                                <a:pt x="226" y="2279"/>
                                <a:pt x="216" y="2269"/>
                                <a:pt x="204" y="2269"/>
                              </a:cubicBezTo>
                              <a:cubicBezTo>
                                <a:pt x="192" y="2269"/>
                                <a:pt x="183" y="2259"/>
                                <a:pt x="183" y="2247"/>
                              </a:cubicBezTo>
                              <a:cubicBezTo>
                                <a:pt x="183" y="2235"/>
                                <a:pt x="173" y="2225"/>
                                <a:pt x="161" y="2225"/>
                              </a:cubicBezTo>
                              <a:lnTo>
                                <a:pt x="117" y="2225"/>
                              </a:lnTo>
                              <a:close/>
                              <a:moveTo>
                                <a:pt x="170" y="2334"/>
                              </a:moveTo>
                              <a:cubicBezTo>
                                <a:pt x="170" y="2329"/>
                                <a:pt x="166" y="2325"/>
                                <a:pt x="161" y="2325"/>
                              </a:cubicBezTo>
                              <a:cubicBezTo>
                                <a:pt x="156" y="2325"/>
                                <a:pt x="152" y="2329"/>
                                <a:pt x="152" y="2334"/>
                              </a:cubicBezTo>
                              <a:cubicBezTo>
                                <a:pt x="152" y="2339"/>
                                <a:pt x="156" y="2343"/>
                                <a:pt x="161" y="2343"/>
                              </a:cubicBezTo>
                              <a:cubicBezTo>
                                <a:pt x="166" y="2343"/>
                                <a:pt x="170" y="2339"/>
                                <a:pt x="170" y="2334"/>
                              </a:cubicBezTo>
                              <a:close/>
                              <a:moveTo>
                                <a:pt x="213" y="2334"/>
                              </a:moveTo>
                              <a:cubicBezTo>
                                <a:pt x="213" y="2329"/>
                                <a:pt x="209" y="2325"/>
                                <a:pt x="204" y="2325"/>
                              </a:cubicBezTo>
                              <a:cubicBezTo>
                                <a:pt x="199" y="2325"/>
                                <a:pt x="196" y="2329"/>
                                <a:pt x="196" y="2334"/>
                              </a:cubicBezTo>
                              <a:cubicBezTo>
                                <a:pt x="196" y="2339"/>
                                <a:pt x="199" y="2343"/>
                                <a:pt x="204" y="2343"/>
                              </a:cubicBezTo>
                              <a:cubicBezTo>
                                <a:pt x="209" y="2343"/>
                                <a:pt x="213" y="2339"/>
                                <a:pt x="213" y="2334"/>
                              </a:cubicBezTo>
                              <a:close/>
                              <a:moveTo>
                                <a:pt x="413" y="2073"/>
                              </a:moveTo>
                              <a:cubicBezTo>
                                <a:pt x="413" y="2078"/>
                                <a:pt x="417" y="2082"/>
                                <a:pt x="421" y="2082"/>
                              </a:cubicBezTo>
                              <a:cubicBezTo>
                                <a:pt x="426" y="2082"/>
                                <a:pt x="430" y="2078"/>
                                <a:pt x="430" y="2073"/>
                              </a:cubicBezTo>
                              <a:cubicBezTo>
                                <a:pt x="430" y="2069"/>
                                <a:pt x="426" y="2065"/>
                                <a:pt x="421" y="2065"/>
                              </a:cubicBezTo>
                              <a:cubicBezTo>
                                <a:pt x="417" y="2065"/>
                                <a:pt x="413" y="2069"/>
                                <a:pt x="413" y="2073"/>
                              </a:cubicBezTo>
                              <a:close/>
                              <a:moveTo>
                                <a:pt x="413" y="2160"/>
                              </a:moveTo>
                              <a:cubicBezTo>
                                <a:pt x="413" y="2165"/>
                                <a:pt x="417" y="2169"/>
                                <a:pt x="421" y="2169"/>
                              </a:cubicBezTo>
                              <a:cubicBezTo>
                                <a:pt x="426" y="2169"/>
                                <a:pt x="430" y="2165"/>
                                <a:pt x="430" y="2160"/>
                              </a:cubicBezTo>
                              <a:cubicBezTo>
                                <a:pt x="430" y="2156"/>
                                <a:pt x="426" y="2152"/>
                                <a:pt x="421" y="2152"/>
                              </a:cubicBezTo>
                              <a:cubicBezTo>
                                <a:pt x="417" y="2152"/>
                                <a:pt x="413" y="2156"/>
                                <a:pt x="413" y="2160"/>
                              </a:cubicBezTo>
                              <a:close/>
                              <a:moveTo>
                                <a:pt x="413" y="2204"/>
                              </a:moveTo>
                              <a:cubicBezTo>
                                <a:pt x="413" y="2209"/>
                                <a:pt x="417" y="2212"/>
                                <a:pt x="421" y="2212"/>
                              </a:cubicBezTo>
                              <a:cubicBezTo>
                                <a:pt x="426" y="2212"/>
                                <a:pt x="430" y="2209"/>
                                <a:pt x="430" y="2204"/>
                              </a:cubicBezTo>
                              <a:cubicBezTo>
                                <a:pt x="430" y="2199"/>
                                <a:pt x="426" y="2195"/>
                                <a:pt x="421" y="2195"/>
                              </a:cubicBezTo>
                              <a:cubicBezTo>
                                <a:pt x="417" y="2195"/>
                                <a:pt x="413" y="2199"/>
                                <a:pt x="413" y="2204"/>
                              </a:cubicBezTo>
                              <a:close/>
                              <a:moveTo>
                                <a:pt x="456" y="1943"/>
                              </a:moveTo>
                              <a:cubicBezTo>
                                <a:pt x="456" y="1948"/>
                                <a:pt x="460" y="1952"/>
                                <a:pt x="465" y="1952"/>
                              </a:cubicBezTo>
                              <a:cubicBezTo>
                                <a:pt x="470" y="1952"/>
                                <a:pt x="473" y="1948"/>
                                <a:pt x="473" y="1943"/>
                              </a:cubicBezTo>
                              <a:cubicBezTo>
                                <a:pt x="473" y="1938"/>
                                <a:pt x="470" y="1935"/>
                                <a:pt x="465" y="1935"/>
                              </a:cubicBezTo>
                              <a:cubicBezTo>
                                <a:pt x="460" y="1935"/>
                                <a:pt x="456" y="1938"/>
                                <a:pt x="456" y="1943"/>
                              </a:cubicBezTo>
                              <a:close/>
                              <a:moveTo>
                                <a:pt x="256" y="2160"/>
                              </a:moveTo>
                              <a:cubicBezTo>
                                <a:pt x="256" y="2156"/>
                                <a:pt x="252" y="2152"/>
                                <a:pt x="248" y="2152"/>
                              </a:cubicBezTo>
                              <a:cubicBezTo>
                                <a:pt x="243" y="2152"/>
                                <a:pt x="239" y="2156"/>
                                <a:pt x="239" y="2160"/>
                              </a:cubicBezTo>
                              <a:cubicBezTo>
                                <a:pt x="239" y="2165"/>
                                <a:pt x="243" y="2169"/>
                                <a:pt x="248" y="2169"/>
                              </a:cubicBezTo>
                              <a:cubicBezTo>
                                <a:pt x="252" y="2169"/>
                                <a:pt x="256" y="2165"/>
                                <a:pt x="256" y="2160"/>
                              </a:cubicBezTo>
                              <a:close/>
                              <a:moveTo>
                                <a:pt x="369" y="1987"/>
                              </a:moveTo>
                              <a:cubicBezTo>
                                <a:pt x="369" y="1991"/>
                                <a:pt x="373" y="1995"/>
                                <a:pt x="378" y="1995"/>
                              </a:cubicBezTo>
                              <a:cubicBezTo>
                                <a:pt x="383" y="1995"/>
                                <a:pt x="387" y="1991"/>
                                <a:pt x="387" y="1987"/>
                              </a:cubicBezTo>
                              <a:cubicBezTo>
                                <a:pt x="387" y="1982"/>
                                <a:pt x="383" y="1978"/>
                                <a:pt x="378" y="1978"/>
                              </a:cubicBezTo>
                              <a:cubicBezTo>
                                <a:pt x="373" y="1978"/>
                                <a:pt x="369" y="1982"/>
                                <a:pt x="369" y="1987"/>
                              </a:cubicBezTo>
                              <a:close/>
                              <a:moveTo>
                                <a:pt x="369" y="2030"/>
                              </a:moveTo>
                              <a:cubicBezTo>
                                <a:pt x="369" y="2035"/>
                                <a:pt x="373" y="2039"/>
                                <a:pt x="378" y="2039"/>
                              </a:cubicBezTo>
                              <a:cubicBezTo>
                                <a:pt x="383" y="2039"/>
                                <a:pt x="387" y="2035"/>
                                <a:pt x="387" y="2030"/>
                              </a:cubicBezTo>
                              <a:cubicBezTo>
                                <a:pt x="387" y="2025"/>
                                <a:pt x="383" y="2021"/>
                                <a:pt x="378" y="2021"/>
                              </a:cubicBezTo>
                              <a:cubicBezTo>
                                <a:pt x="373" y="2021"/>
                                <a:pt x="369" y="2025"/>
                                <a:pt x="369" y="2030"/>
                              </a:cubicBezTo>
                              <a:close/>
                              <a:moveTo>
                                <a:pt x="369" y="2073"/>
                              </a:moveTo>
                              <a:cubicBezTo>
                                <a:pt x="369" y="2078"/>
                                <a:pt x="373" y="2082"/>
                                <a:pt x="378" y="2082"/>
                              </a:cubicBezTo>
                              <a:cubicBezTo>
                                <a:pt x="383" y="2082"/>
                                <a:pt x="387" y="2078"/>
                                <a:pt x="387" y="2073"/>
                              </a:cubicBezTo>
                              <a:cubicBezTo>
                                <a:pt x="387" y="2069"/>
                                <a:pt x="383" y="2065"/>
                                <a:pt x="378" y="2065"/>
                              </a:cubicBezTo>
                              <a:cubicBezTo>
                                <a:pt x="373" y="2065"/>
                                <a:pt x="369" y="2069"/>
                                <a:pt x="369" y="2073"/>
                              </a:cubicBezTo>
                              <a:close/>
                              <a:moveTo>
                                <a:pt x="369" y="2117"/>
                              </a:moveTo>
                              <a:cubicBezTo>
                                <a:pt x="369" y="2122"/>
                                <a:pt x="373" y="2126"/>
                                <a:pt x="378" y="2126"/>
                              </a:cubicBezTo>
                              <a:cubicBezTo>
                                <a:pt x="383" y="2126"/>
                                <a:pt x="387" y="2122"/>
                                <a:pt x="387" y="2117"/>
                              </a:cubicBezTo>
                              <a:cubicBezTo>
                                <a:pt x="387" y="2112"/>
                                <a:pt x="383" y="2108"/>
                                <a:pt x="378" y="2108"/>
                              </a:cubicBezTo>
                              <a:cubicBezTo>
                                <a:pt x="373" y="2108"/>
                                <a:pt x="369" y="2112"/>
                                <a:pt x="369" y="2117"/>
                              </a:cubicBezTo>
                              <a:close/>
                              <a:moveTo>
                                <a:pt x="326" y="2160"/>
                              </a:moveTo>
                              <a:cubicBezTo>
                                <a:pt x="326" y="2165"/>
                                <a:pt x="330" y="2169"/>
                                <a:pt x="335" y="2169"/>
                              </a:cubicBezTo>
                              <a:cubicBezTo>
                                <a:pt x="339" y="2169"/>
                                <a:pt x="343" y="2165"/>
                                <a:pt x="343" y="2160"/>
                              </a:cubicBezTo>
                              <a:cubicBezTo>
                                <a:pt x="343" y="2156"/>
                                <a:pt x="339" y="2152"/>
                                <a:pt x="335" y="2152"/>
                              </a:cubicBezTo>
                              <a:cubicBezTo>
                                <a:pt x="330" y="2152"/>
                                <a:pt x="326" y="2156"/>
                                <a:pt x="326" y="2160"/>
                              </a:cubicBezTo>
                              <a:close/>
                              <a:moveTo>
                                <a:pt x="269" y="2334"/>
                              </a:moveTo>
                              <a:cubicBezTo>
                                <a:pt x="269" y="2346"/>
                                <a:pt x="279" y="2356"/>
                                <a:pt x="291" y="2356"/>
                              </a:cubicBezTo>
                              <a:cubicBezTo>
                                <a:pt x="303" y="2356"/>
                                <a:pt x="313" y="2346"/>
                                <a:pt x="313" y="2334"/>
                              </a:cubicBezTo>
                              <a:cubicBezTo>
                                <a:pt x="313" y="2291"/>
                                <a:pt x="313" y="2291"/>
                                <a:pt x="313" y="2291"/>
                              </a:cubicBezTo>
                              <a:cubicBezTo>
                                <a:pt x="313" y="2279"/>
                                <a:pt x="323" y="2269"/>
                                <a:pt x="335" y="2269"/>
                              </a:cubicBezTo>
                              <a:cubicBezTo>
                                <a:pt x="346" y="2269"/>
                                <a:pt x="356" y="2259"/>
                                <a:pt x="356" y="2247"/>
                              </a:cubicBezTo>
                              <a:cubicBezTo>
                                <a:pt x="356" y="2204"/>
                                <a:pt x="356" y="2204"/>
                                <a:pt x="356" y="2204"/>
                              </a:cubicBezTo>
                              <a:cubicBezTo>
                                <a:pt x="356" y="2192"/>
                                <a:pt x="366" y="2182"/>
                                <a:pt x="378" y="2182"/>
                              </a:cubicBezTo>
                              <a:cubicBezTo>
                                <a:pt x="390" y="2182"/>
                                <a:pt x="400" y="2172"/>
                                <a:pt x="400" y="2160"/>
                              </a:cubicBezTo>
                              <a:cubicBezTo>
                                <a:pt x="400" y="2148"/>
                                <a:pt x="390" y="2139"/>
                                <a:pt x="378" y="2139"/>
                              </a:cubicBezTo>
                              <a:cubicBezTo>
                                <a:pt x="366" y="2139"/>
                                <a:pt x="356" y="2148"/>
                                <a:pt x="356" y="2160"/>
                              </a:cubicBezTo>
                              <a:cubicBezTo>
                                <a:pt x="356" y="2172"/>
                                <a:pt x="346" y="2182"/>
                                <a:pt x="335" y="2182"/>
                              </a:cubicBezTo>
                              <a:cubicBezTo>
                                <a:pt x="323" y="2182"/>
                                <a:pt x="313" y="2192"/>
                                <a:pt x="313" y="2204"/>
                              </a:cubicBezTo>
                              <a:cubicBezTo>
                                <a:pt x="313" y="2247"/>
                                <a:pt x="313" y="2247"/>
                                <a:pt x="313" y="2247"/>
                              </a:cubicBezTo>
                              <a:cubicBezTo>
                                <a:pt x="313" y="2259"/>
                                <a:pt x="303" y="2269"/>
                                <a:pt x="291" y="2269"/>
                              </a:cubicBezTo>
                              <a:cubicBezTo>
                                <a:pt x="279" y="2269"/>
                                <a:pt x="269" y="2279"/>
                                <a:pt x="269" y="2291"/>
                              </a:cubicBezTo>
                              <a:lnTo>
                                <a:pt x="269" y="2334"/>
                              </a:lnTo>
                              <a:close/>
                              <a:moveTo>
                                <a:pt x="239" y="2247"/>
                              </a:moveTo>
                              <a:cubicBezTo>
                                <a:pt x="239" y="2252"/>
                                <a:pt x="243" y="2256"/>
                                <a:pt x="248" y="2256"/>
                              </a:cubicBezTo>
                              <a:cubicBezTo>
                                <a:pt x="252" y="2256"/>
                                <a:pt x="256" y="2252"/>
                                <a:pt x="256" y="2247"/>
                              </a:cubicBezTo>
                              <a:cubicBezTo>
                                <a:pt x="256" y="2242"/>
                                <a:pt x="252" y="2238"/>
                                <a:pt x="248" y="2238"/>
                              </a:cubicBezTo>
                              <a:cubicBezTo>
                                <a:pt x="243" y="2238"/>
                                <a:pt x="239" y="2242"/>
                                <a:pt x="239" y="2247"/>
                              </a:cubicBezTo>
                              <a:close/>
                              <a:moveTo>
                                <a:pt x="152" y="2073"/>
                              </a:moveTo>
                              <a:cubicBezTo>
                                <a:pt x="152" y="2078"/>
                                <a:pt x="156" y="2082"/>
                                <a:pt x="161" y="2082"/>
                              </a:cubicBezTo>
                              <a:cubicBezTo>
                                <a:pt x="166" y="2082"/>
                                <a:pt x="170" y="2078"/>
                                <a:pt x="170" y="2073"/>
                              </a:cubicBezTo>
                              <a:cubicBezTo>
                                <a:pt x="170" y="2069"/>
                                <a:pt x="166" y="2065"/>
                                <a:pt x="161" y="2065"/>
                              </a:cubicBezTo>
                              <a:cubicBezTo>
                                <a:pt x="156" y="2065"/>
                                <a:pt x="152" y="2069"/>
                                <a:pt x="152" y="2073"/>
                              </a:cubicBezTo>
                              <a:close/>
                              <a:moveTo>
                                <a:pt x="152" y="2117"/>
                              </a:moveTo>
                              <a:cubicBezTo>
                                <a:pt x="152" y="2122"/>
                                <a:pt x="156" y="2126"/>
                                <a:pt x="161" y="2126"/>
                              </a:cubicBezTo>
                              <a:cubicBezTo>
                                <a:pt x="166" y="2126"/>
                                <a:pt x="170" y="2122"/>
                                <a:pt x="170" y="2117"/>
                              </a:cubicBezTo>
                              <a:cubicBezTo>
                                <a:pt x="170" y="2112"/>
                                <a:pt x="166" y="2108"/>
                                <a:pt x="161" y="2108"/>
                              </a:cubicBezTo>
                              <a:cubicBezTo>
                                <a:pt x="156" y="2108"/>
                                <a:pt x="152" y="2112"/>
                                <a:pt x="152" y="2117"/>
                              </a:cubicBezTo>
                              <a:close/>
                              <a:moveTo>
                                <a:pt x="152" y="2160"/>
                              </a:moveTo>
                              <a:cubicBezTo>
                                <a:pt x="152" y="2165"/>
                                <a:pt x="156" y="2169"/>
                                <a:pt x="161" y="2169"/>
                              </a:cubicBezTo>
                              <a:cubicBezTo>
                                <a:pt x="166" y="2169"/>
                                <a:pt x="170" y="2165"/>
                                <a:pt x="170" y="2160"/>
                              </a:cubicBezTo>
                              <a:cubicBezTo>
                                <a:pt x="170" y="2156"/>
                                <a:pt x="166" y="2152"/>
                                <a:pt x="161" y="2152"/>
                              </a:cubicBezTo>
                              <a:cubicBezTo>
                                <a:pt x="156" y="2152"/>
                                <a:pt x="152" y="2156"/>
                                <a:pt x="152" y="2160"/>
                              </a:cubicBezTo>
                              <a:close/>
                              <a:moveTo>
                                <a:pt x="152" y="2204"/>
                              </a:moveTo>
                              <a:cubicBezTo>
                                <a:pt x="152" y="2209"/>
                                <a:pt x="156" y="2212"/>
                                <a:pt x="161" y="2212"/>
                              </a:cubicBezTo>
                              <a:cubicBezTo>
                                <a:pt x="166" y="2212"/>
                                <a:pt x="170" y="2209"/>
                                <a:pt x="170" y="2204"/>
                              </a:cubicBezTo>
                              <a:cubicBezTo>
                                <a:pt x="170" y="2199"/>
                                <a:pt x="166" y="2195"/>
                                <a:pt x="161" y="2195"/>
                              </a:cubicBezTo>
                              <a:cubicBezTo>
                                <a:pt x="156" y="2195"/>
                                <a:pt x="152" y="2199"/>
                                <a:pt x="152" y="2204"/>
                              </a:cubicBezTo>
                              <a:close/>
                              <a:moveTo>
                                <a:pt x="83" y="2204"/>
                              </a:moveTo>
                              <a:cubicBezTo>
                                <a:pt x="83" y="2199"/>
                                <a:pt x="79" y="2195"/>
                                <a:pt x="74" y="2195"/>
                              </a:cubicBezTo>
                              <a:cubicBezTo>
                                <a:pt x="69" y="2195"/>
                                <a:pt x="65" y="2199"/>
                                <a:pt x="65" y="2204"/>
                              </a:cubicBezTo>
                              <a:cubicBezTo>
                                <a:pt x="65" y="2209"/>
                                <a:pt x="69" y="2212"/>
                                <a:pt x="74" y="2212"/>
                              </a:cubicBezTo>
                              <a:cubicBezTo>
                                <a:pt x="79" y="2212"/>
                                <a:pt x="83" y="2209"/>
                                <a:pt x="83" y="2204"/>
                              </a:cubicBezTo>
                              <a:close/>
                              <a:moveTo>
                                <a:pt x="117" y="2212"/>
                              </a:moveTo>
                              <a:cubicBezTo>
                                <a:pt x="122" y="2212"/>
                                <a:pt x="126" y="2209"/>
                                <a:pt x="126" y="2204"/>
                              </a:cubicBezTo>
                              <a:cubicBezTo>
                                <a:pt x="126" y="2199"/>
                                <a:pt x="122" y="2195"/>
                                <a:pt x="117" y="2195"/>
                              </a:cubicBezTo>
                              <a:cubicBezTo>
                                <a:pt x="113" y="2195"/>
                                <a:pt x="109" y="2199"/>
                                <a:pt x="109" y="2204"/>
                              </a:cubicBezTo>
                              <a:cubicBezTo>
                                <a:pt x="109" y="2209"/>
                                <a:pt x="113" y="2212"/>
                                <a:pt x="117" y="2212"/>
                              </a:cubicBezTo>
                              <a:close/>
                              <a:moveTo>
                                <a:pt x="508" y="2182"/>
                              </a:moveTo>
                              <a:cubicBezTo>
                                <a:pt x="496" y="2182"/>
                                <a:pt x="486" y="2172"/>
                                <a:pt x="486" y="2160"/>
                              </a:cubicBezTo>
                              <a:cubicBezTo>
                                <a:pt x="486" y="2148"/>
                                <a:pt x="496" y="2139"/>
                                <a:pt x="508" y="2139"/>
                              </a:cubicBezTo>
                              <a:cubicBezTo>
                                <a:pt x="520" y="2139"/>
                                <a:pt x="530" y="2148"/>
                                <a:pt x="530" y="2160"/>
                              </a:cubicBezTo>
                              <a:cubicBezTo>
                                <a:pt x="530" y="2172"/>
                                <a:pt x="520" y="2182"/>
                                <a:pt x="508" y="2182"/>
                              </a:cubicBezTo>
                              <a:close/>
                              <a:moveTo>
                                <a:pt x="517" y="2160"/>
                              </a:moveTo>
                              <a:cubicBezTo>
                                <a:pt x="517" y="2156"/>
                                <a:pt x="513" y="2152"/>
                                <a:pt x="508" y="2152"/>
                              </a:cubicBezTo>
                              <a:cubicBezTo>
                                <a:pt x="503" y="2152"/>
                                <a:pt x="499" y="2156"/>
                                <a:pt x="499" y="2160"/>
                              </a:cubicBezTo>
                              <a:cubicBezTo>
                                <a:pt x="499" y="2165"/>
                                <a:pt x="503" y="2169"/>
                                <a:pt x="508" y="2169"/>
                              </a:cubicBezTo>
                              <a:cubicBezTo>
                                <a:pt x="513" y="2169"/>
                                <a:pt x="517" y="2165"/>
                                <a:pt x="517" y="2160"/>
                              </a:cubicBezTo>
                              <a:close/>
                              <a:moveTo>
                                <a:pt x="812" y="2225"/>
                              </a:moveTo>
                              <a:cubicBezTo>
                                <a:pt x="769" y="2225"/>
                                <a:pt x="769" y="2225"/>
                                <a:pt x="769" y="2225"/>
                              </a:cubicBezTo>
                              <a:cubicBezTo>
                                <a:pt x="757" y="2225"/>
                                <a:pt x="747" y="2216"/>
                                <a:pt x="747" y="2204"/>
                              </a:cubicBezTo>
                              <a:cubicBezTo>
                                <a:pt x="747" y="2192"/>
                                <a:pt x="737" y="2182"/>
                                <a:pt x="725" y="2182"/>
                              </a:cubicBezTo>
                              <a:cubicBezTo>
                                <a:pt x="713" y="2182"/>
                                <a:pt x="704" y="2172"/>
                                <a:pt x="704" y="2160"/>
                              </a:cubicBezTo>
                              <a:cubicBezTo>
                                <a:pt x="704" y="2148"/>
                                <a:pt x="713" y="2139"/>
                                <a:pt x="725" y="2139"/>
                              </a:cubicBezTo>
                              <a:cubicBezTo>
                                <a:pt x="769" y="2139"/>
                                <a:pt x="769" y="2139"/>
                                <a:pt x="769" y="2139"/>
                              </a:cubicBezTo>
                              <a:cubicBezTo>
                                <a:pt x="781" y="2139"/>
                                <a:pt x="790" y="2129"/>
                                <a:pt x="790" y="2117"/>
                              </a:cubicBezTo>
                              <a:cubicBezTo>
                                <a:pt x="790" y="2105"/>
                                <a:pt x="800" y="2095"/>
                                <a:pt x="812" y="2095"/>
                              </a:cubicBezTo>
                              <a:cubicBezTo>
                                <a:pt x="824" y="2095"/>
                                <a:pt x="834" y="2085"/>
                                <a:pt x="834" y="2073"/>
                              </a:cubicBezTo>
                              <a:cubicBezTo>
                                <a:pt x="834" y="2062"/>
                                <a:pt x="844" y="2052"/>
                                <a:pt x="856" y="2052"/>
                              </a:cubicBezTo>
                              <a:cubicBezTo>
                                <a:pt x="867" y="2052"/>
                                <a:pt x="877" y="2062"/>
                                <a:pt x="877" y="2073"/>
                              </a:cubicBezTo>
                              <a:cubicBezTo>
                                <a:pt x="877" y="2085"/>
                                <a:pt x="887" y="2095"/>
                                <a:pt x="899" y="2095"/>
                              </a:cubicBezTo>
                              <a:cubicBezTo>
                                <a:pt x="911" y="2095"/>
                                <a:pt x="921" y="2105"/>
                                <a:pt x="921" y="2117"/>
                              </a:cubicBezTo>
                              <a:cubicBezTo>
                                <a:pt x="921" y="2129"/>
                                <a:pt x="911" y="2139"/>
                                <a:pt x="899" y="2139"/>
                              </a:cubicBezTo>
                              <a:cubicBezTo>
                                <a:pt x="887" y="2139"/>
                                <a:pt x="877" y="2148"/>
                                <a:pt x="877" y="2160"/>
                              </a:cubicBezTo>
                              <a:cubicBezTo>
                                <a:pt x="877" y="2172"/>
                                <a:pt x="867" y="2182"/>
                                <a:pt x="856" y="2182"/>
                              </a:cubicBezTo>
                              <a:cubicBezTo>
                                <a:pt x="844" y="2182"/>
                                <a:pt x="834" y="2192"/>
                                <a:pt x="834" y="2204"/>
                              </a:cubicBezTo>
                              <a:cubicBezTo>
                                <a:pt x="834" y="2216"/>
                                <a:pt x="824" y="2225"/>
                                <a:pt x="812" y="2225"/>
                              </a:cubicBezTo>
                              <a:close/>
                              <a:moveTo>
                                <a:pt x="734" y="2160"/>
                              </a:moveTo>
                              <a:cubicBezTo>
                                <a:pt x="734" y="2156"/>
                                <a:pt x="730" y="2152"/>
                                <a:pt x="725" y="2152"/>
                              </a:cubicBezTo>
                              <a:cubicBezTo>
                                <a:pt x="720" y="2152"/>
                                <a:pt x="717" y="2156"/>
                                <a:pt x="717" y="2160"/>
                              </a:cubicBezTo>
                              <a:cubicBezTo>
                                <a:pt x="717" y="2165"/>
                                <a:pt x="720" y="2169"/>
                                <a:pt x="725" y="2169"/>
                              </a:cubicBezTo>
                              <a:cubicBezTo>
                                <a:pt x="730" y="2169"/>
                                <a:pt x="734" y="2165"/>
                                <a:pt x="734" y="2160"/>
                              </a:cubicBezTo>
                              <a:close/>
                              <a:moveTo>
                                <a:pt x="812" y="2126"/>
                              </a:moveTo>
                              <a:cubicBezTo>
                                <a:pt x="817" y="2126"/>
                                <a:pt x="821" y="2122"/>
                                <a:pt x="821" y="2117"/>
                              </a:cubicBezTo>
                              <a:cubicBezTo>
                                <a:pt x="821" y="2112"/>
                                <a:pt x="817" y="2108"/>
                                <a:pt x="812" y="2108"/>
                              </a:cubicBezTo>
                              <a:cubicBezTo>
                                <a:pt x="807" y="2108"/>
                                <a:pt x="803" y="2112"/>
                                <a:pt x="803" y="2117"/>
                              </a:cubicBezTo>
                              <a:cubicBezTo>
                                <a:pt x="803" y="2122"/>
                                <a:pt x="807" y="2126"/>
                                <a:pt x="812" y="2126"/>
                              </a:cubicBezTo>
                              <a:close/>
                              <a:moveTo>
                                <a:pt x="1767" y="2225"/>
                              </a:moveTo>
                              <a:cubicBezTo>
                                <a:pt x="1755" y="2225"/>
                                <a:pt x="1746" y="2216"/>
                                <a:pt x="1746" y="2204"/>
                              </a:cubicBezTo>
                              <a:cubicBezTo>
                                <a:pt x="1746" y="2160"/>
                                <a:pt x="1746" y="2160"/>
                                <a:pt x="1746" y="2160"/>
                              </a:cubicBezTo>
                              <a:cubicBezTo>
                                <a:pt x="1746" y="2148"/>
                                <a:pt x="1755" y="2139"/>
                                <a:pt x="1767" y="2139"/>
                              </a:cubicBezTo>
                              <a:cubicBezTo>
                                <a:pt x="1779" y="2139"/>
                                <a:pt x="1789" y="2148"/>
                                <a:pt x="1789" y="2160"/>
                              </a:cubicBezTo>
                              <a:cubicBezTo>
                                <a:pt x="1789" y="2204"/>
                                <a:pt x="1789" y="2204"/>
                                <a:pt x="1789" y="2204"/>
                              </a:cubicBezTo>
                              <a:cubicBezTo>
                                <a:pt x="1789" y="2216"/>
                                <a:pt x="1779" y="2225"/>
                                <a:pt x="1767" y="2225"/>
                              </a:cubicBezTo>
                              <a:close/>
                              <a:moveTo>
                                <a:pt x="1776" y="2160"/>
                              </a:moveTo>
                              <a:cubicBezTo>
                                <a:pt x="1776" y="2156"/>
                                <a:pt x="1772" y="2152"/>
                                <a:pt x="1767" y="2152"/>
                              </a:cubicBezTo>
                              <a:cubicBezTo>
                                <a:pt x="1763" y="2152"/>
                                <a:pt x="1759" y="2156"/>
                                <a:pt x="1759" y="2160"/>
                              </a:cubicBezTo>
                              <a:cubicBezTo>
                                <a:pt x="1759" y="2165"/>
                                <a:pt x="1763" y="2169"/>
                                <a:pt x="1767" y="2169"/>
                              </a:cubicBezTo>
                              <a:cubicBezTo>
                                <a:pt x="1772" y="2169"/>
                                <a:pt x="1776" y="2165"/>
                                <a:pt x="1776" y="2160"/>
                              </a:cubicBezTo>
                              <a:close/>
                              <a:moveTo>
                                <a:pt x="1963" y="2117"/>
                              </a:moveTo>
                              <a:cubicBezTo>
                                <a:pt x="1963" y="2160"/>
                                <a:pt x="1963" y="2160"/>
                                <a:pt x="1963" y="2160"/>
                              </a:cubicBezTo>
                              <a:cubicBezTo>
                                <a:pt x="1963" y="2172"/>
                                <a:pt x="1972" y="2182"/>
                                <a:pt x="1984" y="2182"/>
                              </a:cubicBezTo>
                              <a:cubicBezTo>
                                <a:pt x="2028" y="2182"/>
                                <a:pt x="2028" y="2182"/>
                                <a:pt x="2028" y="2182"/>
                              </a:cubicBezTo>
                              <a:cubicBezTo>
                                <a:pt x="2040" y="2182"/>
                                <a:pt x="2049" y="2172"/>
                                <a:pt x="2049" y="2160"/>
                              </a:cubicBezTo>
                              <a:cubicBezTo>
                                <a:pt x="2049" y="2117"/>
                                <a:pt x="2049" y="2117"/>
                                <a:pt x="2049" y="2117"/>
                              </a:cubicBezTo>
                              <a:cubicBezTo>
                                <a:pt x="2049" y="2105"/>
                                <a:pt x="2059" y="2095"/>
                                <a:pt x="2071" y="2095"/>
                              </a:cubicBezTo>
                              <a:cubicBezTo>
                                <a:pt x="2083" y="2095"/>
                                <a:pt x="2093" y="2105"/>
                                <a:pt x="2093" y="2117"/>
                              </a:cubicBezTo>
                              <a:cubicBezTo>
                                <a:pt x="2093" y="2160"/>
                                <a:pt x="2093" y="2160"/>
                                <a:pt x="2093" y="2160"/>
                              </a:cubicBezTo>
                              <a:cubicBezTo>
                                <a:pt x="2093" y="2204"/>
                                <a:pt x="2093" y="2204"/>
                                <a:pt x="2093" y="2204"/>
                              </a:cubicBezTo>
                              <a:cubicBezTo>
                                <a:pt x="2093" y="2216"/>
                                <a:pt x="2083" y="2225"/>
                                <a:pt x="2071" y="2225"/>
                              </a:cubicBezTo>
                              <a:cubicBezTo>
                                <a:pt x="2028" y="2225"/>
                                <a:pt x="2028" y="2225"/>
                                <a:pt x="2028" y="2225"/>
                              </a:cubicBezTo>
                              <a:cubicBezTo>
                                <a:pt x="1984" y="2225"/>
                                <a:pt x="1984" y="2225"/>
                                <a:pt x="1984" y="2225"/>
                              </a:cubicBezTo>
                              <a:cubicBezTo>
                                <a:pt x="1941" y="2225"/>
                                <a:pt x="1941" y="2225"/>
                                <a:pt x="1941" y="2225"/>
                              </a:cubicBezTo>
                              <a:cubicBezTo>
                                <a:pt x="1898" y="2225"/>
                                <a:pt x="1898" y="2225"/>
                                <a:pt x="1898" y="2225"/>
                              </a:cubicBezTo>
                              <a:cubicBezTo>
                                <a:pt x="1886" y="2225"/>
                                <a:pt x="1876" y="2216"/>
                                <a:pt x="1876" y="2204"/>
                              </a:cubicBezTo>
                              <a:cubicBezTo>
                                <a:pt x="1876" y="2192"/>
                                <a:pt x="1866" y="2182"/>
                                <a:pt x="1854" y="2182"/>
                              </a:cubicBezTo>
                              <a:cubicBezTo>
                                <a:pt x="1842" y="2182"/>
                                <a:pt x="1832" y="2172"/>
                                <a:pt x="1832" y="2160"/>
                              </a:cubicBezTo>
                              <a:cubicBezTo>
                                <a:pt x="1832" y="2148"/>
                                <a:pt x="1823" y="2139"/>
                                <a:pt x="1811" y="2139"/>
                              </a:cubicBezTo>
                              <a:cubicBezTo>
                                <a:pt x="1799" y="2139"/>
                                <a:pt x="1789" y="2129"/>
                                <a:pt x="1789" y="2117"/>
                              </a:cubicBezTo>
                              <a:cubicBezTo>
                                <a:pt x="1789" y="2105"/>
                                <a:pt x="1799" y="2095"/>
                                <a:pt x="1811" y="2095"/>
                              </a:cubicBezTo>
                              <a:cubicBezTo>
                                <a:pt x="1854" y="2095"/>
                                <a:pt x="1854" y="2095"/>
                                <a:pt x="1854" y="2095"/>
                              </a:cubicBezTo>
                              <a:cubicBezTo>
                                <a:pt x="1898" y="2095"/>
                                <a:pt x="1898" y="2095"/>
                                <a:pt x="1898" y="2095"/>
                              </a:cubicBezTo>
                              <a:cubicBezTo>
                                <a:pt x="1909" y="2095"/>
                                <a:pt x="1919" y="2085"/>
                                <a:pt x="1919" y="2073"/>
                              </a:cubicBezTo>
                              <a:cubicBezTo>
                                <a:pt x="1919" y="2062"/>
                                <a:pt x="1929" y="2052"/>
                                <a:pt x="1941" y="2052"/>
                              </a:cubicBezTo>
                              <a:cubicBezTo>
                                <a:pt x="1953" y="2052"/>
                                <a:pt x="1963" y="2062"/>
                                <a:pt x="1963" y="2073"/>
                              </a:cubicBezTo>
                              <a:lnTo>
                                <a:pt x="1963" y="2117"/>
                              </a:lnTo>
                              <a:close/>
                              <a:moveTo>
                                <a:pt x="1950" y="2160"/>
                              </a:moveTo>
                              <a:cubicBezTo>
                                <a:pt x="1950" y="2156"/>
                                <a:pt x="1946" y="2152"/>
                                <a:pt x="1941" y="2152"/>
                              </a:cubicBezTo>
                              <a:cubicBezTo>
                                <a:pt x="1936" y="2152"/>
                                <a:pt x="1932" y="2156"/>
                                <a:pt x="1932" y="2160"/>
                              </a:cubicBezTo>
                              <a:cubicBezTo>
                                <a:pt x="1932" y="2165"/>
                                <a:pt x="1936" y="2169"/>
                                <a:pt x="1941" y="2169"/>
                              </a:cubicBezTo>
                              <a:cubicBezTo>
                                <a:pt x="1946" y="2169"/>
                                <a:pt x="1950" y="2165"/>
                                <a:pt x="1950" y="2160"/>
                              </a:cubicBezTo>
                              <a:close/>
                              <a:moveTo>
                                <a:pt x="1950" y="2117"/>
                              </a:moveTo>
                              <a:cubicBezTo>
                                <a:pt x="1950" y="2112"/>
                                <a:pt x="1946" y="2108"/>
                                <a:pt x="1941" y="2108"/>
                              </a:cubicBezTo>
                              <a:cubicBezTo>
                                <a:pt x="1936" y="2108"/>
                                <a:pt x="1932" y="2112"/>
                                <a:pt x="1932" y="2117"/>
                              </a:cubicBezTo>
                              <a:cubicBezTo>
                                <a:pt x="1932" y="2122"/>
                                <a:pt x="1936" y="2126"/>
                                <a:pt x="1941" y="2126"/>
                              </a:cubicBezTo>
                              <a:cubicBezTo>
                                <a:pt x="1946" y="2126"/>
                                <a:pt x="1950" y="2122"/>
                                <a:pt x="1950" y="2117"/>
                              </a:cubicBezTo>
                              <a:close/>
                              <a:moveTo>
                                <a:pt x="2019" y="2204"/>
                              </a:moveTo>
                              <a:cubicBezTo>
                                <a:pt x="2019" y="2209"/>
                                <a:pt x="2023" y="2212"/>
                                <a:pt x="2028" y="2212"/>
                              </a:cubicBezTo>
                              <a:cubicBezTo>
                                <a:pt x="2033" y="2212"/>
                                <a:pt x="2036" y="2209"/>
                                <a:pt x="2036" y="2204"/>
                              </a:cubicBezTo>
                              <a:cubicBezTo>
                                <a:pt x="2036" y="2199"/>
                                <a:pt x="2033" y="2195"/>
                                <a:pt x="2028" y="2195"/>
                              </a:cubicBezTo>
                              <a:cubicBezTo>
                                <a:pt x="2023" y="2195"/>
                                <a:pt x="2019" y="2199"/>
                                <a:pt x="2019" y="2204"/>
                              </a:cubicBezTo>
                              <a:close/>
                              <a:moveTo>
                                <a:pt x="2223" y="2073"/>
                              </a:moveTo>
                              <a:cubicBezTo>
                                <a:pt x="2223" y="2117"/>
                                <a:pt x="2223" y="2117"/>
                                <a:pt x="2223" y="2117"/>
                              </a:cubicBezTo>
                              <a:cubicBezTo>
                                <a:pt x="2223" y="2129"/>
                                <a:pt x="2233" y="2139"/>
                                <a:pt x="2245" y="2139"/>
                              </a:cubicBezTo>
                              <a:cubicBezTo>
                                <a:pt x="2257" y="2139"/>
                                <a:pt x="2267" y="2148"/>
                                <a:pt x="2267" y="2160"/>
                              </a:cubicBezTo>
                              <a:cubicBezTo>
                                <a:pt x="2267" y="2172"/>
                                <a:pt x="2257" y="2182"/>
                                <a:pt x="2245" y="2182"/>
                              </a:cubicBezTo>
                              <a:cubicBezTo>
                                <a:pt x="2201" y="2182"/>
                                <a:pt x="2201" y="2182"/>
                                <a:pt x="2201" y="2182"/>
                              </a:cubicBezTo>
                              <a:cubicBezTo>
                                <a:pt x="2190" y="2182"/>
                                <a:pt x="2180" y="2192"/>
                                <a:pt x="2180" y="2204"/>
                              </a:cubicBezTo>
                              <a:cubicBezTo>
                                <a:pt x="2180" y="2216"/>
                                <a:pt x="2170" y="2225"/>
                                <a:pt x="2158" y="2225"/>
                              </a:cubicBezTo>
                              <a:cubicBezTo>
                                <a:pt x="2146" y="2225"/>
                                <a:pt x="2136" y="2216"/>
                                <a:pt x="2136" y="2204"/>
                              </a:cubicBezTo>
                              <a:cubicBezTo>
                                <a:pt x="2136" y="2160"/>
                                <a:pt x="2136" y="2160"/>
                                <a:pt x="2136" y="2160"/>
                              </a:cubicBezTo>
                              <a:cubicBezTo>
                                <a:pt x="2136" y="2117"/>
                                <a:pt x="2136" y="2117"/>
                                <a:pt x="2136" y="2117"/>
                              </a:cubicBezTo>
                              <a:cubicBezTo>
                                <a:pt x="2136" y="2105"/>
                                <a:pt x="2146" y="2095"/>
                                <a:pt x="2158" y="2095"/>
                              </a:cubicBezTo>
                              <a:cubicBezTo>
                                <a:pt x="2170" y="2095"/>
                                <a:pt x="2180" y="2085"/>
                                <a:pt x="2180" y="2073"/>
                              </a:cubicBezTo>
                              <a:cubicBezTo>
                                <a:pt x="2180" y="2062"/>
                                <a:pt x="2190" y="2052"/>
                                <a:pt x="2201" y="2052"/>
                              </a:cubicBezTo>
                              <a:cubicBezTo>
                                <a:pt x="2213" y="2052"/>
                                <a:pt x="2223" y="2062"/>
                                <a:pt x="2223" y="2073"/>
                              </a:cubicBezTo>
                              <a:close/>
                              <a:moveTo>
                                <a:pt x="2167" y="2204"/>
                              </a:moveTo>
                              <a:cubicBezTo>
                                <a:pt x="2167" y="2199"/>
                                <a:pt x="2163" y="2195"/>
                                <a:pt x="2158" y="2195"/>
                              </a:cubicBezTo>
                              <a:cubicBezTo>
                                <a:pt x="2153" y="2195"/>
                                <a:pt x="2149" y="2199"/>
                                <a:pt x="2149" y="2204"/>
                              </a:cubicBezTo>
                              <a:cubicBezTo>
                                <a:pt x="2149" y="2209"/>
                                <a:pt x="2153" y="2212"/>
                                <a:pt x="2158" y="2212"/>
                              </a:cubicBezTo>
                              <a:cubicBezTo>
                                <a:pt x="2163" y="2212"/>
                                <a:pt x="2167" y="2209"/>
                                <a:pt x="2167" y="2204"/>
                              </a:cubicBezTo>
                              <a:close/>
                              <a:moveTo>
                                <a:pt x="2167" y="2160"/>
                              </a:moveTo>
                              <a:cubicBezTo>
                                <a:pt x="2167" y="2156"/>
                                <a:pt x="2163" y="2152"/>
                                <a:pt x="2158" y="2152"/>
                              </a:cubicBezTo>
                              <a:cubicBezTo>
                                <a:pt x="2153" y="2152"/>
                                <a:pt x="2149" y="2156"/>
                                <a:pt x="2149" y="2160"/>
                              </a:cubicBezTo>
                              <a:cubicBezTo>
                                <a:pt x="2149" y="2165"/>
                                <a:pt x="2153" y="2169"/>
                                <a:pt x="2158" y="2169"/>
                              </a:cubicBezTo>
                              <a:cubicBezTo>
                                <a:pt x="2163" y="2169"/>
                                <a:pt x="2167" y="2165"/>
                                <a:pt x="2167" y="2160"/>
                              </a:cubicBezTo>
                              <a:close/>
                              <a:moveTo>
                                <a:pt x="2236" y="2160"/>
                              </a:moveTo>
                              <a:cubicBezTo>
                                <a:pt x="2236" y="2165"/>
                                <a:pt x="2240" y="2169"/>
                                <a:pt x="2245" y="2169"/>
                              </a:cubicBezTo>
                              <a:cubicBezTo>
                                <a:pt x="2250" y="2169"/>
                                <a:pt x="2254" y="2165"/>
                                <a:pt x="2254" y="2160"/>
                              </a:cubicBezTo>
                              <a:cubicBezTo>
                                <a:pt x="2254" y="2156"/>
                                <a:pt x="2250" y="2152"/>
                                <a:pt x="2245" y="2152"/>
                              </a:cubicBezTo>
                              <a:cubicBezTo>
                                <a:pt x="2240" y="2152"/>
                                <a:pt x="2236" y="2156"/>
                                <a:pt x="2236" y="2160"/>
                              </a:cubicBezTo>
                              <a:close/>
                              <a:moveTo>
                                <a:pt x="2353" y="2204"/>
                              </a:moveTo>
                              <a:cubicBezTo>
                                <a:pt x="2353" y="2216"/>
                                <a:pt x="2363" y="2225"/>
                                <a:pt x="2375" y="2225"/>
                              </a:cubicBezTo>
                              <a:cubicBezTo>
                                <a:pt x="2377" y="2225"/>
                                <a:pt x="2379" y="2225"/>
                                <a:pt x="2381" y="2225"/>
                              </a:cubicBezTo>
                              <a:cubicBezTo>
                                <a:pt x="2381" y="2183"/>
                                <a:pt x="2381" y="2183"/>
                                <a:pt x="2381" y="2183"/>
                              </a:cubicBezTo>
                              <a:cubicBezTo>
                                <a:pt x="2379" y="2182"/>
                                <a:pt x="2377" y="2182"/>
                                <a:pt x="2375" y="2182"/>
                              </a:cubicBezTo>
                              <a:cubicBezTo>
                                <a:pt x="2363" y="2182"/>
                                <a:pt x="2353" y="2192"/>
                                <a:pt x="2353" y="2204"/>
                              </a:cubicBezTo>
                              <a:close/>
                              <a:moveTo>
                                <a:pt x="660" y="2247"/>
                              </a:moveTo>
                              <a:cubicBezTo>
                                <a:pt x="660" y="2235"/>
                                <a:pt x="650" y="2225"/>
                                <a:pt x="638" y="2225"/>
                              </a:cubicBezTo>
                              <a:cubicBezTo>
                                <a:pt x="626" y="2225"/>
                                <a:pt x="617" y="2235"/>
                                <a:pt x="617" y="2247"/>
                              </a:cubicBezTo>
                              <a:cubicBezTo>
                                <a:pt x="617" y="2259"/>
                                <a:pt x="626" y="2269"/>
                                <a:pt x="638" y="2269"/>
                              </a:cubicBezTo>
                              <a:cubicBezTo>
                                <a:pt x="650" y="2269"/>
                                <a:pt x="660" y="2259"/>
                                <a:pt x="660" y="2247"/>
                              </a:cubicBezTo>
                              <a:close/>
                              <a:moveTo>
                                <a:pt x="1789" y="2247"/>
                              </a:moveTo>
                              <a:cubicBezTo>
                                <a:pt x="1789" y="2235"/>
                                <a:pt x="1799" y="2225"/>
                                <a:pt x="1811" y="2225"/>
                              </a:cubicBezTo>
                              <a:cubicBezTo>
                                <a:pt x="1854" y="2225"/>
                                <a:pt x="1854" y="2225"/>
                                <a:pt x="1854" y="2225"/>
                              </a:cubicBezTo>
                              <a:cubicBezTo>
                                <a:pt x="1866" y="2225"/>
                                <a:pt x="1876" y="2235"/>
                                <a:pt x="1876" y="2247"/>
                              </a:cubicBezTo>
                              <a:cubicBezTo>
                                <a:pt x="1876" y="2259"/>
                                <a:pt x="1866" y="2269"/>
                                <a:pt x="1854" y="2269"/>
                              </a:cubicBezTo>
                              <a:cubicBezTo>
                                <a:pt x="1811" y="2269"/>
                                <a:pt x="1811" y="2269"/>
                                <a:pt x="1811" y="2269"/>
                              </a:cubicBezTo>
                              <a:cubicBezTo>
                                <a:pt x="1799" y="2269"/>
                                <a:pt x="1789" y="2259"/>
                                <a:pt x="1789" y="2247"/>
                              </a:cubicBezTo>
                              <a:close/>
                              <a:moveTo>
                                <a:pt x="1845" y="2247"/>
                              </a:moveTo>
                              <a:cubicBezTo>
                                <a:pt x="1845" y="2252"/>
                                <a:pt x="1849" y="2256"/>
                                <a:pt x="1854" y="2256"/>
                              </a:cubicBezTo>
                              <a:cubicBezTo>
                                <a:pt x="1859" y="2256"/>
                                <a:pt x="1863" y="2252"/>
                                <a:pt x="1863" y="2247"/>
                              </a:cubicBezTo>
                              <a:cubicBezTo>
                                <a:pt x="1863" y="2242"/>
                                <a:pt x="1859" y="2238"/>
                                <a:pt x="1854" y="2238"/>
                              </a:cubicBezTo>
                              <a:cubicBezTo>
                                <a:pt x="1849" y="2238"/>
                                <a:pt x="1845" y="2242"/>
                                <a:pt x="1845" y="2247"/>
                              </a:cubicBezTo>
                              <a:close/>
                              <a:moveTo>
                                <a:pt x="1802" y="2247"/>
                              </a:moveTo>
                              <a:cubicBezTo>
                                <a:pt x="1802" y="2252"/>
                                <a:pt x="1806" y="2256"/>
                                <a:pt x="1811" y="2256"/>
                              </a:cubicBezTo>
                              <a:cubicBezTo>
                                <a:pt x="1815" y="2256"/>
                                <a:pt x="1819" y="2252"/>
                                <a:pt x="1819" y="2247"/>
                              </a:cubicBezTo>
                              <a:cubicBezTo>
                                <a:pt x="1819" y="2242"/>
                                <a:pt x="1815" y="2238"/>
                                <a:pt x="1811" y="2238"/>
                              </a:cubicBezTo>
                              <a:cubicBezTo>
                                <a:pt x="1806" y="2238"/>
                                <a:pt x="1802" y="2242"/>
                                <a:pt x="1802" y="2247"/>
                              </a:cubicBezTo>
                              <a:close/>
                              <a:moveTo>
                                <a:pt x="2267" y="2247"/>
                              </a:moveTo>
                              <a:cubicBezTo>
                                <a:pt x="2267" y="2235"/>
                                <a:pt x="2276" y="2225"/>
                                <a:pt x="2288" y="2225"/>
                              </a:cubicBezTo>
                              <a:cubicBezTo>
                                <a:pt x="2300" y="2225"/>
                                <a:pt x="2310" y="2235"/>
                                <a:pt x="2310" y="2247"/>
                              </a:cubicBezTo>
                              <a:cubicBezTo>
                                <a:pt x="2310" y="2259"/>
                                <a:pt x="2300" y="2269"/>
                                <a:pt x="2288" y="2269"/>
                              </a:cubicBezTo>
                              <a:cubicBezTo>
                                <a:pt x="2276" y="2269"/>
                                <a:pt x="2267" y="2259"/>
                                <a:pt x="2267" y="2247"/>
                              </a:cubicBezTo>
                              <a:close/>
                              <a:moveTo>
                                <a:pt x="2280" y="2247"/>
                              </a:moveTo>
                              <a:cubicBezTo>
                                <a:pt x="2280" y="2252"/>
                                <a:pt x="2284" y="2256"/>
                                <a:pt x="2288" y="2256"/>
                              </a:cubicBezTo>
                              <a:cubicBezTo>
                                <a:pt x="2293" y="2256"/>
                                <a:pt x="2297" y="2252"/>
                                <a:pt x="2297" y="2247"/>
                              </a:cubicBezTo>
                              <a:cubicBezTo>
                                <a:pt x="2297" y="2242"/>
                                <a:pt x="2293" y="2238"/>
                                <a:pt x="2288" y="2238"/>
                              </a:cubicBezTo>
                              <a:cubicBezTo>
                                <a:pt x="2284" y="2238"/>
                                <a:pt x="2280" y="2242"/>
                                <a:pt x="2280" y="2247"/>
                              </a:cubicBezTo>
                              <a:close/>
                              <a:moveTo>
                                <a:pt x="0" y="1969"/>
                              </a:moveTo>
                              <a:cubicBezTo>
                                <a:pt x="0" y="1917"/>
                                <a:pt x="0" y="1917"/>
                                <a:pt x="0" y="1917"/>
                              </a:cubicBezTo>
                              <a:cubicBezTo>
                                <a:pt x="5" y="1913"/>
                                <a:pt x="9" y="1907"/>
                                <a:pt x="9" y="1900"/>
                              </a:cubicBezTo>
                              <a:cubicBezTo>
                                <a:pt x="9" y="1888"/>
                                <a:pt x="19" y="1878"/>
                                <a:pt x="31" y="1878"/>
                              </a:cubicBezTo>
                              <a:cubicBezTo>
                                <a:pt x="43" y="1878"/>
                                <a:pt x="52" y="1868"/>
                                <a:pt x="52" y="1856"/>
                              </a:cubicBezTo>
                              <a:cubicBezTo>
                                <a:pt x="52" y="1844"/>
                                <a:pt x="62" y="1835"/>
                                <a:pt x="74" y="1835"/>
                              </a:cubicBezTo>
                              <a:cubicBezTo>
                                <a:pt x="86" y="1835"/>
                                <a:pt x="96" y="1844"/>
                                <a:pt x="96" y="1856"/>
                              </a:cubicBezTo>
                              <a:cubicBezTo>
                                <a:pt x="96" y="1900"/>
                                <a:pt x="96" y="1900"/>
                                <a:pt x="96" y="1900"/>
                              </a:cubicBezTo>
                              <a:cubicBezTo>
                                <a:pt x="96" y="1912"/>
                                <a:pt x="86" y="1922"/>
                                <a:pt x="74" y="1922"/>
                              </a:cubicBezTo>
                              <a:cubicBezTo>
                                <a:pt x="62" y="1922"/>
                                <a:pt x="52" y="1931"/>
                                <a:pt x="52" y="1943"/>
                              </a:cubicBezTo>
                              <a:cubicBezTo>
                                <a:pt x="52" y="1987"/>
                                <a:pt x="52" y="1987"/>
                                <a:pt x="52" y="1987"/>
                              </a:cubicBezTo>
                              <a:cubicBezTo>
                                <a:pt x="52" y="1999"/>
                                <a:pt x="43" y="2008"/>
                                <a:pt x="31" y="2008"/>
                              </a:cubicBezTo>
                              <a:cubicBezTo>
                                <a:pt x="19" y="2008"/>
                                <a:pt x="9" y="1999"/>
                                <a:pt x="9" y="1987"/>
                              </a:cubicBezTo>
                              <a:cubicBezTo>
                                <a:pt x="9" y="1980"/>
                                <a:pt x="5" y="1973"/>
                                <a:pt x="0" y="1969"/>
                              </a:cubicBezTo>
                              <a:close/>
                              <a:moveTo>
                                <a:pt x="65" y="1856"/>
                              </a:moveTo>
                              <a:cubicBezTo>
                                <a:pt x="65" y="1861"/>
                                <a:pt x="69" y="1865"/>
                                <a:pt x="74" y="1865"/>
                              </a:cubicBezTo>
                              <a:cubicBezTo>
                                <a:pt x="79" y="1865"/>
                                <a:pt x="83" y="1861"/>
                                <a:pt x="83" y="1856"/>
                              </a:cubicBezTo>
                              <a:cubicBezTo>
                                <a:pt x="83" y="1852"/>
                                <a:pt x="79" y="1848"/>
                                <a:pt x="74" y="1848"/>
                              </a:cubicBezTo>
                              <a:cubicBezTo>
                                <a:pt x="69" y="1848"/>
                                <a:pt x="65" y="1852"/>
                                <a:pt x="65" y="1856"/>
                              </a:cubicBezTo>
                              <a:close/>
                              <a:moveTo>
                                <a:pt x="65" y="1900"/>
                              </a:moveTo>
                              <a:cubicBezTo>
                                <a:pt x="65" y="1905"/>
                                <a:pt x="69" y="1909"/>
                                <a:pt x="74" y="1909"/>
                              </a:cubicBezTo>
                              <a:cubicBezTo>
                                <a:pt x="79" y="1909"/>
                                <a:pt x="83" y="1905"/>
                                <a:pt x="83" y="1900"/>
                              </a:cubicBezTo>
                              <a:cubicBezTo>
                                <a:pt x="83" y="1895"/>
                                <a:pt x="79" y="1891"/>
                                <a:pt x="74" y="1891"/>
                              </a:cubicBezTo>
                              <a:cubicBezTo>
                                <a:pt x="69" y="1891"/>
                                <a:pt x="65" y="1895"/>
                                <a:pt x="65" y="1900"/>
                              </a:cubicBezTo>
                              <a:close/>
                              <a:moveTo>
                                <a:pt x="22" y="1900"/>
                              </a:moveTo>
                              <a:cubicBezTo>
                                <a:pt x="22" y="1905"/>
                                <a:pt x="26" y="1909"/>
                                <a:pt x="31" y="1909"/>
                              </a:cubicBezTo>
                              <a:cubicBezTo>
                                <a:pt x="35" y="1909"/>
                                <a:pt x="39" y="1905"/>
                                <a:pt x="39" y="1900"/>
                              </a:cubicBezTo>
                              <a:cubicBezTo>
                                <a:pt x="39" y="1895"/>
                                <a:pt x="35" y="1891"/>
                                <a:pt x="31" y="1891"/>
                              </a:cubicBezTo>
                              <a:cubicBezTo>
                                <a:pt x="26" y="1891"/>
                                <a:pt x="22" y="1895"/>
                                <a:pt x="22" y="1900"/>
                              </a:cubicBezTo>
                              <a:close/>
                              <a:moveTo>
                                <a:pt x="22" y="1943"/>
                              </a:moveTo>
                              <a:cubicBezTo>
                                <a:pt x="22" y="1948"/>
                                <a:pt x="26" y="1952"/>
                                <a:pt x="31" y="1952"/>
                              </a:cubicBezTo>
                              <a:cubicBezTo>
                                <a:pt x="35" y="1952"/>
                                <a:pt x="39" y="1948"/>
                                <a:pt x="39" y="1943"/>
                              </a:cubicBezTo>
                              <a:cubicBezTo>
                                <a:pt x="39" y="1938"/>
                                <a:pt x="35" y="1935"/>
                                <a:pt x="31" y="1935"/>
                              </a:cubicBezTo>
                              <a:cubicBezTo>
                                <a:pt x="26" y="1935"/>
                                <a:pt x="22" y="1938"/>
                                <a:pt x="22" y="1943"/>
                              </a:cubicBezTo>
                              <a:close/>
                              <a:moveTo>
                                <a:pt x="96" y="2291"/>
                              </a:moveTo>
                              <a:cubicBezTo>
                                <a:pt x="96" y="2303"/>
                                <a:pt x="86" y="2312"/>
                                <a:pt x="74" y="2312"/>
                              </a:cubicBezTo>
                              <a:cubicBezTo>
                                <a:pt x="62" y="2312"/>
                                <a:pt x="52" y="2303"/>
                                <a:pt x="52" y="2291"/>
                              </a:cubicBezTo>
                              <a:cubicBezTo>
                                <a:pt x="52" y="2279"/>
                                <a:pt x="62" y="2269"/>
                                <a:pt x="74" y="2269"/>
                              </a:cubicBezTo>
                              <a:cubicBezTo>
                                <a:pt x="86" y="2269"/>
                                <a:pt x="96" y="2279"/>
                                <a:pt x="96" y="2291"/>
                              </a:cubicBezTo>
                              <a:close/>
                              <a:moveTo>
                                <a:pt x="83" y="2291"/>
                              </a:moveTo>
                              <a:cubicBezTo>
                                <a:pt x="83" y="2286"/>
                                <a:pt x="79" y="2282"/>
                                <a:pt x="74" y="2282"/>
                              </a:cubicBezTo>
                              <a:cubicBezTo>
                                <a:pt x="69" y="2282"/>
                                <a:pt x="65" y="2286"/>
                                <a:pt x="65" y="2291"/>
                              </a:cubicBezTo>
                              <a:cubicBezTo>
                                <a:pt x="65" y="2295"/>
                                <a:pt x="69" y="2299"/>
                                <a:pt x="74" y="2299"/>
                              </a:cubicBezTo>
                              <a:cubicBezTo>
                                <a:pt x="79" y="2299"/>
                                <a:pt x="83" y="2295"/>
                                <a:pt x="83" y="2291"/>
                              </a:cubicBezTo>
                              <a:close/>
                              <a:moveTo>
                                <a:pt x="1268" y="2291"/>
                              </a:moveTo>
                              <a:cubicBezTo>
                                <a:pt x="1268" y="2303"/>
                                <a:pt x="1258" y="2312"/>
                                <a:pt x="1246" y="2312"/>
                              </a:cubicBezTo>
                              <a:cubicBezTo>
                                <a:pt x="1234" y="2312"/>
                                <a:pt x="1225" y="2303"/>
                                <a:pt x="1225" y="2291"/>
                              </a:cubicBezTo>
                              <a:cubicBezTo>
                                <a:pt x="1225" y="2279"/>
                                <a:pt x="1234" y="2269"/>
                                <a:pt x="1246" y="2269"/>
                              </a:cubicBezTo>
                              <a:cubicBezTo>
                                <a:pt x="1258" y="2269"/>
                                <a:pt x="1268" y="2279"/>
                                <a:pt x="1268" y="2291"/>
                              </a:cubicBezTo>
                              <a:close/>
                              <a:moveTo>
                                <a:pt x="1255" y="2291"/>
                              </a:moveTo>
                              <a:cubicBezTo>
                                <a:pt x="1255" y="2286"/>
                                <a:pt x="1251" y="2282"/>
                                <a:pt x="1246" y="2282"/>
                              </a:cubicBezTo>
                              <a:cubicBezTo>
                                <a:pt x="1241" y="2282"/>
                                <a:pt x="1238" y="2286"/>
                                <a:pt x="1238" y="2291"/>
                              </a:cubicBezTo>
                              <a:cubicBezTo>
                                <a:pt x="1238" y="2295"/>
                                <a:pt x="1241" y="2299"/>
                                <a:pt x="1246" y="2299"/>
                              </a:cubicBezTo>
                              <a:cubicBezTo>
                                <a:pt x="1251" y="2299"/>
                                <a:pt x="1255" y="2295"/>
                                <a:pt x="1255" y="2291"/>
                              </a:cubicBezTo>
                              <a:close/>
                              <a:moveTo>
                                <a:pt x="1268" y="2247"/>
                              </a:moveTo>
                              <a:cubicBezTo>
                                <a:pt x="1268" y="2235"/>
                                <a:pt x="1278" y="2225"/>
                                <a:pt x="1290" y="2225"/>
                              </a:cubicBezTo>
                              <a:cubicBezTo>
                                <a:pt x="1333" y="2225"/>
                                <a:pt x="1333" y="2225"/>
                                <a:pt x="1333" y="2225"/>
                              </a:cubicBezTo>
                              <a:cubicBezTo>
                                <a:pt x="1345" y="2225"/>
                                <a:pt x="1355" y="2216"/>
                                <a:pt x="1355" y="2204"/>
                              </a:cubicBezTo>
                              <a:cubicBezTo>
                                <a:pt x="1355" y="2192"/>
                                <a:pt x="1345" y="2182"/>
                                <a:pt x="1333" y="2182"/>
                              </a:cubicBezTo>
                              <a:cubicBezTo>
                                <a:pt x="1321" y="2182"/>
                                <a:pt x="1311" y="2172"/>
                                <a:pt x="1311" y="2160"/>
                              </a:cubicBezTo>
                              <a:cubicBezTo>
                                <a:pt x="1311" y="2148"/>
                                <a:pt x="1321" y="2139"/>
                                <a:pt x="1333" y="2139"/>
                              </a:cubicBezTo>
                              <a:cubicBezTo>
                                <a:pt x="1345" y="2139"/>
                                <a:pt x="1355" y="2129"/>
                                <a:pt x="1355" y="2117"/>
                              </a:cubicBezTo>
                              <a:cubicBezTo>
                                <a:pt x="1355" y="2105"/>
                                <a:pt x="1365" y="2095"/>
                                <a:pt x="1377" y="2095"/>
                              </a:cubicBezTo>
                              <a:cubicBezTo>
                                <a:pt x="1388" y="2095"/>
                                <a:pt x="1398" y="2105"/>
                                <a:pt x="1398" y="2117"/>
                              </a:cubicBezTo>
                              <a:cubicBezTo>
                                <a:pt x="1398" y="2129"/>
                                <a:pt x="1408" y="2139"/>
                                <a:pt x="1420" y="2139"/>
                              </a:cubicBezTo>
                              <a:cubicBezTo>
                                <a:pt x="1463" y="2139"/>
                                <a:pt x="1463" y="2139"/>
                                <a:pt x="1463" y="2139"/>
                              </a:cubicBezTo>
                              <a:cubicBezTo>
                                <a:pt x="1475" y="2139"/>
                                <a:pt x="1485" y="2148"/>
                                <a:pt x="1485" y="2160"/>
                              </a:cubicBezTo>
                              <a:cubicBezTo>
                                <a:pt x="1485" y="2204"/>
                                <a:pt x="1485" y="2204"/>
                                <a:pt x="1485" y="2204"/>
                              </a:cubicBezTo>
                              <a:cubicBezTo>
                                <a:pt x="1485" y="2216"/>
                                <a:pt x="1475" y="2225"/>
                                <a:pt x="1463" y="2225"/>
                              </a:cubicBezTo>
                              <a:cubicBezTo>
                                <a:pt x="1451" y="2225"/>
                                <a:pt x="1442" y="2216"/>
                                <a:pt x="1442" y="2204"/>
                              </a:cubicBezTo>
                              <a:cubicBezTo>
                                <a:pt x="1442" y="2192"/>
                                <a:pt x="1432" y="2182"/>
                                <a:pt x="1420" y="2182"/>
                              </a:cubicBezTo>
                              <a:cubicBezTo>
                                <a:pt x="1408" y="2182"/>
                                <a:pt x="1398" y="2192"/>
                                <a:pt x="1398" y="2204"/>
                              </a:cubicBezTo>
                              <a:cubicBezTo>
                                <a:pt x="1398" y="2216"/>
                                <a:pt x="1408" y="2225"/>
                                <a:pt x="1420" y="2225"/>
                              </a:cubicBezTo>
                              <a:cubicBezTo>
                                <a:pt x="1432" y="2225"/>
                                <a:pt x="1442" y="2235"/>
                                <a:pt x="1442" y="2247"/>
                              </a:cubicBezTo>
                              <a:cubicBezTo>
                                <a:pt x="1442" y="2259"/>
                                <a:pt x="1432" y="2269"/>
                                <a:pt x="1420" y="2269"/>
                              </a:cubicBezTo>
                              <a:cubicBezTo>
                                <a:pt x="1408" y="2269"/>
                                <a:pt x="1398" y="2279"/>
                                <a:pt x="1398" y="2291"/>
                              </a:cubicBezTo>
                              <a:cubicBezTo>
                                <a:pt x="1398" y="2303"/>
                                <a:pt x="1388" y="2312"/>
                                <a:pt x="1377" y="2312"/>
                              </a:cubicBezTo>
                              <a:cubicBezTo>
                                <a:pt x="1333" y="2312"/>
                                <a:pt x="1333" y="2312"/>
                                <a:pt x="1333" y="2312"/>
                              </a:cubicBezTo>
                              <a:cubicBezTo>
                                <a:pt x="1321" y="2312"/>
                                <a:pt x="1311" y="2303"/>
                                <a:pt x="1311" y="2291"/>
                              </a:cubicBezTo>
                              <a:cubicBezTo>
                                <a:pt x="1311" y="2279"/>
                                <a:pt x="1302" y="2269"/>
                                <a:pt x="1290" y="2269"/>
                              </a:cubicBezTo>
                              <a:cubicBezTo>
                                <a:pt x="1278" y="2269"/>
                                <a:pt x="1268" y="2259"/>
                                <a:pt x="1268" y="2247"/>
                              </a:cubicBezTo>
                              <a:close/>
                              <a:moveTo>
                                <a:pt x="1455" y="2160"/>
                              </a:moveTo>
                              <a:cubicBezTo>
                                <a:pt x="1455" y="2165"/>
                                <a:pt x="1459" y="2169"/>
                                <a:pt x="1463" y="2169"/>
                              </a:cubicBezTo>
                              <a:cubicBezTo>
                                <a:pt x="1468" y="2169"/>
                                <a:pt x="1472" y="2165"/>
                                <a:pt x="1472" y="2160"/>
                              </a:cubicBezTo>
                              <a:cubicBezTo>
                                <a:pt x="1472" y="2156"/>
                                <a:pt x="1468" y="2152"/>
                                <a:pt x="1463" y="2152"/>
                              </a:cubicBezTo>
                              <a:cubicBezTo>
                                <a:pt x="1459" y="2152"/>
                                <a:pt x="1455" y="2156"/>
                                <a:pt x="1455" y="2160"/>
                              </a:cubicBezTo>
                              <a:close/>
                              <a:moveTo>
                                <a:pt x="1368" y="2160"/>
                              </a:moveTo>
                              <a:cubicBezTo>
                                <a:pt x="1368" y="2165"/>
                                <a:pt x="1372" y="2169"/>
                                <a:pt x="1377" y="2169"/>
                              </a:cubicBezTo>
                              <a:cubicBezTo>
                                <a:pt x="1381" y="2169"/>
                                <a:pt x="1385" y="2165"/>
                                <a:pt x="1385" y="2160"/>
                              </a:cubicBezTo>
                              <a:cubicBezTo>
                                <a:pt x="1385" y="2156"/>
                                <a:pt x="1381" y="2152"/>
                                <a:pt x="1377" y="2152"/>
                              </a:cubicBezTo>
                              <a:cubicBezTo>
                                <a:pt x="1372" y="2152"/>
                                <a:pt x="1368" y="2156"/>
                                <a:pt x="1368" y="2160"/>
                              </a:cubicBezTo>
                              <a:close/>
                              <a:moveTo>
                                <a:pt x="1368" y="2204"/>
                              </a:moveTo>
                              <a:cubicBezTo>
                                <a:pt x="1368" y="2209"/>
                                <a:pt x="1372" y="2212"/>
                                <a:pt x="1377" y="2212"/>
                              </a:cubicBezTo>
                              <a:cubicBezTo>
                                <a:pt x="1381" y="2212"/>
                                <a:pt x="1385" y="2209"/>
                                <a:pt x="1385" y="2204"/>
                              </a:cubicBezTo>
                              <a:cubicBezTo>
                                <a:pt x="1385" y="2199"/>
                                <a:pt x="1381" y="2195"/>
                                <a:pt x="1377" y="2195"/>
                              </a:cubicBezTo>
                              <a:cubicBezTo>
                                <a:pt x="1372" y="2195"/>
                                <a:pt x="1368" y="2199"/>
                                <a:pt x="1368" y="2204"/>
                              </a:cubicBezTo>
                              <a:close/>
                              <a:moveTo>
                                <a:pt x="1368" y="2291"/>
                              </a:moveTo>
                              <a:cubicBezTo>
                                <a:pt x="1368" y="2295"/>
                                <a:pt x="1372" y="2299"/>
                                <a:pt x="1377" y="2299"/>
                              </a:cubicBezTo>
                              <a:cubicBezTo>
                                <a:pt x="1381" y="2299"/>
                                <a:pt x="1385" y="2295"/>
                                <a:pt x="1385" y="2291"/>
                              </a:cubicBezTo>
                              <a:cubicBezTo>
                                <a:pt x="1385" y="2286"/>
                                <a:pt x="1381" y="2282"/>
                                <a:pt x="1377" y="2282"/>
                              </a:cubicBezTo>
                              <a:cubicBezTo>
                                <a:pt x="1372" y="2282"/>
                                <a:pt x="1368" y="2286"/>
                                <a:pt x="1368" y="2291"/>
                              </a:cubicBezTo>
                              <a:close/>
                              <a:moveTo>
                                <a:pt x="1324" y="2247"/>
                              </a:moveTo>
                              <a:cubicBezTo>
                                <a:pt x="1324" y="2252"/>
                                <a:pt x="1328" y="2256"/>
                                <a:pt x="1333" y="2256"/>
                              </a:cubicBezTo>
                              <a:cubicBezTo>
                                <a:pt x="1338" y="2256"/>
                                <a:pt x="1342" y="2252"/>
                                <a:pt x="1342" y="2247"/>
                              </a:cubicBezTo>
                              <a:cubicBezTo>
                                <a:pt x="1342" y="2242"/>
                                <a:pt x="1338" y="2238"/>
                                <a:pt x="1333" y="2238"/>
                              </a:cubicBezTo>
                              <a:cubicBezTo>
                                <a:pt x="1328" y="2238"/>
                                <a:pt x="1324" y="2242"/>
                                <a:pt x="1324" y="2247"/>
                              </a:cubicBezTo>
                              <a:close/>
                              <a:moveTo>
                                <a:pt x="1550" y="2312"/>
                              </a:moveTo>
                              <a:cubicBezTo>
                                <a:pt x="1507" y="2312"/>
                                <a:pt x="1507" y="2312"/>
                                <a:pt x="1507" y="2312"/>
                              </a:cubicBezTo>
                              <a:cubicBezTo>
                                <a:pt x="1495" y="2312"/>
                                <a:pt x="1485" y="2303"/>
                                <a:pt x="1485" y="2291"/>
                              </a:cubicBezTo>
                              <a:cubicBezTo>
                                <a:pt x="1485" y="2279"/>
                                <a:pt x="1495" y="2269"/>
                                <a:pt x="1507" y="2269"/>
                              </a:cubicBezTo>
                              <a:cubicBezTo>
                                <a:pt x="1550" y="2269"/>
                                <a:pt x="1550" y="2269"/>
                                <a:pt x="1550" y="2269"/>
                              </a:cubicBezTo>
                              <a:cubicBezTo>
                                <a:pt x="1562" y="2269"/>
                                <a:pt x="1572" y="2279"/>
                                <a:pt x="1572" y="2291"/>
                              </a:cubicBezTo>
                              <a:cubicBezTo>
                                <a:pt x="1572" y="2303"/>
                                <a:pt x="1562" y="2312"/>
                                <a:pt x="1550" y="2312"/>
                              </a:cubicBezTo>
                              <a:close/>
                              <a:moveTo>
                                <a:pt x="1515" y="2291"/>
                              </a:moveTo>
                              <a:cubicBezTo>
                                <a:pt x="1515" y="2286"/>
                                <a:pt x="1512" y="2282"/>
                                <a:pt x="1507" y="2282"/>
                              </a:cubicBezTo>
                              <a:cubicBezTo>
                                <a:pt x="1502" y="2282"/>
                                <a:pt x="1498" y="2286"/>
                                <a:pt x="1498" y="2291"/>
                              </a:cubicBezTo>
                              <a:cubicBezTo>
                                <a:pt x="1498" y="2295"/>
                                <a:pt x="1502" y="2299"/>
                                <a:pt x="1507" y="2299"/>
                              </a:cubicBezTo>
                              <a:cubicBezTo>
                                <a:pt x="1512" y="2299"/>
                                <a:pt x="1515" y="2295"/>
                                <a:pt x="1515" y="2291"/>
                              </a:cubicBezTo>
                              <a:close/>
                              <a:moveTo>
                                <a:pt x="1550" y="2299"/>
                              </a:moveTo>
                              <a:cubicBezTo>
                                <a:pt x="1555" y="2299"/>
                                <a:pt x="1559" y="2295"/>
                                <a:pt x="1559" y="2291"/>
                              </a:cubicBezTo>
                              <a:cubicBezTo>
                                <a:pt x="1559" y="2286"/>
                                <a:pt x="1555" y="2282"/>
                                <a:pt x="1550" y="2282"/>
                              </a:cubicBezTo>
                              <a:cubicBezTo>
                                <a:pt x="1545" y="2282"/>
                                <a:pt x="1542" y="2286"/>
                                <a:pt x="1542" y="2291"/>
                              </a:cubicBezTo>
                              <a:cubicBezTo>
                                <a:pt x="1542" y="2295"/>
                                <a:pt x="1545" y="2299"/>
                                <a:pt x="1550" y="2299"/>
                              </a:cubicBezTo>
                              <a:close/>
                              <a:moveTo>
                                <a:pt x="1984" y="2312"/>
                              </a:moveTo>
                              <a:cubicBezTo>
                                <a:pt x="1972" y="2312"/>
                                <a:pt x="1963" y="2322"/>
                                <a:pt x="1963" y="2334"/>
                              </a:cubicBezTo>
                              <a:cubicBezTo>
                                <a:pt x="1963" y="2346"/>
                                <a:pt x="1953" y="2356"/>
                                <a:pt x="1941" y="2356"/>
                              </a:cubicBezTo>
                              <a:cubicBezTo>
                                <a:pt x="1929" y="2356"/>
                                <a:pt x="1919" y="2346"/>
                                <a:pt x="1919" y="2334"/>
                              </a:cubicBezTo>
                              <a:cubicBezTo>
                                <a:pt x="1919" y="2291"/>
                                <a:pt x="1919" y="2291"/>
                                <a:pt x="1919" y="2291"/>
                              </a:cubicBezTo>
                              <a:cubicBezTo>
                                <a:pt x="1919" y="2279"/>
                                <a:pt x="1929" y="2269"/>
                                <a:pt x="1941" y="2269"/>
                              </a:cubicBezTo>
                              <a:cubicBezTo>
                                <a:pt x="1984" y="2269"/>
                                <a:pt x="1984" y="2269"/>
                                <a:pt x="1984" y="2269"/>
                              </a:cubicBezTo>
                              <a:cubicBezTo>
                                <a:pt x="1996" y="2269"/>
                                <a:pt x="2006" y="2279"/>
                                <a:pt x="2006" y="2291"/>
                              </a:cubicBezTo>
                              <a:cubicBezTo>
                                <a:pt x="2006" y="2303"/>
                                <a:pt x="1996" y="2312"/>
                                <a:pt x="1984" y="2312"/>
                              </a:cubicBezTo>
                              <a:close/>
                              <a:moveTo>
                                <a:pt x="1950" y="2334"/>
                              </a:moveTo>
                              <a:cubicBezTo>
                                <a:pt x="1950" y="2329"/>
                                <a:pt x="1946" y="2325"/>
                                <a:pt x="1941" y="2325"/>
                              </a:cubicBezTo>
                              <a:cubicBezTo>
                                <a:pt x="1936" y="2325"/>
                                <a:pt x="1932" y="2329"/>
                                <a:pt x="1932" y="2334"/>
                              </a:cubicBezTo>
                              <a:cubicBezTo>
                                <a:pt x="1932" y="2339"/>
                                <a:pt x="1936" y="2343"/>
                                <a:pt x="1941" y="2343"/>
                              </a:cubicBezTo>
                              <a:cubicBezTo>
                                <a:pt x="1946" y="2343"/>
                                <a:pt x="1950" y="2339"/>
                                <a:pt x="1950" y="2334"/>
                              </a:cubicBezTo>
                              <a:close/>
                              <a:moveTo>
                                <a:pt x="2245" y="2269"/>
                              </a:moveTo>
                              <a:cubicBezTo>
                                <a:pt x="2257" y="2269"/>
                                <a:pt x="2267" y="2279"/>
                                <a:pt x="2267" y="2291"/>
                              </a:cubicBezTo>
                              <a:cubicBezTo>
                                <a:pt x="2267" y="2303"/>
                                <a:pt x="2257" y="2312"/>
                                <a:pt x="2245" y="2312"/>
                              </a:cubicBezTo>
                              <a:cubicBezTo>
                                <a:pt x="2233" y="2312"/>
                                <a:pt x="2223" y="2303"/>
                                <a:pt x="2223" y="2291"/>
                              </a:cubicBezTo>
                              <a:cubicBezTo>
                                <a:pt x="2223" y="2279"/>
                                <a:pt x="2233" y="2269"/>
                                <a:pt x="2245" y="2269"/>
                              </a:cubicBezTo>
                              <a:close/>
                              <a:moveTo>
                                <a:pt x="2236" y="2291"/>
                              </a:moveTo>
                              <a:cubicBezTo>
                                <a:pt x="2236" y="2295"/>
                                <a:pt x="2240" y="2299"/>
                                <a:pt x="2245" y="2299"/>
                              </a:cubicBezTo>
                              <a:cubicBezTo>
                                <a:pt x="2250" y="2299"/>
                                <a:pt x="2254" y="2295"/>
                                <a:pt x="2254" y="2291"/>
                              </a:cubicBezTo>
                              <a:cubicBezTo>
                                <a:pt x="2254" y="2286"/>
                                <a:pt x="2250" y="2282"/>
                                <a:pt x="2245" y="2282"/>
                              </a:cubicBezTo>
                              <a:cubicBezTo>
                                <a:pt x="2240" y="2282"/>
                                <a:pt x="2236" y="2286"/>
                                <a:pt x="2236" y="2291"/>
                              </a:cubicBezTo>
                              <a:close/>
                              <a:moveTo>
                                <a:pt x="2375" y="2269"/>
                              </a:moveTo>
                              <a:cubicBezTo>
                                <a:pt x="2377" y="2269"/>
                                <a:pt x="2379" y="2269"/>
                                <a:pt x="2381" y="2270"/>
                              </a:cubicBezTo>
                              <a:cubicBezTo>
                                <a:pt x="2381" y="2311"/>
                                <a:pt x="2381" y="2311"/>
                                <a:pt x="2381" y="2311"/>
                              </a:cubicBezTo>
                              <a:cubicBezTo>
                                <a:pt x="2379" y="2312"/>
                                <a:pt x="2377" y="2312"/>
                                <a:pt x="2375" y="2312"/>
                              </a:cubicBezTo>
                              <a:cubicBezTo>
                                <a:pt x="2363" y="2312"/>
                                <a:pt x="2353" y="2322"/>
                                <a:pt x="2353" y="2334"/>
                              </a:cubicBezTo>
                              <a:cubicBezTo>
                                <a:pt x="2353" y="2346"/>
                                <a:pt x="2344" y="2356"/>
                                <a:pt x="2332" y="2356"/>
                              </a:cubicBezTo>
                              <a:cubicBezTo>
                                <a:pt x="2320" y="2356"/>
                                <a:pt x="2310" y="2346"/>
                                <a:pt x="2310" y="2334"/>
                              </a:cubicBezTo>
                              <a:cubicBezTo>
                                <a:pt x="2310" y="2291"/>
                                <a:pt x="2310" y="2291"/>
                                <a:pt x="2310" y="2291"/>
                              </a:cubicBezTo>
                              <a:cubicBezTo>
                                <a:pt x="2310" y="2279"/>
                                <a:pt x="2320" y="2269"/>
                                <a:pt x="2332" y="2269"/>
                              </a:cubicBezTo>
                              <a:lnTo>
                                <a:pt x="2375" y="2269"/>
                              </a:lnTo>
                              <a:close/>
                              <a:moveTo>
                                <a:pt x="2340" y="2334"/>
                              </a:moveTo>
                              <a:cubicBezTo>
                                <a:pt x="2340" y="2329"/>
                                <a:pt x="2336" y="2325"/>
                                <a:pt x="2332" y="2325"/>
                              </a:cubicBezTo>
                              <a:cubicBezTo>
                                <a:pt x="2327" y="2325"/>
                                <a:pt x="2323" y="2329"/>
                                <a:pt x="2323" y="2334"/>
                              </a:cubicBezTo>
                              <a:cubicBezTo>
                                <a:pt x="2323" y="2339"/>
                                <a:pt x="2327" y="2343"/>
                                <a:pt x="2332" y="2343"/>
                              </a:cubicBezTo>
                              <a:cubicBezTo>
                                <a:pt x="2336" y="2343"/>
                                <a:pt x="2340" y="2339"/>
                                <a:pt x="2340" y="2334"/>
                              </a:cubicBezTo>
                              <a:close/>
                              <a:moveTo>
                                <a:pt x="9" y="2334"/>
                              </a:moveTo>
                              <a:cubicBezTo>
                                <a:pt x="9" y="2322"/>
                                <a:pt x="19" y="2312"/>
                                <a:pt x="31" y="2312"/>
                              </a:cubicBezTo>
                              <a:cubicBezTo>
                                <a:pt x="43" y="2312"/>
                                <a:pt x="52" y="2322"/>
                                <a:pt x="52" y="2334"/>
                              </a:cubicBezTo>
                              <a:cubicBezTo>
                                <a:pt x="52" y="2346"/>
                                <a:pt x="43" y="2356"/>
                                <a:pt x="31" y="2356"/>
                              </a:cubicBezTo>
                              <a:cubicBezTo>
                                <a:pt x="19" y="2356"/>
                                <a:pt x="9" y="2346"/>
                                <a:pt x="9" y="2334"/>
                              </a:cubicBezTo>
                              <a:close/>
                              <a:moveTo>
                                <a:pt x="22" y="2334"/>
                              </a:moveTo>
                              <a:cubicBezTo>
                                <a:pt x="22" y="2339"/>
                                <a:pt x="26" y="2343"/>
                                <a:pt x="31" y="2343"/>
                              </a:cubicBezTo>
                              <a:cubicBezTo>
                                <a:pt x="35" y="2343"/>
                                <a:pt x="39" y="2339"/>
                                <a:pt x="39" y="2334"/>
                              </a:cubicBezTo>
                              <a:cubicBezTo>
                                <a:pt x="39" y="2329"/>
                                <a:pt x="35" y="2325"/>
                                <a:pt x="31" y="2325"/>
                              </a:cubicBezTo>
                              <a:cubicBezTo>
                                <a:pt x="26" y="2325"/>
                                <a:pt x="22" y="2329"/>
                                <a:pt x="22" y="2334"/>
                              </a:cubicBezTo>
                              <a:close/>
                              <a:moveTo>
                                <a:pt x="465" y="2399"/>
                              </a:moveTo>
                              <a:cubicBezTo>
                                <a:pt x="421" y="2399"/>
                                <a:pt x="421" y="2399"/>
                                <a:pt x="421" y="2399"/>
                              </a:cubicBezTo>
                              <a:cubicBezTo>
                                <a:pt x="409" y="2399"/>
                                <a:pt x="400" y="2389"/>
                                <a:pt x="400" y="2377"/>
                              </a:cubicBezTo>
                              <a:cubicBezTo>
                                <a:pt x="400" y="2365"/>
                                <a:pt x="409" y="2356"/>
                                <a:pt x="421" y="2356"/>
                              </a:cubicBezTo>
                              <a:cubicBezTo>
                                <a:pt x="433" y="2356"/>
                                <a:pt x="443" y="2346"/>
                                <a:pt x="443" y="2334"/>
                              </a:cubicBezTo>
                              <a:cubicBezTo>
                                <a:pt x="443" y="2322"/>
                                <a:pt x="453" y="2312"/>
                                <a:pt x="465" y="2312"/>
                              </a:cubicBezTo>
                              <a:cubicBezTo>
                                <a:pt x="477" y="2312"/>
                                <a:pt x="486" y="2322"/>
                                <a:pt x="486" y="2334"/>
                              </a:cubicBezTo>
                              <a:cubicBezTo>
                                <a:pt x="486" y="2377"/>
                                <a:pt x="486" y="2377"/>
                                <a:pt x="486" y="2377"/>
                              </a:cubicBezTo>
                              <a:cubicBezTo>
                                <a:pt x="486" y="2389"/>
                                <a:pt x="477" y="2399"/>
                                <a:pt x="465" y="2399"/>
                              </a:cubicBezTo>
                              <a:close/>
                              <a:moveTo>
                                <a:pt x="430" y="2377"/>
                              </a:moveTo>
                              <a:cubicBezTo>
                                <a:pt x="430" y="2373"/>
                                <a:pt x="426" y="2369"/>
                                <a:pt x="421" y="2369"/>
                              </a:cubicBezTo>
                              <a:cubicBezTo>
                                <a:pt x="417" y="2369"/>
                                <a:pt x="413" y="2373"/>
                                <a:pt x="413" y="2377"/>
                              </a:cubicBezTo>
                              <a:cubicBezTo>
                                <a:pt x="413" y="2382"/>
                                <a:pt x="417" y="2386"/>
                                <a:pt x="421" y="2386"/>
                              </a:cubicBezTo>
                              <a:cubicBezTo>
                                <a:pt x="426" y="2386"/>
                                <a:pt x="430" y="2382"/>
                                <a:pt x="430" y="2377"/>
                              </a:cubicBezTo>
                              <a:close/>
                              <a:moveTo>
                                <a:pt x="473" y="2377"/>
                              </a:moveTo>
                              <a:cubicBezTo>
                                <a:pt x="473" y="2373"/>
                                <a:pt x="470" y="2369"/>
                                <a:pt x="465" y="2369"/>
                              </a:cubicBezTo>
                              <a:cubicBezTo>
                                <a:pt x="460" y="2369"/>
                                <a:pt x="456" y="2373"/>
                                <a:pt x="456" y="2377"/>
                              </a:cubicBezTo>
                              <a:cubicBezTo>
                                <a:pt x="456" y="2382"/>
                                <a:pt x="460" y="2386"/>
                                <a:pt x="465" y="2386"/>
                              </a:cubicBezTo>
                              <a:cubicBezTo>
                                <a:pt x="470" y="2386"/>
                                <a:pt x="473" y="2382"/>
                                <a:pt x="473" y="2377"/>
                              </a:cubicBezTo>
                              <a:close/>
                              <a:moveTo>
                                <a:pt x="473" y="2334"/>
                              </a:moveTo>
                              <a:cubicBezTo>
                                <a:pt x="473" y="2329"/>
                                <a:pt x="470" y="2325"/>
                                <a:pt x="465" y="2325"/>
                              </a:cubicBezTo>
                              <a:cubicBezTo>
                                <a:pt x="460" y="2325"/>
                                <a:pt x="456" y="2329"/>
                                <a:pt x="456" y="2334"/>
                              </a:cubicBezTo>
                              <a:cubicBezTo>
                                <a:pt x="456" y="2339"/>
                                <a:pt x="460" y="2343"/>
                                <a:pt x="465" y="2343"/>
                              </a:cubicBezTo>
                              <a:cubicBezTo>
                                <a:pt x="470" y="2343"/>
                                <a:pt x="473" y="2339"/>
                                <a:pt x="473" y="2334"/>
                              </a:cubicBezTo>
                              <a:close/>
                              <a:moveTo>
                                <a:pt x="986" y="2356"/>
                              </a:moveTo>
                              <a:cubicBezTo>
                                <a:pt x="974" y="2356"/>
                                <a:pt x="964" y="2346"/>
                                <a:pt x="964" y="2334"/>
                              </a:cubicBezTo>
                              <a:cubicBezTo>
                                <a:pt x="964" y="2322"/>
                                <a:pt x="974" y="2312"/>
                                <a:pt x="986" y="2312"/>
                              </a:cubicBezTo>
                              <a:cubicBezTo>
                                <a:pt x="998" y="2312"/>
                                <a:pt x="1007" y="2322"/>
                                <a:pt x="1007" y="2334"/>
                              </a:cubicBezTo>
                              <a:cubicBezTo>
                                <a:pt x="1007" y="2346"/>
                                <a:pt x="998" y="2356"/>
                                <a:pt x="986" y="2356"/>
                              </a:cubicBezTo>
                              <a:close/>
                              <a:moveTo>
                                <a:pt x="994" y="2334"/>
                              </a:moveTo>
                              <a:cubicBezTo>
                                <a:pt x="994" y="2329"/>
                                <a:pt x="991" y="2325"/>
                                <a:pt x="986" y="2325"/>
                              </a:cubicBezTo>
                              <a:cubicBezTo>
                                <a:pt x="981" y="2325"/>
                                <a:pt x="977" y="2329"/>
                                <a:pt x="977" y="2334"/>
                              </a:cubicBezTo>
                              <a:cubicBezTo>
                                <a:pt x="977" y="2339"/>
                                <a:pt x="981" y="2343"/>
                                <a:pt x="986" y="2343"/>
                              </a:cubicBezTo>
                              <a:cubicBezTo>
                                <a:pt x="991" y="2343"/>
                                <a:pt x="994" y="2339"/>
                                <a:pt x="994" y="2334"/>
                              </a:cubicBezTo>
                              <a:close/>
                              <a:moveTo>
                                <a:pt x="1290" y="2312"/>
                              </a:moveTo>
                              <a:cubicBezTo>
                                <a:pt x="1302" y="2312"/>
                                <a:pt x="1311" y="2322"/>
                                <a:pt x="1311" y="2334"/>
                              </a:cubicBezTo>
                              <a:cubicBezTo>
                                <a:pt x="1311" y="2346"/>
                                <a:pt x="1302" y="2356"/>
                                <a:pt x="1290" y="2356"/>
                              </a:cubicBezTo>
                              <a:cubicBezTo>
                                <a:pt x="1278" y="2356"/>
                                <a:pt x="1268" y="2346"/>
                                <a:pt x="1268" y="2334"/>
                              </a:cubicBezTo>
                              <a:cubicBezTo>
                                <a:pt x="1268" y="2322"/>
                                <a:pt x="1278" y="2312"/>
                                <a:pt x="1290" y="2312"/>
                              </a:cubicBezTo>
                              <a:close/>
                              <a:moveTo>
                                <a:pt x="1281" y="2334"/>
                              </a:moveTo>
                              <a:cubicBezTo>
                                <a:pt x="1281" y="2339"/>
                                <a:pt x="1285" y="2343"/>
                                <a:pt x="1290" y="2343"/>
                              </a:cubicBezTo>
                              <a:cubicBezTo>
                                <a:pt x="1294" y="2343"/>
                                <a:pt x="1298" y="2339"/>
                                <a:pt x="1298" y="2334"/>
                              </a:cubicBezTo>
                              <a:cubicBezTo>
                                <a:pt x="1298" y="2329"/>
                                <a:pt x="1294" y="2325"/>
                                <a:pt x="1290" y="2325"/>
                              </a:cubicBezTo>
                              <a:cubicBezTo>
                                <a:pt x="1285" y="2325"/>
                                <a:pt x="1281" y="2329"/>
                                <a:pt x="1281" y="2334"/>
                              </a:cubicBezTo>
                              <a:close/>
                              <a:moveTo>
                                <a:pt x="1398" y="2334"/>
                              </a:moveTo>
                              <a:cubicBezTo>
                                <a:pt x="1398" y="2377"/>
                                <a:pt x="1398" y="2377"/>
                                <a:pt x="1398" y="2377"/>
                              </a:cubicBezTo>
                              <a:cubicBezTo>
                                <a:pt x="1398" y="2389"/>
                                <a:pt x="1408" y="2399"/>
                                <a:pt x="1420" y="2399"/>
                              </a:cubicBezTo>
                              <a:cubicBezTo>
                                <a:pt x="1432" y="2399"/>
                                <a:pt x="1442" y="2389"/>
                                <a:pt x="1442" y="2377"/>
                              </a:cubicBezTo>
                              <a:cubicBezTo>
                                <a:pt x="1442" y="2334"/>
                                <a:pt x="1442" y="2334"/>
                                <a:pt x="1442" y="2334"/>
                              </a:cubicBezTo>
                              <a:cubicBezTo>
                                <a:pt x="1442" y="2322"/>
                                <a:pt x="1432" y="2312"/>
                                <a:pt x="1420" y="2312"/>
                              </a:cubicBezTo>
                              <a:cubicBezTo>
                                <a:pt x="1408" y="2312"/>
                                <a:pt x="1398" y="2322"/>
                                <a:pt x="1398" y="2334"/>
                              </a:cubicBezTo>
                              <a:close/>
                              <a:moveTo>
                                <a:pt x="117" y="2356"/>
                              </a:moveTo>
                              <a:cubicBezTo>
                                <a:pt x="129" y="2356"/>
                                <a:pt x="139" y="2365"/>
                                <a:pt x="139" y="2377"/>
                              </a:cubicBezTo>
                              <a:cubicBezTo>
                                <a:pt x="139" y="2389"/>
                                <a:pt x="129" y="2399"/>
                                <a:pt x="117" y="2399"/>
                              </a:cubicBezTo>
                              <a:cubicBezTo>
                                <a:pt x="105" y="2399"/>
                                <a:pt x="96" y="2389"/>
                                <a:pt x="96" y="2377"/>
                              </a:cubicBezTo>
                              <a:cubicBezTo>
                                <a:pt x="96" y="2365"/>
                                <a:pt x="105" y="2356"/>
                                <a:pt x="117" y="2356"/>
                              </a:cubicBezTo>
                              <a:close/>
                              <a:moveTo>
                                <a:pt x="109" y="2377"/>
                              </a:moveTo>
                              <a:cubicBezTo>
                                <a:pt x="109" y="2382"/>
                                <a:pt x="113" y="2386"/>
                                <a:pt x="117" y="2386"/>
                              </a:cubicBezTo>
                              <a:cubicBezTo>
                                <a:pt x="122" y="2386"/>
                                <a:pt x="126" y="2382"/>
                                <a:pt x="126" y="2377"/>
                              </a:cubicBezTo>
                              <a:cubicBezTo>
                                <a:pt x="126" y="2373"/>
                                <a:pt x="122" y="2369"/>
                                <a:pt x="117" y="2369"/>
                              </a:cubicBezTo>
                              <a:cubicBezTo>
                                <a:pt x="113" y="2369"/>
                                <a:pt x="109" y="2373"/>
                                <a:pt x="109" y="2377"/>
                              </a:cubicBezTo>
                              <a:close/>
                              <a:moveTo>
                                <a:pt x="812" y="2486"/>
                              </a:moveTo>
                              <a:cubicBezTo>
                                <a:pt x="800" y="2486"/>
                                <a:pt x="790" y="2476"/>
                                <a:pt x="790" y="2464"/>
                              </a:cubicBezTo>
                              <a:cubicBezTo>
                                <a:pt x="790" y="2421"/>
                                <a:pt x="790" y="2421"/>
                                <a:pt x="790" y="2421"/>
                              </a:cubicBezTo>
                              <a:cubicBezTo>
                                <a:pt x="790" y="2377"/>
                                <a:pt x="790" y="2377"/>
                                <a:pt x="790" y="2377"/>
                              </a:cubicBezTo>
                              <a:cubicBezTo>
                                <a:pt x="790" y="2365"/>
                                <a:pt x="800" y="2356"/>
                                <a:pt x="812" y="2356"/>
                              </a:cubicBezTo>
                              <a:cubicBezTo>
                                <a:pt x="824" y="2356"/>
                                <a:pt x="834" y="2365"/>
                                <a:pt x="834" y="2377"/>
                              </a:cubicBezTo>
                              <a:cubicBezTo>
                                <a:pt x="834" y="2389"/>
                                <a:pt x="844" y="2399"/>
                                <a:pt x="856" y="2399"/>
                              </a:cubicBezTo>
                              <a:cubicBezTo>
                                <a:pt x="867" y="2399"/>
                                <a:pt x="877" y="2409"/>
                                <a:pt x="877" y="2421"/>
                              </a:cubicBezTo>
                              <a:cubicBezTo>
                                <a:pt x="877" y="2464"/>
                                <a:pt x="877" y="2464"/>
                                <a:pt x="877" y="2464"/>
                              </a:cubicBezTo>
                              <a:cubicBezTo>
                                <a:pt x="877" y="2476"/>
                                <a:pt x="887" y="2486"/>
                                <a:pt x="899" y="2486"/>
                              </a:cubicBezTo>
                              <a:cubicBezTo>
                                <a:pt x="911" y="2486"/>
                                <a:pt x="921" y="2496"/>
                                <a:pt x="921" y="2508"/>
                              </a:cubicBezTo>
                              <a:cubicBezTo>
                                <a:pt x="921" y="2520"/>
                                <a:pt x="911" y="2529"/>
                                <a:pt x="899" y="2529"/>
                              </a:cubicBezTo>
                              <a:cubicBezTo>
                                <a:pt x="856" y="2529"/>
                                <a:pt x="856" y="2529"/>
                                <a:pt x="856" y="2529"/>
                              </a:cubicBezTo>
                              <a:cubicBezTo>
                                <a:pt x="844" y="2529"/>
                                <a:pt x="834" y="2520"/>
                                <a:pt x="834" y="2508"/>
                              </a:cubicBezTo>
                              <a:cubicBezTo>
                                <a:pt x="834" y="2496"/>
                                <a:pt x="824" y="2486"/>
                                <a:pt x="812" y="2486"/>
                              </a:cubicBezTo>
                              <a:close/>
                              <a:moveTo>
                                <a:pt x="890" y="2508"/>
                              </a:moveTo>
                              <a:cubicBezTo>
                                <a:pt x="890" y="2512"/>
                                <a:pt x="894" y="2516"/>
                                <a:pt x="899" y="2516"/>
                              </a:cubicBezTo>
                              <a:cubicBezTo>
                                <a:pt x="904" y="2516"/>
                                <a:pt x="908" y="2512"/>
                                <a:pt x="908" y="2508"/>
                              </a:cubicBezTo>
                              <a:cubicBezTo>
                                <a:pt x="908" y="2503"/>
                                <a:pt x="904" y="2499"/>
                                <a:pt x="899" y="2499"/>
                              </a:cubicBezTo>
                              <a:cubicBezTo>
                                <a:pt x="894" y="2499"/>
                                <a:pt x="890" y="2503"/>
                                <a:pt x="890" y="2508"/>
                              </a:cubicBezTo>
                              <a:close/>
                              <a:moveTo>
                                <a:pt x="847" y="2421"/>
                              </a:moveTo>
                              <a:cubicBezTo>
                                <a:pt x="847" y="2426"/>
                                <a:pt x="851" y="2430"/>
                                <a:pt x="856" y="2430"/>
                              </a:cubicBezTo>
                              <a:cubicBezTo>
                                <a:pt x="860" y="2430"/>
                                <a:pt x="864" y="2426"/>
                                <a:pt x="864" y="2421"/>
                              </a:cubicBezTo>
                              <a:cubicBezTo>
                                <a:pt x="864" y="2416"/>
                                <a:pt x="860" y="2412"/>
                                <a:pt x="856" y="2412"/>
                              </a:cubicBezTo>
                              <a:cubicBezTo>
                                <a:pt x="851" y="2412"/>
                                <a:pt x="847" y="2416"/>
                                <a:pt x="847" y="2421"/>
                              </a:cubicBezTo>
                              <a:close/>
                              <a:moveTo>
                                <a:pt x="847" y="2464"/>
                              </a:moveTo>
                              <a:cubicBezTo>
                                <a:pt x="847" y="2469"/>
                                <a:pt x="851" y="2473"/>
                                <a:pt x="856" y="2473"/>
                              </a:cubicBezTo>
                              <a:cubicBezTo>
                                <a:pt x="860" y="2473"/>
                                <a:pt x="864" y="2469"/>
                                <a:pt x="864" y="2464"/>
                              </a:cubicBezTo>
                              <a:cubicBezTo>
                                <a:pt x="864" y="2459"/>
                                <a:pt x="860" y="2456"/>
                                <a:pt x="856" y="2456"/>
                              </a:cubicBezTo>
                              <a:cubicBezTo>
                                <a:pt x="851" y="2456"/>
                                <a:pt x="847" y="2459"/>
                                <a:pt x="847" y="2464"/>
                              </a:cubicBezTo>
                              <a:close/>
                              <a:moveTo>
                                <a:pt x="821" y="2464"/>
                              </a:moveTo>
                              <a:cubicBezTo>
                                <a:pt x="821" y="2459"/>
                                <a:pt x="817" y="2456"/>
                                <a:pt x="812" y="2456"/>
                              </a:cubicBezTo>
                              <a:cubicBezTo>
                                <a:pt x="807" y="2456"/>
                                <a:pt x="803" y="2459"/>
                                <a:pt x="803" y="2464"/>
                              </a:cubicBezTo>
                              <a:cubicBezTo>
                                <a:pt x="803" y="2469"/>
                                <a:pt x="807" y="2473"/>
                                <a:pt x="812" y="2473"/>
                              </a:cubicBezTo>
                              <a:cubicBezTo>
                                <a:pt x="817" y="2473"/>
                                <a:pt x="821" y="2469"/>
                                <a:pt x="821" y="2464"/>
                              </a:cubicBezTo>
                              <a:close/>
                              <a:moveTo>
                                <a:pt x="821" y="2421"/>
                              </a:moveTo>
                              <a:cubicBezTo>
                                <a:pt x="821" y="2416"/>
                                <a:pt x="817" y="2412"/>
                                <a:pt x="812" y="2412"/>
                              </a:cubicBezTo>
                              <a:cubicBezTo>
                                <a:pt x="807" y="2412"/>
                                <a:pt x="803" y="2416"/>
                                <a:pt x="803" y="2421"/>
                              </a:cubicBezTo>
                              <a:cubicBezTo>
                                <a:pt x="803" y="2426"/>
                                <a:pt x="807" y="2430"/>
                                <a:pt x="812" y="2430"/>
                              </a:cubicBezTo>
                              <a:cubicBezTo>
                                <a:pt x="817" y="2430"/>
                                <a:pt x="821" y="2426"/>
                                <a:pt x="821" y="2421"/>
                              </a:cubicBezTo>
                              <a:close/>
                              <a:moveTo>
                                <a:pt x="821" y="2377"/>
                              </a:moveTo>
                              <a:cubicBezTo>
                                <a:pt x="821" y="2373"/>
                                <a:pt x="817" y="2369"/>
                                <a:pt x="812" y="2369"/>
                              </a:cubicBezTo>
                              <a:cubicBezTo>
                                <a:pt x="807" y="2369"/>
                                <a:pt x="803" y="2373"/>
                                <a:pt x="803" y="2377"/>
                              </a:cubicBezTo>
                              <a:cubicBezTo>
                                <a:pt x="803" y="2382"/>
                                <a:pt x="807" y="2386"/>
                                <a:pt x="812" y="2386"/>
                              </a:cubicBezTo>
                              <a:cubicBezTo>
                                <a:pt x="817" y="2386"/>
                                <a:pt x="821" y="2382"/>
                                <a:pt x="821" y="2377"/>
                              </a:cubicBezTo>
                              <a:close/>
                              <a:moveTo>
                                <a:pt x="1355" y="2377"/>
                              </a:moveTo>
                              <a:cubicBezTo>
                                <a:pt x="1355" y="2365"/>
                                <a:pt x="1345" y="2356"/>
                                <a:pt x="1333" y="2356"/>
                              </a:cubicBezTo>
                              <a:cubicBezTo>
                                <a:pt x="1321" y="2356"/>
                                <a:pt x="1311" y="2365"/>
                                <a:pt x="1311" y="2377"/>
                              </a:cubicBezTo>
                              <a:cubicBezTo>
                                <a:pt x="1311" y="2389"/>
                                <a:pt x="1321" y="2399"/>
                                <a:pt x="1333" y="2399"/>
                              </a:cubicBezTo>
                              <a:cubicBezTo>
                                <a:pt x="1345" y="2399"/>
                                <a:pt x="1355" y="2389"/>
                                <a:pt x="1355" y="2377"/>
                              </a:cubicBezTo>
                              <a:close/>
                              <a:moveTo>
                                <a:pt x="9" y="2421"/>
                              </a:moveTo>
                              <a:cubicBezTo>
                                <a:pt x="9" y="2414"/>
                                <a:pt x="5" y="2407"/>
                                <a:pt x="0" y="2403"/>
                              </a:cubicBezTo>
                              <a:cubicBezTo>
                                <a:pt x="0" y="2438"/>
                                <a:pt x="0" y="2438"/>
                                <a:pt x="0" y="2438"/>
                              </a:cubicBezTo>
                              <a:cubicBezTo>
                                <a:pt x="5" y="2434"/>
                                <a:pt x="9" y="2428"/>
                                <a:pt x="9" y="2421"/>
                              </a:cubicBezTo>
                              <a:close/>
                              <a:moveTo>
                                <a:pt x="74" y="2399"/>
                              </a:moveTo>
                              <a:cubicBezTo>
                                <a:pt x="62" y="2399"/>
                                <a:pt x="52" y="2409"/>
                                <a:pt x="52" y="2421"/>
                              </a:cubicBezTo>
                              <a:cubicBezTo>
                                <a:pt x="52" y="2433"/>
                                <a:pt x="62" y="2443"/>
                                <a:pt x="74" y="2443"/>
                              </a:cubicBezTo>
                              <a:cubicBezTo>
                                <a:pt x="86" y="2443"/>
                                <a:pt x="96" y="2433"/>
                                <a:pt x="96" y="2421"/>
                              </a:cubicBezTo>
                              <a:cubicBezTo>
                                <a:pt x="96" y="2409"/>
                                <a:pt x="86" y="2399"/>
                                <a:pt x="74" y="2399"/>
                              </a:cubicBezTo>
                              <a:close/>
                              <a:moveTo>
                                <a:pt x="378" y="2443"/>
                              </a:moveTo>
                              <a:cubicBezTo>
                                <a:pt x="366" y="2443"/>
                                <a:pt x="356" y="2433"/>
                                <a:pt x="356" y="2421"/>
                              </a:cubicBezTo>
                              <a:cubicBezTo>
                                <a:pt x="356" y="2409"/>
                                <a:pt x="366" y="2399"/>
                                <a:pt x="378" y="2399"/>
                              </a:cubicBezTo>
                              <a:cubicBezTo>
                                <a:pt x="390" y="2399"/>
                                <a:pt x="400" y="2409"/>
                                <a:pt x="400" y="2421"/>
                              </a:cubicBezTo>
                              <a:cubicBezTo>
                                <a:pt x="400" y="2433"/>
                                <a:pt x="390" y="2443"/>
                                <a:pt x="378" y="2443"/>
                              </a:cubicBezTo>
                              <a:close/>
                              <a:moveTo>
                                <a:pt x="387" y="2421"/>
                              </a:moveTo>
                              <a:cubicBezTo>
                                <a:pt x="387" y="2416"/>
                                <a:pt x="383" y="2412"/>
                                <a:pt x="378" y="2412"/>
                              </a:cubicBezTo>
                              <a:cubicBezTo>
                                <a:pt x="373" y="2412"/>
                                <a:pt x="369" y="2416"/>
                                <a:pt x="369" y="2421"/>
                              </a:cubicBezTo>
                              <a:cubicBezTo>
                                <a:pt x="369" y="2426"/>
                                <a:pt x="373" y="2430"/>
                                <a:pt x="378" y="2430"/>
                              </a:cubicBezTo>
                              <a:cubicBezTo>
                                <a:pt x="383" y="2430"/>
                                <a:pt x="387" y="2426"/>
                                <a:pt x="387" y="2421"/>
                              </a:cubicBezTo>
                              <a:close/>
                              <a:moveTo>
                                <a:pt x="942" y="2399"/>
                              </a:moveTo>
                              <a:cubicBezTo>
                                <a:pt x="954" y="2399"/>
                                <a:pt x="964" y="2409"/>
                                <a:pt x="964" y="2421"/>
                              </a:cubicBezTo>
                              <a:cubicBezTo>
                                <a:pt x="964" y="2433"/>
                                <a:pt x="954" y="2443"/>
                                <a:pt x="942" y="2443"/>
                              </a:cubicBezTo>
                              <a:cubicBezTo>
                                <a:pt x="930" y="2443"/>
                                <a:pt x="921" y="2433"/>
                                <a:pt x="921" y="2421"/>
                              </a:cubicBezTo>
                              <a:cubicBezTo>
                                <a:pt x="921" y="2409"/>
                                <a:pt x="930" y="2399"/>
                                <a:pt x="942" y="2399"/>
                              </a:cubicBezTo>
                              <a:close/>
                              <a:moveTo>
                                <a:pt x="934" y="2421"/>
                              </a:moveTo>
                              <a:cubicBezTo>
                                <a:pt x="934" y="2426"/>
                                <a:pt x="938" y="2430"/>
                                <a:pt x="942" y="2430"/>
                              </a:cubicBezTo>
                              <a:cubicBezTo>
                                <a:pt x="947" y="2430"/>
                                <a:pt x="951" y="2426"/>
                                <a:pt x="951" y="2421"/>
                              </a:cubicBezTo>
                              <a:cubicBezTo>
                                <a:pt x="951" y="2416"/>
                                <a:pt x="947" y="2412"/>
                                <a:pt x="942" y="2412"/>
                              </a:cubicBezTo>
                              <a:cubicBezTo>
                                <a:pt x="938" y="2412"/>
                                <a:pt x="934" y="2416"/>
                                <a:pt x="934" y="2421"/>
                              </a:cubicBezTo>
                              <a:close/>
                              <a:moveTo>
                                <a:pt x="1094" y="2421"/>
                              </a:moveTo>
                              <a:cubicBezTo>
                                <a:pt x="1094" y="2433"/>
                                <a:pt x="1085" y="2443"/>
                                <a:pt x="1073" y="2443"/>
                              </a:cubicBezTo>
                              <a:cubicBezTo>
                                <a:pt x="1061" y="2443"/>
                                <a:pt x="1051" y="2433"/>
                                <a:pt x="1051" y="2421"/>
                              </a:cubicBezTo>
                              <a:cubicBezTo>
                                <a:pt x="1051" y="2409"/>
                                <a:pt x="1061" y="2399"/>
                                <a:pt x="1073" y="2399"/>
                              </a:cubicBezTo>
                              <a:cubicBezTo>
                                <a:pt x="1085" y="2399"/>
                                <a:pt x="1094" y="2409"/>
                                <a:pt x="1094" y="2421"/>
                              </a:cubicBezTo>
                              <a:close/>
                              <a:moveTo>
                                <a:pt x="1081" y="2421"/>
                              </a:moveTo>
                              <a:cubicBezTo>
                                <a:pt x="1081" y="2416"/>
                                <a:pt x="1077" y="2412"/>
                                <a:pt x="1073" y="2412"/>
                              </a:cubicBezTo>
                              <a:cubicBezTo>
                                <a:pt x="1068" y="2412"/>
                                <a:pt x="1064" y="2416"/>
                                <a:pt x="1064" y="2421"/>
                              </a:cubicBezTo>
                              <a:cubicBezTo>
                                <a:pt x="1064" y="2426"/>
                                <a:pt x="1068" y="2430"/>
                                <a:pt x="1073" y="2430"/>
                              </a:cubicBezTo>
                              <a:cubicBezTo>
                                <a:pt x="1077" y="2430"/>
                                <a:pt x="1081" y="2426"/>
                                <a:pt x="1081" y="2421"/>
                              </a:cubicBezTo>
                              <a:close/>
                              <a:moveTo>
                                <a:pt x="1398" y="2421"/>
                              </a:moveTo>
                              <a:cubicBezTo>
                                <a:pt x="1398" y="2433"/>
                                <a:pt x="1388" y="2443"/>
                                <a:pt x="1377" y="2443"/>
                              </a:cubicBezTo>
                              <a:cubicBezTo>
                                <a:pt x="1365" y="2443"/>
                                <a:pt x="1355" y="2433"/>
                                <a:pt x="1355" y="2421"/>
                              </a:cubicBezTo>
                              <a:cubicBezTo>
                                <a:pt x="1355" y="2409"/>
                                <a:pt x="1365" y="2399"/>
                                <a:pt x="1377" y="2399"/>
                              </a:cubicBezTo>
                              <a:cubicBezTo>
                                <a:pt x="1388" y="2399"/>
                                <a:pt x="1398" y="2409"/>
                                <a:pt x="1398" y="2421"/>
                              </a:cubicBezTo>
                              <a:close/>
                              <a:moveTo>
                                <a:pt x="1385" y="2421"/>
                              </a:moveTo>
                              <a:cubicBezTo>
                                <a:pt x="1385" y="2416"/>
                                <a:pt x="1381" y="2412"/>
                                <a:pt x="1377" y="2412"/>
                              </a:cubicBezTo>
                              <a:cubicBezTo>
                                <a:pt x="1372" y="2412"/>
                                <a:pt x="1368" y="2416"/>
                                <a:pt x="1368" y="2421"/>
                              </a:cubicBezTo>
                              <a:cubicBezTo>
                                <a:pt x="1368" y="2426"/>
                                <a:pt x="1372" y="2430"/>
                                <a:pt x="1377" y="2430"/>
                              </a:cubicBezTo>
                              <a:cubicBezTo>
                                <a:pt x="1381" y="2430"/>
                                <a:pt x="1385" y="2426"/>
                                <a:pt x="1385" y="2421"/>
                              </a:cubicBezTo>
                              <a:close/>
                              <a:moveTo>
                                <a:pt x="2288" y="2399"/>
                              </a:moveTo>
                              <a:cubicBezTo>
                                <a:pt x="2245" y="2399"/>
                                <a:pt x="2245" y="2399"/>
                                <a:pt x="2245" y="2399"/>
                              </a:cubicBezTo>
                              <a:cubicBezTo>
                                <a:pt x="2233" y="2399"/>
                                <a:pt x="2223" y="2409"/>
                                <a:pt x="2223" y="2421"/>
                              </a:cubicBezTo>
                              <a:cubicBezTo>
                                <a:pt x="2223" y="2433"/>
                                <a:pt x="2233" y="2443"/>
                                <a:pt x="2245" y="2443"/>
                              </a:cubicBezTo>
                              <a:cubicBezTo>
                                <a:pt x="2288" y="2443"/>
                                <a:pt x="2288" y="2443"/>
                                <a:pt x="2288" y="2443"/>
                              </a:cubicBezTo>
                              <a:cubicBezTo>
                                <a:pt x="2300" y="2443"/>
                                <a:pt x="2310" y="2433"/>
                                <a:pt x="2310" y="2421"/>
                              </a:cubicBezTo>
                              <a:cubicBezTo>
                                <a:pt x="2310" y="2409"/>
                                <a:pt x="2300" y="2399"/>
                                <a:pt x="2288" y="2399"/>
                              </a:cubicBezTo>
                              <a:close/>
                              <a:moveTo>
                                <a:pt x="52" y="2464"/>
                              </a:moveTo>
                              <a:cubicBezTo>
                                <a:pt x="52" y="2508"/>
                                <a:pt x="52" y="2508"/>
                                <a:pt x="52" y="2508"/>
                              </a:cubicBezTo>
                              <a:cubicBezTo>
                                <a:pt x="52" y="2520"/>
                                <a:pt x="43" y="2529"/>
                                <a:pt x="31" y="2529"/>
                              </a:cubicBezTo>
                              <a:cubicBezTo>
                                <a:pt x="19" y="2529"/>
                                <a:pt x="9" y="2520"/>
                                <a:pt x="9" y="2508"/>
                              </a:cubicBezTo>
                              <a:cubicBezTo>
                                <a:pt x="9" y="2464"/>
                                <a:pt x="9" y="2464"/>
                                <a:pt x="9" y="2464"/>
                              </a:cubicBezTo>
                              <a:cubicBezTo>
                                <a:pt x="9" y="2452"/>
                                <a:pt x="19" y="2443"/>
                                <a:pt x="31" y="2443"/>
                              </a:cubicBezTo>
                              <a:cubicBezTo>
                                <a:pt x="43" y="2443"/>
                                <a:pt x="52" y="2452"/>
                                <a:pt x="52" y="2464"/>
                              </a:cubicBezTo>
                              <a:close/>
                              <a:moveTo>
                                <a:pt x="39" y="2464"/>
                              </a:moveTo>
                              <a:cubicBezTo>
                                <a:pt x="39" y="2459"/>
                                <a:pt x="35" y="2456"/>
                                <a:pt x="31" y="2456"/>
                              </a:cubicBezTo>
                              <a:cubicBezTo>
                                <a:pt x="26" y="2456"/>
                                <a:pt x="22" y="2459"/>
                                <a:pt x="22" y="2464"/>
                              </a:cubicBezTo>
                              <a:cubicBezTo>
                                <a:pt x="22" y="2469"/>
                                <a:pt x="26" y="2473"/>
                                <a:pt x="31" y="2473"/>
                              </a:cubicBezTo>
                              <a:cubicBezTo>
                                <a:pt x="35" y="2473"/>
                                <a:pt x="39" y="2469"/>
                                <a:pt x="39" y="2464"/>
                              </a:cubicBezTo>
                              <a:close/>
                              <a:moveTo>
                                <a:pt x="161" y="2399"/>
                              </a:moveTo>
                              <a:cubicBezTo>
                                <a:pt x="173" y="2399"/>
                                <a:pt x="183" y="2409"/>
                                <a:pt x="183" y="2421"/>
                              </a:cubicBezTo>
                              <a:cubicBezTo>
                                <a:pt x="183" y="2464"/>
                                <a:pt x="183" y="2464"/>
                                <a:pt x="183" y="2464"/>
                              </a:cubicBezTo>
                              <a:cubicBezTo>
                                <a:pt x="183" y="2476"/>
                                <a:pt x="173" y="2486"/>
                                <a:pt x="161" y="2486"/>
                              </a:cubicBezTo>
                              <a:cubicBezTo>
                                <a:pt x="149" y="2486"/>
                                <a:pt x="139" y="2476"/>
                                <a:pt x="139" y="2464"/>
                              </a:cubicBezTo>
                              <a:cubicBezTo>
                                <a:pt x="139" y="2421"/>
                                <a:pt x="139" y="2421"/>
                                <a:pt x="139" y="2421"/>
                              </a:cubicBezTo>
                              <a:cubicBezTo>
                                <a:pt x="139" y="2409"/>
                                <a:pt x="149" y="2399"/>
                                <a:pt x="161" y="2399"/>
                              </a:cubicBezTo>
                              <a:close/>
                              <a:moveTo>
                                <a:pt x="152" y="2464"/>
                              </a:moveTo>
                              <a:cubicBezTo>
                                <a:pt x="152" y="2469"/>
                                <a:pt x="156" y="2473"/>
                                <a:pt x="161" y="2473"/>
                              </a:cubicBezTo>
                              <a:cubicBezTo>
                                <a:pt x="166" y="2473"/>
                                <a:pt x="170" y="2469"/>
                                <a:pt x="170" y="2464"/>
                              </a:cubicBezTo>
                              <a:cubicBezTo>
                                <a:pt x="170" y="2459"/>
                                <a:pt x="166" y="2456"/>
                                <a:pt x="161" y="2456"/>
                              </a:cubicBezTo>
                              <a:cubicBezTo>
                                <a:pt x="156" y="2456"/>
                                <a:pt x="152" y="2459"/>
                                <a:pt x="152" y="2464"/>
                              </a:cubicBezTo>
                              <a:close/>
                              <a:moveTo>
                                <a:pt x="1007" y="2464"/>
                              </a:moveTo>
                              <a:cubicBezTo>
                                <a:pt x="1007" y="2476"/>
                                <a:pt x="1017" y="2486"/>
                                <a:pt x="1029" y="2486"/>
                              </a:cubicBezTo>
                              <a:cubicBezTo>
                                <a:pt x="1041" y="2486"/>
                                <a:pt x="1051" y="2476"/>
                                <a:pt x="1051" y="2464"/>
                              </a:cubicBezTo>
                              <a:cubicBezTo>
                                <a:pt x="1051" y="2452"/>
                                <a:pt x="1041" y="2443"/>
                                <a:pt x="1029" y="2443"/>
                              </a:cubicBezTo>
                              <a:cubicBezTo>
                                <a:pt x="1017" y="2443"/>
                                <a:pt x="1007" y="2452"/>
                                <a:pt x="1007" y="2464"/>
                              </a:cubicBezTo>
                              <a:close/>
                              <a:moveTo>
                                <a:pt x="1398" y="2638"/>
                              </a:moveTo>
                              <a:cubicBezTo>
                                <a:pt x="1398" y="2594"/>
                                <a:pt x="1398" y="2594"/>
                                <a:pt x="1398" y="2594"/>
                              </a:cubicBezTo>
                              <a:cubicBezTo>
                                <a:pt x="1398" y="2583"/>
                                <a:pt x="1388" y="2573"/>
                                <a:pt x="1377" y="2573"/>
                              </a:cubicBezTo>
                              <a:cubicBezTo>
                                <a:pt x="1333" y="2573"/>
                                <a:pt x="1333" y="2573"/>
                                <a:pt x="1333" y="2573"/>
                              </a:cubicBezTo>
                              <a:cubicBezTo>
                                <a:pt x="1321" y="2573"/>
                                <a:pt x="1311" y="2563"/>
                                <a:pt x="1311" y="2551"/>
                              </a:cubicBezTo>
                              <a:cubicBezTo>
                                <a:pt x="1311" y="2508"/>
                                <a:pt x="1311" y="2508"/>
                                <a:pt x="1311" y="2508"/>
                              </a:cubicBezTo>
                              <a:cubicBezTo>
                                <a:pt x="1311" y="2464"/>
                                <a:pt x="1311" y="2464"/>
                                <a:pt x="1311" y="2464"/>
                              </a:cubicBezTo>
                              <a:cubicBezTo>
                                <a:pt x="1311" y="2452"/>
                                <a:pt x="1321" y="2443"/>
                                <a:pt x="1333" y="2443"/>
                              </a:cubicBezTo>
                              <a:cubicBezTo>
                                <a:pt x="1345" y="2443"/>
                                <a:pt x="1355" y="2452"/>
                                <a:pt x="1355" y="2464"/>
                              </a:cubicBezTo>
                              <a:cubicBezTo>
                                <a:pt x="1355" y="2476"/>
                                <a:pt x="1365" y="2486"/>
                                <a:pt x="1377" y="2486"/>
                              </a:cubicBezTo>
                              <a:cubicBezTo>
                                <a:pt x="1388" y="2486"/>
                                <a:pt x="1398" y="2496"/>
                                <a:pt x="1398" y="2508"/>
                              </a:cubicBezTo>
                              <a:cubicBezTo>
                                <a:pt x="1398" y="2520"/>
                                <a:pt x="1408" y="2529"/>
                                <a:pt x="1420" y="2529"/>
                              </a:cubicBezTo>
                              <a:cubicBezTo>
                                <a:pt x="1432" y="2529"/>
                                <a:pt x="1442" y="2539"/>
                                <a:pt x="1442" y="2551"/>
                              </a:cubicBezTo>
                              <a:cubicBezTo>
                                <a:pt x="1442" y="2594"/>
                                <a:pt x="1442" y="2594"/>
                                <a:pt x="1442" y="2594"/>
                              </a:cubicBezTo>
                              <a:cubicBezTo>
                                <a:pt x="1442" y="2638"/>
                                <a:pt x="1442" y="2638"/>
                                <a:pt x="1442" y="2638"/>
                              </a:cubicBezTo>
                              <a:cubicBezTo>
                                <a:pt x="1442" y="2650"/>
                                <a:pt x="1432" y="2660"/>
                                <a:pt x="1420" y="2660"/>
                              </a:cubicBezTo>
                              <a:cubicBezTo>
                                <a:pt x="1408" y="2660"/>
                                <a:pt x="1398" y="2650"/>
                                <a:pt x="1398" y="2638"/>
                              </a:cubicBezTo>
                              <a:close/>
                              <a:moveTo>
                                <a:pt x="1411" y="2551"/>
                              </a:moveTo>
                              <a:cubicBezTo>
                                <a:pt x="1411" y="2556"/>
                                <a:pt x="1415" y="2560"/>
                                <a:pt x="1420" y="2560"/>
                              </a:cubicBezTo>
                              <a:cubicBezTo>
                                <a:pt x="1425" y="2560"/>
                                <a:pt x="1429" y="2556"/>
                                <a:pt x="1429" y="2551"/>
                              </a:cubicBezTo>
                              <a:cubicBezTo>
                                <a:pt x="1429" y="2546"/>
                                <a:pt x="1425" y="2542"/>
                                <a:pt x="1420" y="2542"/>
                              </a:cubicBezTo>
                              <a:cubicBezTo>
                                <a:pt x="1415" y="2542"/>
                                <a:pt x="1411" y="2546"/>
                                <a:pt x="1411" y="2551"/>
                              </a:cubicBezTo>
                              <a:close/>
                              <a:moveTo>
                                <a:pt x="1411" y="2594"/>
                              </a:moveTo>
                              <a:cubicBezTo>
                                <a:pt x="1411" y="2599"/>
                                <a:pt x="1415" y="2603"/>
                                <a:pt x="1420" y="2603"/>
                              </a:cubicBezTo>
                              <a:cubicBezTo>
                                <a:pt x="1425" y="2603"/>
                                <a:pt x="1429" y="2599"/>
                                <a:pt x="1429" y="2594"/>
                              </a:cubicBezTo>
                              <a:cubicBezTo>
                                <a:pt x="1429" y="2590"/>
                                <a:pt x="1425" y="2586"/>
                                <a:pt x="1420" y="2586"/>
                              </a:cubicBezTo>
                              <a:cubicBezTo>
                                <a:pt x="1415" y="2586"/>
                                <a:pt x="1411" y="2590"/>
                                <a:pt x="1411" y="2594"/>
                              </a:cubicBezTo>
                              <a:close/>
                              <a:moveTo>
                                <a:pt x="1342" y="2508"/>
                              </a:moveTo>
                              <a:cubicBezTo>
                                <a:pt x="1342" y="2503"/>
                                <a:pt x="1338" y="2499"/>
                                <a:pt x="1333" y="2499"/>
                              </a:cubicBezTo>
                              <a:cubicBezTo>
                                <a:pt x="1328" y="2499"/>
                                <a:pt x="1324" y="2503"/>
                                <a:pt x="1324" y="2508"/>
                              </a:cubicBezTo>
                              <a:cubicBezTo>
                                <a:pt x="1324" y="2512"/>
                                <a:pt x="1328" y="2516"/>
                                <a:pt x="1333" y="2516"/>
                              </a:cubicBezTo>
                              <a:cubicBezTo>
                                <a:pt x="1338" y="2516"/>
                                <a:pt x="1342" y="2512"/>
                                <a:pt x="1342" y="2508"/>
                              </a:cubicBezTo>
                              <a:close/>
                              <a:moveTo>
                                <a:pt x="1385" y="2551"/>
                              </a:moveTo>
                              <a:cubicBezTo>
                                <a:pt x="1385" y="2546"/>
                                <a:pt x="1381" y="2542"/>
                                <a:pt x="1377" y="2542"/>
                              </a:cubicBezTo>
                              <a:cubicBezTo>
                                <a:pt x="1372" y="2542"/>
                                <a:pt x="1368" y="2546"/>
                                <a:pt x="1368" y="2551"/>
                              </a:cubicBezTo>
                              <a:cubicBezTo>
                                <a:pt x="1368" y="2556"/>
                                <a:pt x="1372" y="2560"/>
                                <a:pt x="1377" y="2560"/>
                              </a:cubicBezTo>
                              <a:cubicBezTo>
                                <a:pt x="1381" y="2560"/>
                                <a:pt x="1385" y="2556"/>
                                <a:pt x="1385" y="2551"/>
                              </a:cubicBezTo>
                              <a:close/>
                              <a:moveTo>
                                <a:pt x="1746" y="2421"/>
                              </a:moveTo>
                              <a:cubicBezTo>
                                <a:pt x="1746" y="2409"/>
                                <a:pt x="1755" y="2399"/>
                                <a:pt x="1767" y="2399"/>
                              </a:cubicBezTo>
                              <a:cubicBezTo>
                                <a:pt x="1811" y="2399"/>
                                <a:pt x="1811" y="2399"/>
                                <a:pt x="1811" y="2399"/>
                              </a:cubicBezTo>
                              <a:cubicBezTo>
                                <a:pt x="1854" y="2399"/>
                                <a:pt x="1854" y="2399"/>
                                <a:pt x="1854" y="2399"/>
                              </a:cubicBezTo>
                              <a:cubicBezTo>
                                <a:pt x="1866" y="2399"/>
                                <a:pt x="1876" y="2409"/>
                                <a:pt x="1876" y="2421"/>
                              </a:cubicBezTo>
                              <a:cubicBezTo>
                                <a:pt x="1876" y="2433"/>
                                <a:pt x="1886" y="2443"/>
                                <a:pt x="1898" y="2443"/>
                              </a:cubicBezTo>
                              <a:cubicBezTo>
                                <a:pt x="1909" y="2443"/>
                                <a:pt x="1919" y="2452"/>
                                <a:pt x="1919" y="2464"/>
                              </a:cubicBezTo>
                              <a:cubicBezTo>
                                <a:pt x="1919" y="2476"/>
                                <a:pt x="1909" y="2486"/>
                                <a:pt x="1898" y="2486"/>
                              </a:cubicBezTo>
                              <a:cubicBezTo>
                                <a:pt x="1854" y="2486"/>
                                <a:pt x="1854" y="2486"/>
                                <a:pt x="1854" y="2486"/>
                              </a:cubicBezTo>
                              <a:cubicBezTo>
                                <a:pt x="1842" y="2486"/>
                                <a:pt x="1832" y="2476"/>
                                <a:pt x="1832" y="2464"/>
                              </a:cubicBezTo>
                              <a:cubicBezTo>
                                <a:pt x="1832" y="2452"/>
                                <a:pt x="1823" y="2443"/>
                                <a:pt x="1811" y="2443"/>
                              </a:cubicBezTo>
                              <a:cubicBezTo>
                                <a:pt x="1767" y="2443"/>
                                <a:pt x="1767" y="2443"/>
                                <a:pt x="1767" y="2443"/>
                              </a:cubicBezTo>
                              <a:cubicBezTo>
                                <a:pt x="1755" y="2443"/>
                                <a:pt x="1746" y="2433"/>
                                <a:pt x="1746" y="2421"/>
                              </a:cubicBezTo>
                              <a:close/>
                              <a:moveTo>
                                <a:pt x="1889" y="2464"/>
                              </a:moveTo>
                              <a:cubicBezTo>
                                <a:pt x="1889" y="2469"/>
                                <a:pt x="1893" y="2473"/>
                                <a:pt x="1898" y="2473"/>
                              </a:cubicBezTo>
                              <a:cubicBezTo>
                                <a:pt x="1902" y="2473"/>
                                <a:pt x="1906" y="2469"/>
                                <a:pt x="1906" y="2464"/>
                              </a:cubicBezTo>
                              <a:cubicBezTo>
                                <a:pt x="1906" y="2459"/>
                                <a:pt x="1902" y="2456"/>
                                <a:pt x="1898" y="2456"/>
                              </a:cubicBezTo>
                              <a:cubicBezTo>
                                <a:pt x="1893" y="2456"/>
                                <a:pt x="1889" y="2459"/>
                                <a:pt x="1889" y="2464"/>
                              </a:cubicBezTo>
                              <a:close/>
                              <a:moveTo>
                                <a:pt x="1845" y="2421"/>
                              </a:moveTo>
                              <a:cubicBezTo>
                                <a:pt x="1845" y="2426"/>
                                <a:pt x="1849" y="2430"/>
                                <a:pt x="1854" y="2430"/>
                              </a:cubicBezTo>
                              <a:cubicBezTo>
                                <a:pt x="1859" y="2430"/>
                                <a:pt x="1863" y="2426"/>
                                <a:pt x="1863" y="2421"/>
                              </a:cubicBezTo>
                              <a:cubicBezTo>
                                <a:pt x="1863" y="2416"/>
                                <a:pt x="1859" y="2412"/>
                                <a:pt x="1854" y="2412"/>
                              </a:cubicBezTo>
                              <a:cubicBezTo>
                                <a:pt x="1849" y="2412"/>
                                <a:pt x="1845" y="2416"/>
                                <a:pt x="1845" y="2421"/>
                              </a:cubicBezTo>
                              <a:close/>
                              <a:moveTo>
                                <a:pt x="1845" y="2464"/>
                              </a:moveTo>
                              <a:cubicBezTo>
                                <a:pt x="1845" y="2469"/>
                                <a:pt x="1849" y="2473"/>
                                <a:pt x="1854" y="2473"/>
                              </a:cubicBezTo>
                              <a:cubicBezTo>
                                <a:pt x="1859" y="2473"/>
                                <a:pt x="1863" y="2469"/>
                                <a:pt x="1863" y="2464"/>
                              </a:cubicBezTo>
                              <a:cubicBezTo>
                                <a:pt x="1863" y="2459"/>
                                <a:pt x="1859" y="2456"/>
                                <a:pt x="1854" y="2456"/>
                              </a:cubicBezTo>
                              <a:cubicBezTo>
                                <a:pt x="1849" y="2456"/>
                                <a:pt x="1845" y="2459"/>
                                <a:pt x="1845" y="2464"/>
                              </a:cubicBezTo>
                              <a:close/>
                              <a:moveTo>
                                <a:pt x="2310" y="2464"/>
                              </a:moveTo>
                              <a:cubicBezTo>
                                <a:pt x="2310" y="2452"/>
                                <a:pt x="2320" y="2443"/>
                                <a:pt x="2332" y="2443"/>
                              </a:cubicBezTo>
                              <a:cubicBezTo>
                                <a:pt x="2344" y="2443"/>
                                <a:pt x="2353" y="2452"/>
                                <a:pt x="2353" y="2464"/>
                              </a:cubicBezTo>
                              <a:cubicBezTo>
                                <a:pt x="2353" y="2476"/>
                                <a:pt x="2344" y="2486"/>
                                <a:pt x="2332" y="2486"/>
                              </a:cubicBezTo>
                              <a:cubicBezTo>
                                <a:pt x="2320" y="2486"/>
                                <a:pt x="2310" y="2476"/>
                                <a:pt x="2310" y="2464"/>
                              </a:cubicBezTo>
                              <a:close/>
                              <a:moveTo>
                                <a:pt x="2323" y="2464"/>
                              </a:moveTo>
                              <a:cubicBezTo>
                                <a:pt x="2323" y="2469"/>
                                <a:pt x="2327" y="2473"/>
                                <a:pt x="2332" y="2473"/>
                              </a:cubicBezTo>
                              <a:cubicBezTo>
                                <a:pt x="2336" y="2473"/>
                                <a:pt x="2340" y="2469"/>
                                <a:pt x="2340" y="2464"/>
                              </a:cubicBezTo>
                              <a:cubicBezTo>
                                <a:pt x="2340" y="2459"/>
                                <a:pt x="2336" y="2456"/>
                                <a:pt x="2332" y="2456"/>
                              </a:cubicBezTo>
                              <a:cubicBezTo>
                                <a:pt x="2327" y="2456"/>
                                <a:pt x="2323" y="2459"/>
                                <a:pt x="2323" y="2464"/>
                              </a:cubicBezTo>
                              <a:close/>
                              <a:moveTo>
                                <a:pt x="117" y="2529"/>
                              </a:moveTo>
                              <a:cubicBezTo>
                                <a:pt x="129" y="2529"/>
                                <a:pt x="139" y="2520"/>
                                <a:pt x="139" y="2508"/>
                              </a:cubicBezTo>
                              <a:cubicBezTo>
                                <a:pt x="139" y="2496"/>
                                <a:pt x="129" y="2486"/>
                                <a:pt x="117" y="2486"/>
                              </a:cubicBezTo>
                              <a:cubicBezTo>
                                <a:pt x="105" y="2486"/>
                                <a:pt x="96" y="2496"/>
                                <a:pt x="96" y="2508"/>
                              </a:cubicBezTo>
                              <a:cubicBezTo>
                                <a:pt x="96" y="2520"/>
                                <a:pt x="105" y="2529"/>
                                <a:pt x="117" y="2529"/>
                              </a:cubicBezTo>
                              <a:close/>
                              <a:moveTo>
                                <a:pt x="248" y="2529"/>
                              </a:moveTo>
                              <a:cubicBezTo>
                                <a:pt x="236" y="2529"/>
                                <a:pt x="226" y="2520"/>
                                <a:pt x="226" y="2508"/>
                              </a:cubicBezTo>
                              <a:cubicBezTo>
                                <a:pt x="226" y="2464"/>
                                <a:pt x="226" y="2464"/>
                                <a:pt x="226" y="2464"/>
                              </a:cubicBezTo>
                              <a:cubicBezTo>
                                <a:pt x="226" y="2452"/>
                                <a:pt x="236" y="2443"/>
                                <a:pt x="248" y="2443"/>
                              </a:cubicBezTo>
                              <a:cubicBezTo>
                                <a:pt x="291" y="2443"/>
                                <a:pt x="291" y="2443"/>
                                <a:pt x="291" y="2443"/>
                              </a:cubicBezTo>
                              <a:cubicBezTo>
                                <a:pt x="303" y="2443"/>
                                <a:pt x="313" y="2452"/>
                                <a:pt x="313" y="2464"/>
                              </a:cubicBezTo>
                              <a:cubicBezTo>
                                <a:pt x="313" y="2476"/>
                                <a:pt x="303" y="2486"/>
                                <a:pt x="291" y="2486"/>
                              </a:cubicBezTo>
                              <a:cubicBezTo>
                                <a:pt x="279" y="2486"/>
                                <a:pt x="269" y="2496"/>
                                <a:pt x="269" y="2508"/>
                              </a:cubicBezTo>
                              <a:cubicBezTo>
                                <a:pt x="269" y="2520"/>
                                <a:pt x="260" y="2529"/>
                                <a:pt x="248" y="2529"/>
                              </a:cubicBezTo>
                              <a:close/>
                              <a:moveTo>
                                <a:pt x="282" y="2464"/>
                              </a:moveTo>
                              <a:cubicBezTo>
                                <a:pt x="282" y="2469"/>
                                <a:pt x="286" y="2473"/>
                                <a:pt x="291" y="2473"/>
                              </a:cubicBezTo>
                              <a:cubicBezTo>
                                <a:pt x="296" y="2473"/>
                                <a:pt x="300" y="2469"/>
                                <a:pt x="300" y="2464"/>
                              </a:cubicBezTo>
                              <a:cubicBezTo>
                                <a:pt x="300" y="2459"/>
                                <a:pt x="296" y="2456"/>
                                <a:pt x="291" y="2456"/>
                              </a:cubicBezTo>
                              <a:cubicBezTo>
                                <a:pt x="286" y="2456"/>
                                <a:pt x="282" y="2459"/>
                                <a:pt x="282" y="2464"/>
                              </a:cubicBezTo>
                              <a:close/>
                              <a:moveTo>
                                <a:pt x="256" y="2508"/>
                              </a:moveTo>
                              <a:cubicBezTo>
                                <a:pt x="256" y="2503"/>
                                <a:pt x="252" y="2499"/>
                                <a:pt x="248" y="2499"/>
                              </a:cubicBezTo>
                              <a:cubicBezTo>
                                <a:pt x="243" y="2499"/>
                                <a:pt x="239" y="2503"/>
                                <a:pt x="239" y="2508"/>
                              </a:cubicBezTo>
                              <a:cubicBezTo>
                                <a:pt x="239" y="2512"/>
                                <a:pt x="243" y="2516"/>
                                <a:pt x="248" y="2516"/>
                              </a:cubicBezTo>
                              <a:cubicBezTo>
                                <a:pt x="252" y="2516"/>
                                <a:pt x="256" y="2512"/>
                                <a:pt x="256" y="2508"/>
                              </a:cubicBezTo>
                              <a:close/>
                              <a:moveTo>
                                <a:pt x="986" y="2529"/>
                              </a:moveTo>
                              <a:cubicBezTo>
                                <a:pt x="998" y="2529"/>
                                <a:pt x="1007" y="2520"/>
                                <a:pt x="1007" y="2508"/>
                              </a:cubicBezTo>
                              <a:cubicBezTo>
                                <a:pt x="1007" y="2496"/>
                                <a:pt x="998" y="2486"/>
                                <a:pt x="986" y="2486"/>
                              </a:cubicBezTo>
                              <a:cubicBezTo>
                                <a:pt x="974" y="2486"/>
                                <a:pt x="964" y="2496"/>
                                <a:pt x="964" y="2508"/>
                              </a:cubicBezTo>
                              <a:cubicBezTo>
                                <a:pt x="964" y="2520"/>
                                <a:pt x="974" y="2529"/>
                                <a:pt x="986" y="2529"/>
                              </a:cubicBezTo>
                              <a:close/>
                              <a:moveTo>
                                <a:pt x="1290" y="2443"/>
                              </a:moveTo>
                              <a:cubicBezTo>
                                <a:pt x="1278" y="2443"/>
                                <a:pt x="1268" y="2452"/>
                                <a:pt x="1268" y="2464"/>
                              </a:cubicBezTo>
                              <a:cubicBezTo>
                                <a:pt x="1268" y="2508"/>
                                <a:pt x="1268" y="2508"/>
                                <a:pt x="1268" y="2508"/>
                              </a:cubicBezTo>
                              <a:cubicBezTo>
                                <a:pt x="1268" y="2520"/>
                                <a:pt x="1258" y="2529"/>
                                <a:pt x="1246" y="2529"/>
                              </a:cubicBezTo>
                              <a:cubicBezTo>
                                <a:pt x="1234" y="2529"/>
                                <a:pt x="1225" y="2520"/>
                                <a:pt x="1225" y="2508"/>
                              </a:cubicBezTo>
                              <a:cubicBezTo>
                                <a:pt x="1225" y="2496"/>
                                <a:pt x="1215" y="2486"/>
                                <a:pt x="1203" y="2486"/>
                              </a:cubicBezTo>
                              <a:cubicBezTo>
                                <a:pt x="1191" y="2486"/>
                                <a:pt x="1181" y="2476"/>
                                <a:pt x="1181" y="2464"/>
                              </a:cubicBezTo>
                              <a:cubicBezTo>
                                <a:pt x="1181" y="2452"/>
                                <a:pt x="1191" y="2443"/>
                                <a:pt x="1203" y="2443"/>
                              </a:cubicBezTo>
                              <a:cubicBezTo>
                                <a:pt x="1215" y="2443"/>
                                <a:pt x="1225" y="2433"/>
                                <a:pt x="1225" y="2421"/>
                              </a:cubicBezTo>
                              <a:cubicBezTo>
                                <a:pt x="1225" y="2377"/>
                                <a:pt x="1225" y="2377"/>
                                <a:pt x="1225" y="2377"/>
                              </a:cubicBezTo>
                              <a:cubicBezTo>
                                <a:pt x="1225" y="2365"/>
                                <a:pt x="1234" y="2356"/>
                                <a:pt x="1246" y="2356"/>
                              </a:cubicBezTo>
                              <a:cubicBezTo>
                                <a:pt x="1258" y="2356"/>
                                <a:pt x="1268" y="2365"/>
                                <a:pt x="1268" y="2377"/>
                              </a:cubicBezTo>
                              <a:cubicBezTo>
                                <a:pt x="1268" y="2389"/>
                                <a:pt x="1278" y="2399"/>
                                <a:pt x="1290" y="2399"/>
                              </a:cubicBezTo>
                              <a:cubicBezTo>
                                <a:pt x="1302" y="2399"/>
                                <a:pt x="1311" y="2409"/>
                                <a:pt x="1311" y="2421"/>
                              </a:cubicBezTo>
                              <a:cubicBezTo>
                                <a:pt x="1311" y="2433"/>
                                <a:pt x="1302" y="2443"/>
                                <a:pt x="1290" y="2443"/>
                              </a:cubicBezTo>
                              <a:close/>
                              <a:moveTo>
                                <a:pt x="1212" y="2464"/>
                              </a:moveTo>
                              <a:cubicBezTo>
                                <a:pt x="1212" y="2459"/>
                                <a:pt x="1208" y="2456"/>
                                <a:pt x="1203" y="2456"/>
                              </a:cubicBezTo>
                              <a:cubicBezTo>
                                <a:pt x="1198" y="2456"/>
                                <a:pt x="1194" y="2459"/>
                                <a:pt x="1194" y="2464"/>
                              </a:cubicBezTo>
                              <a:cubicBezTo>
                                <a:pt x="1194" y="2469"/>
                                <a:pt x="1198" y="2473"/>
                                <a:pt x="1203" y="2473"/>
                              </a:cubicBezTo>
                              <a:cubicBezTo>
                                <a:pt x="1208" y="2473"/>
                                <a:pt x="1212" y="2469"/>
                                <a:pt x="1212" y="2464"/>
                              </a:cubicBezTo>
                              <a:close/>
                              <a:moveTo>
                                <a:pt x="1255" y="2421"/>
                              </a:moveTo>
                              <a:cubicBezTo>
                                <a:pt x="1255" y="2416"/>
                                <a:pt x="1251" y="2412"/>
                                <a:pt x="1246" y="2412"/>
                              </a:cubicBezTo>
                              <a:cubicBezTo>
                                <a:pt x="1241" y="2412"/>
                                <a:pt x="1238" y="2416"/>
                                <a:pt x="1238" y="2421"/>
                              </a:cubicBezTo>
                              <a:cubicBezTo>
                                <a:pt x="1238" y="2426"/>
                                <a:pt x="1241" y="2430"/>
                                <a:pt x="1246" y="2430"/>
                              </a:cubicBezTo>
                              <a:cubicBezTo>
                                <a:pt x="1251" y="2430"/>
                                <a:pt x="1255" y="2426"/>
                                <a:pt x="1255" y="2421"/>
                              </a:cubicBezTo>
                              <a:close/>
                              <a:moveTo>
                                <a:pt x="1298" y="2421"/>
                              </a:moveTo>
                              <a:cubicBezTo>
                                <a:pt x="1298" y="2416"/>
                                <a:pt x="1294" y="2412"/>
                                <a:pt x="1290" y="2412"/>
                              </a:cubicBezTo>
                              <a:cubicBezTo>
                                <a:pt x="1285" y="2412"/>
                                <a:pt x="1281" y="2416"/>
                                <a:pt x="1281" y="2421"/>
                              </a:cubicBezTo>
                              <a:cubicBezTo>
                                <a:pt x="1281" y="2426"/>
                                <a:pt x="1285" y="2430"/>
                                <a:pt x="1290" y="2430"/>
                              </a:cubicBezTo>
                              <a:cubicBezTo>
                                <a:pt x="1294" y="2430"/>
                                <a:pt x="1298" y="2426"/>
                                <a:pt x="1298" y="2421"/>
                              </a:cubicBezTo>
                              <a:close/>
                              <a:moveTo>
                                <a:pt x="1832" y="2508"/>
                              </a:moveTo>
                              <a:cubicBezTo>
                                <a:pt x="1832" y="2520"/>
                                <a:pt x="1823" y="2529"/>
                                <a:pt x="1811" y="2529"/>
                              </a:cubicBezTo>
                              <a:cubicBezTo>
                                <a:pt x="1799" y="2529"/>
                                <a:pt x="1789" y="2520"/>
                                <a:pt x="1789" y="2508"/>
                              </a:cubicBezTo>
                              <a:cubicBezTo>
                                <a:pt x="1789" y="2496"/>
                                <a:pt x="1799" y="2486"/>
                                <a:pt x="1811" y="2486"/>
                              </a:cubicBezTo>
                              <a:cubicBezTo>
                                <a:pt x="1823" y="2486"/>
                                <a:pt x="1832" y="2496"/>
                                <a:pt x="1832" y="2508"/>
                              </a:cubicBezTo>
                              <a:close/>
                              <a:moveTo>
                                <a:pt x="1819" y="2508"/>
                              </a:moveTo>
                              <a:cubicBezTo>
                                <a:pt x="1819" y="2503"/>
                                <a:pt x="1815" y="2499"/>
                                <a:pt x="1811" y="2499"/>
                              </a:cubicBezTo>
                              <a:cubicBezTo>
                                <a:pt x="1806" y="2499"/>
                                <a:pt x="1802" y="2503"/>
                                <a:pt x="1802" y="2508"/>
                              </a:cubicBezTo>
                              <a:cubicBezTo>
                                <a:pt x="1802" y="2512"/>
                                <a:pt x="1806" y="2516"/>
                                <a:pt x="1811" y="2516"/>
                              </a:cubicBezTo>
                              <a:cubicBezTo>
                                <a:pt x="1815" y="2516"/>
                                <a:pt x="1819" y="2512"/>
                                <a:pt x="1819" y="2508"/>
                              </a:cubicBezTo>
                              <a:close/>
                              <a:moveTo>
                                <a:pt x="2223" y="2464"/>
                              </a:moveTo>
                              <a:cubicBezTo>
                                <a:pt x="2223" y="2476"/>
                                <a:pt x="2213" y="2486"/>
                                <a:pt x="2201" y="2486"/>
                              </a:cubicBezTo>
                              <a:cubicBezTo>
                                <a:pt x="2190" y="2486"/>
                                <a:pt x="2180" y="2496"/>
                                <a:pt x="2180" y="2508"/>
                              </a:cubicBezTo>
                              <a:cubicBezTo>
                                <a:pt x="2180" y="2520"/>
                                <a:pt x="2170" y="2529"/>
                                <a:pt x="2158" y="2529"/>
                              </a:cubicBezTo>
                              <a:cubicBezTo>
                                <a:pt x="2115" y="2529"/>
                                <a:pt x="2115" y="2529"/>
                                <a:pt x="2115" y="2529"/>
                              </a:cubicBezTo>
                              <a:cubicBezTo>
                                <a:pt x="2103" y="2529"/>
                                <a:pt x="2093" y="2520"/>
                                <a:pt x="2093" y="2508"/>
                              </a:cubicBezTo>
                              <a:cubicBezTo>
                                <a:pt x="2093" y="2496"/>
                                <a:pt x="2083" y="2486"/>
                                <a:pt x="2071" y="2486"/>
                              </a:cubicBezTo>
                              <a:cubicBezTo>
                                <a:pt x="2059" y="2486"/>
                                <a:pt x="2049" y="2496"/>
                                <a:pt x="2049" y="2508"/>
                              </a:cubicBezTo>
                              <a:cubicBezTo>
                                <a:pt x="2049" y="2551"/>
                                <a:pt x="2049" y="2551"/>
                                <a:pt x="2049" y="2551"/>
                              </a:cubicBezTo>
                              <a:cubicBezTo>
                                <a:pt x="2049" y="2563"/>
                                <a:pt x="2040" y="2573"/>
                                <a:pt x="2028" y="2573"/>
                              </a:cubicBezTo>
                              <a:cubicBezTo>
                                <a:pt x="2016" y="2573"/>
                                <a:pt x="2006" y="2583"/>
                                <a:pt x="2006" y="2594"/>
                              </a:cubicBezTo>
                              <a:cubicBezTo>
                                <a:pt x="2006" y="2606"/>
                                <a:pt x="1996" y="2616"/>
                                <a:pt x="1984" y="2616"/>
                              </a:cubicBezTo>
                              <a:cubicBezTo>
                                <a:pt x="1941" y="2616"/>
                                <a:pt x="1941" y="2616"/>
                                <a:pt x="1941" y="2616"/>
                              </a:cubicBezTo>
                              <a:cubicBezTo>
                                <a:pt x="1898" y="2616"/>
                                <a:pt x="1898" y="2616"/>
                                <a:pt x="1898" y="2616"/>
                              </a:cubicBezTo>
                              <a:cubicBezTo>
                                <a:pt x="1886" y="2616"/>
                                <a:pt x="1876" y="2626"/>
                                <a:pt x="1876" y="2638"/>
                              </a:cubicBezTo>
                              <a:cubicBezTo>
                                <a:pt x="1876" y="2650"/>
                                <a:pt x="1866" y="2660"/>
                                <a:pt x="1854" y="2660"/>
                              </a:cubicBezTo>
                              <a:cubicBezTo>
                                <a:pt x="1842" y="2660"/>
                                <a:pt x="1832" y="2650"/>
                                <a:pt x="1832" y="2638"/>
                              </a:cubicBezTo>
                              <a:cubicBezTo>
                                <a:pt x="1832" y="2594"/>
                                <a:pt x="1832" y="2594"/>
                                <a:pt x="1832" y="2594"/>
                              </a:cubicBezTo>
                              <a:cubicBezTo>
                                <a:pt x="1832" y="2551"/>
                                <a:pt x="1832" y="2551"/>
                                <a:pt x="1832" y="2551"/>
                              </a:cubicBezTo>
                              <a:cubicBezTo>
                                <a:pt x="1832" y="2539"/>
                                <a:pt x="1842" y="2529"/>
                                <a:pt x="1854" y="2529"/>
                              </a:cubicBezTo>
                              <a:cubicBezTo>
                                <a:pt x="1866" y="2529"/>
                                <a:pt x="1876" y="2539"/>
                                <a:pt x="1876" y="2551"/>
                              </a:cubicBezTo>
                              <a:cubicBezTo>
                                <a:pt x="1876" y="2563"/>
                                <a:pt x="1886" y="2573"/>
                                <a:pt x="1898" y="2573"/>
                              </a:cubicBezTo>
                              <a:cubicBezTo>
                                <a:pt x="1941" y="2573"/>
                                <a:pt x="1941" y="2573"/>
                                <a:pt x="1941" y="2573"/>
                              </a:cubicBezTo>
                              <a:cubicBezTo>
                                <a:pt x="1953" y="2573"/>
                                <a:pt x="1963" y="2563"/>
                                <a:pt x="1963" y="2551"/>
                              </a:cubicBezTo>
                              <a:cubicBezTo>
                                <a:pt x="1963" y="2539"/>
                                <a:pt x="1953" y="2529"/>
                                <a:pt x="1941" y="2529"/>
                              </a:cubicBezTo>
                              <a:cubicBezTo>
                                <a:pt x="1929" y="2529"/>
                                <a:pt x="1919" y="2520"/>
                                <a:pt x="1919" y="2508"/>
                              </a:cubicBezTo>
                              <a:cubicBezTo>
                                <a:pt x="1919" y="2496"/>
                                <a:pt x="1929" y="2486"/>
                                <a:pt x="1941" y="2486"/>
                              </a:cubicBezTo>
                              <a:cubicBezTo>
                                <a:pt x="1953" y="2486"/>
                                <a:pt x="1963" y="2476"/>
                                <a:pt x="1963" y="2464"/>
                              </a:cubicBezTo>
                              <a:cubicBezTo>
                                <a:pt x="1963" y="2452"/>
                                <a:pt x="1972" y="2443"/>
                                <a:pt x="1984" y="2443"/>
                              </a:cubicBezTo>
                              <a:cubicBezTo>
                                <a:pt x="2028" y="2443"/>
                                <a:pt x="2028" y="2443"/>
                                <a:pt x="2028" y="2443"/>
                              </a:cubicBezTo>
                              <a:cubicBezTo>
                                <a:pt x="2040" y="2443"/>
                                <a:pt x="2049" y="2433"/>
                                <a:pt x="2049" y="2421"/>
                              </a:cubicBezTo>
                              <a:cubicBezTo>
                                <a:pt x="2049" y="2377"/>
                                <a:pt x="2049" y="2377"/>
                                <a:pt x="2049" y="2377"/>
                              </a:cubicBezTo>
                              <a:cubicBezTo>
                                <a:pt x="2049" y="2365"/>
                                <a:pt x="2040" y="2356"/>
                                <a:pt x="2028" y="2356"/>
                              </a:cubicBezTo>
                              <a:cubicBezTo>
                                <a:pt x="2016" y="2356"/>
                                <a:pt x="2006" y="2346"/>
                                <a:pt x="2006" y="2334"/>
                              </a:cubicBezTo>
                              <a:cubicBezTo>
                                <a:pt x="2006" y="2322"/>
                                <a:pt x="2016" y="2312"/>
                                <a:pt x="2028" y="2312"/>
                              </a:cubicBezTo>
                              <a:cubicBezTo>
                                <a:pt x="2071" y="2312"/>
                                <a:pt x="2071" y="2312"/>
                                <a:pt x="2071" y="2312"/>
                              </a:cubicBezTo>
                              <a:cubicBezTo>
                                <a:pt x="2083" y="2312"/>
                                <a:pt x="2093" y="2303"/>
                                <a:pt x="2093" y="2291"/>
                              </a:cubicBezTo>
                              <a:cubicBezTo>
                                <a:pt x="2093" y="2247"/>
                                <a:pt x="2093" y="2247"/>
                                <a:pt x="2093" y="2247"/>
                              </a:cubicBezTo>
                              <a:cubicBezTo>
                                <a:pt x="2093" y="2235"/>
                                <a:pt x="2103" y="2225"/>
                                <a:pt x="2115" y="2225"/>
                              </a:cubicBezTo>
                              <a:cubicBezTo>
                                <a:pt x="2127" y="2225"/>
                                <a:pt x="2136" y="2235"/>
                                <a:pt x="2136" y="2247"/>
                              </a:cubicBezTo>
                              <a:cubicBezTo>
                                <a:pt x="2136" y="2259"/>
                                <a:pt x="2146" y="2269"/>
                                <a:pt x="2158" y="2269"/>
                              </a:cubicBezTo>
                              <a:cubicBezTo>
                                <a:pt x="2170" y="2269"/>
                                <a:pt x="2180" y="2279"/>
                                <a:pt x="2180" y="2291"/>
                              </a:cubicBezTo>
                              <a:cubicBezTo>
                                <a:pt x="2180" y="2303"/>
                                <a:pt x="2190" y="2312"/>
                                <a:pt x="2201" y="2312"/>
                              </a:cubicBezTo>
                              <a:cubicBezTo>
                                <a:pt x="2213" y="2312"/>
                                <a:pt x="2223" y="2322"/>
                                <a:pt x="2223" y="2334"/>
                              </a:cubicBezTo>
                              <a:cubicBezTo>
                                <a:pt x="2223" y="2377"/>
                                <a:pt x="2223" y="2377"/>
                                <a:pt x="2223" y="2377"/>
                              </a:cubicBezTo>
                              <a:cubicBezTo>
                                <a:pt x="2223" y="2389"/>
                                <a:pt x="2213" y="2399"/>
                                <a:pt x="2201" y="2399"/>
                              </a:cubicBezTo>
                              <a:cubicBezTo>
                                <a:pt x="2190" y="2399"/>
                                <a:pt x="2180" y="2409"/>
                                <a:pt x="2180" y="2421"/>
                              </a:cubicBezTo>
                              <a:cubicBezTo>
                                <a:pt x="2180" y="2433"/>
                                <a:pt x="2190" y="2443"/>
                                <a:pt x="2201" y="2443"/>
                              </a:cubicBezTo>
                              <a:cubicBezTo>
                                <a:pt x="2213" y="2443"/>
                                <a:pt x="2223" y="2452"/>
                                <a:pt x="2223" y="2464"/>
                              </a:cubicBezTo>
                              <a:close/>
                              <a:moveTo>
                                <a:pt x="2193" y="2334"/>
                              </a:moveTo>
                              <a:cubicBezTo>
                                <a:pt x="2193" y="2339"/>
                                <a:pt x="2197" y="2343"/>
                                <a:pt x="2201" y="2343"/>
                              </a:cubicBezTo>
                              <a:cubicBezTo>
                                <a:pt x="2206" y="2343"/>
                                <a:pt x="2210" y="2339"/>
                                <a:pt x="2210" y="2334"/>
                              </a:cubicBezTo>
                              <a:cubicBezTo>
                                <a:pt x="2210" y="2329"/>
                                <a:pt x="2206" y="2325"/>
                                <a:pt x="2201" y="2325"/>
                              </a:cubicBezTo>
                              <a:cubicBezTo>
                                <a:pt x="2197" y="2325"/>
                                <a:pt x="2193" y="2329"/>
                                <a:pt x="2193" y="2334"/>
                              </a:cubicBezTo>
                              <a:close/>
                              <a:moveTo>
                                <a:pt x="1950" y="2508"/>
                              </a:moveTo>
                              <a:cubicBezTo>
                                <a:pt x="1950" y="2503"/>
                                <a:pt x="1946" y="2499"/>
                                <a:pt x="1941" y="2499"/>
                              </a:cubicBezTo>
                              <a:cubicBezTo>
                                <a:pt x="1936" y="2499"/>
                                <a:pt x="1932" y="2503"/>
                                <a:pt x="1932" y="2508"/>
                              </a:cubicBezTo>
                              <a:cubicBezTo>
                                <a:pt x="1932" y="2512"/>
                                <a:pt x="1936" y="2516"/>
                                <a:pt x="1941" y="2516"/>
                              </a:cubicBezTo>
                              <a:cubicBezTo>
                                <a:pt x="1946" y="2516"/>
                                <a:pt x="1950" y="2512"/>
                                <a:pt x="1950" y="2508"/>
                              </a:cubicBezTo>
                              <a:close/>
                              <a:moveTo>
                                <a:pt x="1863" y="2638"/>
                              </a:moveTo>
                              <a:cubicBezTo>
                                <a:pt x="1863" y="2633"/>
                                <a:pt x="1859" y="2629"/>
                                <a:pt x="1854" y="2629"/>
                              </a:cubicBezTo>
                              <a:cubicBezTo>
                                <a:pt x="1849" y="2629"/>
                                <a:pt x="1845" y="2633"/>
                                <a:pt x="1845" y="2638"/>
                              </a:cubicBezTo>
                              <a:cubicBezTo>
                                <a:pt x="1845" y="2643"/>
                                <a:pt x="1849" y="2647"/>
                                <a:pt x="1854" y="2647"/>
                              </a:cubicBezTo>
                              <a:cubicBezTo>
                                <a:pt x="1859" y="2647"/>
                                <a:pt x="1863" y="2643"/>
                                <a:pt x="1863" y="2638"/>
                              </a:cubicBezTo>
                              <a:close/>
                              <a:moveTo>
                                <a:pt x="1863" y="2594"/>
                              </a:moveTo>
                              <a:cubicBezTo>
                                <a:pt x="1863" y="2590"/>
                                <a:pt x="1859" y="2586"/>
                                <a:pt x="1854" y="2586"/>
                              </a:cubicBezTo>
                              <a:cubicBezTo>
                                <a:pt x="1849" y="2586"/>
                                <a:pt x="1845" y="2590"/>
                                <a:pt x="1845" y="2594"/>
                              </a:cubicBezTo>
                              <a:cubicBezTo>
                                <a:pt x="1845" y="2599"/>
                                <a:pt x="1849" y="2603"/>
                                <a:pt x="1854" y="2603"/>
                              </a:cubicBezTo>
                              <a:cubicBezTo>
                                <a:pt x="1859" y="2603"/>
                                <a:pt x="1863" y="2599"/>
                                <a:pt x="1863" y="2594"/>
                              </a:cubicBezTo>
                              <a:close/>
                              <a:moveTo>
                                <a:pt x="1863" y="2551"/>
                              </a:moveTo>
                              <a:cubicBezTo>
                                <a:pt x="1863" y="2546"/>
                                <a:pt x="1859" y="2542"/>
                                <a:pt x="1854" y="2542"/>
                              </a:cubicBezTo>
                              <a:cubicBezTo>
                                <a:pt x="1849" y="2542"/>
                                <a:pt x="1845" y="2546"/>
                                <a:pt x="1845" y="2551"/>
                              </a:cubicBezTo>
                              <a:cubicBezTo>
                                <a:pt x="1845" y="2556"/>
                                <a:pt x="1849" y="2560"/>
                                <a:pt x="1854" y="2560"/>
                              </a:cubicBezTo>
                              <a:cubicBezTo>
                                <a:pt x="1859" y="2560"/>
                                <a:pt x="1863" y="2556"/>
                                <a:pt x="1863" y="2551"/>
                              </a:cubicBezTo>
                              <a:close/>
                              <a:moveTo>
                                <a:pt x="1906" y="2594"/>
                              </a:moveTo>
                              <a:cubicBezTo>
                                <a:pt x="1906" y="2590"/>
                                <a:pt x="1902" y="2586"/>
                                <a:pt x="1898" y="2586"/>
                              </a:cubicBezTo>
                              <a:cubicBezTo>
                                <a:pt x="1893" y="2586"/>
                                <a:pt x="1889" y="2590"/>
                                <a:pt x="1889" y="2594"/>
                              </a:cubicBezTo>
                              <a:cubicBezTo>
                                <a:pt x="1889" y="2599"/>
                                <a:pt x="1893" y="2603"/>
                                <a:pt x="1898" y="2603"/>
                              </a:cubicBezTo>
                              <a:cubicBezTo>
                                <a:pt x="1902" y="2603"/>
                                <a:pt x="1906" y="2599"/>
                                <a:pt x="1906" y="2594"/>
                              </a:cubicBezTo>
                              <a:close/>
                              <a:moveTo>
                                <a:pt x="1950" y="2594"/>
                              </a:moveTo>
                              <a:cubicBezTo>
                                <a:pt x="1950" y="2590"/>
                                <a:pt x="1946" y="2586"/>
                                <a:pt x="1941" y="2586"/>
                              </a:cubicBezTo>
                              <a:cubicBezTo>
                                <a:pt x="1936" y="2586"/>
                                <a:pt x="1932" y="2590"/>
                                <a:pt x="1932" y="2594"/>
                              </a:cubicBezTo>
                              <a:cubicBezTo>
                                <a:pt x="1932" y="2599"/>
                                <a:pt x="1936" y="2603"/>
                                <a:pt x="1941" y="2603"/>
                              </a:cubicBezTo>
                              <a:cubicBezTo>
                                <a:pt x="1946" y="2603"/>
                                <a:pt x="1950" y="2599"/>
                                <a:pt x="1950" y="2594"/>
                              </a:cubicBezTo>
                              <a:close/>
                              <a:moveTo>
                                <a:pt x="1993" y="2594"/>
                              </a:moveTo>
                              <a:cubicBezTo>
                                <a:pt x="1993" y="2590"/>
                                <a:pt x="1989" y="2586"/>
                                <a:pt x="1984" y="2586"/>
                              </a:cubicBezTo>
                              <a:cubicBezTo>
                                <a:pt x="1980" y="2586"/>
                                <a:pt x="1976" y="2590"/>
                                <a:pt x="1976" y="2594"/>
                              </a:cubicBezTo>
                              <a:cubicBezTo>
                                <a:pt x="1976" y="2599"/>
                                <a:pt x="1980" y="2603"/>
                                <a:pt x="1984" y="2603"/>
                              </a:cubicBezTo>
                              <a:cubicBezTo>
                                <a:pt x="1989" y="2603"/>
                                <a:pt x="1993" y="2599"/>
                                <a:pt x="1993" y="2594"/>
                              </a:cubicBezTo>
                              <a:close/>
                              <a:moveTo>
                                <a:pt x="1993" y="2551"/>
                              </a:moveTo>
                              <a:cubicBezTo>
                                <a:pt x="1993" y="2546"/>
                                <a:pt x="1989" y="2542"/>
                                <a:pt x="1984" y="2542"/>
                              </a:cubicBezTo>
                              <a:cubicBezTo>
                                <a:pt x="1980" y="2542"/>
                                <a:pt x="1976" y="2546"/>
                                <a:pt x="1976" y="2551"/>
                              </a:cubicBezTo>
                              <a:cubicBezTo>
                                <a:pt x="1976" y="2556"/>
                                <a:pt x="1980" y="2560"/>
                                <a:pt x="1984" y="2560"/>
                              </a:cubicBezTo>
                              <a:cubicBezTo>
                                <a:pt x="1989" y="2560"/>
                                <a:pt x="1993" y="2556"/>
                                <a:pt x="1993" y="2551"/>
                              </a:cubicBezTo>
                              <a:close/>
                              <a:moveTo>
                                <a:pt x="1993" y="2508"/>
                              </a:moveTo>
                              <a:cubicBezTo>
                                <a:pt x="1993" y="2503"/>
                                <a:pt x="1989" y="2499"/>
                                <a:pt x="1984" y="2499"/>
                              </a:cubicBezTo>
                              <a:cubicBezTo>
                                <a:pt x="1980" y="2499"/>
                                <a:pt x="1976" y="2503"/>
                                <a:pt x="1976" y="2508"/>
                              </a:cubicBezTo>
                              <a:cubicBezTo>
                                <a:pt x="1976" y="2512"/>
                                <a:pt x="1980" y="2516"/>
                                <a:pt x="1984" y="2516"/>
                              </a:cubicBezTo>
                              <a:cubicBezTo>
                                <a:pt x="1989" y="2516"/>
                                <a:pt x="1993" y="2512"/>
                                <a:pt x="1993" y="2508"/>
                              </a:cubicBezTo>
                              <a:close/>
                              <a:moveTo>
                                <a:pt x="1993" y="2464"/>
                              </a:moveTo>
                              <a:cubicBezTo>
                                <a:pt x="1993" y="2459"/>
                                <a:pt x="1989" y="2456"/>
                                <a:pt x="1984" y="2456"/>
                              </a:cubicBezTo>
                              <a:cubicBezTo>
                                <a:pt x="1980" y="2456"/>
                                <a:pt x="1976" y="2459"/>
                                <a:pt x="1976" y="2464"/>
                              </a:cubicBezTo>
                              <a:cubicBezTo>
                                <a:pt x="1976" y="2469"/>
                                <a:pt x="1980" y="2473"/>
                                <a:pt x="1984" y="2473"/>
                              </a:cubicBezTo>
                              <a:cubicBezTo>
                                <a:pt x="1989" y="2473"/>
                                <a:pt x="1993" y="2469"/>
                                <a:pt x="1993" y="2464"/>
                              </a:cubicBezTo>
                              <a:close/>
                              <a:moveTo>
                                <a:pt x="2036" y="2508"/>
                              </a:moveTo>
                              <a:cubicBezTo>
                                <a:pt x="2036" y="2503"/>
                                <a:pt x="2033" y="2499"/>
                                <a:pt x="2028" y="2499"/>
                              </a:cubicBezTo>
                              <a:cubicBezTo>
                                <a:pt x="2023" y="2499"/>
                                <a:pt x="2019" y="2503"/>
                                <a:pt x="2019" y="2508"/>
                              </a:cubicBezTo>
                              <a:cubicBezTo>
                                <a:pt x="2019" y="2512"/>
                                <a:pt x="2023" y="2516"/>
                                <a:pt x="2028" y="2516"/>
                              </a:cubicBezTo>
                              <a:cubicBezTo>
                                <a:pt x="2033" y="2516"/>
                                <a:pt x="2036" y="2512"/>
                                <a:pt x="2036" y="2508"/>
                              </a:cubicBezTo>
                              <a:close/>
                              <a:moveTo>
                                <a:pt x="2036" y="2464"/>
                              </a:moveTo>
                              <a:cubicBezTo>
                                <a:pt x="2036" y="2459"/>
                                <a:pt x="2033" y="2456"/>
                                <a:pt x="2028" y="2456"/>
                              </a:cubicBezTo>
                              <a:cubicBezTo>
                                <a:pt x="2023" y="2456"/>
                                <a:pt x="2019" y="2459"/>
                                <a:pt x="2019" y="2464"/>
                              </a:cubicBezTo>
                              <a:cubicBezTo>
                                <a:pt x="2019" y="2469"/>
                                <a:pt x="2023" y="2473"/>
                                <a:pt x="2028" y="2473"/>
                              </a:cubicBezTo>
                              <a:cubicBezTo>
                                <a:pt x="2033" y="2473"/>
                                <a:pt x="2036" y="2469"/>
                                <a:pt x="2036" y="2464"/>
                              </a:cubicBezTo>
                              <a:close/>
                              <a:moveTo>
                                <a:pt x="2106" y="2247"/>
                              </a:moveTo>
                              <a:cubicBezTo>
                                <a:pt x="2106" y="2252"/>
                                <a:pt x="2110" y="2256"/>
                                <a:pt x="2115" y="2256"/>
                              </a:cubicBezTo>
                              <a:cubicBezTo>
                                <a:pt x="2119" y="2256"/>
                                <a:pt x="2123" y="2252"/>
                                <a:pt x="2123" y="2247"/>
                              </a:cubicBezTo>
                              <a:cubicBezTo>
                                <a:pt x="2123" y="2242"/>
                                <a:pt x="2119" y="2238"/>
                                <a:pt x="2115" y="2238"/>
                              </a:cubicBezTo>
                              <a:cubicBezTo>
                                <a:pt x="2110" y="2238"/>
                                <a:pt x="2106" y="2242"/>
                                <a:pt x="2106" y="2247"/>
                              </a:cubicBezTo>
                              <a:close/>
                              <a:moveTo>
                                <a:pt x="2123" y="2508"/>
                              </a:moveTo>
                              <a:cubicBezTo>
                                <a:pt x="2123" y="2503"/>
                                <a:pt x="2119" y="2499"/>
                                <a:pt x="2115" y="2499"/>
                              </a:cubicBezTo>
                              <a:cubicBezTo>
                                <a:pt x="2110" y="2499"/>
                                <a:pt x="2106" y="2503"/>
                                <a:pt x="2106" y="2508"/>
                              </a:cubicBezTo>
                              <a:cubicBezTo>
                                <a:pt x="2106" y="2512"/>
                                <a:pt x="2110" y="2516"/>
                                <a:pt x="2115" y="2516"/>
                              </a:cubicBezTo>
                              <a:cubicBezTo>
                                <a:pt x="2119" y="2516"/>
                                <a:pt x="2123" y="2512"/>
                                <a:pt x="2123" y="2508"/>
                              </a:cubicBezTo>
                              <a:close/>
                              <a:moveTo>
                                <a:pt x="2136" y="2377"/>
                              </a:moveTo>
                              <a:cubicBezTo>
                                <a:pt x="2136" y="2365"/>
                                <a:pt x="2127" y="2356"/>
                                <a:pt x="2115" y="2356"/>
                              </a:cubicBezTo>
                              <a:cubicBezTo>
                                <a:pt x="2103" y="2356"/>
                                <a:pt x="2093" y="2365"/>
                                <a:pt x="2093" y="2377"/>
                              </a:cubicBezTo>
                              <a:cubicBezTo>
                                <a:pt x="2093" y="2389"/>
                                <a:pt x="2103" y="2399"/>
                                <a:pt x="2115" y="2399"/>
                              </a:cubicBezTo>
                              <a:cubicBezTo>
                                <a:pt x="2127" y="2399"/>
                                <a:pt x="2136" y="2389"/>
                                <a:pt x="2136" y="2377"/>
                              </a:cubicBezTo>
                              <a:close/>
                              <a:moveTo>
                                <a:pt x="2167" y="2508"/>
                              </a:moveTo>
                              <a:cubicBezTo>
                                <a:pt x="2167" y="2503"/>
                                <a:pt x="2163" y="2499"/>
                                <a:pt x="2158" y="2499"/>
                              </a:cubicBezTo>
                              <a:cubicBezTo>
                                <a:pt x="2153" y="2499"/>
                                <a:pt x="2149" y="2503"/>
                                <a:pt x="2149" y="2508"/>
                              </a:cubicBezTo>
                              <a:cubicBezTo>
                                <a:pt x="2149" y="2512"/>
                                <a:pt x="2153" y="2516"/>
                                <a:pt x="2158" y="2516"/>
                              </a:cubicBezTo>
                              <a:cubicBezTo>
                                <a:pt x="2163" y="2516"/>
                                <a:pt x="2167" y="2512"/>
                                <a:pt x="2167" y="2508"/>
                              </a:cubicBezTo>
                              <a:close/>
                              <a:moveTo>
                                <a:pt x="2167" y="2377"/>
                              </a:moveTo>
                              <a:cubicBezTo>
                                <a:pt x="2167" y="2373"/>
                                <a:pt x="2163" y="2369"/>
                                <a:pt x="2158" y="2369"/>
                              </a:cubicBezTo>
                              <a:cubicBezTo>
                                <a:pt x="2153" y="2369"/>
                                <a:pt x="2149" y="2373"/>
                                <a:pt x="2149" y="2377"/>
                              </a:cubicBezTo>
                              <a:cubicBezTo>
                                <a:pt x="2149" y="2382"/>
                                <a:pt x="2153" y="2386"/>
                                <a:pt x="2158" y="2386"/>
                              </a:cubicBezTo>
                              <a:cubicBezTo>
                                <a:pt x="2163" y="2386"/>
                                <a:pt x="2167" y="2382"/>
                                <a:pt x="2167" y="2377"/>
                              </a:cubicBezTo>
                              <a:close/>
                              <a:moveTo>
                                <a:pt x="2210" y="2464"/>
                              </a:moveTo>
                              <a:cubicBezTo>
                                <a:pt x="2210" y="2459"/>
                                <a:pt x="2206" y="2456"/>
                                <a:pt x="2201" y="2456"/>
                              </a:cubicBezTo>
                              <a:cubicBezTo>
                                <a:pt x="2197" y="2456"/>
                                <a:pt x="2193" y="2459"/>
                                <a:pt x="2193" y="2464"/>
                              </a:cubicBezTo>
                              <a:cubicBezTo>
                                <a:pt x="2193" y="2469"/>
                                <a:pt x="2197" y="2473"/>
                                <a:pt x="2201" y="2473"/>
                              </a:cubicBezTo>
                              <a:cubicBezTo>
                                <a:pt x="2206" y="2473"/>
                                <a:pt x="2210" y="2469"/>
                                <a:pt x="2210" y="2464"/>
                              </a:cubicBezTo>
                              <a:close/>
                              <a:moveTo>
                                <a:pt x="2310" y="2508"/>
                              </a:moveTo>
                              <a:cubicBezTo>
                                <a:pt x="2310" y="2520"/>
                                <a:pt x="2300" y="2529"/>
                                <a:pt x="2288" y="2529"/>
                              </a:cubicBezTo>
                              <a:cubicBezTo>
                                <a:pt x="2245" y="2529"/>
                                <a:pt x="2245" y="2529"/>
                                <a:pt x="2245" y="2529"/>
                              </a:cubicBezTo>
                              <a:cubicBezTo>
                                <a:pt x="2233" y="2529"/>
                                <a:pt x="2223" y="2520"/>
                                <a:pt x="2223" y="2508"/>
                              </a:cubicBezTo>
                              <a:cubicBezTo>
                                <a:pt x="2223" y="2496"/>
                                <a:pt x="2233" y="2486"/>
                                <a:pt x="2245" y="2486"/>
                              </a:cubicBezTo>
                              <a:cubicBezTo>
                                <a:pt x="2288" y="2486"/>
                                <a:pt x="2288" y="2486"/>
                                <a:pt x="2288" y="2486"/>
                              </a:cubicBezTo>
                              <a:cubicBezTo>
                                <a:pt x="2300" y="2486"/>
                                <a:pt x="2310" y="2496"/>
                                <a:pt x="2310" y="2508"/>
                              </a:cubicBezTo>
                              <a:close/>
                              <a:moveTo>
                                <a:pt x="2254" y="2508"/>
                              </a:moveTo>
                              <a:cubicBezTo>
                                <a:pt x="2254" y="2503"/>
                                <a:pt x="2250" y="2499"/>
                                <a:pt x="2245" y="2499"/>
                              </a:cubicBezTo>
                              <a:cubicBezTo>
                                <a:pt x="2240" y="2499"/>
                                <a:pt x="2236" y="2503"/>
                                <a:pt x="2236" y="2508"/>
                              </a:cubicBezTo>
                              <a:cubicBezTo>
                                <a:pt x="2236" y="2512"/>
                                <a:pt x="2240" y="2516"/>
                                <a:pt x="2245" y="2516"/>
                              </a:cubicBezTo>
                              <a:cubicBezTo>
                                <a:pt x="2250" y="2516"/>
                                <a:pt x="2254" y="2512"/>
                                <a:pt x="2254" y="2508"/>
                              </a:cubicBezTo>
                              <a:close/>
                              <a:moveTo>
                                <a:pt x="2297" y="2508"/>
                              </a:moveTo>
                              <a:cubicBezTo>
                                <a:pt x="2297" y="2503"/>
                                <a:pt x="2293" y="2499"/>
                                <a:pt x="2288" y="2499"/>
                              </a:cubicBezTo>
                              <a:cubicBezTo>
                                <a:pt x="2284" y="2499"/>
                                <a:pt x="2280" y="2503"/>
                                <a:pt x="2280" y="2508"/>
                              </a:cubicBezTo>
                              <a:cubicBezTo>
                                <a:pt x="2280" y="2512"/>
                                <a:pt x="2284" y="2516"/>
                                <a:pt x="2288" y="2516"/>
                              </a:cubicBezTo>
                              <a:cubicBezTo>
                                <a:pt x="2293" y="2516"/>
                                <a:pt x="2297" y="2512"/>
                                <a:pt x="2297" y="2508"/>
                              </a:cubicBezTo>
                              <a:close/>
                              <a:moveTo>
                                <a:pt x="2353" y="2508"/>
                              </a:moveTo>
                              <a:cubicBezTo>
                                <a:pt x="2353" y="2520"/>
                                <a:pt x="2363" y="2529"/>
                                <a:pt x="2375" y="2529"/>
                              </a:cubicBezTo>
                              <a:cubicBezTo>
                                <a:pt x="2377" y="2529"/>
                                <a:pt x="2379" y="2529"/>
                                <a:pt x="2381" y="2529"/>
                              </a:cubicBezTo>
                              <a:cubicBezTo>
                                <a:pt x="2381" y="2514"/>
                                <a:pt x="2381" y="2514"/>
                                <a:pt x="2381" y="2514"/>
                              </a:cubicBezTo>
                              <a:cubicBezTo>
                                <a:pt x="2380" y="2515"/>
                                <a:pt x="2377" y="2516"/>
                                <a:pt x="2375" y="2516"/>
                              </a:cubicBezTo>
                              <a:cubicBezTo>
                                <a:pt x="2370" y="2516"/>
                                <a:pt x="2366" y="2512"/>
                                <a:pt x="2366" y="2508"/>
                              </a:cubicBezTo>
                              <a:cubicBezTo>
                                <a:pt x="2366" y="2503"/>
                                <a:pt x="2370" y="2499"/>
                                <a:pt x="2375" y="2499"/>
                              </a:cubicBezTo>
                              <a:cubicBezTo>
                                <a:pt x="2377" y="2499"/>
                                <a:pt x="2380" y="2500"/>
                                <a:pt x="2381" y="2501"/>
                              </a:cubicBezTo>
                              <a:cubicBezTo>
                                <a:pt x="2381" y="2487"/>
                                <a:pt x="2381" y="2487"/>
                                <a:pt x="2381" y="2487"/>
                              </a:cubicBezTo>
                              <a:cubicBezTo>
                                <a:pt x="2379" y="2486"/>
                                <a:pt x="2377" y="2486"/>
                                <a:pt x="2375" y="2486"/>
                              </a:cubicBezTo>
                              <a:cubicBezTo>
                                <a:pt x="2363" y="2486"/>
                                <a:pt x="2353" y="2496"/>
                                <a:pt x="2353" y="2508"/>
                              </a:cubicBezTo>
                              <a:close/>
                              <a:moveTo>
                                <a:pt x="139" y="2551"/>
                              </a:moveTo>
                              <a:cubicBezTo>
                                <a:pt x="139" y="2539"/>
                                <a:pt x="149" y="2529"/>
                                <a:pt x="161" y="2529"/>
                              </a:cubicBezTo>
                              <a:cubicBezTo>
                                <a:pt x="204" y="2529"/>
                                <a:pt x="204" y="2529"/>
                                <a:pt x="204" y="2529"/>
                              </a:cubicBezTo>
                              <a:cubicBezTo>
                                <a:pt x="216" y="2529"/>
                                <a:pt x="226" y="2539"/>
                                <a:pt x="226" y="2551"/>
                              </a:cubicBezTo>
                              <a:cubicBezTo>
                                <a:pt x="226" y="2563"/>
                                <a:pt x="216" y="2573"/>
                                <a:pt x="204" y="2573"/>
                              </a:cubicBezTo>
                              <a:cubicBezTo>
                                <a:pt x="161" y="2573"/>
                                <a:pt x="161" y="2573"/>
                                <a:pt x="161" y="2573"/>
                              </a:cubicBezTo>
                              <a:cubicBezTo>
                                <a:pt x="149" y="2573"/>
                                <a:pt x="139" y="2563"/>
                                <a:pt x="139" y="2551"/>
                              </a:cubicBezTo>
                              <a:close/>
                              <a:moveTo>
                                <a:pt x="196" y="2551"/>
                              </a:moveTo>
                              <a:cubicBezTo>
                                <a:pt x="196" y="2556"/>
                                <a:pt x="199" y="2560"/>
                                <a:pt x="204" y="2560"/>
                              </a:cubicBezTo>
                              <a:cubicBezTo>
                                <a:pt x="209" y="2560"/>
                                <a:pt x="213" y="2556"/>
                                <a:pt x="213" y="2551"/>
                              </a:cubicBezTo>
                              <a:cubicBezTo>
                                <a:pt x="213" y="2546"/>
                                <a:pt x="209" y="2542"/>
                                <a:pt x="204" y="2542"/>
                              </a:cubicBezTo>
                              <a:cubicBezTo>
                                <a:pt x="199" y="2542"/>
                                <a:pt x="196" y="2546"/>
                                <a:pt x="196" y="2551"/>
                              </a:cubicBezTo>
                              <a:close/>
                              <a:moveTo>
                                <a:pt x="152" y="2551"/>
                              </a:moveTo>
                              <a:cubicBezTo>
                                <a:pt x="152" y="2556"/>
                                <a:pt x="156" y="2560"/>
                                <a:pt x="161" y="2560"/>
                              </a:cubicBezTo>
                              <a:cubicBezTo>
                                <a:pt x="166" y="2560"/>
                                <a:pt x="170" y="2556"/>
                                <a:pt x="170" y="2551"/>
                              </a:cubicBezTo>
                              <a:cubicBezTo>
                                <a:pt x="170" y="2546"/>
                                <a:pt x="166" y="2542"/>
                                <a:pt x="161" y="2542"/>
                              </a:cubicBezTo>
                              <a:cubicBezTo>
                                <a:pt x="156" y="2542"/>
                                <a:pt x="152" y="2546"/>
                                <a:pt x="152" y="2551"/>
                              </a:cubicBezTo>
                              <a:close/>
                              <a:moveTo>
                                <a:pt x="1724" y="2573"/>
                              </a:moveTo>
                              <a:cubicBezTo>
                                <a:pt x="1712" y="2573"/>
                                <a:pt x="1702" y="2563"/>
                                <a:pt x="1702" y="2551"/>
                              </a:cubicBezTo>
                              <a:cubicBezTo>
                                <a:pt x="1702" y="2539"/>
                                <a:pt x="1712" y="2529"/>
                                <a:pt x="1724" y="2529"/>
                              </a:cubicBezTo>
                              <a:cubicBezTo>
                                <a:pt x="1736" y="2529"/>
                                <a:pt x="1746" y="2539"/>
                                <a:pt x="1746" y="2551"/>
                              </a:cubicBezTo>
                              <a:cubicBezTo>
                                <a:pt x="1746" y="2563"/>
                                <a:pt x="1736" y="2573"/>
                                <a:pt x="1724" y="2573"/>
                              </a:cubicBezTo>
                              <a:close/>
                              <a:moveTo>
                                <a:pt x="1733" y="2551"/>
                              </a:moveTo>
                              <a:cubicBezTo>
                                <a:pt x="1733" y="2546"/>
                                <a:pt x="1729" y="2542"/>
                                <a:pt x="1724" y="2542"/>
                              </a:cubicBezTo>
                              <a:cubicBezTo>
                                <a:pt x="1719" y="2542"/>
                                <a:pt x="1715" y="2546"/>
                                <a:pt x="1715" y="2551"/>
                              </a:cubicBezTo>
                              <a:cubicBezTo>
                                <a:pt x="1715" y="2556"/>
                                <a:pt x="1719" y="2560"/>
                                <a:pt x="1724" y="2560"/>
                              </a:cubicBezTo>
                              <a:cubicBezTo>
                                <a:pt x="1729" y="2560"/>
                                <a:pt x="1733" y="2556"/>
                                <a:pt x="1733" y="2551"/>
                              </a:cubicBezTo>
                              <a:close/>
                              <a:moveTo>
                                <a:pt x="139" y="2594"/>
                              </a:moveTo>
                              <a:cubicBezTo>
                                <a:pt x="139" y="2583"/>
                                <a:pt x="129" y="2573"/>
                                <a:pt x="117" y="2573"/>
                              </a:cubicBezTo>
                              <a:cubicBezTo>
                                <a:pt x="105" y="2573"/>
                                <a:pt x="96" y="2583"/>
                                <a:pt x="96" y="2594"/>
                              </a:cubicBezTo>
                              <a:cubicBezTo>
                                <a:pt x="96" y="2606"/>
                                <a:pt x="105" y="2616"/>
                                <a:pt x="117" y="2616"/>
                              </a:cubicBezTo>
                              <a:cubicBezTo>
                                <a:pt x="129" y="2616"/>
                                <a:pt x="139" y="2606"/>
                                <a:pt x="139" y="2594"/>
                              </a:cubicBezTo>
                              <a:close/>
                              <a:moveTo>
                                <a:pt x="769" y="2616"/>
                              </a:moveTo>
                              <a:cubicBezTo>
                                <a:pt x="757" y="2616"/>
                                <a:pt x="747" y="2606"/>
                                <a:pt x="747" y="2594"/>
                              </a:cubicBezTo>
                              <a:cubicBezTo>
                                <a:pt x="747" y="2551"/>
                                <a:pt x="747" y="2551"/>
                                <a:pt x="747" y="2551"/>
                              </a:cubicBezTo>
                              <a:cubicBezTo>
                                <a:pt x="747" y="2539"/>
                                <a:pt x="757" y="2529"/>
                                <a:pt x="769" y="2529"/>
                              </a:cubicBezTo>
                              <a:cubicBezTo>
                                <a:pt x="781" y="2529"/>
                                <a:pt x="790" y="2539"/>
                                <a:pt x="790" y="2551"/>
                              </a:cubicBezTo>
                              <a:cubicBezTo>
                                <a:pt x="790" y="2594"/>
                                <a:pt x="790" y="2594"/>
                                <a:pt x="790" y="2594"/>
                              </a:cubicBezTo>
                              <a:cubicBezTo>
                                <a:pt x="790" y="2606"/>
                                <a:pt x="781" y="2616"/>
                                <a:pt x="769" y="2616"/>
                              </a:cubicBezTo>
                              <a:close/>
                              <a:moveTo>
                                <a:pt x="777" y="2594"/>
                              </a:moveTo>
                              <a:cubicBezTo>
                                <a:pt x="777" y="2590"/>
                                <a:pt x="773" y="2586"/>
                                <a:pt x="769" y="2586"/>
                              </a:cubicBezTo>
                              <a:cubicBezTo>
                                <a:pt x="764" y="2586"/>
                                <a:pt x="760" y="2590"/>
                                <a:pt x="760" y="2594"/>
                              </a:cubicBezTo>
                              <a:cubicBezTo>
                                <a:pt x="760" y="2599"/>
                                <a:pt x="764" y="2603"/>
                                <a:pt x="769" y="2603"/>
                              </a:cubicBezTo>
                              <a:cubicBezTo>
                                <a:pt x="773" y="2603"/>
                                <a:pt x="777" y="2599"/>
                                <a:pt x="777" y="2594"/>
                              </a:cubicBezTo>
                              <a:close/>
                              <a:moveTo>
                                <a:pt x="834" y="2594"/>
                              </a:moveTo>
                              <a:cubicBezTo>
                                <a:pt x="834" y="2583"/>
                                <a:pt x="844" y="2573"/>
                                <a:pt x="856" y="2573"/>
                              </a:cubicBezTo>
                              <a:cubicBezTo>
                                <a:pt x="867" y="2573"/>
                                <a:pt x="877" y="2583"/>
                                <a:pt x="877" y="2594"/>
                              </a:cubicBezTo>
                              <a:cubicBezTo>
                                <a:pt x="877" y="2606"/>
                                <a:pt x="867" y="2616"/>
                                <a:pt x="856" y="2616"/>
                              </a:cubicBezTo>
                              <a:cubicBezTo>
                                <a:pt x="844" y="2616"/>
                                <a:pt x="834" y="2606"/>
                                <a:pt x="834" y="2594"/>
                              </a:cubicBezTo>
                              <a:close/>
                              <a:moveTo>
                                <a:pt x="847" y="2594"/>
                              </a:moveTo>
                              <a:cubicBezTo>
                                <a:pt x="847" y="2599"/>
                                <a:pt x="851" y="2603"/>
                                <a:pt x="856" y="2603"/>
                              </a:cubicBezTo>
                              <a:cubicBezTo>
                                <a:pt x="860" y="2603"/>
                                <a:pt x="864" y="2599"/>
                                <a:pt x="864" y="2594"/>
                              </a:cubicBezTo>
                              <a:cubicBezTo>
                                <a:pt x="864" y="2590"/>
                                <a:pt x="860" y="2586"/>
                                <a:pt x="856" y="2586"/>
                              </a:cubicBezTo>
                              <a:cubicBezTo>
                                <a:pt x="851" y="2586"/>
                                <a:pt x="847" y="2590"/>
                                <a:pt x="847" y="2594"/>
                              </a:cubicBezTo>
                              <a:close/>
                              <a:moveTo>
                                <a:pt x="2332" y="2573"/>
                              </a:moveTo>
                              <a:cubicBezTo>
                                <a:pt x="2320" y="2573"/>
                                <a:pt x="2310" y="2583"/>
                                <a:pt x="2310" y="2594"/>
                              </a:cubicBezTo>
                              <a:cubicBezTo>
                                <a:pt x="2310" y="2606"/>
                                <a:pt x="2320" y="2616"/>
                                <a:pt x="2332" y="2616"/>
                              </a:cubicBezTo>
                              <a:cubicBezTo>
                                <a:pt x="2344" y="2616"/>
                                <a:pt x="2353" y="2606"/>
                                <a:pt x="2353" y="2594"/>
                              </a:cubicBezTo>
                              <a:cubicBezTo>
                                <a:pt x="2353" y="2583"/>
                                <a:pt x="2344" y="2573"/>
                                <a:pt x="2332" y="2573"/>
                              </a:cubicBezTo>
                              <a:close/>
                              <a:moveTo>
                                <a:pt x="1311" y="2638"/>
                              </a:moveTo>
                              <a:cubicBezTo>
                                <a:pt x="1311" y="2650"/>
                                <a:pt x="1321" y="2660"/>
                                <a:pt x="1333" y="2660"/>
                              </a:cubicBezTo>
                              <a:cubicBezTo>
                                <a:pt x="1345" y="2660"/>
                                <a:pt x="1355" y="2650"/>
                                <a:pt x="1355" y="2638"/>
                              </a:cubicBezTo>
                              <a:cubicBezTo>
                                <a:pt x="1355" y="2626"/>
                                <a:pt x="1345" y="2616"/>
                                <a:pt x="1333" y="2616"/>
                              </a:cubicBezTo>
                              <a:cubicBezTo>
                                <a:pt x="1321" y="2616"/>
                                <a:pt x="1311" y="2626"/>
                                <a:pt x="1311" y="2638"/>
                              </a:cubicBezTo>
                              <a:close/>
                              <a:moveTo>
                                <a:pt x="1528" y="2638"/>
                              </a:moveTo>
                              <a:cubicBezTo>
                                <a:pt x="1528" y="2650"/>
                                <a:pt x="1538" y="2660"/>
                                <a:pt x="1550" y="2660"/>
                              </a:cubicBezTo>
                              <a:cubicBezTo>
                                <a:pt x="1562" y="2660"/>
                                <a:pt x="1572" y="2650"/>
                                <a:pt x="1572" y="2638"/>
                              </a:cubicBezTo>
                              <a:cubicBezTo>
                                <a:pt x="1572" y="2626"/>
                                <a:pt x="1562" y="2616"/>
                                <a:pt x="1550" y="2616"/>
                              </a:cubicBezTo>
                              <a:cubicBezTo>
                                <a:pt x="1538" y="2616"/>
                                <a:pt x="1528" y="2626"/>
                                <a:pt x="1528" y="2638"/>
                              </a:cubicBezTo>
                              <a:close/>
                              <a:moveTo>
                                <a:pt x="1767" y="2616"/>
                              </a:moveTo>
                              <a:cubicBezTo>
                                <a:pt x="1755" y="2616"/>
                                <a:pt x="1746" y="2626"/>
                                <a:pt x="1746" y="2638"/>
                              </a:cubicBezTo>
                              <a:cubicBezTo>
                                <a:pt x="1746" y="2650"/>
                                <a:pt x="1755" y="2660"/>
                                <a:pt x="1767" y="2660"/>
                              </a:cubicBezTo>
                              <a:cubicBezTo>
                                <a:pt x="1779" y="2660"/>
                                <a:pt x="1789" y="2650"/>
                                <a:pt x="1789" y="2638"/>
                              </a:cubicBezTo>
                              <a:cubicBezTo>
                                <a:pt x="1789" y="2626"/>
                                <a:pt x="1779" y="2616"/>
                                <a:pt x="1767" y="2616"/>
                              </a:cubicBezTo>
                              <a:close/>
                              <a:moveTo>
                                <a:pt x="1073" y="2790"/>
                              </a:moveTo>
                              <a:cubicBezTo>
                                <a:pt x="1029" y="2790"/>
                                <a:pt x="1029" y="2790"/>
                                <a:pt x="1029" y="2790"/>
                              </a:cubicBezTo>
                              <a:cubicBezTo>
                                <a:pt x="986" y="2790"/>
                                <a:pt x="986" y="2790"/>
                                <a:pt x="986" y="2790"/>
                              </a:cubicBezTo>
                              <a:cubicBezTo>
                                <a:pt x="942" y="2790"/>
                                <a:pt x="942" y="2790"/>
                                <a:pt x="942" y="2790"/>
                              </a:cubicBezTo>
                              <a:cubicBezTo>
                                <a:pt x="930" y="2790"/>
                                <a:pt x="921" y="2780"/>
                                <a:pt x="921" y="2768"/>
                              </a:cubicBezTo>
                              <a:cubicBezTo>
                                <a:pt x="921" y="2725"/>
                                <a:pt x="921" y="2725"/>
                                <a:pt x="921" y="2725"/>
                              </a:cubicBezTo>
                              <a:cubicBezTo>
                                <a:pt x="921" y="2713"/>
                                <a:pt x="911" y="2703"/>
                                <a:pt x="899" y="2703"/>
                              </a:cubicBezTo>
                              <a:cubicBezTo>
                                <a:pt x="887" y="2703"/>
                                <a:pt x="877" y="2693"/>
                                <a:pt x="877" y="2681"/>
                              </a:cubicBezTo>
                              <a:cubicBezTo>
                                <a:pt x="877" y="2638"/>
                                <a:pt x="877" y="2638"/>
                                <a:pt x="877" y="2638"/>
                              </a:cubicBezTo>
                              <a:cubicBezTo>
                                <a:pt x="877" y="2626"/>
                                <a:pt x="887" y="2616"/>
                                <a:pt x="899" y="2616"/>
                              </a:cubicBezTo>
                              <a:cubicBezTo>
                                <a:pt x="911" y="2616"/>
                                <a:pt x="921" y="2606"/>
                                <a:pt x="921" y="2594"/>
                              </a:cubicBezTo>
                              <a:cubicBezTo>
                                <a:pt x="921" y="2583"/>
                                <a:pt x="930" y="2573"/>
                                <a:pt x="942" y="2573"/>
                              </a:cubicBezTo>
                              <a:cubicBezTo>
                                <a:pt x="986" y="2573"/>
                                <a:pt x="986" y="2573"/>
                                <a:pt x="986" y="2573"/>
                              </a:cubicBezTo>
                              <a:cubicBezTo>
                                <a:pt x="1029" y="2573"/>
                                <a:pt x="1029" y="2573"/>
                                <a:pt x="1029" y="2573"/>
                              </a:cubicBezTo>
                              <a:cubicBezTo>
                                <a:pt x="1041" y="2573"/>
                                <a:pt x="1051" y="2583"/>
                                <a:pt x="1051" y="2594"/>
                              </a:cubicBezTo>
                              <a:cubicBezTo>
                                <a:pt x="1051" y="2606"/>
                                <a:pt x="1041" y="2616"/>
                                <a:pt x="1029" y="2616"/>
                              </a:cubicBezTo>
                              <a:cubicBezTo>
                                <a:pt x="1017" y="2616"/>
                                <a:pt x="1007" y="2626"/>
                                <a:pt x="1007" y="2638"/>
                              </a:cubicBezTo>
                              <a:cubicBezTo>
                                <a:pt x="1007" y="2650"/>
                                <a:pt x="998" y="2660"/>
                                <a:pt x="986" y="2660"/>
                              </a:cubicBezTo>
                              <a:cubicBezTo>
                                <a:pt x="974" y="2660"/>
                                <a:pt x="964" y="2669"/>
                                <a:pt x="964" y="2681"/>
                              </a:cubicBezTo>
                              <a:cubicBezTo>
                                <a:pt x="964" y="2725"/>
                                <a:pt x="964" y="2725"/>
                                <a:pt x="964" y="2725"/>
                              </a:cubicBezTo>
                              <a:cubicBezTo>
                                <a:pt x="964" y="2737"/>
                                <a:pt x="974" y="2746"/>
                                <a:pt x="986" y="2746"/>
                              </a:cubicBezTo>
                              <a:cubicBezTo>
                                <a:pt x="998" y="2746"/>
                                <a:pt x="1007" y="2737"/>
                                <a:pt x="1007" y="2725"/>
                              </a:cubicBezTo>
                              <a:cubicBezTo>
                                <a:pt x="1007" y="2713"/>
                                <a:pt x="1017" y="2703"/>
                                <a:pt x="1029" y="2703"/>
                              </a:cubicBezTo>
                              <a:cubicBezTo>
                                <a:pt x="1041" y="2703"/>
                                <a:pt x="1051" y="2713"/>
                                <a:pt x="1051" y="2725"/>
                              </a:cubicBezTo>
                              <a:cubicBezTo>
                                <a:pt x="1051" y="2737"/>
                                <a:pt x="1061" y="2746"/>
                                <a:pt x="1073" y="2746"/>
                              </a:cubicBezTo>
                              <a:cubicBezTo>
                                <a:pt x="1085" y="2746"/>
                                <a:pt x="1094" y="2756"/>
                                <a:pt x="1094" y="2768"/>
                              </a:cubicBezTo>
                              <a:cubicBezTo>
                                <a:pt x="1094" y="2780"/>
                                <a:pt x="1085" y="2790"/>
                                <a:pt x="1073" y="2790"/>
                              </a:cubicBezTo>
                              <a:close/>
                              <a:moveTo>
                                <a:pt x="1021" y="2594"/>
                              </a:moveTo>
                              <a:cubicBezTo>
                                <a:pt x="1021" y="2599"/>
                                <a:pt x="1024" y="2603"/>
                                <a:pt x="1029" y="2603"/>
                              </a:cubicBezTo>
                              <a:cubicBezTo>
                                <a:pt x="1034" y="2603"/>
                                <a:pt x="1038" y="2599"/>
                                <a:pt x="1038" y="2594"/>
                              </a:cubicBezTo>
                              <a:cubicBezTo>
                                <a:pt x="1038" y="2590"/>
                                <a:pt x="1034" y="2586"/>
                                <a:pt x="1029" y="2586"/>
                              </a:cubicBezTo>
                              <a:cubicBezTo>
                                <a:pt x="1024" y="2586"/>
                                <a:pt x="1021" y="2590"/>
                                <a:pt x="1021" y="2594"/>
                              </a:cubicBezTo>
                              <a:close/>
                              <a:moveTo>
                                <a:pt x="908" y="2638"/>
                              </a:moveTo>
                              <a:cubicBezTo>
                                <a:pt x="908" y="2633"/>
                                <a:pt x="904" y="2629"/>
                                <a:pt x="899" y="2629"/>
                              </a:cubicBezTo>
                              <a:cubicBezTo>
                                <a:pt x="894" y="2629"/>
                                <a:pt x="890" y="2633"/>
                                <a:pt x="890" y="2638"/>
                              </a:cubicBezTo>
                              <a:cubicBezTo>
                                <a:pt x="890" y="2643"/>
                                <a:pt x="894" y="2647"/>
                                <a:pt x="899" y="2647"/>
                              </a:cubicBezTo>
                              <a:cubicBezTo>
                                <a:pt x="904" y="2647"/>
                                <a:pt x="908" y="2643"/>
                                <a:pt x="908" y="2638"/>
                              </a:cubicBezTo>
                              <a:close/>
                              <a:moveTo>
                                <a:pt x="951" y="2725"/>
                              </a:moveTo>
                              <a:cubicBezTo>
                                <a:pt x="951" y="2720"/>
                                <a:pt x="947" y="2716"/>
                                <a:pt x="942" y="2716"/>
                              </a:cubicBezTo>
                              <a:cubicBezTo>
                                <a:pt x="938" y="2716"/>
                                <a:pt x="934" y="2720"/>
                                <a:pt x="934" y="2725"/>
                              </a:cubicBezTo>
                              <a:cubicBezTo>
                                <a:pt x="934" y="2730"/>
                                <a:pt x="938" y="2733"/>
                                <a:pt x="942" y="2733"/>
                              </a:cubicBezTo>
                              <a:cubicBezTo>
                                <a:pt x="947" y="2733"/>
                                <a:pt x="951" y="2730"/>
                                <a:pt x="951" y="2725"/>
                              </a:cubicBezTo>
                              <a:close/>
                              <a:moveTo>
                                <a:pt x="951" y="2681"/>
                              </a:moveTo>
                              <a:cubicBezTo>
                                <a:pt x="951" y="2677"/>
                                <a:pt x="947" y="2673"/>
                                <a:pt x="942" y="2673"/>
                              </a:cubicBezTo>
                              <a:cubicBezTo>
                                <a:pt x="938" y="2673"/>
                                <a:pt x="934" y="2677"/>
                                <a:pt x="934" y="2681"/>
                              </a:cubicBezTo>
                              <a:cubicBezTo>
                                <a:pt x="934" y="2686"/>
                                <a:pt x="938" y="2690"/>
                                <a:pt x="942" y="2690"/>
                              </a:cubicBezTo>
                              <a:cubicBezTo>
                                <a:pt x="947" y="2690"/>
                                <a:pt x="951" y="2686"/>
                                <a:pt x="951" y="2681"/>
                              </a:cubicBezTo>
                              <a:close/>
                              <a:moveTo>
                                <a:pt x="951" y="2594"/>
                              </a:moveTo>
                              <a:cubicBezTo>
                                <a:pt x="951" y="2590"/>
                                <a:pt x="947" y="2586"/>
                                <a:pt x="942" y="2586"/>
                              </a:cubicBezTo>
                              <a:cubicBezTo>
                                <a:pt x="938" y="2586"/>
                                <a:pt x="934" y="2590"/>
                                <a:pt x="934" y="2594"/>
                              </a:cubicBezTo>
                              <a:cubicBezTo>
                                <a:pt x="934" y="2599"/>
                                <a:pt x="938" y="2603"/>
                                <a:pt x="942" y="2603"/>
                              </a:cubicBezTo>
                              <a:cubicBezTo>
                                <a:pt x="947" y="2603"/>
                                <a:pt x="951" y="2599"/>
                                <a:pt x="951" y="2594"/>
                              </a:cubicBezTo>
                              <a:close/>
                              <a:moveTo>
                                <a:pt x="9" y="2812"/>
                              </a:moveTo>
                              <a:cubicBezTo>
                                <a:pt x="9" y="2804"/>
                                <a:pt x="5" y="2798"/>
                                <a:pt x="0" y="2794"/>
                              </a:cubicBezTo>
                              <a:cubicBezTo>
                                <a:pt x="0" y="2829"/>
                                <a:pt x="0" y="2829"/>
                                <a:pt x="0" y="2829"/>
                              </a:cubicBezTo>
                              <a:cubicBezTo>
                                <a:pt x="5" y="2825"/>
                                <a:pt x="9" y="2819"/>
                                <a:pt x="9" y="2812"/>
                              </a:cubicBezTo>
                              <a:close/>
                              <a:moveTo>
                                <a:pt x="0" y="2742"/>
                              </a:moveTo>
                              <a:cubicBezTo>
                                <a:pt x="0" y="2577"/>
                                <a:pt x="0" y="2577"/>
                                <a:pt x="0" y="2577"/>
                              </a:cubicBezTo>
                              <a:cubicBezTo>
                                <a:pt x="5" y="2581"/>
                                <a:pt x="9" y="2587"/>
                                <a:pt x="9" y="2594"/>
                              </a:cubicBezTo>
                              <a:cubicBezTo>
                                <a:pt x="9" y="2638"/>
                                <a:pt x="9" y="2638"/>
                                <a:pt x="9" y="2638"/>
                              </a:cubicBezTo>
                              <a:cubicBezTo>
                                <a:pt x="9" y="2650"/>
                                <a:pt x="19" y="2660"/>
                                <a:pt x="31" y="2660"/>
                              </a:cubicBezTo>
                              <a:cubicBezTo>
                                <a:pt x="43" y="2660"/>
                                <a:pt x="52" y="2650"/>
                                <a:pt x="52" y="2638"/>
                              </a:cubicBezTo>
                              <a:cubicBezTo>
                                <a:pt x="52" y="2626"/>
                                <a:pt x="62" y="2616"/>
                                <a:pt x="74" y="2616"/>
                              </a:cubicBezTo>
                              <a:cubicBezTo>
                                <a:pt x="86" y="2616"/>
                                <a:pt x="96" y="2626"/>
                                <a:pt x="96" y="2638"/>
                              </a:cubicBezTo>
                              <a:cubicBezTo>
                                <a:pt x="96" y="2681"/>
                                <a:pt x="96" y="2681"/>
                                <a:pt x="96" y="2681"/>
                              </a:cubicBezTo>
                              <a:cubicBezTo>
                                <a:pt x="96" y="2693"/>
                                <a:pt x="86" y="2703"/>
                                <a:pt x="74" y="2703"/>
                              </a:cubicBezTo>
                              <a:cubicBezTo>
                                <a:pt x="31" y="2703"/>
                                <a:pt x="31" y="2703"/>
                                <a:pt x="31" y="2703"/>
                              </a:cubicBezTo>
                              <a:cubicBezTo>
                                <a:pt x="19" y="2703"/>
                                <a:pt x="9" y="2713"/>
                                <a:pt x="9" y="2725"/>
                              </a:cubicBezTo>
                              <a:cubicBezTo>
                                <a:pt x="9" y="2732"/>
                                <a:pt x="5" y="2738"/>
                                <a:pt x="0" y="2742"/>
                              </a:cubicBezTo>
                              <a:close/>
                              <a:moveTo>
                                <a:pt x="65" y="2681"/>
                              </a:moveTo>
                              <a:cubicBezTo>
                                <a:pt x="65" y="2686"/>
                                <a:pt x="69" y="2690"/>
                                <a:pt x="74" y="2690"/>
                              </a:cubicBezTo>
                              <a:cubicBezTo>
                                <a:pt x="79" y="2690"/>
                                <a:pt x="83" y="2686"/>
                                <a:pt x="83" y="2681"/>
                              </a:cubicBezTo>
                              <a:cubicBezTo>
                                <a:pt x="83" y="2677"/>
                                <a:pt x="79" y="2673"/>
                                <a:pt x="74" y="2673"/>
                              </a:cubicBezTo>
                              <a:cubicBezTo>
                                <a:pt x="69" y="2673"/>
                                <a:pt x="65" y="2677"/>
                                <a:pt x="65" y="2681"/>
                              </a:cubicBezTo>
                              <a:close/>
                              <a:moveTo>
                                <a:pt x="22" y="2681"/>
                              </a:moveTo>
                              <a:cubicBezTo>
                                <a:pt x="22" y="2686"/>
                                <a:pt x="26" y="2690"/>
                                <a:pt x="31" y="2690"/>
                              </a:cubicBezTo>
                              <a:cubicBezTo>
                                <a:pt x="35" y="2690"/>
                                <a:pt x="39" y="2686"/>
                                <a:pt x="39" y="2681"/>
                              </a:cubicBezTo>
                              <a:cubicBezTo>
                                <a:pt x="39" y="2677"/>
                                <a:pt x="35" y="2673"/>
                                <a:pt x="31" y="2673"/>
                              </a:cubicBezTo>
                              <a:cubicBezTo>
                                <a:pt x="26" y="2673"/>
                                <a:pt x="22" y="2677"/>
                                <a:pt x="22" y="2681"/>
                              </a:cubicBezTo>
                              <a:close/>
                              <a:moveTo>
                                <a:pt x="204" y="2746"/>
                              </a:moveTo>
                              <a:cubicBezTo>
                                <a:pt x="161" y="2746"/>
                                <a:pt x="161" y="2746"/>
                                <a:pt x="161" y="2746"/>
                              </a:cubicBezTo>
                              <a:cubicBezTo>
                                <a:pt x="149" y="2746"/>
                                <a:pt x="139" y="2737"/>
                                <a:pt x="139" y="2725"/>
                              </a:cubicBezTo>
                              <a:cubicBezTo>
                                <a:pt x="139" y="2713"/>
                                <a:pt x="149" y="2703"/>
                                <a:pt x="161" y="2703"/>
                              </a:cubicBezTo>
                              <a:cubicBezTo>
                                <a:pt x="204" y="2703"/>
                                <a:pt x="204" y="2703"/>
                                <a:pt x="204" y="2703"/>
                              </a:cubicBezTo>
                              <a:cubicBezTo>
                                <a:pt x="216" y="2703"/>
                                <a:pt x="226" y="2713"/>
                                <a:pt x="226" y="2725"/>
                              </a:cubicBezTo>
                              <a:cubicBezTo>
                                <a:pt x="226" y="2737"/>
                                <a:pt x="216" y="2746"/>
                                <a:pt x="204" y="2746"/>
                              </a:cubicBezTo>
                              <a:close/>
                              <a:moveTo>
                                <a:pt x="213" y="2725"/>
                              </a:moveTo>
                              <a:cubicBezTo>
                                <a:pt x="213" y="2720"/>
                                <a:pt x="209" y="2716"/>
                                <a:pt x="204" y="2716"/>
                              </a:cubicBezTo>
                              <a:cubicBezTo>
                                <a:pt x="199" y="2716"/>
                                <a:pt x="196" y="2720"/>
                                <a:pt x="196" y="2725"/>
                              </a:cubicBezTo>
                              <a:cubicBezTo>
                                <a:pt x="196" y="2730"/>
                                <a:pt x="199" y="2733"/>
                                <a:pt x="204" y="2733"/>
                              </a:cubicBezTo>
                              <a:cubicBezTo>
                                <a:pt x="209" y="2733"/>
                                <a:pt x="213" y="2730"/>
                                <a:pt x="213" y="2725"/>
                              </a:cubicBezTo>
                              <a:close/>
                              <a:moveTo>
                                <a:pt x="834" y="2725"/>
                              </a:moveTo>
                              <a:cubicBezTo>
                                <a:pt x="834" y="2713"/>
                                <a:pt x="844" y="2703"/>
                                <a:pt x="856" y="2703"/>
                              </a:cubicBezTo>
                              <a:cubicBezTo>
                                <a:pt x="867" y="2703"/>
                                <a:pt x="877" y="2713"/>
                                <a:pt x="877" y="2725"/>
                              </a:cubicBezTo>
                              <a:cubicBezTo>
                                <a:pt x="877" y="2737"/>
                                <a:pt x="867" y="2746"/>
                                <a:pt x="856" y="2746"/>
                              </a:cubicBezTo>
                              <a:cubicBezTo>
                                <a:pt x="844" y="2746"/>
                                <a:pt x="834" y="2737"/>
                                <a:pt x="834" y="2725"/>
                              </a:cubicBezTo>
                              <a:close/>
                              <a:moveTo>
                                <a:pt x="847" y="2725"/>
                              </a:moveTo>
                              <a:cubicBezTo>
                                <a:pt x="847" y="2730"/>
                                <a:pt x="851" y="2733"/>
                                <a:pt x="856" y="2733"/>
                              </a:cubicBezTo>
                              <a:cubicBezTo>
                                <a:pt x="860" y="2733"/>
                                <a:pt x="864" y="2730"/>
                                <a:pt x="864" y="2725"/>
                              </a:cubicBezTo>
                              <a:cubicBezTo>
                                <a:pt x="864" y="2720"/>
                                <a:pt x="860" y="2716"/>
                                <a:pt x="856" y="2716"/>
                              </a:cubicBezTo>
                              <a:cubicBezTo>
                                <a:pt x="851" y="2716"/>
                                <a:pt x="847" y="2720"/>
                                <a:pt x="847" y="2725"/>
                              </a:cubicBezTo>
                              <a:close/>
                              <a:moveTo>
                                <a:pt x="1333" y="2790"/>
                              </a:moveTo>
                              <a:cubicBezTo>
                                <a:pt x="1321" y="2790"/>
                                <a:pt x="1311" y="2780"/>
                                <a:pt x="1311" y="2768"/>
                              </a:cubicBezTo>
                              <a:cubicBezTo>
                                <a:pt x="1311" y="2725"/>
                                <a:pt x="1311" y="2725"/>
                                <a:pt x="1311" y="2725"/>
                              </a:cubicBezTo>
                              <a:cubicBezTo>
                                <a:pt x="1311" y="2713"/>
                                <a:pt x="1321" y="2703"/>
                                <a:pt x="1333" y="2703"/>
                              </a:cubicBezTo>
                              <a:cubicBezTo>
                                <a:pt x="1345" y="2703"/>
                                <a:pt x="1355" y="2693"/>
                                <a:pt x="1355" y="2681"/>
                              </a:cubicBezTo>
                              <a:cubicBezTo>
                                <a:pt x="1355" y="2669"/>
                                <a:pt x="1365" y="2660"/>
                                <a:pt x="1377" y="2660"/>
                              </a:cubicBezTo>
                              <a:cubicBezTo>
                                <a:pt x="1388" y="2660"/>
                                <a:pt x="1398" y="2669"/>
                                <a:pt x="1398" y="2681"/>
                              </a:cubicBezTo>
                              <a:cubicBezTo>
                                <a:pt x="1398" y="2725"/>
                                <a:pt x="1398" y="2725"/>
                                <a:pt x="1398" y="2725"/>
                              </a:cubicBezTo>
                              <a:cubicBezTo>
                                <a:pt x="1398" y="2737"/>
                                <a:pt x="1388" y="2746"/>
                                <a:pt x="1377" y="2746"/>
                              </a:cubicBezTo>
                              <a:cubicBezTo>
                                <a:pt x="1365" y="2746"/>
                                <a:pt x="1355" y="2756"/>
                                <a:pt x="1355" y="2768"/>
                              </a:cubicBezTo>
                              <a:cubicBezTo>
                                <a:pt x="1355" y="2780"/>
                                <a:pt x="1345" y="2790"/>
                                <a:pt x="1333" y="2790"/>
                              </a:cubicBezTo>
                              <a:close/>
                              <a:moveTo>
                                <a:pt x="1342" y="2768"/>
                              </a:moveTo>
                              <a:cubicBezTo>
                                <a:pt x="1342" y="2763"/>
                                <a:pt x="1338" y="2759"/>
                                <a:pt x="1333" y="2759"/>
                              </a:cubicBezTo>
                              <a:cubicBezTo>
                                <a:pt x="1328" y="2759"/>
                                <a:pt x="1324" y="2763"/>
                                <a:pt x="1324" y="2768"/>
                              </a:cubicBezTo>
                              <a:cubicBezTo>
                                <a:pt x="1324" y="2773"/>
                                <a:pt x="1328" y="2777"/>
                                <a:pt x="1333" y="2777"/>
                              </a:cubicBezTo>
                              <a:cubicBezTo>
                                <a:pt x="1338" y="2777"/>
                                <a:pt x="1342" y="2773"/>
                                <a:pt x="1342" y="2768"/>
                              </a:cubicBezTo>
                              <a:close/>
                              <a:moveTo>
                                <a:pt x="1767" y="2703"/>
                              </a:moveTo>
                              <a:cubicBezTo>
                                <a:pt x="1755" y="2703"/>
                                <a:pt x="1746" y="2713"/>
                                <a:pt x="1746" y="2725"/>
                              </a:cubicBezTo>
                              <a:cubicBezTo>
                                <a:pt x="1746" y="2737"/>
                                <a:pt x="1755" y="2746"/>
                                <a:pt x="1767" y="2746"/>
                              </a:cubicBezTo>
                              <a:cubicBezTo>
                                <a:pt x="1779" y="2746"/>
                                <a:pt x="1789" y="2737"/>
                                <a:pt x="1789" y="2725"/>
                              </a:cubicBezTo>
                              <a:cubicBezTo>
                                <a:pt x="1789" y="2713"/>
                                <a:pt x="1779" y="2703"/>
                                <a:pt x="1767" y="2703"/>
                              </a:cubicBezTo>
                              <a:close/>
                              <a:moveTo>
                                <a:pt x="2353" y="2725"/>
                              </a:moveTo>
                              <a:cubicBezTo>
                                <a:pt x="2353" y="2737"/>
                                <a:pt x="2363" y="2746"/>
                                <a:pt x="2375" y="2746"/>
                              </a:cubicBezTo>
                              <a:cubicBezTo>
                                <a:pt x="2377" y="2746"/>
                                <a:pt x="2379" y="2746"/>
                                <a:pt x="2381" y="2746"/>
                              </a:cubicBezTo>
                              <a:cubicBezTo>
                                <a:pt x="2381" y="2704"/>
                                <a:pt x="2381" y="2704"/>
                                <a:pt x="2381" y="2704"/>
                              </a:cubicBezTo>
                              <a:cubicBezTo>
                                <a:pt x="2379" y="2703"/>
                                <a:pt x="2377" y="2703"/>
                                <a:pt x="2375" y="2703"/>
                              </a:cubicBezTo>
                              <a:cubicBezTo>
                                <a:pt x="2363" y="2703"/>
                                <a:pt x="2353" y="2713"/>
                                <a:pt x="2353" y="2725"/>
                              </a:cubicBezTo>
                              <a:close/>
                              <a:moveTo>
                                <a:pt x="9" y="2768"/>
                              </a:moveTo>
                              <a:cubicBezTo>
                                <a:pt x="9" y="2756"/>
                                <a:pt x="19" y="2746"/>
                                <a:pt x="31" y="2746"/>
                              </a:cubicBezTo>
                              <a:cubicBezTo>
                                <a:pt x="43" y="2746"/>
                                <a:pt x="52" y="2756"/>
                                <a:pt x="52" y="2768"/>
                              </a:cubicBezTo>
                              <a:cubicBezTo>
                                <a:pt x="52" y="2780"/>
                                <a:pt x="43" y="2790"/>
                                <a:pt x="31" y="2790"/>
                              </a:cubicBezTo>
                              <a:cubicBezTo>
                                <a:pt x="19" y="2790"/>
                                <a:pt x="9" y="2780"/>
                                <a:pt x="9" y="2768"/>
                              </a:cubicBezTo>
                              <a:close/>
                              <a:moveTo>
                                <a:pt x="22" y="2768"/>
                              </a:moveTo>
                              <a:cubicBezTo>
                                <a:pt x="22" y="2773"/>
                                <a:pt x="26" y="2777"/>
                                <a:pt x="31" y="2777"/>
                              </a:cubicBezTo>
                              <a:cubicBezTo>
                                <a:pt x="35" y="2777"/>
                                <a:pt x="39" y="2773"/>
                                <a:pt x="39" y="2768"/>
                              </a:cubicBezTo>
                              <a:cubicBezTo>
                                <a:pt x="39" y="2763"/>
                                <a:pt x="35" y="2759"/>
                                <a:pt x="31" y="2759"/>
                              </a:cubicBezTo>
                              <a:cubicBezTo>
                                <a:pt x="26" y="2759"/>
                                <a:pt x="22" y="2763"/>
                                <a:pt x="22" y="2768"/>
                              </a:cubicBezTo>
                              <a:close/>
                              <a:moveTo>
                                <a:pt x="812" y="2790"/>
                              </a:moveTo>
                              <a:cubicBezTo>
                                <a:pt x="769" y="2790"/>
                                <a:pt x="769" y="2790"/>
                                <a:pt x="769" y="2790"/>
                              </a:cubicBezTo>
                              <a:cubicBezTo>
                                <a:pt x="757" y="2790"/>
                                <a:pt x="747" y="2780"/>
                                <a:pt x="747" y="2768"/>
                              </a:cubicBezTo>
                              <a:cubicBezTo>
                                <a:pt x="747" y="2756"/>
                                <a:pt x="757" y="2746"/>
                                <a:pt x="769" y="2746"/>
                              </a:cubicBezTo>
                              <a:cubicBezTo>
                                <a:pt x="812" y="2746"/>
                                <a:pt x="812" y="2746"/>
                                <a:pt x="812" y="2746"/>
                              </a:cubicBezTo>
                              <a:cubicBezTo>
                                <a:pt x="824" y="2746"/>
                                <a:pt x="834" y="2756"/>
                                <a:pt x="834" y="2768"/>
                              </a:cubicBezTo>
                              <a:cubicBezTo>
                                <a:pt x="834" y="2780"/>
                                <a:pt x="824" y="2790"/>
                                <a:pt x="812" y="2790"/>
                              </a:cubicBezTo>
                              <a:close/>
                              <a:moveTo>
                                <a:pt x="777" y="2768"/>
                              </a:moveTo>
                              <a:cubicBezTo>
                                <a:pt x="777" y="2763"/>
                                <a:pt x="773" y="2759"/>
                                <a:pt x="769" y="2759"/>
                              </a:cubicBezTo>
                              <a:cubicBezTo>
                                <a:pt x="764" y="2759"/>
                                <a:pt x="760" y="2763"/>
                                <a:pt x="760" y="2768"/>
                              </a:cubicBezTo>
                              <a:cubicBezTo>
                                <a:pt x="760" y="2773"/>
                                <a:pt x="764" y="2777"/>
                                <a:pt x="769" y="2777"/>
                              </a:cubicBezTo>
                              <a:cubicBezTo>
                                <a:pt x="773" y="2777"/>
                                <a:pt x="777" y="2773"/>
                                <a:pt x="777" y="2768"/>
                              </a:cubicBezTo>
                              <a:close/>
                              <a:moveTo>
                                <a:pt x="821" y="2768"/>
                              </a:moveTo>
                              <a:cubicBezTo>
                                <a:pt x="821" y="2763"/>
                                <a:pt x="817" y="2759"/>
                                <a:pt x="812" y="2759"/>
                              </a:cubicBezTo>
                              <a:cubicBezTo>
                                <a:pt x="807" y="2759"/>
                                <a:pt x="803" y="2763"/>
                                <a:pt x="803" y="2768"/>
                              </a:cubicBezTo>
                              <a:cubicBezTo>
                                <a:pt x="803" y="2773"/>
                                <a:pt x="807" y="2777"/>
                                <a:pt x="812" y="2777"/>
                              </a:cubicBezTo>
                              <a:cubicBezTo>
                                <a:pt x="817" y="2777"/>
                                <a:pt x="821" y="2773"/>
                                <a:pt x="821" y="2768"/>
                              </a:cubicBezTo>
                              <a:close/>
                              <a:moveTo>
                                <a:pt x="1138" y="2681"/>
                              </a:moveTo>
                              <a:cubicBezTo>
                                <a:pt x="1138" y="2638"/>
                                <a:pt x="1138" y="2638"/>
                                <a:pt x="1138" y="2638"/>
                              </a:cubicBezTo>
                              <a:cubicBezTo>
                                <a:pt x="1138" y="2626"/>
                                <a:pt x="1128" y="2616"/>
                                <a:pt x="1116" y="2616"/>
                              </a:cubicBezTo>
                              <a:cubicBezTo>
                                <a:pt x="1104" y="2616"/>
                                <a:pt x="1094" y="2606"/>
                                <a:pt x="1094" y="2594"/>
                              </a:cubicBezTo>
                              <a:cubicBezTo>
                                <a:pt x="1094" y="2551"/>
                                <a:pt x="1094" y="2551"/>
                                <a:pt x="1094" y="2551"/>
                              </a:cubicBezTo>
                              <a:cubicBezTo>
                                <a:pt x="1094" y="2539"/>
                                <a:pt x="1104" y="2529"/>
                                <a:pt x="1116" y="2529"/>
                              </a:cubicBezTo>
                              <a:cubicBezTo>
                                <a:pt x="1128" y="2529"/>
                                <a:pt x="1138" y="2520"/>
                                <a:pt x="1138" y="2508"/>
                              </a:cubicBezTo>
                              <a:cubicBezTo>
                                <a:pt x="1138" y="2496"/>
                                <a:pt x="1147" y="2486"/>
                                <a:pt x="1159" y="2486"/>
                              </a:cubicBezTo>
                              <a:cubicBezTo>
                                <a:pt x="1171" y="2486"/>
                                <a:pt x="1181" y="2496"/>
                                <a:pt x="1181" y="2508"/>
                              </a:cubicBezTo>
                              <a:cubicBezTo>
                                <a:pt x="1181" y="2520"/>
                                <a:pt x="1191" y="2529"/>
                                <a:pt x="1203" y="2529"/>
                              </a:cubicBezTo>
                              <a:cubicBezTo>
                                <a:pt x="1215" y="2529"/>
                                <a:pt x="1225" y="2539"/>
                                <a:pt x="1225" y="2551"/>
                              </a:cubicBezTo>
                              <a:cubicBezTo>
                                <a:pt x="1225" y="2563"/>
                                <a:pt x="1215" y="2573"/>
                                <a:pt x="1203" y="2573"/>
                              </a:cubicBezTo>
                              <a:cubicBezTo>
                                <a:pt x="1191" y="2573"/>
                                <a:pt x="1181" y="2583"/>
                                <a:pt x="1181" y="2594"/>
                              </a:cubicBezTo>
                              <a:cubicBezTo>
                                <a:pt x="1181" y="2606"/>
                                <a:pt x="1191" y="2616"/>
                                <a:pt x="1203" y="2616"/>
                              </a:cubicBezTo>
                              <a:cubicBezTo>
                                <a:pt x="1246" y="2616"/>
                                <a:pt x="1246" y="2616"/>
                                <a:pt x="1246" y="2616"/>
                              </a:cubicBezTo>
                              <a:cubicBezTo>
                                <a:pt x="1258" y="2616"/>
                                <a:pt x="1268" y="2626"/>
                                <a:pt x="1268" y="2638"/>
                              </a:cubicBezTo>
                              <a:cubicBezTo>
                                <a:pt x="1268" y="2650"/>
                                <a:pt x="1278" y="2660"/>
                                <a:pt x="1290" y="2660"/>
                              </a:cubicBezTo>
                              <a:cubicBezTo>
                                <a:pt x="1302" y="2660"/>
                                <a:pt x="1311" y="2669"/>
                                <a:pt x="1311" y="2681"/>
                              </a:cubicBezTo>
                              <a:cubicBezTo>
                                <a:pt x="1311" y="2693"/>
                                <a:pt x="1302" y="2703"/>
                                <a:pt x="1290" y="2703"/>
                              </a:cubicBezTo>
                              <a:cubicBezTo>
                                <a:pt x="1278" y="2703"/>
                                <a:pt x="1268" y="2713"/>
                                <a:pt x="1268" y="2725"/>
                              </a:cubicBezTo>
                              <a:cubicBezTo>
                                <a:pt x="1268" y="2768"/>
                                <a:pt x="1268" y="2768"/>
                                <a:pt x="1268" y="2768"/>
                              </a:cubicBezTo>
                              <a:cubicBezTo>
                                <a:pt x="1268" y="2780"/>
                                <a:pt x="1278" y="2790"/>
                                <a:pt x="1290" y="2790"/>
                              </a:cubicBezTo>
                              <a:cubicBezTo>
                                <a:pt x="1302" y="2790"/>
                                <a:pt x="1311" y="2800"/>
                                <a:pt x="1311" y="2812"/>
                              </a:cubicBezTo>
                              <a:cubicBezTo>
                                <a:pt x="1311" y="2855"/>
                                <a:pt x="1311" y="2855"/>
                                <a:pt x="1311" y="2855"/>
                              </a:cubicBezTo>
                              <a:cubicBezTo>
                                <a:pt x="1311" y="2898"/>
                                <a:pt x="1311" y="2898"/>
                                <a:pt x="1311" y="2898"/>
                              </a:cubicBezTo>
                              <a:cubicBezTo>
                                <a:pt x="1311" y="2942"/>
                                <a:pt x="1311" y="2942"/>
                                <a:pt x="1311" y="2942"/>
                              </a:cubicBezTo>
                              <a:cubicBezTo>
                                <a:pt x="1311" y="2954"/>
                                <a:pt x="1302" y="2964"/>
                                <a:pt x="1290" y="2964"/>
                              </a:cubicBezTo>
                              <a:cubicBezTo>
                                <a:pt x="1278" y="2964"/>
                                <a:pt x="1268" y="2954"/>
                                <a:pt x="1268" y="2942"/>
                              </a:cubicBezTo>
                              <a:cubicBezTo>
                                <a:pt x="1268" y="2898"/>
                                <a:pt x="1268" y="2898"/>
                                <a:pt x="1268" y="2898"/>
                              </a:cubicBezTo>
                              <a:cubicBezTo>
                                <a:pt x="1268" y="2886"/>
                                <a:pt x="1258" y="2877"/>
                                <a:pt x="1246" y="2877"/>
                              </a:cubicBezTo>
                              <a:cubicBezTo>
                                <a:pt x="1203" y="2877"/>
                                <a:pt x="1203" y="2877"/>
                                <a:pt x="1203" y="2877"/>
                              </a:cubicBezTo>
                              <a:cubicBezTo>
                                <a:pt x="1191" y="2877"/>
                                <a:pt x="1181" y="2867"/>
                                <a:pt x="1181" y="2855"/>
                              </a:cubicBezTo>
                              <a:cubicBezTo>
                                <a:pt x="1181" y="2812"/>
                                <a:pt x="1181" y="2812"/>
                                <a:pt x="1181" y="2812"/>
                              </a:cubicBezTo>
                              <a:cubicBezTo>
                                <a:pt x="1181" y="2800"/>
                                <a:pt x="1191" y="2790"/>
                                <a:pt x="1203" y="2790"/>
                              </a:cubicBezTo>
                              <a:cubicBezTo>
                                <a:pt x="1215" y="2790"/>
                                <a:pt x="1225" y="2780"/>
                                <a:pt x="1225" y="2768"/>
                              </a:cubicBezTo>
                              <a:cubicBezTo>
                                <a:pt x="1225" y="2756"/>
                                <a:pt x="1215" y="2746"/>
                                <a:pt x="1203" y="2746"/>
                              </a:cubicBezTo>
                              <a:cubicBezTo>
                                <a:pt x="1191" y="2746"/>
                                <a:pt x="1181" y="2737"/>
                                <a:pt x="1181" y="2725"/>
                              </a:cubicBezTo>
                              <a:cubicBezTo>
                                <a:pt x="1181" y="2713"/>
                                <a:pt x="1191" y="2703"/>
                                <a:pt x="1203" y="2703"/>
                              </a:cubicBezTo>
                              <a:cubicBezTo>
                                <a:pt x="1215" y="2703"/>
                                <a:pt x="1225" y="2693"/>
                                <a:pt x="1225" y="2681"/>
                              </a:cubicBezTo>
                              <a:cubicBezTo>
                                <a:pt x="1225" y="2669"/>
                                <a:pt x="1215" y="2660"/>
                                <a:pt x="1203" y="2660"/>
                              </a:cubicBezTo>
                              <a:cubicBezTo>
                                <a:pt x="1191" y="2660"/>
                                <a:pt x="1181" y="2669"/>
                                <a:pt x="1181" y="2681"/>
                              </a:cubicBezTo>
                              <a:cubicBezTo>
                                <a:pt x="1181" y="2693"/>
                                <a:pt x="1171" y="2703"/>
                                <a:pt x="1159" y="2703"/>
                              </a:cubicBezTo>
                              <a:cubicBezTo>
                                <a:pt x="1147" y="2703"/>
                                <a:pt x="1138" y="2693"/>
                                <a:pt x="1138" y="2681"/>
                              </a:cubicBezTo>
                              <a:close/>
                              <a:moveTo>
                                <a:pt x="1212" y="2725"/>
                              </a:moveTo>
                              <a:cubicBezTo>
                                <a:pt x="1212" y="2720"/>
                                <a:pt x="1208" y="2716"/>
                                <a:pt x="1203" y="2716"/>
                              </a:cubicBezTo>
                              <a:cubicBezTo>
                                <a:pt x="1198" y="2716"/>
                                <a:pt x="1194" y="2720"/>
                                <a:pt x="1194" y="2725"/>
                              </a:cubicBezTo>
                              <a:cubicBezTo>
                                <a:pt x="1194" y="2730"/>
                                <a:pt x="1198" y="2733"/>
                                <a:pt x="1203" y="2733"/>
                              </a:cubicBezTo>
                              <a:cubicBezTo>
                                <a:pt x="1208" y="2733"/>
                                <a:pt x="1212" y="2730"/>
                                <a:pt x="1212" y="2725"/>
                              </a:cubicBezTo>
                              <a:close/>
                              <a:moveTo>
                                <a:pt x="1212" y="2855"/>
                              </a:moveTo>
                              <a:cubicBezTo>
                                <a:pt x="1212" y="2850"/>
                                <a:pt x="1208" y="2846"/>
                                <a:pt x="1203" y="2846"/>
                              </a:cubicBezTo>
                              <a:cubicBezTo>
                                <a:pt x="1198" y="2846"/>
                                <a:pt x="1194" y="2850"/>
                                <a:pt x="1194" y="2855"/>
                              </a:cubicBezTo>
                              <a:cubicBezTo>
                                <a:pt x="1194" y="2860"/>
                                <a:pt x="1198" y="2864"/>
                                <a:pt x="1203" y="2864"/>
                              </a:cubicBezTo>
                              <a:cubicBezTo>
                                <a:pt x="1208" y="2864"/>
                                <a:pt x="1212" y="2860"/>
                                <a:pt x="1212" y="2855"/>
                              </a:cubicBezTo>
                              <a:close/>
                              <a:moveTo>
                                <a:pt x="1281" y="2855"/>
                              </a:moveTo>
                              <a:cubicBezTo>
                                <a:pt x="1281" y="2860"/>
                                <a:pt x="1285" y="2864"/>
                                <a:pt x="1290" y="2864"/>
                              </a:cubicBezTo>
                              <a:cubicBezTo>
                                <a:pt x="1294" y="2864"/>
                                <a:pt x="1298" y="2860"/>
                                <a:pt x="1298" y="2855"/>
                              </a:cubicBezTo>
                              <a:cubicBezTo>
                                <a:pt x="1298" y="2850"/>
                                <a:pt x="1294" y="2846"/>
                                <a:pt x="1290" y="2846"/>
                              </a:cubicBezTo>
                              <a:cubicBezTo>
                                <a:pt x="1285" y="2846"/>
                                <a:pt x="1281" y="2850"/>
                                <a:pt x="1281" y="2855"/>
                              </a:cubicBezTo>
                              <a:close/>
                              <a:moveTo>
                                <a:pt x="1281" y="2681"/>
                              </a:moveTo>
                              <a:cubicBezTo>
                                <a:pt x="1281" y="2686"/>
                                <a:pt x="1285" y="2690"/>
                                <a:pt x="1290" y="2690"/>
                              </a:cubicBezTo>
                              <a:cubicBezTo>
                                <a:pt x="1294" y="2690"/>
                                <a:pt x="1298" y="2686"/>
                                <a:pt x="1298" y="2681"/>
                              </a:cubicBezTo>
                              <a:cubicBezTo>
                                <a:pt x="1298" y="2677"/>
                                <a:pt x="1294" y="2673"/>
                                <a:pt x="1290" y="2673"/>
                              </a:cubicBezTo>
                              <a:cubicBezTo>
                                <a:pt x="1285" y="2673"/>
                                <a:pt x="1281" y="2677"/>
                                <a:pt x="1281" y="2681"/>
                              </a:cubicBezTo>
                              <a:close/>
                              <a:moveTo>
                                <a:pt x="1238" y="2638"/>
                              </a:moveTo>
                              <a:cubicBezTo>
                                <a:pt x="1238" y="2643"/>
                                <a:pt x="1242" y="2647"/>
                                <a:pt x="1246" y="2647"/>
                              </a:cubicBezTo>
                              <a:cubicBezTo>
                                <a:pt x="1251" y="2647"/>
                                <a:pt x="1255" y="2643"/>
                                <a:pt x="1255" y="2638"/>
                              </a:cubicBezTo>
                              <a:cubicBezTo>
                                <a:pt x="1255" y="2633"/>
                                <a:pt x="1251" y="2629"/>
                                <a:pt x="1246" y="2629"/>
                              </a:cubicBezTo>
                              <a:cubicBezTo>
                                <a:pt x="1242" y="2629"/>
                                <a:pt x="1238" y="2633"/>
                                <a:pt x="1238" y="2638"/>
                              </a:cubicBezTo>
                              <a:close/>
                              <a:moveTo>
                                <a:pt x="1238" y="2725"/>
                              </a:moveTo>
                              <a:cubicBezTo>
                                <a:pt x="1238" y="2730"/>
                                <a:pt x="1242" y="2733"/>
                                <a:pt x="1246" y="2733"/>
                              </a:cubicBezTo>
                              <a:cubicBezTo>
                                <a:pt x="1251" y="2733"/>
                                <a:pt x="1255" y="2730"/>
                                <a:pt x="1255" y="2725"/>
                              </a:cubicBezTo>
                              <a:cubicBezTo>
                                <a:pt x="1255" y="2720"/>
                                <a:pt x="1251" y="2716"/>
                                <a:pt x="1246" y="2716"/>
                              </a:cubicBezTo>
                              <a:cubicBezTo>
                                <a:pt x="1242" y="2716"/>
                                <a:pt x="1238" y="2720"/>
                                <a:pt x="1238" y="2725"/>
                              </a:cubicBezTo>
                              <a:close/>
                              <a:moveTo>
                                <a:pt x="1238" y="2812"/>
                              </a:moveTo>
                              <a:cubicBezTo>
                                <a:pt x="1238" y="2816"/>
                                <a:pt x="1242" y="2820"/>
                                <a:pt x="1246" y="2820"/>
                              </a:cubicBezTo>
                              <a:cubicBezTo>
                                <a:pt x="1251" y="2820"/>
                                <a:pt x="1255" y="2816"/>
                                <a:pt x="1255" y="2812"/>
                              </a:cubicBezTo>
                              <a:cubicBezTo>
                                <a:pt x="1255" y="2807"/>
                                <a:pt x="1251" y="2803"/>
                                <a:pt x="1246" y="2803"/>
                              </a:cubicBezTo>
                              <a:cubicBezTo>
                                <a:pt x="1242" y="2803"/>
                                <a:pt x="1238" y="2807"/>
                                <a:pt x="1238" y="2812"/>
                              </a:cubicBezTo>
                              <a:close/>
                              <a:moveTo>
                                <a:pt x="1151" y="2681"/>
                              </a:moveTo>
                              <a:cubicBezTo>
                                <a:pt x="1151" y="2686"/>
                                <a:pt x="1155" y="2690"/>
                                <a:pt x="1159" y="2690"/>
                              </a:cubicBezTo>
                              <a:cubicBezTo>
                                <a:pt x="1164" y="2690"/>
                                <a:pt x="1168" y="2686"/>
                                <a:pt x="1168" y="2681"/>
                              </a:cubicBezTo>
                              <a:cubicBezTo>
                                <a:pt x="1168" y="2677"/>
                                <a:pt x="1164" y="2673"/>
                                <a:pt x="1159" y="2673"/>
                              </a:cubicBezTo>
                              <a:cubicBezTo>
                                <a:pt x="1155" y="2673"/>
                                <a:pt x="1151" y="2677"/>
                                <a:pt x="1151" y="2681"/>
                              </a:cubicBezTo>
                              <a:close/>
                              <a:moveTo>
                                <a:pt x="1125" y="2594"/>
                              </a:moveTo>
                              <a:cubicBezTo>
                                <a:pt x="1125" y="2590"/>
                                <a:pt x="1121" y="2586"/>
                                <a:pt x="1116" y="2586"/>
                              </a:cubicBezTo>
                              <a:cubicBezTo>
                                <a:pt x="1111" y="2586"/>
                                <a:pt x="1107" y="2590"/>
                                <a:pt x="1107" y="2594"/>
                              </a:cubicBezTo>
                              <a:cubicBezTo>
                                <a:pt x="1107" y="2599"/>
                                <a:pt x="1111" y="2603"/>
                                <a:pt x="1116" y="2603"/>
                              </a:cubicBezTo>
                              <a:cubicBezTo>
                                <a:pt x="1121" y="2603"/>
                                <a:pt x="1125" y="2599"/>
                                <a:pt x="1125" y="2594"/>
                              </a:cubicBezTo>
                              <a:close/>
                              <a:moveTo>
                                <a:pt x="1125" y="2551"/>
                              </a:moveTo>
                              <a:cubicBezTo>
                                <a:pt x="1125" y="2546"/>
                                <a:pt x="1121" y="2542"/>
                                <a:pt x="1116" y="2542"/>
                              </a:cubicBezTo>
                              <a:cubicBezTo>
                                <a:pt x="1111" y="2542"/>
                                <a:pt x="1107" y="2546"/>
                                <a:pt x="1107" y="2551"/>
                              </a:cubicBezTo>
                              <a:cubicBezTo>
                                <a:pt x="1107" y="2556"/>
                                <a:pt x="1111" y="2560"/>
                                <a:pt x="1116" y="2560"/>
                              </a:cubicBezTo>
                              <a:cubicBezTo>
                                <a:pt x="1121" y="2560"/>
                                <a:pt x="1125" y="2556"/>
                                <a:pt x="1125" y="2551"/>
                              </a:cubicBezTo>
                              <a:close/>
                              <a:moveTo>
                                <a:pt x="1746" y="2768"/>
                              </a:moveTo>
                              <a:cubicBezTo>
                                <a:pt x="1746" y="2780"/>
                                <a:pt x="1736" y="2790"/>
                                <a:pt x="1724" y="2790"/>
                              </a:cubicBezTo>
                              <a:cubicBezTo>
                                <a:pt x="1712" y="2790"/>
                                <a:pt x="1702" y="2780"/>
                                <a:pt x="1702" y="2768"/>
                              </a:cubicBezTo>
                              <a:cubicBezTo>
                                <a:pt x="1702" y="2756"/>
                                <a:pt x="1712" y="2746"/>
                                <a:pt x="1724" y="2746"/>
                              </a:cubicBezTo>
                              <a:cubicBezTo>
                                <a:pt x="1736" y="2746"/>
                                <a:pt x="1746" y="2756"/>
                                <a:pt x="1746" y="2768"/>
                              </a:cubicBezTo>
                              <a:close/>
                              <a:moveTo>
                                <a:pt x="1733" y="2768"/>
                              </a:moveTo>
                              <a:cubicBezTo>
                                <a:pt x="1733" y="2763"/>
                                <a:pt x="1729" y="2759"/>
                                <a:pt x="1724" y="2759"/>
                              </a:cubicBezTo>
                              <a:cubicBezTo>
                                <a:pt x="1719" y="2759"/>
                                <a:pt x="1715" y="2763"/>
                                <a:pt x="1715" y="2768"/>
                              </a:cubicBezTo>
                              <a:cubicBezTo>
                                <a:pt x="1715" y="2773"/>
                                <a:pt x="1719" y="2777"/>
                                <a:pt x="1724" y="2777"/>
                              </a:cubicBezTo>
                              <a:cubicBezTo>
                                <a:pt x="1729" y="2777"/>
                                <a:pt x="1733" y="2773"/>
                                <a:pt x="1733" y="2768"/>
                              </a:cubicBezTo>
                              <a:close/>
                              <a:moveTo>
                                <a:pt x="986" y="2877"/>
                              </a:moveTo>
                              <a:cubicBezTo>
                                <a:pt x="942" y="2877"/>
                                <a:pt x="942" y="2877"/>
                                <a:pt x="942" y="2877"/>
                              </a:cubicBezTo>
                              <a:cubicBezTo>
                                <a:pt x="930" y="2877"/>
                                <a:pt x="921" y="2886"/>
                                <a:pt x="921" y="2898"/>
                              </a:cubicBezTo>
                              <a:cubicBezTo>
                                <a:pt x="921" y="2910"/>
                                <a:pt x="930" y="2920"/>
                                <a:pt x="942" y="2920"/>
                              </a:cubicBezTo>
                              <a:cubicBezTo>
                                <a:pt x="954" y="2920"/>
                                <a:pt x="964" y="2930"/>
                                <a:pt x="964" y="2942"/>
                              </a:cubicBezTo>
                              <a:cubicBezTo>
                                <a:pt x="964" y="2954"/>
                                <a:pt x="954" y="2964"/>
                                <a:pt x="942" y="2964"/>
                              </a:cubicBezTo>
                              <a:cubicBezTo>
                                <a:pt x="899" y="2964"/>
                                <a:pt x="899" y="2964"/>
                                <a:pt x="899" y="2964"/>
                              </a:cubicBezTo>
                              <a:cubicBezTo>
                                <a:pt x="887" y="2964"/>
                                <a:pt x="877" y="2954"/>
                                <a:pt x="877" y="2942"/>
                              </a:cubicBezTo>
                              <a:cubicBezTo>
                                <a:pt x="877" y="2898"/>
                                <a:pt x="877" y="2898"/>
                                <a:pt x="877" y="2898"/>
                              </a:cubicBezTo>
                              <a:cubicBezTo>
                                <a:pt x="877" y="2855"/>
                                <a:pt x="877" y="2855"/>
                                <a:pt x="877" y="2855"/>
                              </a:cubicBezTo>
                              <a:cubicBezTo>
                                <a:pt x="877" y="2843"/>
                                <a:pt x="867" y="2833"/>
                                <a:pt x="856" y="2833"/>
                              </a:cubicBezTo>
                              <a:cubicBezTo>
                                <a:pt x="844" y="2833"/>
                                <a:pt x="834" y="2824"/>
                                <a:pt x="834" y="2812"/>
                              </a:cubicBezTo>
                              <a:cubicBezTo>
                                <a:pt x="834" y="2800"/>
                                <a:pt x="844" y="2790"/>
                                <a:pt x="856" y="2790"/>
                              </a:cubicBezTo>
                              <a:cubicBezTo>
                                <a:pt x="899" y="2790"/>
                                <a:pt x="899" y="2790"/>
                                <a:pt x="899" y="2790"/>
                              </a:cubicBezTo>
                              <a:cubicBezTo>
                                <a:pt x="911" y="2790"/>
                                <a:pt x="921" y="2800"/>
                                <a:pt x="921" y="2812"/>
                              </a:cubicBezTo>
                              <a:cubicBezTo>
                                <a:pt x="921" y="2824"/>
                                <a:pt x="930" y="2833"/>
                                <a:pt x="942" y="2833"/>
                              </a:cubicBezTo>
                              <a:cubicBezTo>
                                <a:pt x="986" y="2833"/>
                                <a:pt x="986" y="2833"/>
                                <a:pt x="986" y="2833"/>
                              </a:cubicBezTo>
                              <a:cubicBezTo>
                                <a:pt x="998" y="2833"/>
                                <a:pt x="1007" y="2843"/>
                                <a:pt x="1007" y="2855"/>
                              </a:cubicBezTo>
                              <a:cubicBezTo>
                                <a:pt x="1007" y="2867"/>
                                <a:pt x="998" y="2877"/>
                                <a:pt x="986" y="2877"/>
                              </a:cubicBezTo>
                              <a:close/>
                              <a:moveTo>
                                <a:pt x="864" y="2812"/>
                              </a:moveTo>
                              <a:cubicBezTo>
                                <a:pt x="864" y="2807"/>
                                <a:pt x="860" y="2803"/>
                                <a:pt x="856" y="2803"/>
                              </a:cubicBezTo>
                              <a:cubicBezTo>
                                <a:pt x="851" y="2803"/>
                                <a:pt x="847" y="2807"/>
                                <a:pt x="847" y="2812"/>
                              </a:cubicBezTo>
                              <a:cubicBezTo>
                                <a:pt x="847" y="2816"/>
                                <a:pt x="851" y="2820"/>
                                <a:pt x="856" y="2820"/>
                              </a:cubicBezTo>
                              <a:cubicBezTo>
                                <a:pt x="860" y="2820"/>
                                <a:pt x="864" y="2816"/>
                                <a:pt x="864" y="2812"/>
                              </a:cubicBezTo>
                              <a:close/>
                              <a:moveTo>
                                <a:pt x="908" y="2855"/>
                              </a:moveTo>
                              <a:cubicBezTo>
                                <a:pt x="908" y="2850"/>
                                <a:pt x="904" y="2846"/>
                                <a:pt x="899" y="2846"/>
                              </a:cubicBezTo>
                              <a:cubicBezTo>
                                <a:pt x="894" y="2846"/>
                                <a:pt x="890" y="2850"/>
                                <a:pt x="890" y="2855"/>
                              </a:cubicBezTo>
                              <a:cubicBezTo>
                                <a:pt x="890" y="2860"/>
                                <a:pt x="894" y="2864"/>
                                <a:pt x="899" y="2864"/>
                              </a:cubicBezTo>
                              <a:cubicBezTo>
                                <a:pt x="904" y="2864"/>
                                <a:pt x="908" y="2860"/>
                                <a:pt x="908" y="2855"/>
                              </a:cubicBezTo>
                              <a:close/>
                              <a:moveTo>
                                <a:pt x="908" y="2812"/>
                              </a:moveTo>
                              <a:cubicBezTo>
                                <a:pt x="908" y="2807"/>
                                <a:pt x="904" y="2803"/>
                                <a:pt x="899" y="2803"/>
                              </a:cubicBezTo>
                              <a:cubicBezTo>
                                <a:pt x="894" y="2803"/>
                                <a:pt x="890" y="2807"/>
                                <a:pt x="890" y="2812"/>
                              </a:cubicBezTo>
                              <a:cubicBezTo>
                                <a:pt x="890" y="2816"/>
                                <a:pt x="894" y="2820"/>
                                <a:pt x="899" y="2820"/>
                              </a:cubicBezTo>
                              <a:cubicBezTo>
                                <a:pt x="904" y="2820"/>
                                <a:pt x="908" y="2816"/>
                                <a:pt x="908" y="2812"/>
                              </a:cubicBezTo>
                              <a:close/>
                              <a:moveTo>
                                <a:pt x="934" y="2942"/>
                              </a:moveTo>
                              <a:cubicBezTo>
                                <a:pt x="934" y="2947"/>
                                <a:pt x="938" y="2951"/>
                                <a:pt x="942" y="2951"/>
                              </a:cubicBezTo>
                              <a:cubicBezTo>
                                <a:pt x="947" y="2951"/>
                                <a:pt x="951" y="2947"/>
                                <a:pt x="951" y="2942"/>
                              </a:cubicBezTo>
                              <a:cubicBezTo>
                                <a:pt x="951" y="2937"/>
                                <a:pt x="947" y="2933"/>
                                <a:pt x="942" y="2933"/>
                              </a:cubicBezTo>
                              <a:cubicBezTo>
                                <a:pt x="938" y="2933"/>
                                <a:pt x="934" y="2937"/>
                                <a:pt x="934" y="2942"/>
                              </a:cubicBezTo>
                              <a:close/>
                              <a:moveTo>
                                <a:pt x="994" y="2855"/>
                              </a:moveTo>
                              <a:cubicBezTo>
                                <a:pt x="994" y="2850"/>
                                <a:pt x="991" y="2846"/>
                                <a:pt x="986" y="2846"/>
                              </a:cubicBezTo>
                              <a:cubicBezTo>
                                <a:pt x="981" y="2846"/>
                                <a:pt x="977" y="2850"/>
                                <a:pt x="977" y="2855"/>
                              </a:cubicBezTo>
                              <a:cubicBezTo>
                                <a:pt x="977" y="2860"/>
                                <a:pt x="981" y="2864"/>
                                <a:pt x="986" y="2864"/>
                              </a:cubicBezTo>
                              <a:cubicBezTo>
                                <a:pt x="991" y="2864"/>
                                <a:pt x="994" y="2860"/>
                                <a:pt x="994" y="2855"/>
                              </a:cubicBezTo>
                              <a:close/>
                              <a:moveTo>
                                <a:pt x="1637" y="2833"/>
                              </a:moveTo>
                              <a:cubicBezTo>
                                <a:pt x="1625" y="2833"/>
                                <a:pt x="1615" y="2824"/>
                                <a:pt x="1615" y="2812"/>
                              </a:cubicBezTo>
                              <a:cubicBezTo>
                                <a:pt x="1615" y="2800"/>
                                <a:pt x="1625" y="2790"/>
                                <a:pt x="1637" y="2790"/>
                              </a:cubicBezTo>
                              <a:cubicBezTo>
                                <a:pt x="1649" y="2790"/>
                                <a:pt x="1659" y="2800"/>
                                <a:pt x="1659" y="2812"/>
                              </a:cubicBezTo>
                              <a:cubicBezTo>
                                <a:pt x="1659" y="2824"/>
                                <a:pt x="1649" y="2833"/>
                                <a:pt x="1637" y="2833"/>
                              </a:cubicBezTo>
                              <a:close/>
                              <a:moveTo>
                                <a:pt x="1646" y="2812"/>
                              </a:moveTo>
                              <a:cubicBezTo>
                                <a:pt x="1646" y="2807"/>
                                <a:pt x="1642" y="2803"/>
                                <a:pt x="1637" y="2803"/>
                              </a:cubicBezTo>
                              <a:cubicBezTo>
                                <a:pt x="1632" y="2803"/>
                                <a:pt x="1628" y="2807"/>
                                <a:pt x="1628" y="2812"/>
                              </a:cubicBezTo>
                              <a:cubicBezTo>
                                <a:pt x="1628" y="2816"/>
                                <a:pt x="1632" y="2820"/>
                                <a:pt x="1637" y="2820"/>
                              </a:cubicBezTo>
                              <a:cubicBezTo>
                                <a:pt x="1642" y="2820"/>
                                <a:pt x="1646" y="2816"/>
                                <a:pt x="1646" y="2812"/>
                              </a:cubicBezTo>
                              <a:close/>
                              <a:moveTo>
                                <a:pt x="1094" y="2812"/>
                              </a:moveTo>
                              <a:cubicBezTo>
                                <a:pt x="1094" y="2855"/>
                                <a:pt x="1094" y="2855"/>
                                <a:pt x="1094" y="2855"/>
                              </a:cubicBezTo>
                              <a:cubicBezTo>
                                <a:pt x="1094" y="2867"/>
                                <a:pt x="1104" y="2877"/>
                                <a:pt x="1116" y="2877"/>
                              </a:cubicBezTo>
                              <a:cubicBezTo>
                                <a:pt x="1128" y="2877"/>
                                <a:pt x="1138" y="2867"/>
                                <a:pt x="1138" y="2855"/>
                              </a:cubicBezTo>
                              <a:cubicBezTo>
                                <a:pt x="1138" y="2812"/>
                                <a:pt x="1138" y="2812"/>
                                <a:pt x="1138" y="2812"/>
                              </a:cubicBezTo>
                              <a:cubicBezTo>
                                <a:pt x="1138" y="2800"/>
                                <a:pt x="1128" y="2790"/>
                                <a:pt x="1116" y="2790"/>
                              </a:cubicBezTo>
                              <a:cubicBezTo>
                                <a:pt x="1104" y="2790"/>
                                <a:pt x="1094" y="2800"/>
                                <a:pt x="1094" y="2812"/>
                              </a:cubicBezTo>
                              <a:close/>
                              <a:moveTo>
                                <a:pt x="1702" y="2681"/>
                              </a:moveTo>
                              <a:cubicBezTo>
                                <a:pt x="1702" y="2693"/>
                                <a:pt x="1692" y="2703"/>
                                <a:pt x="1680" y="2703"/>
                              </a:cubicBezTo>
                              <a:cubicBezTo>
                                <a:pt x="1637" y="2703"/>
                                <a:pt x="1637" y="2703"/>
                                <a:pt x="1637" y="2703"/>
                              </a:cubicBezTo>
                              <a:cubicBezTo>
                                <a:pt x="1625" y="2703"/>
                                <a:pt x="1615" y="2713"/>
                                <a:pt x="1615" y="2725"/>
                              </a:cubicBezTo>
                              <a:cubicBezTo>
                                <a:pt x="1615" y="2737"/>
                                <a:pt x="1606" y="2746"/>
                                <a:pt x="1594" y="2746"/>
                              </a:cubicBezTo>
                              <a:cubicBezTo>
                                <a:pt x="1582" y="2746"/>
                                <a:pt x="1572" y="2756"/>
                                <a:pt x="1572" y="2768"/>
                              </a:cubicBezTo>
                              <a:cubicBezTo>
                                <a:pt x="1572" y="2780"/>
                                <a:pt x="1562" y="2790"/>
                                <a:pt x="1550" y="2790"/>
                              </a:cubicBezTo>
                              <a:cubicBezTo>
                                <a:pt x="1538" y="2790"/>
                                <a:pt x="1528" y="2780"/>
                                <a:pt x="1528" y="2768"/>
                              </a:cubicBezTo>
                              <a:cubicBezTo>
                                <a:pt x="1528" y="2756"/>
                                <a:pt x="1519" y="2746"/>
                                <a:pt x="1507" y="2746"/>
                              </a:cubicBezTo>
                              <a:cubicBezTo>
                                <a:pt x="1495" y="2746"/>
                                <a:pt x="1485" y="2756"/>
                                <a:pt x="1485" y="2768"/>
                              </a:cubicBezTo>
                              <a:cubicBezTo>
                                <a:pt x="1485" y="2780"/>
                                <a:pt x="1495" y="2790"/>
                                <a:pt x="1507" y="2790"/>
                              </a:cubicBezTo>
                              <a:cubicBezTo>
                                <a:pt x="1519" y="2790"/>
                                <a:pt x="1528" y="2800"/>
                                <a:pt x="1528" y="2812"/>
                              </a:cubicBezTo>
                              <a:cubicBezTo>
                                <a:pt x="1528" y="2824"/>
                                <a:pt x="1538" y="2833"/>
                                <a:pt x="1550" y="2833"/>
                              </a:cubicBezTo>
                              <a:cubicBezTo>
                                <a:pt x="1562" y="2833"/>
                                <a:pt x="1572" y="2843"/>
                                <a:pt x="1572" y="2855"/>
                              </a:cubicBezTo>
                              <a:cubicBezTo>
                                <a:pt x="1572" y="2867"/>
                                <a:pt x="1562" y="2877"/>
                                <a:pt x="1550" y="2877"/>
                              </a:cubicBezTo>
                              <a:cubicBezTo>
                                <a:pt x="1507" y="2877"/>
                                <a:pt x="1507" y="2877"/>
                                <a:pt x="1507" y="2877"/>
                              </a:cubicBezTo>
                              <a:cubicBezTo>
                                <a:pt x="1495" y="2877"/>
                                <a:pt x="1485" y="2867"/>
                                <a:pt x="1485" y="2855"/>
                              </a:cubicBezTo>
                              <a:cubicBezTo>
                                <a:pt x="1485" y="2843"/>
                                <a:pt x="1475" y="2833"/>
                                <a:pt x="1463" y="2833"/>
                              </a:cubicBezTo>
                              <a:cubicBezTo>
                                <a:pt x="1420" y="2833"/>
                                <a:pt x="1420" y="2833"/>
                                <a:pt x="1420" y="2833"/>
                              </a:cubicBezTo>
                              <a:cubicBezTo>
                                <a:pt x="1377" y="2833"/>
                                <a:pt x="1377" y="2833"/>
                                <a:pt x="1377" y="2833"/>
                              </a:cubicBezTo>
                              <a:cubicBezTo>
                                <a:pt x="1365" y="2833"/>
                                <a:pt x="1355" y="2824"/>
                                <a:pt x="1355" y="2812"/>
                              </a:cubicBezTo>
                              <a:cubicBezTo>
                                <a:pt x="1355" y="2800"/>
                                <a:pt x="1365" y="2790"/>
                                <a:pt x="1377" y="2790"/>
                              </a:cubicBezTo>
                              <a:cubicBezTo>
                                <a:pt x="1420" y="2790"/>
                                <a:pt x="1420" y="2790"/>
                                <a:pt x="1420" y="2790"/>
                              </a:cubicBezTo>
                              <a:cubicBezTo>
                                <a:pt x="1432" y="2790"/>
                                <a:pt x="1442" y="2780"/>
                                <a:pt x="1442" y="2768"/>
                              </a:cubicBezTo>
                              <a:cubicBezTo>
                                <a:pt x="1442" y="2725"/>
                                <a:pt x="1442" y="2725"/>
                                <a:pt x="1442" y="2725"/>
                              </a:cubicBezTo>
                              <a:cubicBezTo>
                                <a:pt x="1442" y="2681"/>
                                <a:pt x="1442" y="2681"/>
                                <a:pt x="1442" y="2681"/>
                              </a:cubicBezTo>
                              <a:cubicBezTo>
                                <a:pt x="1442" y="2669"/>
                                <a:pt x="1451" y="2660"/>
                                <a:pt x="1463" y="2660"/>
                              </a:cubicBezTo>
                              <a:cubicBezTo>
                                <a:pt x="1507" y="2660"/>
                                <a:pt x="1507" y="2660"/>
                                <a:pt x="1507" y="2660"/>
                              </a:cubicBezTo>
                              <a:cubicBezTo>
                                <a:pt x="1519" y="2660"/>
                                <a:pt x="1528" y="2669"/>
                                <a:pt x="1528" y="2681"/>
                              </a:cubicBezTo>
                              <a:cubicBezTo>
                                <a:pt x="1528" y="2693"/>
                                <a:pt x="1538" y="2703"/>
                                <a:pt x="1550" y="2703"/>
                              </a:cubicBezTo>
                              <a:cubicBezTo>
                                <a:pt x="1562" y="2703"/>
                                <a:pt x="1572" y="2693"/>
                                <a:pt x="1572" y="2681"/>
                              </a:cubicBezTo>
                              <a:cubicBezTo>
                                <a:pt x="1572" y="2669"/>
                                <a:pt x="1582" y="2660"/>
                                <a:pt x="1594" y="2660"/>
                              </a:cubicBezTo>
                              <a:cubicBezTo>
                                <a:pt x="1606" y="2660"/>
                                <a:pt x="1615" y="2650"/>
                                <a:pt x="1615" y="2638"/>
                              </a:cubicBezTo>
                              <a:cubicBezTo>
                                <a:pt x="1615" y="2626"/>
                                <a:pt x="1606" y="2616"/>
                                <a:pt x="1594" y="2616"/>
                              </a:cubicBezTo>
                              <a:cubicBezTo>
                                <a:pt x="1582" y="2616"/>
                                <a:pt x="1572" y="2606"/>
                                <a:pt x="1572" y="2594"/>
                              </a:cubicBezTo>
                              <a:cubicBezTo>
                                <a:pt x="1572" y="2583"/>
                                <a:pt x="1582" y="2573"/>
                                <a:pt x="1594" y="2573"/>
                              </a:cubicBezTo>
                              <a:cubicBezTo>
                                <a:pt x="1606" y="2573"/>
                                <a:pt x="1615" y="2563"/>
                                <a:pt x="1615" y="2551"/>
                              </a:cubicBezTo>
                              <a:cubicBezTo>
                                <a:pt x="1615" y="2539"/>
                                <a:pt x="1606" y="2529"/>
                                <a:pt x="1594" y="2529"/>
                              </a:cubicBezTo>
                              <a:cubicBezTo>
                                <a:pt x="1582" y="2529"/>
                                <a:pt x="1572" y="2539"/>
                                <a:pt x="1572" y="2551"/>
                              </a:cubicBezTo>
                              <a:cubicBezTo>
                                <a:pt x="1572" y="2563"/>
                                <a:pt x="1562" y="2573"/>
                                <a:pt x="1550" y="2573"/>
                              </a:cubicBezTo>
                              <a:cubicBezTo>
                                <a:pt x="1538" y="2573"/>
                                <a:pt x="1528" y="2583"/>
                                <a:pt x="1528" y="2594"/>
                              </a:cubicBezTo>
                              <a:cubicBezTo>
                                <a:pt x="1528" y="2606"/>
                                <a:pt x="1519" y="2616"/>
                                <a:pt x="1507" y="2616"/>
                              </a:cubicBezTo>
                              <a:cubicBezTo>
                                <a:pt x="1495" y="2616"/>
                                <a:pt x="1485" y="2606"/>
                                <a:pt x="1485" y="2594"/>
                              </a:cubicBezTo>
                              <a:cubicBezTo>
                                <a:pt x="1485" y="2551"/>
                                <a:pt x="1485" y="2551"/>
                                <a:pt x="1485" y="2551"/>
                              </a:cubicBezTo>
                              <a:cubicBezTo>
                                <a:pt x="1485" y="2539"/>
                                <a:pt x="1475" y="2529"/>
                                <a:pt x="1463" y="2529"/>
                              </a:cubicBezTo>
                              <a:cubicBezTo>
                                <a:pt x="1451" y="2529"/>
                                <a:pt x="1442" y="2520"/>
                                <a:pt x="1442" y="2508"/>
                              </a:cubicBezTo>
                              <a:cubicBezTo>
                                <a:pt x="1442" y="2496"/>
                                <a:pt x="1432" y="2486"/>
                                <a:pt x="1420" y="2486"/>
                              </a:cubicBezTo>
                              <a:cubicBezTo>
                                <a:pt x="1408" y="2486"/>
                                <a:pt x="1398" y="2476"/>
                                <a:pt x="1398" y="2464"/>
                              </a:cubicBezTo>
                              <a:cubicBezTo>
                                <a:pt x="1398" y="2452"/>
                                <a:pt x="1408" y="2443"/>
                                <a:pt x="1420" y="2443"/>
                              </a:cubicBezTo>
                              <a:cubicBezTo>
                                <a:pt x="1432" y="2443"/>
                                <a:pt x="1442" y="2433"/>
                                <a:pt x="1442" y="2421"/>
                              </a:cubicBezTo>
                              <a:cubicBezTo>
                                <a:pt x="1442" y="2409"/>
                                <a:pt x="1451" y="2399"/>
                                <a:pt x="1463" y="2399"/>
                              </a:cubicBezTo>
                              <a:cubicBezTo>
                                <a:pt x="1475" y="2399"/>
                                <a:pt x="1485" y="2409"/>
                                <a:pt x="1485" y="2421"/>
                              </a:cubicBezTo>
                              <a:cubicBezTo>
                                <a:pt x="1485" y="2464"/>
                                <a:pt x="1485" y="2464"/>
                                <a:pt x="1485" y="2464"/>
                              </a:cubicBezTo>
                              <a:cubicBezTo>
                                <a:pt x="1485" y="2476"/>
                                <a:pt x="1495" y="2486"/>
                                <a:pt x="1507" y="2486"/>
                              </a:cubicBezTo>
                              <a:cubicBezTo>
                                <a:pt x="1519" y="2486"/>
                                <a:pt x="1528" y="2476"/>
                                <a:pt x="1528" y="2464"/>
                              </a:cubicBezTo>
                              <a:cubicBezTo>
                                <a:pt x="1528" y="2421"/>
                                <a:pt x="1528" y="2421"/>
                                <a:pt x="1528" y="2421"/>
                              </a:cubicBezTo>
                              <a:cubicBezTo>
                                <a:pt x="1528" y="2409"/>
                                <a:pt x="1538" y="2399"/>
                                <a:pt x="1550" y="2399"/>
                              </a:cubicBezTo>
                              <a:cubicBezTo>
                                <a:pt x="1562" y="2399"/>
                                <a:pt x="1572" y="2389"/>
                                <a:pt x="1572" y="2377"/>
                              </a:cubicBezTo>
                              <a:cubicBezTo>
                                <a:pt x="1572" y="2334"/>
                                <a:pt x="1572" y="2334"/>
                                <a:pt x="1572" y="2334"/>
                              </a:cubicBezTo>
                              <a:cubicBezTo>
                                <a:pt x="1572" y="2322"/>
                                <a:pt x="1582" y="2312"/>
                                <a:pt x="1594" y="2312"/>
                              </a:cubicBezTo>
                              <a:cubicBezTo>
                                <a:pt x="1637" y="2312"/>
                                <a:pt x="1637" y="2312"/>
                                <a:pt x="1637" y="2312"/>
                              </a:cubicBezTo>
                              <a:cubicBezTo>
                                <a:pt x="1649" y="2312"/>
                                <a:pt x="1659" y="2303"/>
                                <a:pt x="1659" y="2291"/>
                              </a:cubicBezTo>
                              <a:cubicBezTo>
                                <a:pt x="1659" y="2279"/>
                                <a:pt x="1649" y="2269"/>
                                <a:pt x="1637" y="2269"/>
                              </a:cubicBezTo>
                              <a:cubicBezTo>
                                <a:pt x="1594" y="2269"/>
                                <a:pt x="1594" y="2269"/>
                                <a:pt x="1594" y="2269"/>
                              </a:cubicBezTo>
                              <a:cubicBezTo>
                                <a:pt x="1582" y="2269"/>
                                <a:pt x="1572" y="2259"/>
                                <a:pt x="1572" y="2247"/>
                              </a:cubicBezTo>
                              <a:cubicBezTo>
                                <a:pt x="1572" y="2204"/>
                                <a:pt x="1572" y="2204"/>
                                <a:pt x="1572" y="2204"/>
                              </a:cubicBezTo>
                              <a:cubicBezTo>
                                <a:pt x="1572" y="2160"/>
                                <a:pt x="1572" y="2160"/>
                                <a:pt x="1572" y="2160"/>
                              </a:cubicBezTo>
                              <a:cubicBezTo>
                                <a:pt x="1572" y="2148"/>
                                <a:pt x="1582" y="2139"/>
                                <a:pt x="1594" y="2139"/>
                              </a:cubicBezTo>
                              <a:cubicBezTo>
                                <a:pt x="1606" y="2139"/>
                                <a:pt x="1615" y="2148"/>
                                <a:pt x="1615" y="2160"/>
                              </a:cubicBezTo>
                              <a:cubicBezTo>
                                <a:pt x="1615" y="2172"/>
                                <a:pt x="1625" y="2182"/>
                                <a:pt x="1637" y="2182"/>
                              </a:cubicBezTo>
                              <a:cubicBezTo>
                                <a:pt x="1649" y="2182"/>
                                <a:pt x="1659" y="2192"/>
                                <a:pt x="1659" y="2204"/>
                              </a:cubicBezTo>
                              <a:cubicBezTo>
                                <a:pt x="1659" y="2216"/>
                                <a:pt x="1669" y="2225"/>
                                <a:pt x="1680" y="2225"/>
                              </a:cubicBezTo>
                              <a:cubicBezTo>
                                <a:pt x="1692" y="2225"/>
                                <a:pt x="1702" y="2235"/>
                                <a:pt x="1702" y="2247"/>
                              </a:cubicBezTo>
                              <a:cubicBezTo>
                                <a:pt x="1702" y="2259"/>
                                <a:pt x="1712" y="2269"/>
                                <a:pt x="1724" y="2269"/>
                              </a:cubicBezTo>
                              <a:cubicBezTo>
                                <a:pt x="1767" y="2269"/>
                                <a:pt x="1767" y="2269"/>
                                <a:pt x="1767" y="2269"/>
                              </a:cubicBezTo>
                              <a:cubicBezTo>
                                <a:pt x="1779" y="2269"/>
                                <a:pt x="1789" y="2279"/>
                                <a:pt x="1789" y="2291"/>
                              </a:cubicBezTo>
                              <a:cubicBezTo>
                                <a:pt x="1789" y="2334"/>
                                <a:pt x="1789" y="2334"/>
                                <a:pt x="1789" y="2334"/>
                              </a:cubicBezTo>
                              <a:cubicBezTo>
                                <a:pt x="1789" y="2346"/>
                                <a:pt x="1779" y="2356"/>
                                <a:pt x="1767" y="2356"/>
                              </a:cubicBezTo>
                              <a:cubicBezTo>
                                <a:pt x="1755" y="2356"/>
                                <a:pt x="1746" y="2346"/>
                                <a:pt x="1746" y="2334"/>
                              </a:cubicBezTo>
                              <a:cubicBezTo>
                                <a:pt x="1746" y="2322"/>
                                <a:pt x="1736" y="2312"/>
                                <a:pt x="1724" y="2312"/>
                              </a:cubicBezTo>
                              <a:cubicBezTo>
                                <a:pt x="1712" y="2312"/>
                                <a:pt x="1702" y="2322"/>
                                <a:pt x="1702" y="2334"/>
                              </a:cubicBezTo>
                              <a:cubicBezTo>
                                <a:pt x="1702" y="2346"/>
                                <a:pt x="1692" y="2356"/>
                                <a:pt x="1680" y="2356"/>
                              </a:cubicBezTo>
                              <a:cubicBezTo>
                                <a:pt x="1669" y="2356"/>
                                <a:pt x="1659" y="2365"/>
                                <a:pt x="1659" y="2377"/>
                              </a:cubicBezTo>
                              <a:cubicBezTo>
                                <a:pt x="1659" y="2389"/>
                                <a:pt x="1669" y="2399"/>
                                <a:pt x="1680" y="2399"/>
                              </a:cubicBezTo>
                              <a:cubicBezTo>
                                <a:pt x="1692" y="2399"/>
                                <a:pt x="1702" y="2409"/>
                                <a:pt x="1702" y="2421"/>
                              </a:cubicBezTo>
                              <a:cubicBezTo>
                                <a:pt x="1702" y="2433"/>
                                <a:pt x="1692" y="2443"/>
                                <a:pt x="1680" y="2443"/>
                              </a:cubicBezTo>
                              <a:cubicBezTo>
                                <a:pt x="1669" y="2443"/>
                                <a:pt x="1659" y="2452"/>
                                <a:pt x="1659" y="2464"/>
                              </a:cubicBezTo>
                              <a:cubicBezTo>
                                <a:pt x="1659" y="2508"/>
                                <a:pt x="1659" y="2508"/>
                                <a:pt x="1659" y="2508"/>
                              </a:cubicBezTo>
                              <a:cubicBezTo>
                                <a:pt x="1659" y="2551"/>
                                <a:pt x="1659" y="2551"/>
                                <a:pt x="1659" y="2551"/>
                              </a:cubicBezTo>
                              <a:cubicBezTo>
                                <a:pt x="1659" y="2563"/>
                                <a:pt x="1669" y="2573"/>
                                <a:pt x="1680" y="2573"/>
                              </a:cubicBezTo>
                              <a:cubicBezTo>
                                <a:pt x="1692" y="2573"/>
                                <a:pt x="1702" y="2583"/>
                                <a:pt x="1702" y="2594"/>
                              </a:cubicBezTo>
                              <a:cubicBezTo>
                                <a:pt x="1702" y="2638"/>
                                <a:pt x="1702" y="2638"/>
                                <a:pt x="1702" y="2638"/>
                              </a:cubicBezTo>
                              <a:lnTo>
                                <a:pt x="1702" y="2681"/>
                              </a:lnTo>
                              <a:close/>
                              <a:moveTo>
                                <a:pt x="1672" y="2421"/>
                              </a:moveTo>
                              <a:cubicBezTo>
                                <a:pt x="1672" y="2426"/>
                                <a:pt x="1676" y="2430"/>
                                <a:pt x="1680" y="2430"/>
                              </a:cubicBezTo>
                              <a:cubicBezTo>
                                <a:pt x="1685" y="2430"/>
                                <a:pt x="1689" y="2426"/>
                                <a:pt x="1689" y="2421"/>
                              </a:cubicBezTo>
                              <a:cubicBezTo>
                                <a:pt x="1689" y="2416"/>
                                <a:pt x="1685" y="2412"/>
                                <a:pt x="1680" y="2412"/>
                              </a:cubicBezTo>
                              <a:cubicBezTo>
                                <a:pt x="1676" y="2412"/>
                                <a:pt x="1672" y="2416"/>
                                <a:pt x="1672" y="2421"/>
                              </a:cubicBezTo>
                              <a:close/>
                              <a:moveTo>
                                <a:pt x="1759" y="2291"/>
                              </a:moveTo>
                              <a:cubicBezTo>
                                <a:pt x="1759" y="2295"/>
                                <a:pt x="1763" y="2299"/>
                                <a:pt x="1767" y="2299"/>
                              </a:cubicBezTo>
                              <a:cubicBezTo>
                                <a:pt x="1772" y="2299"/>
                                <a:pt x="1776" y="2295"/>
                                <a:pt x="1776" y="2291"/>
                              </a:cubicBezTo>
                              <a:cubicBezTo>
                                <a:pt x="1776" y="2286"/>
                                <a:pt x="1772" y="2282"/>
                                <a:pt x="1767" y="2282"/>
                              </a:cubicBezTo>
                              <a:cubicBezTo>
                                <a:pt x="1763" y="2282"/>
                                <a:pt x="1759" y="2286"/>
                                <a:pt x="1759" y="2291"/>
                              </a:cubicBezTo>
                              <a:close/>
                              <a:moveTo>
                                <a:pt x="1715" y="2291"/>
                              </a:moveTo>
                              <a:cubicBezTo>
                                <a:pt x="1715" y="2295"/>
                                <a:pt x="1719" y="2299"/>
                                <a:pt x="1724" y="2299"/>
                              </a:cubicBezTo>
                              <a:cubicBezTo>
                                <a:pt x="1729" y="2299"/>
                                <a:pt x="1733" y="2295"/>
                                <a:pt x="1733" y="2291"/>
                              </a:cubicBezTo>
                              <a:cubicBezTo>
                                <a:pt x="1733" y="2286"/>
                                <a:pt x="1729" y="2282"/>
                                <a:pt x="1724" y="2282"/>
                              </a:cubicBezTo>
                              <a:cubicBezTo>
                                <a:pt x="1719" y="2282"/>
                                <a:pt x="1715" y="2286"/>
                                <a:pt x="1715" y="2291"/>
                              </a:cubicBezTo>
                              <a:close/>
                              <a:moveTo>
                                <a:pt x="1672" y="2291"/>
                              </a:moveTo>
                              <a:cubicBezTo>
                                <a:pt x="1672" y="2295"/>
                                <a:pt x="1676" y="2299"/>
                                <a:pt x="1680" y="2299"/>
                              </a:cubicBezTo>
                              <a:cubicBezTo>
                                <a:pt x="1685" y="2299"/>
                                <a:pt x="1689" y="2295"/>
                                <a:pt x="1689" y="2291"/>
                              </a:cubicBezTo>
                              <a:cubicBezTo>
                                <a:pt x="1689" y="2286"/>
                                <a:pt x="1685" y="2282"/>
                                <a:pt x="1680" y="2282"/>
                              </a:cubicBezTo>
                              <a:cubicBezTo>
                                <a:pt x="1676" y="2282"/>
                                <a:pt x="1672" y="2286"/>
                                <a:pt x="1672" y="2291"/>
                              </a:cubicBezTo>
                              <a:close/>
                              <a:moveTo>
                                <a:pt x="1646" y="2247"/>
                              </a:moveTo>
                              <a:cubicBezTo>
                                <a:pt x="1646" y="2242"/>
                                <a:pt x="1642" y="2238"/>
                                <a:pt x="1637" y="2238"/>
                              </a:cubicBezTo>
                              <a:cubicBezTo>
                                <a:pt x="1632" y="2238"/>
                                <a:pt x="1628" y="2242"/>
                                <a:pt x="1628" y="2247"/>
                              </a:cubicBezTo>
                              <a:cubicBezTo>
                                <a:pt x="1628" y="2252"/>
                                <a:pt x="1632" y="2256"/>
                                <a:pt x="1637" y="2256"/>
                              </a:cubicBezTo>
                              <a:cubicBezTo>
                                <a:pt x="1642" y="2256"/>
                                <a:pt x="1646" y="2252"/>
                                <a:pt x="1646" y="2247"/>
                              </a:cubicBezTo>
                              <a:close/>
                              <a:moveTo>
                                <a:pt x="1646" y="2204"/>
                              </a:moveTo>
                              <a:cubicBezTo>
                                <a:pt x="1646" y="2199"/>
                                <a:pt x="1642" y="2195"/>
                                <a:pt x="1637" y="2195"/>
                              </a:cubicBezTo>
                              <a:cubicBezTo>
                                <a:pt x="1632" y="2195"/>
                                <a:pt x="1628" y="2199"/>
                                <a:pt x="1628" y="2204"/>
                              </a:cubicBezTo>
                              <a:cubicBezTo>
                                <a:pt x="1628" y="2209"/>
                                <a:pt x="1632" y="2212"/>
                                <a:pt x="1637" y="2212"/>
                              </a:cubicBezTo>
                              <a:cubicBezTo>
                                <a:pt x="1642" y="2212"/>
                                <a:pt x="1646" y="2209"/>
                                <a:pt x="1646" y="2204"/>
                              </a:cubicBezTo>
                              <a:close/>
                              <a:moveTo>
                                <a:pt x="1429" y="2464"/>
                              </a:moveTo>
                              <a:cubicBezTo>
                                <a:pt x="1429" y="2459"/>
                                <a:pt x="1425" y="2456"/>
                                <a:pt x="1420" y="2456"/>
                              </a:cubicBezTo>
                              <a:cubicBezTo>
                                <a:pt x="1415" y="2456"/>
                                <a:pt x="1411" y="2459"/>
                                <a:pt x="1411" y="2464"/>
                              </a:cubicBezTo>
                              <a:cubicBezTo>
                                <a:pt x="1411" y="2469"/>
                                <a:pt x="1415" y="2473"/>
                                <a:pt x="1420" y="2473"/>
                              </a:cubicBezTo>
                              <a:cubicBezTo>
                                <a:pt x="1425" y="2473"/>
                                <a:pt x="1429" y="2469"/>
                                <a:pt x="1429" y="2464"/>
                              </a:cubicBezTo>
                              <a:close/>
                              <a:moveTo>
                                <a:pt x="1472" y="2421"/>
                              </a:moveTo>
                              <a:cubicBezTo>
                                <a:pt x="1472" y="2416"/>
                                <a:pt x="1468" y="2412"/>
                                <a:pt x="1463" y="2412"/>
                              </a:cubicBezTo>
                              <a:cubicBezTo>
                                <a:pt x="1459" y="2412"/>
                                <a:pt x="1455" y="2416"/>
                                <a:pt x="1455" y="2421"/>
                              </a:cubicBezTo>
                              <a:cubicBezTo>
                                <a:pt x="1455" y="2426"/>
                                <a:pt x="1459" y="2430"/>
                                <a:pt x="1463" y="2430"/>
                              </a:cubicBezTo>
                              <a:cubicBezTo>
                                <a:pt x="1468" y="2430"/>
                                <a:pt x="1472" y="2426"/>
                                <a:pt x="1472" y="2421"/>
                              </a:cubicBezTo>
                              <a:close/>
                              <a:moveTo>
                                <a:pt x="1515" y="2594"/>
                              </a:moveTo>
                              <a:cubicBezTo>
                                <a:pt x="1515" y="2590"/>
                                <a:pt x="1512" y="2586"/>
                                <a:pt x="1507" y="2586"/>
                              </a:cubicBezTo>
                              <a:cubicBezTo>
                                <a:pt x="1502" y="2586"/>
                                <a:pt x="1498" y="2590"/>
                                <a:pt x="1498" y="2594"/>
                              </a:cubicBezTo>
                              <a:cubicBezTo>
                                <a:pt x="1498" y="2599"/>
                                <a:pt x="1502" y="2603"/>
                                <a:pt x="1507" y="2603"/>
                              </a:cubicBezTo>
                              <a:cubicBezTo>
                                <a:pt x="1512" y="2603"/>
                                <a:pt x="1515" y="2599"/>
                                <a:pt x="1515" y="2594"/>
                              </a:cubicBezTo>
                              <a:close/>
                              <a:moveTo>
                                <a:pt x="1515" y="2508"/>
                              </a:moveTo>
                              <a:cubicBezTo>
                                <a:pt x="1515" y="2503"/>
                                <a:pt x="1512" y="2499"/>
                                <a:pt x="1507" y="2499"/>
                              </a:cubicBezTo>
                              <a:cubicBezTo>
                                <a:pt x="1502" y="2499"/>
                                <a:pt x="1498" y="2503"/>
                                <a:pt x="1498" y="2508"/>
                              </a:cubicBezTo>
                              <a:cubicBezTo>
                                <a:pt x="1498" y="2512"/>
                                <a:pt x="1502" y="2516"/>
                                <a:pt x="1507" y="2516"/>
                              </a:cubicBezTo>
                              <a:cubicBezTo>
                                <a:pt x="1512" y="2516"/>
                                <a:pt x="1515" y="2512"/>
                                <a:pt x="1515" y="2508"/>
                              </a:cubicBezTo>
                              <a:close/>
                              <a:moveTo>
                                <a:pt x="1559" y="2508"/>
                              </a:moveTo>
                              <a:cubicBezTo>
                                <a:pt x="1559" y="2503"/>
                                <a:pt x="1555" y="2499"/>
                                <a:pt x="1550" y="2499"/>
                              </a:cubicBezTo>
                              <a:cubicBezTo>
                                <a:pt x="1545" y="2499"/>
                                <a:pt x="1542" y="2503"/>
                                <a:pt x="1542" y="2508"/>
                              </a:cubicBezTo>
                              <a:cubicBezTo>
                                <a:pt x="1542" y="2512"/>
                                <a:pt x="1545" y="2516"/>
                                <a:pt x="1550" y="2516"/>
                              </a:cubicBezTo>
                              <a:cubicBezTo>
                                <a:pt x="1555" y="2516"/>
                                <a:pt x="1559" y="2512"/>
                                <a:pt x="1559" y="2508"/>
                              </a:cubicBezTo>
                              <a:close/>
                              <a:moveTo>
                                <a:pt x="1559" y="2421"/>
                              </a:moveTo>
                              <a:cubicBezTo>
                                <a:pt x="1559" y="2416"/>
                                <a:pt x="1555" y="2412"/>
                                <a:pt x="1550" y="2412"/>
                              </a:cubicBezTo>
                              <a:cubicBezTo>
                                <a:pt x="1545" y="2412"/>
                                <a:pt x="1542" y="2416"/>
                                <a:pt x="1542" y="2421"/>
                              </a:cubicBezTo>
                              <a:cubicBezTo>
                                <a:pt x="1542" y="2426"/>
                                <a:pt x="1545" y="2430"/>
                                <a:pt x="1550" y="2430"/>
                              </a:cubicBezTo>
                              <a:cubicBezTo>
                                <a:pt x="1555" y="2430"/>
                                <a:pt x="1559" y="2426"/>
                                <a:pt x="1559" y="2421"/>
                              </a:cubicBezTo>
                              <a:close/>
                              <a:moveTo>
                                <a:pt x="1602" y="2464"/>
                              </a:moveTo>
                              <a:cubicBezTo>
                                <a:pt x="1602" y="2459"/>
                                <a:pt x="1598" y="2456"/>
                                <a:pt x="1594" y="2456"/>
                              </a:cubicBezTo>
                              <a:cubicBezTo>
                                <a:pt x="1589" y="2456"/>
                                <a:pt x="1585" y="2459"/>
                                <a:pt x="1585" y="2464"/>
                              </a:cubicBezTo>
                              <a:cubicBezTo>
                                <a:pt x="1585" y="2469"/>
                                <a:pt x="1589" y="2473"/>
                                <a:pt x="1594" y="2473"/>
                              </a:cubicBezTo>
                              <a:cubicBezTo>
                                <a:pt x="1598" y="2473"/>
                                <a:pt x="1602" y="2469"/>
                                <a:pt x="1602" y="2464"/>
                              </a:cubicBezTo>
                              <a:close/>
                              <a:moveTo>
                                <a:pt x="1602" y="2377"/>
                              </a:moveTo>
                              <a:cubicBezTo>
                                <a:pt x="1602" y="2373"/>
                                <a:pt x="1598" y="2369"/>
                                <a:pt x="1594" y="2369"/>
                              </a:cubicBezTo>
                              <a:cubicBezTo>
                                <a:pt x="1589" y="2369"/>
                                <a:pt x="1585" y="2373"/>
                                <a:pt x="1585" y="2377"/>
                              </a:cubicBezTo>
                              <a:cubicBezTo>
                                <a:pt x="1585" y="2382"/>
                                <a:pt x="1589" y="2386"/>
                                <a:pt x="1594" y="2386"/>
                              </a:cubicBezTo>
                              <a:cubicBezTo>
                                <a:pt x="1598" y="2386"/>
                                <a:pt x="1602" y="2382"/>
                                <a:pt x="1602" y="2377"/>
                              </a:cubicBezTo>
                              <a:close/>
                              <a:moveTo>
                                <a:pt x="1385" y="2812"/>
                              </a:moveTo>
                              <a:cubicBezTo>
                                <a:pt x="1385" y="2807"/>
                                <a:pt x="1381" y="2803"/>
                                <a:pt x="1377" y="2803"/>
                              </a:cubicBezTo>
                              <a:cubicBezTo>
                                <a:pt x="1372" y="2803"/>
                                <a:pt x="1368" y="2807"/>
                                <a:pt x="1368" y="2812"/>
                              </a:cubicBezTo>
                              <a:cubicBezTo>
                                <a:pt x="1368" y="2816"/>
                                <a:pt x="1372" y="2820"/>
                                <a:pt x="1377" y="2820"/>
                              </a:cubicBezTo>
                              <a:cubicBezTo>
                                <a:pt x="1381" y="2820"/>
                                <a:pt x="1385" y="2816"/>
                                <a:pt x="1385" y="2812"/>
                              </a:cubicBezTo>
                              <a:close/>
                              <a:moveTo>
                                <a:pt x="1472" y="2768"/>
                              </a:moveTo>
                              <a:cubicBezTo>
                                <a:pt x="1472" y="2763"/>
                                <a:pt x="1468" y="2759"/>
                                <a:pt x="1463" y="2759"/>
                              </a:cubicBezTo>
                              <a:cubicBezTo>
                                <a:pt x="1459" y="2759"/>
                                <a:pt x="1455" y="2763"/>
                                <a:pt x="1455" y="2768"/>
                              </a:cubicBezTo>
                              <a:cubicBezTo>
                                <a:pt x="1455" y="2773"/>
                                <a:pt x="1459" y="2777"/>
                                <a:pt x="1463" y="2777"/>
                              </a:cubicBezTo>
                              <a:cubicBezTo>
                                <a:pt x="1468" y="2777"/>
                                <a:pt x="1472" y="2773"/>
                                <a:pt x="1472" y="2768"/>
                              </a:cubicBezTo>
                              <a:close/>
                              <a:moveTo>
                                <a:pt x="1472" y="2725"/>
                              </a:moveTo>
                              <a:cubicBezTo>
                                <a:pt x="1472" y="2720"/>
                                <a:pt x="1468" y="2716"/>
                                <a:pt x="1463" y="2716"/>
                              </a:cubicBezTo>
                              <a:cubicBezTo>
                                <a:pt x="1459" y="2716"/>
                                <a:pt x="1455" y="2720"/>
                                <a:pt x="1455" y="2725"/>
                              </a:cubicBezTo>
                              <a:cubicBezTo>
                                <a:pt x="1455" y="2730"/>
                                <a:pt x="1459" y="2733"/>
                                <a:pt x="1463" y="2733"/>
                              </a:cubicBezTo>
                              <a:cubicBezTo>
                                <a:pt x="1468" y="2733"/>
                                <a:pt x="1472" y="2730"/>
                                <a:pt x="1472" y="2725"/>
                              </a:cubicBezTo>
                              <a:close/>
                              <a:moveTo>
                                <a:pt x="1472" y="2681"/>
                              </a:moveTo>
                              <a:cubicBezTo>
                                <a:pt x="1472" y="2677"/>
                                <a:pt x="1468" y="2673"/>
                                <a:pt x="1463" y="2673"/>
                              </a:cubicBezTo>
                              <a:cubicBezTo>
                                <a:pt x="1459" y="2673"/>
                                <a:pt x="1455" y="2677"/>
                                <a:pt x="1455" y="2681"/>
                              </a:cubicBezTo>
                              <a:cubicBezTo>
                                <a:pt x="1455" y="2686"/>
                                <a:pt x="1459" y="2690"/>
                                <a:pt x="1463" y="2690"/>
                              </a:cubicBezTo>
                              <a:cubicBezTo>
                                <a:pt x="1468" y="2690"/>
                                <a:pt x="1472" y="2686"/>
                                <a:pt x="1472" y="2681"/>
                              </a:cubicBezTo>
                              <a:close/>
                              <a:moveTo>
                                <a:pt x="1498" y="2855"/>
                              </a:moveTo>
                              <a:cubicBezTo>
                                <a:pt x="1498" y="2860"/>
                                <a:pt x="1502" y="2864"/>
                                <a:pt x="1507" y="2864"/>
                              </a:cubicBezTo>
                              <a:cubicBezTo>
                                <a:pt x="1512" y="2864"/>
                                <a:pt x="1515" y="2860"/>
                                <a:pt x="1515" y="2855"/>
                              </a:cubicBezTo>
                              <a:cubicBezTo>
                                <a:pt x="1515" y="2850"/>
                                <a:pt x="1512" y="2846"/>
                                <a:pt x="1507" y="2846"/>
                              </a:cubicBezTo>
                              <a:cubicBezTo>
                                <a:pt x="1502" y="2846"/>
                                <a:pt x="1498" y="2850"/>
                                <a:pt x="1498" y="2855"/>
                              </a:cubicBezTo>
                              <a:close/>
                              <a:moveTo>
                                <a:pt x="1515" y="2681"/>
                              </a:moveTo>
                              <a:cubicBezTo>
                                <a:pt x="1515" y="2677"/>
                                <a:pt x="1512" y="2673"/>
                                <a:pt x="1507" y="2673"/>
                              </a:cubicBezTo>
                              <a:cubicBezTo>
                                <a:pt x="1502" y="2673"/>
                                <a:pt x="1498" y="2677"/>
                                <a:pt x="1498" y="2681"/>
                              </a:cubicBezTo>
                              <a:cubicBezTo>
                                <a:pt x="1498" y="2686"/>
                                <a:pt x="1502" y="2690"/>
                                <a:pt x="1507" y="2690"/>
                              </a:cubicBezTo>
                              <a:cubicBezTo>
                                <a:pt x="1512" y="2690"/>
                                <a:pt x="1515" y="2686"/>
                                <a:pt x="1515" y="2681"/>
                              </a:cubicBezTo>
                              <a:close/>
                              <a:moveTo>
                                <a:pt x="1559" y="2768"/>
                              </a:moveTo>
                              <a:cubicBezTo>
                                <a:pt x="1559" y="2763"/>
                                <a:pt x="1555" y="2759"/>
                                <a:pt x="1550" y="2759"/>
                              </a:cubicBezTo>
                              <a:cubicBezTo>
                                <a:pt x="1545" y="2759"/>
                                <a:pt x="1542" y="2763"/>
                                <a:pt x="1542" y="2768"/>
                              </a:cubicBezTo>
                              <a:cubicBezTo>
                                <a:pt x="1542" y="2773"/>
                                <a:pt x="1545" y="2777"/>
                                <a:pt x="1550" y="2777"/>
                              </a:cubicBezTo>
                              <a:cubicBezTo>
                                <a:pt x="1555" y="2777"/>
                                <a:pt x="1559" y="2773"/>
                                <a:pt x="1559" y="2768"/>
                              </a:cubicBezTo>
                              <a:close/>
                              <a:moveTo>
                                <a:pt x="1602" y="2725"/>
                              </a:moveTo>
                              <a:cubicBezTo>
                                <a:pt x="1602" y="2720"/>
                                <a:pt x="1598" y="2716"/>
                                <a:pt x="1594" y="2716"/>
                              </a:cubicBezTo>
                              <a:cubicBezTo>
                                <a:pt x="1589" y="2716"/>
                                <a:pt x="1585" y="2720"/>
                                <a:pt x="1585" y="2725"/>
                              </a:cubicBezTo>
                              <a:cubicBezTo>
                                <a:pt x="1585" y="2730"/>
                                <a:pt x="1589" y="2733"/>
                                <a:pt x="1594" y="2733"/>
                              </a:cubicBezTo>
                              <a:cubicBezTo>
                                <a:pt x="1598" y="2733"/>
                                <a:pt x="1602" y="2730"/>
                                <a:pt x="1602" y="2725"/>
                              </a:cubicBezTo>
                              <a:close/>
                              <a:moveTo>
                                <a:pt x="1646" y="2594"/>
                              </a:moveTo>
                              <a:cubicBezTo>
                                <a:pt x="1646" y="2590"/>
                                <a:pt x="1642" y="2586"/>
                                <a:pt x="1637" y="2586"/>
                              </a:cubicBezTo>
                              <a:cubicBezTo>
                                <a:pt x="1632" y="2586"/>
                                <a:pt x="1628" y="2590"/>
                                <a:pt x="1628" y="2594"/>
                              </a:cubicBezTo>
                              <a:cubicBezTo>
                                <a:pt x="1628" y="2599"/>
                                <a:pt x="1632" y="2603"/>
                                <a:pt x="1637" y="2603"/>
                              </a:cubicBezTo>
                              <a:cubicBezTo>
                                <a:pt x="1642" y="2603"/>
                                <a:pt x="1646" y="2599"/>
                                <a:pt x="1646" y="2594"/>
                              </a:cubicBezTo>
                              <a:close/>
                              <a:moveTo>
                                <a:pt x="1646" y="2551"/>
                              </a:moveTo>
                              <a:cubicBezTo>
                                <a:pt x="1646" y="2546"/>
                                <a:pt x="1642" y="2542"/>
                                <a:pt x="1637" y="2542"/>
                              </a:cubicBezTo>
                              <a:cubicBezTo>
                                <a:pt x="1632" y="2542"/>
                                <a:pt x="1628" y="2546"/>
                                <a:pt x="1628" y="2551"/>
                              </a:cubicBezTo>
                              <a:cubicBezTo>
                                <a:pt x="1628" y="2556"/>
                                <a:pt x="1632" y="2560"/>
                                <a:pt x="1637" y="2560"/>
                              </a:cubicBezTo>
                              <a:cubicBezTo>
                                <a:pt x="1642" y="2560"/>
                                <a:pt x="1646" y="2556"/>
                                <a:pt x="1646" y="2551"/>
                              </a:cubicBezTo>
                              <a:close/>
                              <a:moveTo>
                                <a:pt x="1646" y="2464"/>
                              </a:moveTo>
                              <a:cubicBezTo>
                                <a:pt x="1646" y="2459"/>
                                <a:pt x="1642" y="2456"/>
                                <a:pt x="1637" y="2456"/>
                              </a:cubicBezTo>
                              <a:cubicBezTo>
                                <a:pt x="1632" y="2456"/>
                                <a:pt x="1628" y="2459"/>
                                <a:pt x="1628" y="2464"/>
                              </a:cubicBezTo>
                              <a:cubicBezTo>
                                <a:pt x="1628" y="2469"/>
                                <a:pt x="1632" y="2473"/>
                                <a:pt x="1637" y="2473"/>
                              </a:cubicBezTo>
                              <a:cubicBezTo>
                                <a:pt x="1642" y="2473"/>
                                <a:pt x="1646" y="2469"/>
                                <a:pt x="1646" y="2464"/>
                              </a:cubicBezTo>
                              <a:close/>
                              <a:moveTo>
                                <a:pt x="1689" y="2638"/>
                              </a:moveTo>
                              <a:cubicBezTo>
                                <a:pt x="1689" y="2633"/>
                                <a:pt x="1685" y="2629"/>
                                <a:pt x="1680" y="2629"/>
                              </a:cubicBezTo>
                              <a:cubicBezTo>
                                <a:pt x="1676" y="2629"/>
                                <a:pt x="1672" y="2633"/>
                                <a:pt x="1672" y="2638"/>
                              </a:cubicBezTo>
                              <a:cubicBezTo>
                                <a:pt x="1672" y="2643"/>
                                <a:pt x="1676" y="2647"/>
                                <a:pt x="1680" y="2647"/>
                              </a:cubicBezTo>
                              <a:cubicBezTo>
                                <a:pt x="1685" y="2647"/>
                                <a:pt x="1689" y="2643"/>
                                <a:pt x="1689" y="2638"/>
                              </a:cubicBezTo>
                              <a:close/>
                              <a:moveTo>
                                <a:pt x="1689" y="2594"/>
                              </a:moveTo>
                              <a:cubicBezTo>
                                <a:pt x="1689" y="2590"/>
                                <a:pt x="1685" y="2586"/>
                                <a:pt x="1680" y="2586"/>
                              </a:cubicBezTo>
                              <a:cubicBezTo>
                                <a:pt x="1676" y="2586"/>
                                <a:pt x="1672" y="2590"/>
                                <a:pt x="1672" y="2594"/>
                              </a:cubicBezTo>
                              <a:cubicBezTo>
                                <a:pt x="1672" y="2599"/>
                                <a:pt x="1676" y="2603"/>
                                <a:pt x="1680" y="2603"/>
                              </a:cubicBezTo>
                              <a:cubicBezTo>
                                <a:pt x="1685" y="2603"/>
                                <a:pt x="1689" y="2599"/>
                                <a:pt x="1689" y="2594"/>
                              </a:cubicBezTo>
                              <a:close/>
                              <a:moveTo>
                                <a:pt x="1767" y="2833"/>
                              </a:moveTo>
                              <a:cubicBezTo>
                                <a:pt x="1755" y="2833"/>
                                <a:pt x="1746" y="2843"/>
                                <a:pt x="1746" y="2855"/>
                              </a:cubicBezTo>
                              <a:cubicBezTo>
                                <a:pt x="1746" y="2867"/>
                                <a:pt x="1755" y="2877"/>
                                <a:pt x="1767" y="2877"/>
                              </a:cubicBezTo>
                              <a:cubicBezTo>
                                <a:pt x="1779" y="2877"/>
                                <a:pt x="1789" y="2867"/>
                                <a:pt x="1789" y="2855"/>
                              </a:cubicBezTo>
                              <a:cubicBezTo>
                                <a:pt x="1789" y="2843"/>
                                <a:pt x="1779" y="2833"/>
                                <a:pt x="1767" y="2833"/>
                              </a:cubicBezTo>
                              <a:close/>
                              <a:moveTo>
                                <a:pt x="9" y="2898"/>
                              </a:moveTo>
                              <a:cubicBezTo>
                                <a:pt x="9" y="2891"/>
                                <a:pt x="5" y="2885"/>
                                <a:pt x="0" y="2881"/>
                              </a:cubicBezTo>
                              <a:cubicBezTo>
                                <a:pt x="0" y="2916"/>
                                <a:pt x="0" y="2916"/>
                                <a:pt x="0" y="2916"/>
                              </a:cubicBezTo>
                              <a:cubicBezTo>
                                <a:pt x="5" y="2912"/>
                                <a:pt x="9" y="2906"/>
                                <a:pt x="9" y="2898"/>
                              </a:cubicBezTo>
                              <a:close/>
                              <a:moveTo>
                                <a:pt x="1051" y="2898"/>
                              </a:moveTo>
                              <a:cubicBezTo>
                                <a:pt x="1051" y="2886"/>
                                <a:pt x="1041" y="2877"/>
                                <a:pt x="1029" y="2877"/>
                              </a:cubicBezTo>
                              <a:cubicBezTo>
                                <a:pt x="1017" y="2877"/>
                                <a:pt x="1007" y="2886"/>
                                <a:pt x="1007" y="2898"/>
                              </a:cubicBezTo>
                              <a:cubicBezTo>
                                <a:pt x="1007" y="2910"/>
                                <a:pt x="1017" y="2920"/>
                                <a:pt x="1029" y="2920"/>
                              </a:cubicBezTo>
                              <a:cubicBezTo>
                                <a:pt x="1041" y="2920"/>
                                <a:pt x="1051" y="2910"/>
                                <a:pt x="1051" y="2898"/>
                              </a:cubicBezTo>
                              <a:close/>
                              <a:moveTo>
                                <a:pt x="1138" y="2898"/>
                              </a:moveTo>
                              <a:cubicBezTo>
                                <a:pt x="1138" y="2886"/>
                                <a:pt x="1148" y="2877"/>
                                <a:pt x="1159" y="2877"/>
                              </a:cubicBezTo>
                              <a:cubicBezTo>
                                <a:pt x="1171" y="2877"/>
                                <a:pt x="1181" y="2886"/>
                                <a:pt x="1181" y="2898"/>
                              </a:cubicBezTo>
                              <a:cubicBezTo>
                                <a:pt x="1181" y="2910"/>
                                <a:pt x="1171" y="2920"/>
                                <a:pt x="1159" y="2920"/>
                              </a:cubicBezTo>
                              <a:cubicBezTo>
                                <a:pt x="1148" y="2920"/>
                                <a:pt x="1138" y="2910"/>
                                <a:pt x="1138" y="2898"/>
                              </a:cubicBezTo>
                              <a:close/>
                              <a:moveTo>
                                <a:pt x="1151" y="2898"/>
                              </a:moveTo>
                              <a:cubicBezTo>
                                <a:pt x="1151" y="2903"/>
                                <a:pt x="1155" y="2907"/>
                                <a:pt x="1159" y="2907"/>
                              </a:cubicBezTo>
                              <a:cubicBezTo>
                                <a:pt x="1164" y="2907"/>
                                <a:pt x="1168" y="2903"/>
                                <a:pt x="1168" y="2898"/>
                              </a:cubicBezTo>
                              <a:cubicBezTo>
                                <a:pt x="1168" y="2894"/>
                                <a:pt x="1164" y="2890"/>
                                <a:pt x="1159" y="2890"/>
                              </a:cubicBezTo>
                              <a:cubicBezTo>
                                <a:pt x="1155" y="2890"/>
                                <a:pt x="1151" y="2894"/>
                                <a:pt x="1151" y="2898"/>
                              </a:cubicBezTo>
                              <a:close/>
                              <a:moveTo>
                                <a:pt x="2375" y="2833"/>
                              </a:moveTo>
                              <a:cubicBezTo>
                                <a:pt x="2381" y="2833"/>
                                <a:pt x="2381" y="2833"/>
                                <a:pt x="2381" y="2833"/>
                              </a:cubicBezTo>
                              <a:cubicBezTo>
                                <a:pt x="2381" y="2849"/>
                                <a:pt x="2381" y="2849"/>
                                <a:pt x="2381" y="2849"/>
                              </a:cubicBezTo>
                              <a:cubicBezTo>
                                <a:pt x="2380" y="2847"/>
                                <a:pt x="2377" y="2846"/>
                                <a:pt x="2375" y="2846"/>
                              </a:cubicBezTo>
                              <a:cubicBezTo>
                                <a:pt x="2370" y="2846"/>
                                <a:pt x="2366" y="2850"/>
                                <a:pt x="2366" y="2855"/>
                              </a:cubicBezTo>
                              <a:cubicBezTo>
                                <a:pt x="2366" y="2860"/>
                                <a:pt x="2370" y="2864"/>
                                <a:pt x="2375" y="2864"/>
                              </a:cubicBezTo>
                              <a:cubicBezTo>
                                <a:pt x="2377" y="2864"/>
                                <a:pt x="2380" y="2863"/>
                                <a:pt x="2381" y="2861"/>
                              </a:cubicBezTo>
                              <a:cubicBezTo>
                                <a:pt x="2381" y="2892"/>
                                <a:pt x="2381" y="2892"/>
                                <a:pt x="2381" y="2892"/>
                              </a:cubicBezTo>
                              <a:cubicBezTo>
                                <a:pt x="2380" y="2891"/>
                                <a:pt x="2377" y="2890"/>
                                <a:pt x="2375" y="2890"/>
                              </a:cubicBezTo>
                              <a:cubicBezTo>
                                <a:pt x="2370" y="2890"/>
                                <a:pt x="2366" y="2894"/>
                                <a:pt x="2366" y="2898"/>
                              </a:cubicBezTo>
                              <a:cubicBezTo>
                                <a:pt x="2366" y="2903"/>
                                <a:pt x="2370" y="2907"/>
                                <a:pt x="2375" y="2907"/>
                              </a:cubicBezTo>
                              <a:cubicBezTo>
                                <a:pt x="2377" y="2907"/>
                                <a:pt x="2380" y="2906"/>
                                <a:pt x="2381" y="2905"/>
                              </a:cubicBezTo>
                              <a:cubicBezTo>
                                <a:pt x="2381" y="2919"/>
                                <a:pt x="2381" y="2919"/>
                                <a:pt x="2381" y="2919"/>
                              </a:cubicBezTo>
                              <a:cubicBezTo>
                                <a:pt x="2379" y="2920"/>
                                <a:pt x="2377" y="2920"/>
                                <a:pt x="2375" y="2920"/>
                              </a:cubicBezTo>
                              <a:cubicBezTo>
                                <a:pt x="2363" y="2920"/>
                                <a:pt x="2353" y="2930"/>
                                <a:pt x="2353" y="2942"/>
                              </a:cubicBezTo>
                              <a:cubicBezTo>
                                <a:pt x="2353" y="2954"/>
                                <a:pt x="2344" y="2964"/>
                                <a:pt x="2332" y="2964"/>
                              </a:cubicBezTo>
                              <a:cubicBezTo>
                                <a:pt x="2320" y="2964"/>
                                <a:pt x="2310" y="2954"/>
                                <a:pt x="2310" y="2942"/>
                              </a:cubicBezTo>
                              <a:cubicBezTo>
                                <a:pt x="2310" y="2898"/>
                                <a:pt x="2310" y="2898"/>
                                <a:pt x="2310" y="2898"/>
                              </a:cubicBezTo>
                              <a:cubicBezTo>
                                <a:pt x="2310" y="2886"/>
                                <a:pt x="2300" y="2877"/>
                                <a:pt x="2288" y="2877"/>
                              </a:cubicBezTo>
                              <a:cubicBezTo>
                                <a:pt x="2276" y="2877"/>
                                <a:pt x="2267" y="2867"/>
                                <a:pt x="2267" y="2855"/>
                              </a:cubicBezTo>
                              <a:cubicBezTo>
                                <a:pt x="2267" y="2843"/>
                                <a:pt x="2276" y="2833"/>
                                <a:pt x="2288" y="2833"/>
                              </a:cubicBezTo>
                              <a:cubicBezTo>
                                <a:pt x="2300" y="2833"/>
                                <a:pt x="2310" y="2824"/>
                                <a:pt x="2310" y="2812"/>
                              </a:cubicBezTo>
                              <a:cubicBezTo>
                                <a:pt x="2310" y="2800"/>
                                <a:pt x="2320" y="2790"/>
                                <a:pt x="2332" y="2790"/>
                              </a:cubicBezTo>
                              <a:cubicBezTo>
                                <a:pt x="2344" y="2790"/>
                                <a:pt x="2353" y="2800"/>
                                <a:pt x="2353" y="2812"/>
                              </a:cubicBezTo>
                              <a:cubicBezTo>
                                <a:pt x="2353" y="2824"/>
                                <a:pt x="2363" y="2833"/>
                                <a:pt x="2375" y="2833"/>
                              </a:cubicBezTo>
                              <a:close/>
                              <a:moveTo>
                                <a:pt x="2297" y="2855"/>
                              </a:moveTo>
                              <a:cubicBezTo>
                                <a:pt x="2297" y="2850"/>
                                <a:pt x="2293" y="2846"/>
                                <a:pt x="2288" y="2846"/>
                              </a:cubicBezTo>
                              <a:cubicBezTo>
                                <a:pt x="2284" y="2846"/>
                                <a:pt x="2280" y="2850"/>
                                <a:pt x="2280" y="2855"/>
                              </a:cubicBezTo>
                              <a:cubicBezTo>
                                <a:pt x="2280" y="2860"/>
                                <a:pt x="2284" y="2864"/>
                                <a:pt x="2288" y="2864"/>
                              </a:cubicBezTo>
                              <a:cubicBezTo>
                                <a:pt x="2293" y="2864"/>
                                <a:pt x="2297" y="2860"/>
                                <a:pt x="2297" y="2855"/>
                              </a:cubicBezTo>
                              <a:close/>
                              <a:moveTo>
                                <a:pt x="2340" y="2942"/>
                              </a:moveTo>
                              <a:cubicBezTo>
                                <a:pt x="2340" y="2937"/>
                                <a:pt x="2336" y="2933"/>
                                <a:pt x="2332" y="2933"/>
                              </a:cubicBezTo>
                              <a:cubicBezTo>
                                <a:pt x="2327" y="2933"/>
                                <a:pt x="2323" y="2937"/>
                                <a:pt x="2323" y="2942"/>
                              </a:cubicBezTo>
                              <a:cubicBezTo>
                                <a:pt x="2323" y="2947"/>
                                <a:pt x="2327" y="2951"/>
                                <a:pt x="2332" y="2951"/>
                              </a:cubicBezTo>
                              <a:cubicBezTo>
                                <a:pt x="2336" y="2951"/>
                                <a:pt x="2340" y="2947"/>
                                <a:pt x="2340" y="2942"/>
                              </a:cubicBezTo>
                              <a:close/>
                              <a:moveTo>
                                <a:pt x="31" y="2920"/>
                              </a:moveTo>
                              <a:cubicBezTo>
                                <a:pt x="19" y="2920"/>
                                <a:pt x="9" y="2930"/>
                                <a:pt x="9" y="2942"/>
                              </a:cubicBezTo>
                              <a:cubicBezTo>
                                <a:pt x="9" y="2954"/>
                                <a:pt x="19" y="2964"/>
                                <a:pt x="31" y="2964"/>
                              </a:cubicBezTo>
                              <a:cubicBezTo>
                                <a:pt x="43" y="2964"/>
                                <a:pt x="52" y="2954"/>
                                <a:pt x="52" y="2942"/>
                              </a:cubicBezTo>
                              <a:cubicBezTo>
                                <a:pt x="52" y="2930"/>
                                <a:pt x="43" y="2920"/>
                                <a:pt x="31" y="2920"/>
                              </a:cubicBezTo>
                              <a:close/>
                              <a:moveTo>
                                <a:pt x="1138" y="2942"/>
                              </a:moveTo>
                              <a:cubicBezTo>
                                <a:pt x="1138" y="2985"/>
                                <a:pt x="1138" y="2985"/>
                                <a:pt x="1138" y="2985"/>
                              </a:cubicBezTo>
                              <a:cubicBezTo>
                                <a:pt x="1138" y="3029"/>
                                <a:pt x="1138" y="3029"/>
                                <a:pt x="1138" y="3029"/>
                              </a:cubicBezTo>
                              <a:cubicBezTo>
                                <a:pt x="1138" y="3041"/>
                                <a:pt x="1128" y="3050"/>
                                <a:pt x="1116" y="3050"/>
                              </a:cubicBezTo>
                              <a:cubicBezTo>
                                <a:pt x="1073" y="3050"/>
                                <a:pt x="1073" y="3050"/>
                                <a:pt x="1073" y="3050"/>
                              </a:cubicBezTo>
                              <a:cubicBezTo>
                                <a:pt x="1061" y="3050"/>
                                <a:pt x="1051" y="3041"/>
                                <a:pt x="1051" y="3029"/>
                              </a:cubicBezTo>
                              <a:cubicBezTo>
                                <a:pt x="1051" y="3017"/>
                                <a:pt x="1041" y="3007"/>
                                <a:pt x="1029" y="3007"/>
                              </a:cubicBezTo>
                              <a:cubicBezTo>
                                <a:pt x="1017" y="3007"/>
                                <a:pt x="1007" y="2997"/>
                                <a:pt x="1007" y="2985"/>
                              </a:cubicBezTo>
                              <a:cubicBezTo>
                                <a:pt x="1007" y="2973"/>
                                <a:pt x="1017" y="2964"/>
                                <a:pt x="1029" y="2964"/>
                              </a:cubicBezTo>
                              <a:cubicBezTo>
                                <a:pt x="1073" y="2964"/>
                                <a:pt x="1073" y="2964"/>
                                <a:pt x="1073" y="2964"/>
                              </a:cubicBezTo>
                              <a:cubicBezTo>
                                <a:pt x="1085" y="2964"/>
                                <a:pt x="1094" y="2954"/>
                                <a:pt x="1094" y="2942"/>
                              </a:cubicBezTo>
                              <a:cubicBezTo>
                                <a:pt x="1094" y="2930"/>
                                <a:pt x="1104" y="2920"/>
                                <a:pt x="1116" y="2920"/>
                              </a:cubicBezTo>
                              <a:cubicBezTo>
                                <a:pt x="1128" y="2920"/>
                                <a:pt x="1138" y="2930"/>
                                <a:pt x="1138" y="2942"/>
                              </a:cubicBezTo>
                              <a:close/>
                              <a:moveTo>
                                <a:pt x="1081" y="3029"/>
                              </a:moveTo>
                              <a:cubicBezTo>
                                <a:pt x="1081" y="3024"/>
                                <a:pt x="1077" y="3020"/>
                                <a:pt x="1073" y="3020"/>
                              </a:cubicBezTo>
                              <a:cubicBezTo>
                                <a:pt x="1068" y="3020"/>
                                <a:pt x="1064" y="3024"/>
                                <a:pt x="1064" y="3029"/>
                              </a:cubicBezTo>
                              <a:cubicBezTo>
                                <a:pt x="1064" y="3033"/>
                                <a:pt x="1068" y="3037"/>
                                <a:pt x="1073" y="3037"/>
                              </a:cubicBezTo>
                              <a:cubicBezTo>
                                <a:pt x="1077" y="3037"/>
                                <a:pt x="1081" y="3033"/>
                                <a:pt x="1081" y="3029"/>
                              </a:cubicBezTo>
                              <a:close/>
                              <a:moveTo>
                                <a:pt x="1125" y="2985"/>
                              </a:moveTo>
                              <a:cubicBezTo>
                                <a:pt x="1125" y="2980"/>
                                <a:pt x="1121" y="2977"/>
                                <a:pt x="1116" y="2977"/>
                              </a:cubicBezTo>
                              <a:cubicBezTo>
                                <a:pt x="1111" y="2977"/>
                                <a:pt x="1107" y="2980"/>
                                <a:pt x="1107" y="2985"/>
                              </a:cubicBezTo>
                              <a:cubicBezTo>
                                <a:pt x="1107" y="2990"/>
                                <a:pt x="1111" y="2994"/>
                                <a:pt x="1116" y="2994"/>
                              </a:cubicBezTo>
                              <a:cubicBezTo>
                                <a:pt x="1121" y="2994"/>
                                <a:pt x="1125" y="2990"/>
                                <a:pt x="1125" y="2985"/>
                              </a:cubicBezTo>
                              <a:close/>
                              <a:moveTo>
                                <a:pt x="1125" y="2942"/>
                              </a:moveTo>
                              <a:cubicBezTo>
                                <a:pt x="1125" y="2937"/>
                                <a:pt x="1121" y="2933"/>
                                <a:pt x="1116" y="2933"/>
                              </a:cubicBezTo>
                              <a:cubicBezTo>
                                <a:pt x="1111" y="2933"/>
                                <a:pt x="1107" y="2937"/>
                                <a:pt x="1107" y="2942"/>
                              </a:cubicBezTo>
                              <a:cubicBezTo>
                                <a:pt x="1107" y="2947"/>
                                <a:pt x="1111" y="2951"/>
                                <a:pt x="1116" y="2951"/>
                              </a:cubicBezTo>
                              <a:cubicBezTo>
                                <a:pt x="1121" y="2951"/>
                                <a:pt x="1125" y="2947"/>
                                <a:pt x="1125" y="2942"/>
                              </a:cubicBezTo>
                              <a:close/>
                              <a:moveTo>
                                <a:pt x="1702" y="2942"/>
                              </a:moveTo>
                              <a:cubicBezTo>
                                <a:pt x="1702" y="2954"/>
                                <a:pt x="1692" y="2964"/>
                                <a:pt x="1680" y="2964"/>
                              </a:cubicBezTo>
                              <a:cubicBezTo>
                                <a:pt x="1669" y="2964"/>
                                <a:pt x="1659" y="2954"/>
                                <a:pt x="1659" y="2942"/>
                              </a:cubicBezTo>
                              <a:cubicBezTo>
                                <a:pt x="1659" y="2930"/>
                                <a:pt x="1669" y="2920"/>
                                <a:pt x="1680" y="2920"/>
                              </a:cubicBezTo>
                              <a:cubicBezTo>
                                <a:pt x="1692" y="2920"/>
                                <a:pt x="1702" y="2930"/>
                                <a:pt x="1702" y="2942"/>
                              </a:cubicBezTo>
                              <a:close/>
                              <a:moveTo>
                                <a:pt x="1689" y="2942"/>
                              </a:moveTo>
                              <a:cubicBezTo>
                                <a:pt x="1689" y="2937"/>
                                <a:pt x="1685" y="2933"/>
                                <a:pt x="1680" y="2933"/>
                              </a:cubicBezTo>
                              <a:cubicBezTo>
                                <a:pt x="1676" y="2933"/>
                                <a:pt x="1672" y="2937"/>
                                <a:pt x="1672" y="2942"/>
                              </a:cubicBezTo>
                              <a:cubicBezTo>
                                <a:pt x="1672" y="2947"/>
                                <a:pt x="1676" y="2951"/>
                                <a:pt x="1680" y="2951"/>
                              </a:cubicBezTo>
                              <a:cubicBezTo>
                                <a:pt x="1685" y="2951"/>
                                <a:pt x="1689" y="2947"/>
                                <a:pt x="1689" y="2942"/>
                              </a:cubicBezTo>
                              <a:close/>
                              <a:moveTo>
                                <a:pt x="2006" y="2942"/>
                              </a:moveTo>
                              <a:cubicBezTo>
                                <a:pt x="2006" y="2954"/>
                                <a:pt x="1996" y="2964"/>
                                <a:pt x="1984" y="2964"/>
                              </a:cubicBezTo>
                              <a:cubicBezTo>
                                <a:pt x="1972" y="2964"/>
                                <a:pt x="1963" y="2954"/>
                                <a:pt x="1963" y="2942"/>
                              </a:cubicBezTo>
                              <a:cubicBezTo>
                                <a:pt x="1963" y="2898"/>
                                <a:pt x="1963" y="2898"/>
                                <a:pt x="1963" y="2898"/>
                              </a:cubicBezTo>
                              <a:cubicBezTo>
                                <a:pt x="1963" y="2886"/>
                                <a:pt x="1972" y="2877"/>
                                <a:pt x="1984" y="2877"/>
                              </a:cubicBezTo>
                              <a:cubicBezTo>
                                <a:pt x="2028" y="2877"/>
                                <a:pt x="2028" y="2877"/>
                                <a:pt x="2028" y="2877"/>
                              </a:cubicBezTo>
                              <a:cubicBezTo>
                                <a:pt x="2040" y="2877"/>
                                <a:pt x="2049" y="2886"/>
                                <a:pt x="2049" y="2898"/>
                              </a:cubicBezTo>
                              <a:cubicBezTo>
                                <a:pt x="2049" y="2910"/>
                                <a:pt x="2040" y="2920"/>
                                <a:pt x="2028" y="2920"/>
                              </a:cubicBezTo>
                              <a:cubicBezTo>
                                <a:pt x="2016" y="2920"/>
                                <a:pt x="2006" y="2930"/>
                                <a:pt x="2006" y="2942"/>
                              </a:cubicBezTo>
                              <a:close/>
                              <a:moveTo>
                                <a:pt x="2019" y="2898"/>
                              </a:moveTo>
                              <a:cubicBezTo>
                                <a:pt x="2019" y="2903"/>
                                <a:pt x="2023" y="2907"/>
                                <a:pt x="2028" y="2907"/>
                              </a:cubicBezTo>
                              <a:cubicBezTo>
                                <a:pt x="2033" y="2907"/>
                                <a:pt x="2036" y="2903"/>
                                <a:pt x="2036" y="2898"/>
                              </a:cubicBezTo>
                              <a:cubicBezTo>
                                <a:pt x="2036" y="2894"/>
                                <a:pt x="2033" y="2890"/>
                                <a:pt x="2028" y="2890"/>
                              </a:cubicBezTo>
                              <a:cubicBezTo>
                                <a:pt x="2023" y="2890"/>
                                <a:pt x="2019" y="2894"/>
                                <a:pt x="2019" y="2898"/>
                              </a:cubicBezTo>
                              <a:close/>
                              <a:moveTo>
                                <a:pt x="1993" y="2942"/>
                              </a:moveTo>
                              <a:cubicBezTo>
                                <a:pt x="1993" y="2937"/>
                                <a:pt x="1989" y="2933"/>
                                <a:pt x="1984" y="2933"/>
                              </a:cubicBezTo>
                              <a:cubicBezTo>
                                <a:pt x="1980" y="2933"/>
                                <a:pt x="1976" y="2937"/>
                                <a:pt x="1976" y="2942"/>
                              </a:cubicBezTo>
                              <a:cubicBezTo>
                                <a:pt x="1976" y="2947"/>
                                <a:pt x="1980" y="2951"/>
                                <a:pt x="1984" y="2951"/>
                              </a:cubicBezTo>
                              <a:cubicBezTo>
                                <a:pt x="1989" y="2951"/>
                                <a:pt x="1993" y="2947"/>
                                <a:pt x="1993" y="2942"/>
                              </a:cubicBezTo>
                              <a:close/>
                              <a:moveTo>
                                <a:pt x="1993" y="2898"/>
                              </a:moveTo>
                              <a:cubicBezTo>
                                <a:pt x="1993" y="2894"/>
                                <a:pt x="1989" y="2890"/>
                                <a:pt x="1984" y="2890"/>
                              </a:cubicBezTo>
                              <a:cubicBezTo>
                                <a:pt x="1980" y="2890"/>
                                <a:pt x="1976" y="2894"/>
                                <a:pt x="1976" y="2898"/>
                              </a:cubicBezTo>
                              <a:cubicBezTo>
                                <a:pt x="1976" y="2903"/>
                                <a:pt x="1980" y="2907"/>
                                <a:pt x="1984" y="2907"/>
                              </a:cubicBezTo>
                              <a:cubicBezTo>
                                <a:pt x="1989" y="2907"/>
                                <a:pt x="1993" y="2903"/>
                                <a:pt x="1993" y="2898"/>
                              </a:cubicBezTo>
                              <a:close/>
                              <a:moveTo>
                                <a:pt x="183" y="2985"/>
                              </a:moveTo>
                              <a:cubicBezTo>
                                <a:pt x="183" y="2997"/>
                                <a:pt x="173" y="3007"/>
                                <a:pt x="161" y="3007"/>
                              </a:cubicBezTo>
                              <a:cubicBezTo>
                                <a:pt x="149" y="3007"/>
                                <a:pt x="139" y="2997"/>
                                <a:pt x="139" y="2985"/>
                              </a:cubicBezTo>
                              <a:cubicBezTo>
                                <a:pt x="139" y="2973"/>
                                <a:pt x="149" y="2964"/>
                                <a:pt x="161" y="2964"/>
                              </a:cubicBezTo>
                              <a:cubicBezTo>
                                <a:pt x="173" y="2964"/>
                                <a:pt x="183" y="2973"/>
                                <a:pt x="183" y="2985"/>
                              </a:cubicBezTo>
                              <a:close/>
                              <a:moveTo>
                                <a:pt x="170" y="2985"/>
                              </a:moveTo>
                              <a:cubicBezTo>
                                <a:pt x="170" y="2980"/>
                                <a:pt x="166" y="2977"/>
                                <a:pt x="161" y="2977"/>
                              </a:cubicBezTo>
                              <a:cubicBezTo>
                                <a:pt x="156" y="2977"/>
                                <a:pt x="152" y="2980"/>
                                <a:pt x="152" y="2985"/>
                              </a:cubicBezTo>
                              <a:cubicBezTo>
                                <a:pt x="152" y="2990"/>
                                <a:pt x="156" y="2994"/>
                                <a:pt x="161" y="2994"/>
                              </a:cubicBezTo>
                              <a:cubicBezTo>
                                <a:pt x="166" y="2994"/>
                                <a:pt x="170" y="2990"/>
                                <a:pt x="170" y="2985"/>
                              </a:cubicBezTo>
                              <a:close/>
                              <a:moveTo>
                                <a:pt x="1528" y="2985"/>
                              </a:moveTo>
                              <a:cubicBezTo>
                                <a:pt x="1528" y="3029"/>
                                <a:pt x="1528" y="3029"/>
                                <a:pt x="1528" y="3029"/>
                              </a:cubicBezTo>
                              <a:cubicBezTo>
                                <a:pt x="1528" y="3072"/>
                                <a:pt x="1528" y="3072"/>
                                <a:pt x="1528" y="3072"/>
                              </a:cubicBezTo>
                              <a:cubicBezTo>
                                <a:pt x="1528" y="3084"/>
                                <a:pt x="1519" y="3094"/>
                                <a:pt x="1507" y="3094"/>
                              </a:cubicBezTo>
                              <a:cubicBezTo>
                                <a:pt x="1495" y="3094"/>
                                <a:pt x="1485" y="3084"/>
                                <a:pt x="1485" y="3072"/>
                              </a:cubicBezTo>
                              <a:cubicBezTo>
                                <a:pt x="1485" y="3029"/>
                                <a:pt x="1485" y="3029"/>
                                <a:pt x="1485" y="3029"/>
                              </a:cubicBezTo>
                              <a:cubicBezTo>
                                <a:pt x="1485" y="2985"/>
                                <a:pt x="1485" y="2985"/>
                                <a:pt x="1485" y="2985"/>
                              </a:cubicBezTo>
                              <a:cubicBezTo>
                                <a:pt x="1485" y="2942"/>
                                <a:pt x="1485" y="2942"/>
                                <a:pt x="1485" y="2942"/>
                              </a:cubicBezTo>
                              <a:cubicBezTo>
                                <a:pt x="1485" y="2930"/>
                                <a:pt x="1495" y="2920"/>
                                <a:pt x="1507" y="2920"/>
                              </a:cubicBezTo>
                              <a:cubicBezTo>
                                <a:pt x="1550" y="2920"/>
                                <a:pt x="1550" y="2920"/>
                                <a:pt x="1550" y="2920"/>
                              </a:cubicBezTo>
                              <a:cubicBezTo>
                                <a:pt x="1594" y="2920"/>
                                <a:pt x="1594" y="2920"/>
                                <a:pt x="1594" y="2920"/>
                              </a:cubicBezTo>
                              <a:cubicBezTo>
                                <a:pt x="1606" y="2920"/>
                                <a:pt x="1615" y="2930"/>
                                <a:pt x="1615" y="2942"/>
                              </a:cubicBezTo>
                              <a:cubicBezTo>
                                <a:pt x="1615" y="2954"/>
                                <a:pt x="1606" y="2964"/>
                                <a:pt x="1594" y="2964"/>
                              </a:cubicBezTo>
                              <a:cubicBezTo>
                                <a:pt x="1550" y="2964"/>
                                <a:pt x="1550" y="2964"/>
                                <a:pt x="1550" y="2964"/>
                              </a:cubicBezTo>
                              <a:cubicBezTo>
                                <a:pt x="1538" y="2964"/>
                                <a:pt x="1528" y="2973"/>
                                <a:pt x="1528" y="2985"/>
                              </a:cubicBezTo>
                              <a:close/>
                              <a:moveTo>
                                <a:pt x="1542" y="2942"/>
                              </a:moveTo>
                              <a:cubicBezTo>
                                <a:pt x="1542" y="2947"/>
                                <a:pt x="1545" y="2951"/>
                                <a:pt x="1550" y="2951"/>
                              </a:cubicBezTo>
                              <a:cubicBezTo>
                                <a:pt x="1555" y="2951"/>
                                <a:pt x="1559" y="2947"/>
                                <a:pt x="1559" y="2942"/>
                              </a:cubicBezTo>
                              <a:cubicBezTo>
                                <a:pt x="1559" y="2937"/>
                                <a:pt x="1555" y="2933"/>
                                <a:pt x="1550" y="2933"/>
                              </a:cubicBezTo>
                              <a:cubicBezTo>
                                <a:pt x="1545" y="2933"/>
                                <a:pt x="1542" y="2937"/>
                                <a:pt x="1542" y="2942"/>
                              </a:cubicBezTo>
                              <a:close/>
                              <a:moveTo>
                                <a:pt x="1515" y="3072"/>
                              </a:moveTo>
                              <a:cubicBezTo>
                                <a:pt x="1515" y="3067"/>
                                <a:pt x="1512" y="3063"/>
                                <a:pt x="1507" y="3063"/>
                              </a:cubicBezTo>
                              <a:cubicBezTo>
                                <a:pt x="1502" y="3063"/>
                                <a:pt x="1498" y="3067"/>
                                <a:pt x="1498" y="3072"/>
                              </a:cubicBezTo>
                              <a:cubicBezTo>
                                <a:pt x="1498" y="3077"/>
                                <a:pt x="1502" y="3081"/>
                                <a:pt x="1507" y="3081"/>
                              </a:cubicBezTo>
                              <a:cubicBezTo>
                                <a:pt x="1512" y="3081"/>
                                <a:pt x="1515" y="3077"/>
                                <a:pt x="1515" y="3072"/>
                              </a:cubicBezTo>
                              <a:close/>
                              <a:moveTo>
                                <a:pt x="1515" y="3029"/>
                              </a:moveTo>
                              <a:cubicBezTo>
                                <a:pt x="1515" y="3024"/>
                                <a:pt x="1512" y="3020"/>
                                <a:pt x="1507" y="3020"/>
                              </a:cubicBezTo>
                              <a:cubicBezTo>
                                <a:pt x="1502" y="3020"/>
                                <a:pt x="1498" y="3024"/>
                                <a:pt x="1498" y="3029"/>
                              </a:cubicBezTo>
                              <a:cubicBezTo>
                                <a:pt x="1498" y="3033"/>
                                <a:pt x="1502" y="3037"/>
                                <a:pt x="1507" y="3037"/>
                              </a:cubicBezTo>
                              <a:cubicBezTo>
                                <a:pt x="1512" y="3037"/>
                                <a:pt x="1515" y="3033"/>
                                <a:pt x="1515" y="3029"/>
                              </a:cubicBezTo>
                              <a:close/>
                              <a:moveTo>
                                <a:pt x="1515" y="2942"/>
                              </a:moveTo>
                              <a:cubicBezTo>
                                <a:pt x="1515" y="2937"/>
                                <a:pt x="1512" y="2933"/>
                                <a:pt x="1507" y="2933"/>
                              </a:cubicBezTo>
                              <a:cubicBezTo>
                                <a:pt x="1502" y="2933"/>
                                <a:pt x="1498" y="2937"/>
                                <a:pt x="1498" y="2942"/>
                              </a:cubicBezTo>
                              <a:cubicBezTo>
                                <a:pt x="1498" y="2947"/>
                                <a:pt x="1502" y="2951"/>
                                <a:pt x="1507" y="2951"/>
                              </a:cubicBezTo>
                              <a:cubicBezTo>
                                <a:pt x="1512" y="2951"/>
                                <a:pt x="1515" y="2947"/>
                                <a:pt x="1515" y="2942"/>
                              </a:cubicBezTo>
                              <a:close/>
                              <a:moveTo>
                                <a:pt x="9" y="2985"/>
                              </a:moveTo>
                              <a:cubicBezTo>
                                <a:pt x="9" y="2978"/>
                                <a:pt x="5" y="2972"/>
                                <a:pt x="0" y="2968"/>
                              </a:cubicBezTo>
                              <a:cubicBezTo>
                                <a:pt x="0" y="3003"/>
                                <a:pt x="0" y="3003"/>
                                <a:pt x="0" y="3003"/>
                              </a:cubicBezTo>
                              <a:cubicBezTo>
                                <a:pt x="5" y="2999"/>
                                <a:pt x="9" y="2992"/>
                                <a:pt x="9" y="2985"/>
                              </a:cubicBezTo>
                              <a:close/>
                              <a:moveTo>
                                <a:pt x="921" y="3116"/>
                              </a:moveTo>
                              <a:cubicBezTo>
                                <a:pt x="921" y="3104"/>
                                <a:pt x="911" y="3094"/>
                                <a:pt x="899" y="3094"/>
                              </a:cubicBezTo>
                              <a:cubicBezTo>
                                <a:pt x="887" y="3094"/>
                                <a:pt x="877" y="3084"/>
                                <a:pt x="877" y="3072"/>
                              </a:cubicBezTo>
                              <a:cubicBezTo>
                                <a:pt x="877" y="3029"/>
                                <a:pt x="877" y="3029"/>
                                <a:pt x="877" y="3029"/>
                              </a:cubicBezTo>
                              <a:cubicBezTo>
                                <a:pt x="877" y="3017"/>
                                <a:pt x="887" y="3007"/>
                                <a:pt x="899" y="3007"/>
                              </a:cubicBezTo>
                              <a:cubicBezTo>
                                <a:pt x="911" y="3007"/>
                                <a:pt x="921" y="3017"/>
                                <a:pt x="921" y="3029"/>
                              </a:cubicBezTo>
                              <a:cubicBezTo>
                                <a:pt x="921" y="3041"/>
                                <a:pt x="930" y="3050"/>
                                <a:pt x="942" y="3050"/>
                              </a:cubicBezTo>
                              <a:cubicBezTo>
                                <a:pt x="954" y="3050"/>
                                <a:pt x="964" y="3060"/>
                                <a:pt x="964" y="3072"/>
                              </a:cubicBezTo>
                              <a:cubicBezTo>
                                <a:pt x="964" y="3116"/>
                                <a:pt x="964" y="3116"/>
                                <a:pt x="964" y="3116"/>
                              </a:cubicBezTo>
                              <a:cubicBezTo>
                                <a:pt x="964" y="3127"/>
                                <a:pt x="954" y="3137"/>
                                <a:pt x="942" y="3137"/>
                              </a:cubicBezTo>
                              <a:cubicBezTo>
                                <a:pt x="930" y="3137"/>
                                <a:pt x="921" y="3127"/>
                                <a:pt x="921" y="3116"/>
                              </a:cubicBezTo>
                              <a:close/>
                              <a:moveTo>
                                <a:pt x="934" y="3116"/>
                              </a:moveTo>
                              <a:cubicBezTo>
                                <a:pt x="934" y="3120"/>
                                <a:pt x="938" y="3124"/>
                                <a:pt x="942" y="3124"/>
                              </a:cubicBezTo>
                              <a:cubicBezTo>
                                <a:pt x="947" y="3124"/>
                                <a:pt x="951" y="3120"/>
                                <a:pt x="951" y="3116"/>
                              </a:cubicBezTo>
                              <a:cubicBezTo>
                                <a:pt x="951" y="3111"/>
                                <a:pt x="947" y="3107"/>
                                <a:pt x="942" y="3107"/>
                              </a:cubicBezTo>
                              <a:cubicBezTo>
                                <a:pt x="938" y="3107"/>
                                <a:pt x="934" y="3111"/>
                                <a:pt x="934" y="3116"/>
                              </a:cubicBezTo>
                              <a:close/>
                              <a:moveTo>
                                <a:pt x="908" y="3029"/>
                              </a:moveTo>
                              <a:cubicBezTo>
                                <a:pt x="908" y="3024"/>
                                <a:pt x="904" y="3020"/>
                                <a:pt x="899" y="3020"/>
                              </a:cubicBezTo>
                              <a:cubicBezTo>
                                <a:pt x="894" y="3020"/>
                                <a:pt x="890" y="3024"/>
                                <a:pt x="890" y="3029"/>
                              </a:cubicBezTo>
                              <a:cubicBezTo>
                                <a:pt x="890" y="3033"/>
                                <a:pt x="894" y="3037"/>
                                <a:pt x="899" y="3037"/>
                              </a:cubicBezTo>
                              <a:cubicBezTo>
                                <a:pt x="904" y="3037"/>
                                <a:pt x="908" y="3033"/>
                                <a:pt x="908" y="3029"/>
                              </a:cubicBezTo>
                              <a:close/>
                              <a:moveTo>
                                <a:pt x="964" y="3029"/>
                              </a:moveTo>
                              <a:cubicBezTo>
                                <a:pt x="964" y="3017"/>
                                <a:pt x="974" y="3007"/>
                                <a:pt x="986" y="3007"/>
                              </a:cubicBezTo>
                              <a:cubicBezTo>
                                <a:pt x="998" y="3007"/>
                                <a:pt x="1007" y="3017"/>
                                <a:pt x="1007" y="3029"/>
                              </a:cubicBezTo>
                              <a:cubicBezTo>
                                <a:pt x="1007" y="3041"/>
                                <a:pt x="998" y="3050"/>
                                <a:pt x="986" y="3050"/>
                              </a:cubicBezTo>
                              <a:cubicBezTo>
                                <a:pt x="974" y="3050"/>
                                <a:pt x="964" y="3041"/>
                                <a:pt x="964" y="3029"/>
                              </a:cubicBezTo>
                              <a:close/>
                              <a:moveTo>
                                <a:pt x="977" y="3029"/>
                              </a:moveTo>
                              <a:cubicBezTo>
                                <a:pt x="977" y="3033"/>
                                <a:pt x="981" y="3037"/>
                                <a:pt x="986" y="3037"/>
                              </a:cubicBezTo>
                              <a:cubicBezTo>
                                <a:pt x="991" y="3037"/>
                                <a:pt x="994" y="3033"/>
                                <a:pt x="994" y="3029"/>
                              </a:cubicBezTo>
                              <a:cubicBezTo>
                                <a:pt x="994" y="3024"/>
                                <a:pt x="991" y="3020"/>
                                <a:pt x="986" y="3020"/>
                              </a:cubicBezTo>
                              <a:cubicBezTo>
                                <a:pt x="981" y="3020"/>
                                <a:pt x="977" y="3024"/>
                                <a:pt x="977" y="3029"/>
                              </a:cubicBezTo>
                              <a:close/>
                              <a:moveTo>
                                <a:pt x="1963" y="3029"/>
                              </a:moveTo>
                              <a:cubicBezTo>
                                <a:pt x="1963" y="3072"/>
                                <a:pt x="1963" y="3072"/>
                                <a:pt x="1963" y="3072"/>
                              </a:cubicBezTo>
                              <a:cubicBezTo>
                                <a:pt x="1963" y="3084"/>
                                <a:pt x="1953" y="3094"/>
                                <a:pt x="1941" y="3094"/>
                              </a:cubicBezTo>
                              <a:cubicBezTo>
                                <a:pt x="1898" y="3094"/>
                                <a:pt x="1898" y="3094"/>
                                <a:pt x="1898" y="3094"/>
                              </a:cubicBezTo>
                              <a:cubicBezTo>
                                <a:pt x="1854" y="3094"/>
                                <a:pt x="1854" y="3094"/>
                                <a:pt x="1854" y="3094"/>
                              </a:cubicBezTo>
                              <a:cubicBezTo>
                                <a:pt x="1842" y="3094"/>
                                <a:pt x="1832" y="3084"/>
                                <a:pt x="1832" y="3072"/>
                              </a:cubicBezTo>
                              <a:cubicBezTo>
                                <a:pt x="1832" y="3060"/>
                                <a:pt x="1842" y="3050"/>
                                <a:pt x="1854" y="3050"/>
                              </a:cubicBezTo>
                              <a:cubicBezTo>
                                <a:pt x="1898" y="3050"/>
                                <a:pt x="1898" y="3050"/>
                                <a:pt x="1898" y="3050"/>
                              </a:cubicBezTo>
                              <a:cubicBezTo>
                                <a:pt x="1909" y="3050"/>
                                <a:pt x="1919" y="3041"/>
                                <a:pt x="1919" y="3029"/>
                              </a:cubicBezTo>
                              <a:cubicBezTo>
                                <a:pt x="1919" y="3017"/>
                                <a:pt x="1929" y="3007"/>
                                <a:pt x="1941" y="3007"/>
                              </a:cubicBezTo>
                              <a:cubicBezTo>
                                <a:pt x="1953" y="3007"/>
                                <a:pt x="1963" y="3017"/>
                                <a:pt x="1963" y="3029"/>
                              </a:cubicBezTo>
                              <a:close/>
                              <a:moveTo>
                                <a:pt x="1906" y="3072"/>
                              </a:moveTo>
                              <a:cubicBezTo>
                                <a:pt x="1906" y="3067"/>
                                <a:pt x="1902" y="3063"/>
                                <a:pt x="1898" y="3063"/>
                              </a:cubicBezTo>
                              <a:cubicBezTo>
                                <a:pt x="1893" y="3063"/>
                                <a:pt x="1889" y="3067"/>
                                <a:pt x="1889" y="3072"/>
                              </a:cubicBezTo>
                              <a:cubicBezTo>
                                <a:pt x="1889" y="3077"/>
                                <a:pt x="1893" y="3081"/>
                                <a:pt x="1898" y="3081"/>
                              </a:cubicBezTo>
                              <a:cubicBezTo>
                                <a:pt x="1902" y="3081"/>
                                <a:pt x="1906" y="3077"/>
                                <a:pt x="1906" y="3072"/>
                              </a:cubicBezTo>
                              <a:close/>
                              <a:moveTo>
                                <a:pt x="443" y="3072"/>
                              </a:moveTo>
                              <a:cubicBezTo>
                                <a:pt x="443" y="3084"/>
                                <a:pt x="433" y="3094"/>
                                <a:pt x="421" y="3094"/>
                              </a:cubicBezTo>
                              <a:cubicBezTo>
                                <a:pt x="378" y="3094"/>
                                <a:pt x="378" y="3094"/>
                                <a:pt x="378" y="3094"/>
                              </a:cubicBezTo>
                              <a:cubicBezTo>
                                <a:pt x="366" y="3094"/>
                                <a:pt x="356" y="3104"/>
                                <a:pt x="356" y="3116"/>
                              </a:cubicBezTo>
                              <a:cubicBezTo>
                                <a:pt x="356" y="3127"/>
                                <a:pt x="346" y="3137"/>
                                <a:pt x="335" y="3137"/>
                              </a:cubicBezTo>
                              <a:cubicBezTo>
                                <a:pt x="323" y="3137"/>
                                <a:pt x="313" y="3127"/>
                                <a:pt x="313" y="3116"/>
                              </a:cubicBezTo>
                              <a:cubicBezTo>
                                <a:pt x="313" y="3072"/>
                                <a:pt x="313" y="3072"/>
                                <a:pt x="313" y="3072"/>
                              </a:cubicBezTo>
                              <a:cubicBezTo>
                                <a:pt x="313" y="3060"/>
                                <a:pt x="323" y="3050"/>
                                <a:pt x="335" y="3050"/>
                              </a:cubicBezTo>
                              <a:cubicBezTo>
                                <a:pt x="378" y="3050"/>
                                <a:pt x="378" y="3050"/>
                                <a:pt x="378" y="3050"/>
                              </a:cubicBezTo>
                              <a:cubicBezTo>
                                <a:pt x="421" y="3050"/>
                                <a:pt x="421" y="3050"/>
                                <a:pt x="421" y="3050"/>
                              </a:cubicBezTo>
                              <a:cubicBezTo>
                                <a:pt x="433" y="3050"/>
                                <a:pt x="443" y="3060"/>
                                <a:pt x="443" y="3072"/>
                              </a:cubicBezTo>
                              <a:close/>
                              <a:moveTo>
                                <a:pt x="343" y="3116"/>
                              </a:moveTo>
                              <a:cubicBezTo>
                                <a:pt x="343" y="3111"/>
                                <a:pt x="339" y="3107"/>
                                <a:pt x="335" y="3107"/>
                              </a:cubicBezTo>
                              <a:cubicBezTo>
                                <a:pt x="330" y="3107"/>
                                <a:pt x="326" y="3111"/>
                                <a:pt x="326" y="3116"/>
                              </a:cubicBezTo>
                              <a:cubicBezTo>
                                <a:pt x="326" y="3120"/>
                                <a:pt x="330" y="3124"/>
                                <a:pt x="335" y="3124"/>
                              </a:cubicBezTo>
                              <a:cubicBezTo>
                                <a:pt x="339" y="3124"/>
                                <a:pt x="343" y="3120"/>
                                <a:pt x="343" y="3116"/>
                              </a:cubicBezTo>
                              <a:close/>
                              <a:moveTo>
                                <a:pt x="343" y="3072"/>
                              </a:moveTo>
                              <a:cubicBezTo>
                                <a:pt x="343" y="3067"/>
                                <a:pt x="339" y="3063"/>
                                <a:pt x="335" y="3063"/>
                              </a:cubicBezTo>
                              <a:cubicBezTo>
                                <a:pt x="330" y="3063"/>
                                <a:pt x="326" y="3067"/>
                                <a:pt x="326" y="3072"/>
                              </a:cubicBezTo>
                              <a:cubicBezTo>
                                <a:pt x="326" y="3077"/>
                                <a:pt x="330" y="3081"/>
                                <a:pt x="335" y="3081"/>
                              </a:cubicBezTo>
                              <a:cubicBezTo>
                                <a:pt x="339" y="3081"/>
                                <a:pt x="343" y="3077"/>
                                <a:pt x="343" y="3072"/>
                              </a:cubicBezTo>
                              <a:close/>
                              <a:moveTo>
                                <a:pt x="430" y="3072"/>
                              </a:moveTo>
                              <a:cubicBezTo>
                                <a:pt x="430" y="3067"/>
                                <a:pt x="426" y="3063"/>
                                <a:pt x="421" y="3063"/>
                              </a:cubicBezTo>
                              <a:cubicBezTo>
                                <a:pt x="417" y="3063"/>
                                <a:pt x="413" y="3067"/>
                                <a:pt x="413" y="3072"/>
                              </a:cubicBezTo>
                              <a:cubicBezTo>
                                <a:pt x="413" y="3077"/>
                                <a:pt x="417" y="3081"/>
                                <a:pt x="421" y="3081"/>
                              </a:cubicBezTo>
                              <a:cubicBezTo>
                                <a:pt x="426" y="3081"/>
                                <a:pt x="430" y="3077"/>
                                <a:pt x="430" y="3072"/>
                              </a:cubicBezTo>
                              <a:close/>
                              <a:moveTo>
                                <a:pt x="1029" y="3094"/>
                              </a:moveTo>
                              <a:cubicBezTo>
                                <a:pt x="1017" y="3094"/>
                                <a:pt x="1007" y="3084"/>
                                <a:pt x="1007" y="3072"/>
                              </a:cubicBezTo>
                              <a:cubicBezTo>
                                <a:pt x="1007" y="3060"/>
                                <a:pt x="1017" y="3050"/>
                                <a:pt x="1029" y="3050"/>
                              </a:cubicBezTo>
                              <a:cubicBezTo>
                                <a:pt x="1041" y="3050"/>
                                <a:pt x="1051" y="3060"/>
                                <a:pt x="1051" y="3072"/>
                              </a:cubicBezTo>
                              <a:cubicBezTo>
                                <a:pt x="1051" y="3084"/>
                                <a:pt x="1041" y="3094"/>
                                <a:pt x="1029" y="3094"/>
                              </a:cubicBezTo>
                              <a:close/>
                              <a:moveTo>
                                <a:pt x="1038" y="3072"/>
                              </a:moveTo>
                              <a:cubicBezTo>
                                <a:pt x="1038" y="3067"/>
                                <a:pt x="1034" y="3063"/>
                                <a:pt x="1029" y="3063"/>
                              </a:cubicBezTo>
                              <a:cubicBezTo>
                                <a:pt x="1024" y="3063"/>
                                <a:pt x="1021" y="3067"/>
                                <a:pt x="1021" y="3072"/>
                              </a:cubicBezTo>
                              <a:cubicBezTo>
                                <a:pt x="1021" y="3077"/>
                                <a:pt x="1024" y="3081"/>
                                <a:pt x="1029" y="3081"/>
                              </a:cubicBezTo>
                              <a:cubicBezTo>
                                <a:pt x="1034" y="3081"/>
                                <a:pt x="1038" y="3077"/>
                                <a:pt x="1038" y="3072"/>
                              </a:cubicBezTo>
                              <a:close/>
                              <a:moveTo>
                                <a:pt x="1203" y="3094"/>
                              </a:moveTo>
                              <a:cubicBezTo>
                                <a:pt x="1159" y="3094"/>
                                <a:pt x="1159" y="3094"/>
                                <a:pt x="1159" y="3094"/>
                              </a:cubicBezTo>
                              <a:cubicBezTo>
                                <a:pt x="1147" y="3094"/>
                                <a:pt x="1138" y="3084"/>
                                <a:pt x="1138" y="3072"/>
                              </a:cubicBezTo>
                              <a:cubicBezTo>
                                <a:pt x="1138" y="3060"/>
                                <a:pt x="1147" y="3050"/>
                                <a:pt x="1159" y="3050"/>
                              </a:cubicBezTo>
                              <a:cubicBezTo>
                                <a:pt x="1171" y="3050"/>
                                <a:pt x="1181" y="3041"/>
                                <a:pt x="1181" y="3029"/>
                              </a:cubicBezTo>
                              <a:cubicBezTo>
                                <a:pt x="1181" y="2985"/>
                                <a:pt x="1181" y="2985"/>
                                <a:pt x="1181" y="2985"/>
                              </a:cubicBezTo>
                              <a:cubicBezTo>
                                <a:pt x="1181" y="2973"/>
                                <a:pt x="1191" y="2964"/>
                                <a:pt x="1203" y="2964"/>
                              </a:cubicBezTo>
                              <a:cubicBezTo>
                                <a:pt x="1215" y="2964"/>
                                <a:pt x="1225" y="2973"/>
                                <a:pt x="1225" y="2985"/>
                              </a:cubicBezTo>
                              <a:cubicBezTo>
                                <a:pt x="1225" y="2997"/>
                                <a:pt x="1234" y="3007"/>
                                <a:pt x="1246" y="3007"/>
                              </a:cubicBezTo>
                              <a:cubicBezTo>
                                <a:pt x="1258" y="3007"/>
                                <a:pt x="1268" y="3017"/>
                                <a:pt x="1268" y="3029"/>
                              </a:cubicBezTo>
                              <a:cubicBezTo>
                                <a:pt x="1268" y="3041"/>
                                <a:pt x="1278" y="3050"/>
                                <a:pt x="1290" y="3050"/>
                              </a:cubicBezTo>
                              <a:cubicBezTo>
                                <a:pt x="1333" y="3050"/>
                                <a:pt x="1333" y="3050"/>
                                <a:pt x="1333" y="3050"/>
                              </a:cubicBezTo>
                              <a:cubicBezTo>
                                <a:pt x="1345" y="3050"/>
                                <a:pt x="1355" y="3060"/>
                                <a:pt x="1355" y="3072"/>
                              </a:cubicBezTo>
                              <a:cubicBezTo>
                                <a:pt x="1355" y="3084"/>
                                <a:pt x="1345" y="3094"/>
                                <a:pt x="1333" y="3094"/>
                              </a:cubicBezTo>
                              <a:cubicBezTo>
                                <a:pt x="1290" y="3094"/>
                                <a:pt x="1290" y="3094"/>
                                <a:pt x="1290" y="3094"/>
                              </a:cubicBezTo>
                              <a:cubicBezTo>
                                <a:pt x="1246" y="3094"/>
                                <a:pt x="1246" y="3094"/>
                                <a:pt x="1246" y="3094"/>
                              </a:cubicBezTo>
                              <a:lnTo>
                                <a:pt x="1203" y="3094"/>
                              </a:lnTo>
                              <a:close/>
                              <a:moveTo>
                                <a:pt x="1281" y="3072"/>
                              </a:moveTo>
                              <a:cubicBezTo>
                                <a:pt x="1281" y="3077"/>
                                <a:pt x="1285" y="3081"/>
                                <a:pt x="1290" y="3081"/>
                              </a:cubicBezTo>
                              <a:cubicBezTo>
                                <a:pt x="1294" y="3081"/>
                                <a:pt x="1298" y="3077"/>
                                <a:pt x="1298" y="3072"/>
                              </a:cubicBezTo>
                              <a:cubicBezTo>
                                <a:pt x="1298" y="3067"/>
                                <a:pt x="1294" y="3063"/>
                                <a:pt x="1290" y="3063"/>
                              </a:cubicBezTo>
                              <a:cubicBezTo>
                                <a:pt x="1285" y="3063"/>
                                <a:pt x="1281" y="3067"/>
                                <a:pt x="1281" y="3072"/>
                              </a:cubicBezTo>
                              <a:close/>
                              <a:moveTo>
                                <a:pt x="1238" y="3029"/>
                              </a:moveTo>
                              <a:cubicBezTo>
                                <a:pt x="1238" y="3033"/>
                                <a:pt x="1241" y="3037"/>
                                <a:pt x="1246" y="3037"/>
                              </a:cubicBezTo>
                              <a:cubicBezTo>
                                <a:pt x="1251" y="3037"/>
                                <a:pt x="1255" y="3033"/>
                                <a:pt x="1255" y="3029"/>
                              </a:cubicBezTo>
                              <a:cubicBezTo>
                                <a:pt x="1255" y="3024"/>
                                <a:pt x="1251" y="3020"/>
                                <a:pt x="1246" y="3020"/>
                              </a:cubicBezTo>
                              <a:cubicBezTo>
                                <a:pt x="1241" y="3020"/>
                                <a:pt x="1238" y="3024"/>
                                <a:pt x="1238" y="3029"/>
                              </a:cubicBezTo>
                              <a:close/>
                              <a:moveTo>
                                <a:pt x="1194" y="2985"/>
                              </a:moveTo>
                              <a:cubicBezTo>
                                <a:pt x="1194" y="2990"/>
                                <a:pt x="1198" y="2994"/>
                                <a:pt x="1203" y="2994"/>
                              </a:cubicBezTo>
                              <a:cubicBezTo>
                                <a:pt x="1208" y="2994"/>
                                <a:pt x="1212" y="2990"/>
                                <a:pt x="1212" y="2985"/>
                              </a:cubicBezTo>
                              <a:cubicBezTo>
                                <a:pt x="1212" y="2980"/>
                                <a:pt x="1208" y="2977"/>
                                <a:pt x="1203" y="2977"/>
                              </a:cubicBezTo>
                              <a:cubicBezTo>
                                <a:pt x="1198" y="2977"/>
                                <a:pt x="1194" y="2980"/>
                                <a:pt x="1194" y="2985"/>
                              </a:cubicBezTo>
                              <a:close/>
                              <a:moveTo>
                                <a:pt x="1194" y="3029"/>
                              </a:moveTo>
                              <a:cubicBezTo>
                                <a:pt x="1194" y="3033"/>
                                <a:pt x="1198" y="3037"/>
                                <a:pt x="1203" y="3037"/>
                              </a:cubicBezTo>
                              <a:cubicBezTo>
                                <a:pt x="1208" y="3037"/>
                                <a:pt x="1212" y="3033"/>
                                <a:pt x="1212" y="3029"/>
                              </a:cubicBezTo>
                              <a:cubicBezTo>
                                <a:pt x="1212" y="3024"/>
                                <a:pt x="1208" y="3020"/>
                                <a:pt x="1203" y="3020"/>
                              </a:cubicBezTo>
                              <a:cubicBezTo>
                                <a:pt x="1198" y="3020"/>
                                <a:pt x="1194" y="3024"/>
                                <a:pt x="1194" y="3029"/>
                              </a:cubicBezTo>
                              <a:close/>
                              <a:moveTo>
                                <a:pt x="1203" y="3081"/>
                              </a:moveTo>
                              <a:cubicBezTo>
                                <a:pt x="1208" y="3081"/>
                                <a:pt x="1212" y="3077"/>
                                <a:pt x="1212" y="3072"/>
                              </a:cubicBezTo>
                              <a:cubicBezTo>
                                <a:pt x="1212" y="3067"/>
                                <a:pt x="1208" y="3063"/>
                                <a:pt x="1203" y="3063"/>
                              </a:cubicBezTo>
                              <a:cubicBezTo>
                                <a:pt x="1198" y="3063"/>
                                <a:pt x="1194" y="3067"/>
                                <a:pt x="1194" y="3072"/>
                              </a:cubicBezTo>
                              <a:cubicBezTo>
                                <a:pt x="1194" y="3077"/>
                                <a:pt x="1198" y="3081"/>
                                <a:pt x="1203" y="3081"/>
                              </a:cubicBezTo>
                              <a:close/>
                              <a:moveTo>
                                <a:pt x="921" y="3159"/>
                              </a:moveTo>
                              <a:cubicBezTo>
                                <a:pt x="921" y="3171"/>
                                <a:pt x="911" y="3181"/>
                                <a:pt x="899" y="3181"/>
                              </a:cubicBezTo>
                              <a:cubicBezTo>
                                <a:pt x="856" y="3181"/>
                                <a:pt x="856" y="3181"/>
                                <a:pt x="856" y="3181"/>
                              </a:cubicBezTo>
                              <a:cubicBezTo>
                                <a:pt x="844" y="3181"/>
                                <a:pt x="834" y="3190"/>
                                <a:pt x="834" y="3202"/>
                              </a:cubicBezTo>
                              <a:cubicBezTo>
                                <a:pt x="834" y="3214"/>
                                <a:pt x="824" y="3224"/>
                                <a:pt x="812" y="3224"/>
                              </a:cubicBezTo>
                              <a:cubicBezTo>
                                <a:pt x="800" y="3224"/>
                                <a:pt x="790" y="3214"/>
                                <a:pt x="790" y="3202"/>
                              </a:cubicBezTo>
                              <a:cubicBezTo>
                                <a:pt x="790" y="3190"/>
                                <a:pt x="781" y="3181"/>
                                <a:pt x="769" y="3181"/>
                              </a:cubicBezTo>
                              <a:cubicBezTo>
                                <a:pt x="757" y="3181"/>
                                <a:pt x="747" y="3171"/>
                                <a:pt x="747" y="3159"/>
                              </a:cubicBezTo>
                              <a:cubicBezTo>
                                <a:pt x="747" y="3147"/>
                                <a:pt x="737" y="3137"/>
                                <a:pt x="725" y="3137"/>
                              </a:cubicBezTo>
                              <a:cubicBezTo>
                                <a:pt x="713" y="3137"/>
                                <a:pt x="704" y="3127"/>
                                <a:pt x="704" y="3116"/>
                              </a:cubicBezTo>
                              <a:cubicBezTo>
                                <a:pt x="704" y="3104"/>
                                <a:pt x="694" y="3094"/>
                                <a:pt x="682" y="3094"/>
                              </a:cubicBezTo>
                              <a:cubicBezTo>
                                <a:pt x="638" y="3094"/>
                                <a:pt x="638" y="3094"/>
                                <a:pt x="638" y="3094"/>
                              </a:cubicBezTo>
                              <a:cubicBezTo>
                                <a:pt x="595" y="3094"/>
                                <a:pt x="595" y="3094"/>
                                <a:pt x="595" y="3094"/>
                              </a:cubicBezTo>
                              <a:cubicBezTo>
                                <a:pt x="552" y="3094"/>
                                <a:pt x="552" y="3094"/>
                                <a:pt x="552" y="3094"/>
                              </a:cubicBezTo>
                              <a:cubicBezTo>
                                <a:pt x="540" y="3094"/>
                                <a:pt x="530" y="3084"/>
                                <a:pt x="530" y="3072"/>
                              </a:cubicBezTo>
                              <a:cubicBezTo>
                                <a:pt x="530" y="3060"/>
                                <a:pt x="540" y="3050"/>
                                <a:pt x="552" y="3050"/>
                              </a:cubicBezTo>
                              <a:cubicBezTo>
                                <a:pt x="564" y="3050"/>
                                <a:pt x="573" y="3041"/>
                                <a:pt x="573" y="3029"/>
                              </a:cubicBezTo>
                              <a:cubicBezTo>
                                <a:pt x="573" y="2985"/>
                                <a:pt x="573" y="2985"/>
                                <a:pt x="573" y="2985"/>
                              </a:cubicBezTo>
                              <a:cubicBezTo>
                                <a:pt x="573" y="2973"/>
                                <a:pt x="564" y="2964"/>
                                <a:pt x="552" y="2964"/>
                              </a:cubicBezTo>
                              <a:cubicBezTo>
                                <a:pt x="540" y="2964"/>
                                <a:pt x="530" y="2954"/>
                                <a:pt x="530" y="2942"/>
                              </a:cubicBezTo>
                              <a:cubicBezTo>
                                <a:pt x="530" y="2930"/>
                                <a:pt x="540" y="2920"/>
                                <a:pt x="552" y="2920"/>
                              </a:cubicBezTo>
                              <a:cubicBezTo>
                                <a:pt x="595" y="2920"/>
                                <a:pt x="595" y="2920"/>
                                <a:pt x="595" y="2920"/>
                              </a:cubicBezTo>
                              <a:cubicBezTo>
                                <a:pt x="607" y="2920"/>
                                <a:pt x="617" y="2910"/>
                                <a:pt x="617" y="2898"/>
                              </a:cubicBezTo>
                              <a:cubicBezTo>
                                <a:pt x="617" y="2886"/>
                                <a:pt x="607" y="2877"/>
                                <a:pt x="595" y="2877"/>
                              </a:cubicBezTo>
                              <a:cubicBezTo>
                                <a:pt x="552" y="2877"/>
                                <a:pt x="552" y="2877"/>
                                <a:pt x="552" y="2877"/>
                              </a:cubicBezTo>
                              <a:cubicBezTo>
                                <a:pt x="508" y="2877"/>
                                <a:pt x="508" y="2877"/>
                                <a:pt x="508" y="2877"/>
                              </a:cubicBezTo>
                              <a:cubicBezTo>
                                <a:pt x="496" y="2877"/>
                                <a:pt x="486" y="2886"/>
                                <a:pt x="486" y="2898"/>
                              </a:cubicBezTo>
                              <a:cubicBezTo>
                                <a:pt x="486" y="2942"/>
                                <a:pt x="486" y="2942"/>
                                <a:pt x="486" y="2942"/>
                              </a:cubicBezTo>
                              <a:cubicBezTo>
                                <a:pt x="486" y="2954"/>
                                <a:pt x="496" y="2964"/>
                                <a:pt x="508" y="2964"/>
                              </a:cubicBezTo>
                              <a:cubicBezTo>
                                <a:pt x="520" y="2964"/>
                                <a:pt x="530" y="2973"/>
                                <a:pt x="530" y="2985"/>
                              </a:cubicBezTo>
                              <a:cubicBezTo>
                                <a:pt x="530" y="3029"/>
                                <a:pt x="530" y="3029"/>
                                <a:pt x="530" y="3029"/>
                              </a:cubicBezTo>
                              <a:cubicBezTo>
                                <a:pt x="530" y="3041"/>
                                <a:pt x="520" y="3050"/>
                                <a:pt x="508" y="3050"/>
                              </a:cubicBezTo>
                              <a:cubicBezTo>
                                <a:pt x="465" y="3050"/>
                                <a:pt x="465" y="3050"/>
                                <a:pt x="465" y="3050"/>
                              </a:cubicBezTo>
                              <a:cubicBezTo>
                                <a:pt x="453" y="3050"/>
                                <a:pt x="443" y="3041"/>
                                <a:pt x="443" y="3029"/>
                              </a:cubicBezTo>
                              <a:cubicBezTo>
                                <a:pt x="443" y="3017"/>
                                <a:pt x="433" y="3007"/>
                                <a:pt x="421" y="3007"/>
                              </a:cubicBezTo>
                              <a:cubicBezTo>
                                <a:pt x="378" y="3007"/>
                                <a:pt x="378" y="3007"/>
                                <a:pt x="378" y="3007"/>
                              </a:cubicBezTo>
                              <a:cubicBezTo>
                                <a:pt x="366" y="3007"/>
                                <a:pt x="356" y="2997"/>
                                <a:pt x="356" y="2985"/>
                              </a:cubicBezTo>
                              <a:cubicBezTo>
                                <a:pt x="356" y="2973"/>
                                <a:pt x="366" y="2964"/>
                                <a:pt x="378" y="2964"/>
                              </a:cubicBezTo>
                              <a:cubicBezTo>
                                <a:pt x="421" y="2964"/>
                                <a:pt x="421" y="2964"/>
                                <a:pt x="421" y="2964"/>
                              </a:cubicBezTo>
                              <a:cubicBezTo>
                                <a:pt x="433" y="2964"/>
                                <a:pt x="443" y="2954"/>
                                <a:pt x="443" y="2942"/>
                              </a:cubicBezTo>
                              <a:cubicBezTo>
                                <a:pt x="443" y="2930"/>
                                <a:pt x="433" y="2920"/>
                                <a:pt x="421" y="2920"/>
                              </a:cubicBezTo>
                              <a:cubicBezTo>
                                <a:pt x="409" y="2920"/>
                                <a:pt x="400" y="2910"/>
                                <a:pt x="400" y="2898"/>
                              </a:cubicBezTo>
                              <a:cubicBezTo>
                                <a:pt x="400" y="2886"/>
                                <a:pt x="409" y="2877"/>
                                <a:pt x="421" y="2877"/>
                              </a:cubicBezTo>
                              <a:cubicBezTo>
                                <a:pt x="433" y="2877"/>
                                <a:pt x="443" y="2867"/>
                                <a:pt x="443" y="2855"/>
                              </a:cubicBezTo>
                              <a:cubicBezTo>
                                <a:pt x="443" y="2843"/>
                                <a:pt x="433" y="2833"/>
                                <a:pt x="421" y="2833"/>
                              </a:cubicBezTo>
                              <a:cubicBezTo>
                                <a:pt x="409" y="2833"/>
                                <a:pt x="400" y="2824"/>
                                <a:pt x="400" y="2812"/>
                              </a:cubicBezTo>
                              <a:cubicBezTo>
                                <a:pt x="400" y="2800"/>
                                <a:pt x="390" y="2790"/>
                                <a:pt x="378" y="2790"/>
                              </a:cubicBezTo>
                              <a:cubicBezTo>
                                <a:pt x="366" y="2790"/>
                                <a:pt x="356" y="2800"/>
                                <a:pt x="356" y="2812"/>
                              </a:cubicBezTo>
                              <a:cubicBezTo>
                                <a:pt x="356" y="2855"/>
                                <a:pt x="356" y="2855"/>
                                <a:pt x="356" y="2855"/>
                              </a:cubicBezTo>
                              <a:cubicBezTo>
                                <a:pt x="356" y="2867"/>
                                <a:pt x="346" y="2877"/>
                                <a:pt x="335" y="2877"/>
                              </a:cubicBezTo>
                              <a:cubicBezTo>
                                <a:pt x="291" y="2877"/>
                                <a:pt x="291" y="2877"/>
                                <a:pt x="291" y="2877"/>
                              </a:cubicBezTo>
                              <a:cubicBezTo>
                                <a:pt x="248" y="2877"/>
                                <a:pt x="248" y="2877"/>
                                <a:pt x="248" y="2877"/>
                              </a:cubicBezTo>
                              <a:cubicBezTo>
                                <a:pt x="236" y="2877"/>
                                <a:pt x="226" y="2886"/>
                                <a:pt x="226" y="2898"/>
                              </a:cubicBezTo>
                              <a:cubicBezTo>
                                <a:pt x="226" y="2942"/>
                                <a:pt x="226" y="2942"/>
                                <a:pt x="226" y="2942"/>
                              </a:cubicBezTo>
                              <a:cubicBezTo>
                                <a:pt x="226" y="2954"/>
                                <a:pt x="216" y="2964"/>
                                <a:pt x="204" y="2964"/>
                              </a:cubicBezTo>
                              <a:cubicBezTo>
                                <a:pt x="192" y="2964"/>
                                <a:pt x="183" y="2954"/>
                                <a:pt x="183" y="2942"/>
                              </a:cubicBezTo>
                              <a:cubicBezTo>
                                <a:pt x="183" y="2898"/>
                                <a:pt x="183" y="2898"/>
                                <a:pt x="183" y="2898"/>
                              </a:cubicBezTo>
                              <a:cubicBezTo>
                                <a:pt x="183" y="2855"/>
                                <a:pt x="183" y="2855"/>
                                <a:pt x="183" y="2855"/>
                              </a:cubicBezTo>
                              <a:cubicBezTo>
                                <a:pt x="183" y="2843"/>
                                <a:pt x="173" y="2833"/>
                                <a:pt x="161" y="2833"/>
                              </a:cubicBezTo>
                              <a:cubicBezTo>
                                <a:pt x="117" y="2833"/>
                                <a:pt x="117" y="2833"/>
                                <a:pt x="117" y="2833"/>
                              </a:cubicBezTo>
                              <a:cubicBezTo>
                                <a:pt x="74" y="2833"/>
                                <a:pt x="74" y="2833"/>
                                <a:pt x="74" y="2833"/>
                              </a:cubicBezTo>
                              <a:cubicBezTo>
                                <a:pt x="62" y="2833"/>
                                <a:pt x="52" y="2824"/>
                                <a:pt x="52" y="2812"/>
                              </a:cubicBezTo>
                              <a:cubicBezTo>
                                <a:pt x="52" y="2800"/>
                                <a:pt x="62" y="2790"/>
                                <a:pt x="74" y="2790"/>
                              </a:cubicBezTo>
                              <a:cubicBezTo>
                                <a:pt x="86" y="2790"/>
                                <a:pt x="96" y="2780"/>
                                <a:pt x="96" y="2768"/>
                              </a:cubicBezTo>
                              <a:cubicBezTo>
                                <a:pt x="96" y="2756"/>
                                <a:pt x="105" y="2746"/>
                                <a:pt x="117" y="2746"/>
                              </a:cubicBezTo>
                              <a:cubicBezTo>
                                <a:pt x="129" y="2746"/>
                                <a:pt x="139" y="2756"/>
                                <a:pt x="139" y="2768"/>
                              </a:cubicBezTo>
                              <a:cubicBezTo>
                                <a:pt x="139" y="2780"/>
                                <a:pt x="149" y="2790"/>
                                <a:pt x="161" y="2790"/>
                              </a:cubicBezTo>
                              <a:cubicBezTo>
                                <a:pt x="204" y="2790"/>
                                <a:pt x="204" y="2790"/>
                                <a:pt x="204" y="2790"/>
                              </a:cubicBezTo>
                              <a:cubicBezTo>
                                <a:pt x="216" y="2790"/>
                                <a:pt x="226" y="2780"/>
                                <a:pt x="226" y="2768"/>
                              </a:cubicBezTo>
                              <a:cubicBezTo>
                                <a:pt x="226" y="2756"/>
                                <a:pt x="236" y="2746"/>
                                <a:pt x="248" y="2746"/>
                              </a:cubicBezTo>
                              <a:cubicBezTo>
                                <a:pt x="260" y="2746"/>
                                <a:pt x="269" y="2737"/>
                                <a:pt x="269" y="2725"/>
                              </a:cubicBezTo>
                              <a:cubicBezTo>
                                <a:pt x="269" y="2713"/>
                                <a:pt x="260" y="2703"/>
                                <a:pt x="248" y="2703"/>
                              </a:cubicBezTo>
                              <a:cubicBezTo>
                                <a:pt x="236" y="2703"/>
                                <a:pt x="226" y="2693"/>
                                <a:pt x="226" y="2681"/>
                              </a:cubicBezTo>
                              <a:cubicBezTo>
                                <a:pt x="226" y="2669"/>
                                <a:pt x="216" y="2660"/>
                                <a:pt x="204" y="2660"/>
                              </a:cubicBezTo>
                              <a:cubicBezTo>
                                <a:pt x="161" y="2660"/>
                                <a:pt x="161" y="2660"/>
                                <a:pt x="161" y="2660"/>
                              </a:cubicBezTo>
                              <a:cubicBezTo>
                                <a:pt x="149" y="2660"/>
                                <a:pt x="139" y="2650"/>
                                <a:pt x="139" y="2638"/>
                              </a:cubicBezTo>
                              <a:cubicBezTo>
                                <a:pt x="139" y="2626"/>
                                <a:pt x="149" y="2616"/>
                                <a:pt x="161" y="2616"/>
                              </a:cubicBezTo>
                              <a:cubicBezTo>
                                <a:pt x="204" y="2616"/>
                                <a:pt x="204" y="2616"/>
                                <a:pt x="204" y="2616"/>
                              </a:cubicBezTo>
                              <a:cubicBezTo>
                                <a:pt x="248" y="2616"/>
                                <a:pt x="248" y="2616"/>
                                <a:pt x="248" y="2616"/>
                              </a:cubicBezTo>
                              <a:cubicBezTo>
                                <a:pt x="260" y="2616"/>
                                <a:pt x="269" y="2606"/>
                                <a:pt x="269" y="2594"/>
                              </a:cubicBezTo>
                              <a:cubicBezTo>
                                <a:pt x="269" y="2583"/>
                                <a:pt x="279" y="2573"/>
                                <a:pt x="291" y="2573"/>
                              </a:cubicBezTo>
                              <a:cubicBezTo>
                                <a:pt x="303" y="2573"/>
                                <a:pt x="313" y="2583"/>
                                <a:pt x="313" y="2594"/>
                              </a:cubicBezTo>
                              <a:cubicBezTo>
                                <a:pt x="313" y="2606"/>
                                <a:pt x="323" y="2616"/>
                                <a:pt x="335" y="2616"/>
                              </a:cubicBezTo>
                              <a:cubicBezTo>
                                <a:pt x="346" y="2616"/>
                                <a:pt x="356" y="2626"/>
                                <a:pt x="356" y="2638"/>
                              </a:cubicBezTo>
                              <a:cubicBezTo>
                                <a:pt x="356" y="2650"/>
                                <a:pt x="346" y="2660"/>
                                <a:pt x="335" y="2660"/>
                              </a:cubicBezTo>
                              <a:cubicBezTo>
                                <a:pt x="323" y="2660"/>
                                <a:pt x="313" y="2669"/>
                                <a:pt x="313" y="2681"/>
                              </a:cubicBezTo>
                              <a:cubicBezTo>
                                <a:pt x="313" y="2693"/>
                                <a:pt x="323" y="2703"/>
                                <a:pt x="335" y="2703"/>
                              </a:cubicBezTo>
                              <a:cubicBezTo>
                                <a:pt x="346" y="2703"/>
                                <a:pt x="356" y="2693"/>
                                <a:pt x="356" y="2681"/>
                              </a:cubicBezTo>
                              <a:cubicBezTo>
                                <a:pt x="356" y="2669"/>
                                <a:pt x="366" y="2660"/>
                                <a:pt x="378" y="2660"/>
                              </a:cubicBezTo>
                              <a:cubicBezTo>
                                <a:pt x="421" y="2660"/>
                                <a:pt x="421" y="2660"/>
                                <a:pt x="421" y="2660"/>
                              </a:cubicBezTo>
                              <a:cubicBezTo>
                                <a:pt x="433" y="2660"/>
                                <a:pt x="443" y="2669"/>
                                <a:pt x="443" y="2681"/>
                              </a:cubicBezTo>
                              <a:cubicBezTo>
                                <a:pt x="443" y="2693"/>
                                <a:pt x="433" y="2703"/>
                                <a:pt x="421" y="2703"/>
                              </a:cubicBezTo>
                              <a:cubicBezTo>
                                <a:pt x="409" y="2703"/>
                                <a:pt x="400" y="2713"/>
                                <a:pt x="400" y="2725"/>
                              </a:cubicBezTo>
                              <a:cubicBezTo>
                                <a:pt x="400" y="2737"/>
                                <a:pt x="409" y="2746"/>
                                <a:pt x="421" y="2746"/>
                              </a:cubicBezTo>
                              <a:cubicBezTo>
                                <a:pt x="433" y="2746"/>
                                <a:pt x="443" y="2737"/>
                                <a:pt x="443" y="2725"/>
                              </a:cubicBezTo>
                              <a:cubicBezTo>
                                <a:pt x="443" y="2713"/>
                                <a:pt x="453" y="2703"/>
                                <a:pt x="465" y="2703"/>
                              </a:cubicBezTo>
                              <a:cubicBezTo>
                                <a:pt x="477" y="2703"/>
                                <a:pt x="486" y="2693"/>
                                <a:pt x="486" y="2681"/>
                              </a:cubicBezTo>
                              <a:cubicBezTo>
                                <a:pt x="486" y="2638"/>
                                <a:pt x="486" y="2638"/>
                                <a:pt x="486" y="2638"/>
                              </a:cubicBezTo>
                              <a:cubicBezTo>
                                <a:pt x="486" y="2626"/>
                                <a:pt x="477" y="2616"/>
                                <a:pt x="465" y="2616"/>
                              </a:cubicBezTo>
                              <a:cubicBezTo>
                                <a:pt x="421" y="2616"/>
                                <a:pt x="421" y="2616"/>
                                <a:pt x="421" y="2616"/>
                              </a:cubicBezTo>
                              <a:cubicBezTo>
                                <a:pt x="409" y="2616"/>
                                <a:pt x="400" y="2606"/>
                                <a:pt x="400" y="2594"/>
                              </a:cubicBezTo>
                              <a:cubicBezTo>
                                <a:pt x="400" y="2551"/>
                                <a:pt x="400" y="2551"/>
                                <a:pt x="400" y="2551"/>
                              </a:cubicBezTo>
                              <a:cubicBezTo>
                                <a:pt x="400" y="2539"/>
                                <a:pt x="390" y="2529"/>
                                <a:pt x="378" y="2529"/>
                              </a:cubicBezTo>
                              <a:cubicBezTo>
                                <a:pt x="366" y="2529"/>
                                <a:pt x="356" y="2520"/>
                                <a:pt x="356" y="2508"/>
                              </a:cubicBezTo>
                              <a:cubicBezTo>
                                <a:pt x="356" y="2496"/>
                                <a:pt x="366" y="2486"/>
                                <a:pt x="378" y="2486"/>
                              </a:cubicBezTo>
                              <a:cubicBezTo>
                                <a:pt x="390" y="2486"/>
                                <a:pt x="400" y="2476"/>
                                <a:pt x="400" y="2464"/>
                              </a:cubicBezTo>
                              <a:cubicBezTo>
                                <a:pt x="400" y="2452"/>
                                <a:pt x="409" y="2443"/>
                                <a:pt x="421" y="2443"/>
                              </a:cubicBezTo>
                              <a:cubicBezTo>
                                <a:pt x="433" y="2443"/>
                                <a:pt x="443" y="2452"/>
                                <a:pt x="443" y="2464"/>
                              </a:cubicBezTo>
                              <a:cubicBezTo>
                                <a:pt x="443" y="2508"/>
                                <a:pt x="443" y="2508"/>
                                <a:pt x="443" y="2508"/>
                              </a:cubicBezTo>
                              <a:cubicBezTo>
                                <a:pt x="443" y="2551"/>
                                <a:pt x="443" y="2551"/>
                                <a:pt x="443" y="2551"/>
                              </a:cubicBezTo>
                              <a:cubicBezTo>
                                <a:pt x="443" y="2563"/>
                                <a:pt x="453" y="2573"/>
                                <a:pt x="465" y="2573"/>
                              </a:cubicBezTo>
                              <a:cubicBezTo>
                                <a:pt x="477" y="2573"/>
                                <a:pt x="486" y="2563"/>
                                <a:pt x="486" y="2551"/>
                              </a:cubicBezTo>
                              <a:cubicBezTo>
                                <a:pt x="486" y="2508"/>
                                <a:pt x="486" y="2508"/>
                                <a:pt x="486" y="2508"/>
                              </a:cubicBezTo>
                              <a:cubicBezTo>
                                <a:pt x="486" y="2496"/>
                                <a:pt x="496" y="2486"/>
                                <a:pt x="508" y="2486"/>
                              </a:cubicBezTo>
                              <a:cubicBezTo>
                                <a:pt x="520" y="2486"/>
                                <a:pt x="530" y="2496"/>
                                <a:pt x="530" y="2508"/>
                              </a:cubicBezTo>
                              <a:cubicBezTo>
                                <a:pt x="530" y="2520"/>
                                <a:pt x="540" y="2529"/>
                                <a:pt x="552" y="2529"/>
                              </a:cubicBezTo>
                              <a:cubicBezTo>
                                <a:pt x="564" y="2529"/>
                                <a:pt x="573" y="2520"/>
                                <a:pt x="573" y="2508"/>
                              </a:cubicBezTo>
                              <a:cubicBezTo>
                                <a:pt x="573" y="2496"/>
                                <a:pt x="564" y="2486"/>
                                <a:pt x="552" y="2486"/>
                              </a:cubicBezTo>
                              <a:cubicBezTo>
                                <a:pt x="540" y="2486"/>
                                <a:pt x="530" y="2476"/>
                                <a:pt x="530" y="2464"/>
                              </a:cubicBezTo>
                              <a:cubicBezTo>
                                <a:pt x="530" y="2421"/>
                                <a:pt x="530" y="2421"/>
                                <a:pt x="530" y="2421"/>
                              </a:cubicBezTo>
                              <a:cubicBezTo>
                                <a:pt x="530" y="2377"/>
                                <a:pt x="530" y="2377"/>
                                <a:pt x="530" y="2377"/>
                              </a:cubicBezTo>
                              <a:cubicBezTo>
                                <a:pt x="530" y="2334"/>
                                <a:pt x="530" y="2334"/>
                                <a:pt x="530" y="2334"/>
                              </a:cubicBezTo>
                              <a:cubicBezTo>
                                <a:pt x="530" y="2322"/>
                                <a:pt x="520" y="2312"/>
                                <a:pt x="508" y="2312"/>
                              </a:cubicBezTo>
                              <a:cubicBezTo>
                                <a:pt x="496" y="2312"/>
                                <a:pt x="486" y="2303"/>
                                <a:pt x="486" y="2291"/>
                              </a:cubicBezTo>
                              <a:cubicBezTo>
                                <a:pt x="486" y="2279"/>
                                <a:pt x="477" y="2269"/>
                                <a:pt x="465" y="2269"/>
                              </a:cubicBezTo>
                              <a:cubicBezTo>
                                <a:pt x="453" y="2269"/>
                                <a:pt x="443" y="2259"/>
                                <a:pt x="443" y="2247"/>
                              </a:cubicBezTo>
                              <a:cubicBezTo>
                                <a:pt x="443" y="2235"/>
                                <a:pt x="453" y="2225"/>
                                <a:pt x="465" y="2225"/>
                              </a:cubicBezTo>
                              <a:cubicBezTo>
                                <a:pt x="508" y="2225"/>
                                <a:pt x="508" y="2225"/>
                                <a:pt x="508" y="2225"/>
                              </a:cubicBezTo>
                              <a:cubicBezTo>
                                <a:pt x="552" y="2225"/>
                                <a:pt x="552" y="2225"/>
                                <a:pt x="552" y="2225"/>
                              </a:cubicBezTo>
                              <a:cubicBezTo>
                                <a:pt x="564" y="2225"/>
                                <a:pt x="573" y="2235"/>
                                <a:pt x="573" y="2247"/>
                              </a:cubicBezTo>
                              <a:cubicBezTo>
                                <a:pt x="573" y="2291"/>
                                <a:pt x="573" y="2291"/>
                                <a:pt x="573" y="2291"/>
                              </a:cubicBezTo>
                              <a:cubicBezTo>
                                <a:pt x="573" y="2334"/>
                                <a:pt x="573" y="2334"/>
                                <a:pt x="573" y="2334"/>
                              </a:cubicBezTo>
                              <a:cubicBezTo>
                                <a:pt x="573" y="2377"/>
                                <a:pt x="573" y="2377"/>
                                <a:pt x="573" y="2377"/>
                              </a:cubicBezTo>
                              <a:cubicBezTo>
                                <a:pt x="573" y="2421"/>
                                <a:pt x="573" y="2421"/>
                                <a:pt x="573" y="2421"/>
                              </a:cubicBezTo>
                              <a:cubicBezTo>
                                <a:pt x="573" y="2433"/>
                                <a:pt x="583" y="2443"/>
                                <a:pt x="595" y="2443"/>
                              </a:cubicBezTo>
                              <a:cubicBezTo>
                                <a:pt x="638" y="2443"/>
                                <a:pt x="638" y="2443"/>
                                <a:pt x="638" y="2443"/>
                              </a:cubicBezTo>
                              <a:cubicBezTo>
                                <a:pt x="650" y="2443"/>
                                <a:pt x="660" y="2433"/>
                                <a:pt x="660" y="2421"/>
                              </a:cubicBezTo>
                              <a:cubicBezTo>
                                <a:pt x="660" y="2377"/>
                                <a:pt x="660" y="2377"/>
                                <a:pt x="660" y="2377"/>
                              </a:cubicBezTo>
                              <a:cubicBezTo>
                                <a:pt x="660" y="2334"/>
                                <a:pt x="660" y="2334"/>
                                <a:pt x="660" y="2334"/>
                              </a:cubicBezTo>
                              <a:cubicBezTo>
                                <a:pt x="660" y="2322"/>
                                <a:pt x="670" y="2312"/>
                                <a:pt x="682" y="2312"/>
                              </a:cubicBezTo>
                              <a:cubicBezTo>
                                <a:pt x="694" y="2312"/>
                                <a:pt x="704" y="2303"/>
                                <a:pt x="704" y="2291"/>
                              </a:cubicBezTo>
                              <a:cubicBezTo>
                                <a:pt x="704" y="2247"/>
                                <a:pt x="704" y="2247"/>
                                <a:pt x="704" y="2247"/>
                              </a:cubicBezTo>
                              <a:cubicBezTo>
                                <a:pt x="704" y="2235"/>
                                <a:pt x="713" y="2225"/>
                                <a:pt x="725" y="2225"/>
                              </a:cubicBezTo>
                              <a:cubicBezTo>
                                <a:pt x="737" y="2225"/>
                                <a:pt x="747" y="2235"/>
                                <a:pt x="747" y="2247"/>
                              </a:cubicBezTo>
                              <a:cubicBezTo>
                                <a:pt x="747" y="2291"/>
                                <a:pt x="747" y="2291"/>
                                <a:pt x="747" y="2291"/>
                              </a:cubicBezTo>
                              <a:cubicBezTo>
                                <a:pt x="747" y="2334"/>
                                <a:pt x="747" y="2334"/>
                                <a:pt x="747" y="2334"/>
                              </a:cubicBezTo>
                              <a:cubicBezTo>
                                <a:pt x="747" y="2346"/>
                                <a:pt x="737" y="2356"/>
                                <a:pt x="725" y="2356"/>
                              </a:cubicBezTo>
                              <a:cubicBezTo>
                                <a:pt x="713" y="2356"/>
                                <a:pt x="704" y="2365"/>
                                <a:pt x="704" y="2377"/>
                              </a:cubicBezTo>
                              <a:cubicBezTo>
                                <a:pt x="704" y="2389"/>
                                <a:pt x="713" y="2399"/>
                                <a:pt x="725" y="2399"/>
                              </a:cubicBezTo>
                              <a:cubicBezTo>
                                <a:pt x="737" y="2399"/>
                                <a:pt x="747" y="2409"/>
                                <a:pt x="747" y="2421"/>
                              </a:cubicBezTo>
                              <a:cubicBezTo>
                                <a:pt x="747" y="2433"/>
                                <a:pt x="737" y="2443"/>
                                <a:pt x="725" y="2443"/>
                              </a:cubicBezTo>
                              <a:cubicBezTo>
                                <a:pt x="713" y="2443"/>
                                <a:pt x="704" y="2452"/>
                                <a:pt x="704" y="2464"/>
                              </a:cubicBezTo>
                              <a:cubicBezTo>
                                <a:pt x="704" y="2476"/>
                                <a:pt x="694" y="2486"/>
                                <a:pt x="682" y="2486"/>
                              </a:cubicBezTo>
                              <a:cubicBezTo>
                                <a:pt x="638" y="2486"/>
                                <a:pt x="638" y="2486"/>
                                <a:pt x="638" y="2486"/>
                              </a:cubicBezTo>
                              <a:cubicBezTo>
                                <a:pt x="626" y="2486"/>
                                <a:pt x="617" y="2496"/>
                                <a:pt x="617" y="2508"/>
                              </a:cubicBezTo>
                              <a:cubicBezTo>
                                <a:pt x="617" y="2520"/>
                                <a:pt x="626" y="2529"/>
                                <a:pt x="638" y="2529"/>
                              </a:cubicBezTo>
                              <a:cubicBezTo>
                                <a:pt x="682" y="2529"/>
                                <a:pt x="682" y="2529"/>
                                <a:pt x="682" y="2529"/>
                              </a:cubicBezTo>
                              <a:cubicBezTo>
                                <a:pt x="694" y="2529"/>
                                <a:pt x="704" y="2539"/>
                                <a:pt x="704" y="2551"/>
                              </a:cubicBezTo>
                              <a:cubicBezTo>
                                <a:pt x="704" y="2594"/>
                                <a:pt x="704" y="2594"/>
                                <a:pt x="704" y="2594"/>
                              </a:cubicBezTo>
                              <a:cubicBezTo>
                                <a:pt x="704" y="2606"/>
                                <a:pt x="713" y="2616"/>
                                <a:pt x="725" y="2616"/>
                              </a:cubicBezTo>
                              <a:cubicBezTo>
                                <a:pt x="737" y="2616"/>
                                <a:pt x="747" y="2626"/>
                                <a:pt x="747" y="2638"/>
                              </a:cubicBezTo>
                              <a:cubicBezTo>
                                <a:pt x="747" y="2650"/>
                                <a:pt x="757" y="2660"/>
                                <a:pt x="769" y="2660"/>
                              </a:cubicBezTo>
                              <a:cubicBezTo>
                                <a:pt x="781" y="2660"/>
                                <a:pt x="790" y="2650"/>
                                <a:pt x="790" y="2638"/>
                              </a:cubicBezTo>
                              <a:cubicBezTo>
                                <a:pt x="790" y="2626"/>
                                <a:pt x="800" y="2616"/>
                                <a:pt x="812" y="2616"/>
                              </a:cubicBezTo>
                              <a:cubicBezTo>
                                <a:pt x="824" y="2616"/>
                                <a:pt x="834" y="2626"/>
                                <a:pt x="834" y="2638"/>
                              </a:cubicBezTo>
                              <a:cubicBezTo>
                                <a:pt x="834" y="2681"/>
                                <a:pt x="834" y="2681"/>
                                <a:pt x="834" y="2681"/>
                              </a:cubicBezTo>
                              <a:cubicBezTo>
                                <a:pt x="834" y="2693"/>
                                <a:pt x="824" y="2703"/>
                                <a:pt x="812" y="2703"/>
                              </a:cubicBezTo>
                              <a:cubicBezTo>
                                <a:pt x="769" y="2703"/>
                                <a:pt x="769" y="2703"/>
                                <a:pt x="769" y="2703"/>
                              </a:cubicBezTo>
                              <a:cubicBezTo>
                                <a:pt x="725" y="2703"/>
                                <a:pt x="725" y="2703"/>
                                <a:pt x="725" y="2703"/>
                              </a:cubicBezTo>
                              <a:cubicBezTo>
                                <a:pt x="682" y="2703"/>
                                <a:pt x="682" y="2703"/>
                                <a:pt x="682" y="2703"/>
                              </a:cubicBezTo>
                              <a:cubicBezTo>
                                <a:pt x="670" y="2703"/>
                                <a:pt x="660" y="2693"/>
                                <a:pt x="660" y="2681"/>
                              </a:cubicBezTo>
                              <a:cubicBezTo>
                                <a:pt x="660" y="2638"/>
                                <a:pt x="660" y="2638"/>
                                <a:pt x="660" y="2638"/>
                              </a:cubicBezTo>
                              <a:cubicBezTo>
                                <a:pt x="660" y="2594"/>
                                <a:pt x="660" y="2594"/>
                                <a:pt x="660" y="2594"/>
                              </a:cubicBezTo>
                              <a:cubicBezTo>
                                <a:pt x="660" y="2583"/>
                                <a:pt x="650" y="2573"/>
                                <a:pt x="638" y="2573"/>
                              </a:cubicBezTo>
                              <a:cubicBezTo>
                                <a:pt x="626" y="2573"/>
                                <a:pt x="617" y="2583"/>
                                <a:pt x="617" y="2594"/>
                              </a:cubicBezTo>
                              <a:cubicBezTo>
                                <a:pt x="617" y="2606"/>
                                <a:pt x="607" y="2616"/>
                                <a:pt x="595" y="2616"/>
                              </a:cubicBezTo>
                              <a:cubicBezTo>
                                <a:pt x="552" y="2616"/>
                                <a:pt x="552" y="2616"/>
                                <a:pt x="552" y="2616"/>
                              </a:cubicBezTo>
                              <a:cubicBezTo>
                                <a:pt x="540" y="2616"/>
                                <a:pt x="530" y="2626"/>
                                <a:pt x="530" y="2638"/>
                              </a:cubicBezTo>
                              <a:cubicBezTo>
                                <a:pt x="530" y="2650"/>
                                <a:pt x="540" y="2660"/>
                                <a:pt x="552" y="2660"/>
                              </a:cubicBezTo>
                              <a:cubicBezTo>
                                <a:pt x="595" y="2660"/>
                                <a:pt x="595" y="2660"/>
                                <a:pt x="595" y="2660"/>
                              </a:cubicBezTo>
                              <a:cubicBezTo>
                                <a:pt x="607" y="2660"/>
                                <a:pt x="617" y="2669"/>
                                <a:pt x="617" y="2681"/>
                              </a:cubicBezTo>
                              <a:cubicBezTo>
                                <a:pt x="617" y="2693"/>
                                <a:pt x="626" y="2703"/>
                                <a:pt x="638" y="2703"/>
                              </a:cubicBezTo>
                              <a:cubicBezTo>
                                <a:pt x="650" y="2703"/>
                                <a:pt x="660" y="2713"/>
                                <a:pt x="660" y="2725"/>
                              </a:cubicBezTo>
                              <a:cubicBezTo>
                                <a:pt x="660" y="2737"/>
                                <a:pt x="670" y="2746"/>
                                <a:pt x="682" y="2746"/>
                              </a:cubicBezTo>
                              <a:cubicBezTo>
                                <a:pt x="694" y="2746"/>
                                <a:pt x="704" y="2756"/>
                                <a:pt x="704" y="2768"/>
                              </a:cubicBezTo>
                              <a:cubicBezTo>
                                <a:pt x="704" y="2780"/>
                                <a:pt x="694" y="2790"/>
                                <a:pt x="682" y="2790"/>
                              </a:cubicBezTo>
                              <a:cubicBezTo>
                                <a:pt x="638" y="2790"/>
                                <a:pt x="638" y="2790"/>
                                <a:pt x="638" y="2790"/>
                              </a:cubicBezTo>
                              <a:cubicBezTo>
                                <a:pt x="595" y="2790"/>
                                <a:pt x="595" y="2790"/>
                                <a:pt x="595" y="2790"/>
                              </a:cubicBezTo>
                              <a:cubicBezTo>
                                <a:pt x="583" y="2790"/>
                                <a:pt x="573" y="2780"/>
                                <a:pt x="573" y="2768"/>
                              </a:cubicBezTo>
                              <a:cubicBezTo>
                                <a:pt x="573" y="2756"/>
                                <a:pt x="564" y="2746"/>
                                <a:pt x="552" y="2746"/>
                              </a:cubicBezTo>
                              <a:cubicBezTo>
                                <a:pt x="508" y="2746"/>
                                <a:pt x="508" y="2746"/>
                                <a:pt x="508" y="2746"/>
                              </a:cubicBezTo>
                              <a:cubicBezTo>
                                <a:pt x="496" y="2746"/>
                                <a:pt x="486" y="2756"/>
                                <a:pt x="486" y="2768"/>
                              </a:cubicBezTo>
                              <a:cubicBezTo>
                                <a:pt x="486" y="2780"/>
                                <a:pt x="496" y="2790"/>
                                <a:pt x="508" y="2790"/>
                              </a:cubicBezTo>
                              <a:cubicBezTo>
                                <a:pt x="520" y="2790"/>
                                <a:pt x="530" y="2800"/>
                                <a:pt x="530" y="2812"/>
                              </a:cubicBezTo>
                              <a:cubicBezTo>
                                <a:pt x="530" y="2824"/>
                                <a:pt x="540" y="2833"/>
                                <a:pt x="552" y="2833"/>
                              </a:cubicBezTo>
                              <a:cubicBezTo>
                                <a:pt x="595" y="2833"/>
                                <a:pt x="595" y="2833"/>
                                <a:pt x="595" y="2833"/>
                              </a:cubicBezTo>
                              <a:cubicBezTo>
                                <a:pt x="638" y="2833"/>
                                <a:pt x="638" y="2833"/>
                                <a:pt x="638" y="2833"/>
                              </a:cubicBezTo>
                              <a:cubicBezTo>
                                <a:pt x="682" y="2833"/>
                                <a:pt x="682" y="2833"/>
                                <a:pt x="682" y="2833"/>
                              </a:cubicBezTo>
                              <a:cubicBezTo>
                                <a:pt x="725" y="2833"/>
                                <a:pt x="725" y="2833"/>
                                <a:pt x="725" y="2833"/>
                              </a:cubicBezTo>
                              <a:cubicBezTo>
                                <a:pt x="769" y="2833"/>
                                <a:pt x="769" y="2833"/>
                                <a:pt x="769" y="2833"/>
                              </a:cubicBezTo>
                              <a:cubicBezTo>
                                <a:pt x="812" y="2833"/>
                                <a:pt x="812" y="2833"/>
                                <a:pt x="812" y="2833"/>
                              </a:cubicBezTo>
                              <a:cubicBezTo>
                                <a:pt x="824" y="2833"/>
                                <a:pt x="834" y="2843"/>
                                <a:pt x="834" y="2855"/>
                              </a:cubicBezTo>
                              <a:cubicBezTo>
                                <a:pt x="834" y="2898"/>
                                <a:pt x="834" y="2898"/>
                                <a:pt x="834" y="2898"/>
                              </a:cubicBezTo>
                              <a:cubicBezTo>
                                <a:pt x="834" y="2910"/>
                                <a:pt x="824" y="2920"/>
                                <a:pt x="812" y="2920"/>
                              </a:cubicBezTo>
                              <a:cubicBezTo>
                                <a:pt x="800" y="2920"/>
                                <a:pt x="790" y="2910"/>
                                <a:pt x="790" y="2898"/>
                              </a:cubicBezTo>
                              <a:cubicBezTo>
                                <a:pt x="790" y="2886"/>
                                <a:pt x="781" y="2877"/>
                                <a:pt x="769" y="2877"/>
                              </a:cubicBezTo>
                              <a:cubicBezTo>
                                <a:pt x="757" y="2877"/>
                                <a:pt x="747" y="2886"/>
                                <a:pt x="747" y="2898"/>
                              </a:cubicBezTo>
                              <a:cubicBezTo>
                                <a:pt x="747" y="2942"/>
                                <a:pt x="747" y="2942"/>
                                <a:pt x="747" y="2942"/>
                              </a:cubicBezTo>
                              <a:cubicBezTo>
                                <a:pt x="747" y="2985"/>
                                <a:pt x="747" y="2985"/>
                                <a:pt x="747" y="2985"/>
                              </a:cubicBezTo>
                              <a:cubicBezTo>
                                <a:pt x="747" y="2997"/>
                                <a:pt x="737" y="3007"/>
                                <a:pt x="725" y="3007"/>
                              </a:cubicBezTo>
                              <a:cubicBezTo>
                                <a:pt x="713" y="3007"/>
                                <a:pt x="704" y="3017"/>
                                <a:pt x="704" y="3029"/>
                              </a:cubicBezTo>
                              <a:cubicBezTo>
                                <a:pt x="704" y="3041"/>
                                <a:pt x="713" y="3050"/>
                                <a:pt x="725" y="3050"/>
                              </a:cubicBezTo>
                              <a:cubicBezTo>
                                <a:pt x="737" y="3050"/>
                                <a:pt x="747" y="3041"/>
                                <a:pt x="747" y="3029"/>
                              </a:cubicBezTo>
                              <a:cubicBezTo>
                                <a:pt x="747" y="3017"/>
                                <a:pt x="757" y="3007"/>
                                <a:pt x="769" y="3007"/>
                              </a:cubicBezTo>
                              <a:cubicBezTo>
                                <a:pt x="812" y="3007"/>
                                <a:pt x="812" y="3007"/>
                                <a:pt x="812" y="3007"/>
                              </a:cubicBezTo>
                              <a:cubicBezTo>
                                <a:pt x="824" y="3007"/>
                                <a:pt x="834" y="3017"/>
                                <a:pt x="834" y="3029"/>
                              </a:cubicBezTo>
                              <a:cubicBezTo>
                                <a:pt x="834" y="3041"/>
                                <a:pt x="824" y="3050"/>
                                <a:pt x="812" y="3050"/>
                              </a:cubicBezTo>
                              <a:cubicBezTo>
                                <a:pt x="800" y="3050"/>
                                <a:pt x="790" y="3060"/>
                                <a:pt x="790" y="3072"/>
                              </a:cubicBezTo>
                              <a:cubicBezTo>
                                <a:pt x="790" y="3084"/>
                                <a:pt x="800" y="3094"/>
                                <a:pt x="812" y="3094"/>
                              </a:cubicBezTo>
                              <a:cubicBezTo>
                                <a:pt x="856" y="3094"/>
                                <a:pt x="856" y="3094"/>
                                <a:pt x="856" y="3094"/>
                              </a:cubicBezTo>
                              <a:cubicBezTo>
                                <a:pt x="867" y="3094"/>
                                <a:pt x="877" y="3104"/>
                                <a:pt x="877" y="3116"/>
                              </a:cubicBezTo>
                              <a:cubicBezTo>
                                <a:pt x="877" y="3127"/>
                                <a:pt x="887" y="3137"/>
                                <a:pt x="899" y="3137"/>
                              </a:cubicBezTo>
                              <a:cubicBezTo>
                                <a:pt x="911" y="3137"/>
                                <a:pt x="921" y="3147"/>
                                <a:pt x="921" y="3159"/>
                              </a:cubicBezTo>
                              <a:close/>
                              <a:moveTo>
                                <a:pt x="803" y="3029"/>
                              </a:moveTo>
                              <a:cubicBezTo>
                                <a:pt x="803" y="3033"/>
                                <a:pt x="807" y="3037"/>
                                <a:pt x="812" y="3037"/>
                              </a:cubicBezTo>
                              <a:cubicBezTo>
                                <a:pt x="817" y="3037"/>
                                <a:pt x="821" y="3033"/>
                                <a:pt x="821" y="3029"/>
                              </a:cubicBezTo>
                              <a:cubicBezTo>
                                <a:pt x="821" y="3024"/>
                                <a:pt x="817" y="3020"/>
                                <a:pt x="812" y="3020"/>
                              </a:cubicBezTo>
                              <a:cubicBezTo>
                                <a:pt x="807" y="3020"/>
                                <a:pt x="803" y="3024"/>
                                <a:pt x="803" y="3029"/>
                              </a:cubicBezTo>
                              <a:close/>
                              <a:moveTo>
                                <a:pt x="803" y="2855"/>
                              </a:moveTo>
                              <a:cubicBezTo>
                                <a:pt x="803" y="2860"/>
                                <a:pt x="807" y="2864"/>
                                <a:pt x="812" y="2864"/>
                              </a:cubicBezTo>
                              <a:cubicBezTo>
                                <a:pt x="817" y="2864"/>
                                <a:pt x="821" y="2860"/>
                                <a:pt x="821" y="2855"/>
                              </a:cubicBezTo>
                              <a:cubicBezTo>
                                <a:pt x="821" y="2850"/>
                                <a:pt x="817" y="2846"/>
                                <a:pt x="812" y="2846"/>
                              </a:cubicBezTo>
                              <a:cubicBezTo>
                                <a:pt x="807" y="2846"/>
                                <a:pt x="803" y="2850"/>
                                <a:pt x="803" y="2855"/>
                              </a:cubicBezTo>
                              <a:close/>
                              <a:moveTo>
                                <a:pt x="717" y="2855"/>
                              </a:moveTo>
                              <a:cubicBezTo>
                                <a:pt x="717" y="2860"/>
                                <a:pt x="720" y="2864"/>
                                <a:pt x="725" y="2864"/>
                              </a:cubicBezTo>
                              <a:cubicBezTo>
                                <a:pt x="730" y="2864"/>
                                <a:pt x="734" y="2860"/>
                                <a:pt x="734" y="2855"/>
                              </a:cubicBezTo>
                              <a:cubicBezTo>
                                <a:pt x="734" y="2850"/>
                                <a:pt x="730" y="2846"/>
                                <a:pt x="725" y="2846"/>
                              </a:cubicBezTo>
                              <a:cubicBezTo>
                                <a:pt x="720" y="2846"/>
                                <a:pt x="717" y="2850"/>
                                <a:pt x="717" y="2855"/>
                              </a:cubicBezTo>
                              <a:close/>
                              <a:moveTo>
                                <a:pt x="717" y="2898"/>
                              </a:moveTo>
                              <a:cubicBezTo>
                                <a:pt x="717" y="2903"/>
                                <a:pt x="720" y="2907"/>
                                <a:pt x="725" y="2907"/>
                              </a:cubicBezTo>
                              <a:cubicBezTo>
                                <a:pt x="730" y="2907"/>
                                <a:pt x="734" y="2903"/>
                                <a:pt x="734" y="2898"/>
                              </a:cubicBezTo>
                              <a:cubicBezTo>
                                <a:pt x="734" y="2894"/>
                                <a:pt x="730" y="2890"/>
                                <a:pt x="725" y="2890"/>
                              </a:cubicBezTo>
                              <a:cubicBezTo>
                                <a:pt x="720" y="2890"/>
                                <a:pt x="717" y="2894"/>
                                <a:pt x="717" y="2898"/>
                              </a:cubicBezTo>
                              <a:close/>
                              <a:moveTo>
                                <a:pt x="717" y="2985"/>
                              </a:moveTo>
                              <a:cubicBezTo>
                                <a:pt x="717" y="2990"/>
                                <a:pt x="720" y="2994"/>
                                <a:pt x="725" y="2994"/>
                              </a:cubicBezTo>
                              <a:cubicBezTo>
                                <a:pt x="730" y="2994"/>
                                <a:pt x="734" y="2990"/>
                                <a:pt x="734" y="2985"/>
                              </a:cubicBezTo>
                              <a:cubicBezTo>
                                <a:pt x="734" y="2980"/>
                                <a:pt x="730" y="2977"/>
                                <a:pt x="725" y="2977"/>
                              </a:cubicBezTo>
                              <a:cubicBezTo>
                                <a:pt x="720" y="2977"/>
                                <a:pt x="717" y="2980"/>
                                <a:pt x="717" y="2985"/>
                              </a:cubicBezTo>
                              <a:close/>
                              <a:moveTo>
                                <a:pt x="673" y="2768"/>
                              </a:moveTo>
                              <a:cubicBezTo>
                                <a:pt x="673" y="2773"/>
                                <a:pt x="677" y="2777"/>
                                <a:pt x="682" y="2777"/>
                              </a:cubicBezTo>
                              <a:cubicBezTo>
                                <a:pt x="687" y="2777"/>
                                <a:pt x="691" y="2773"/>
                                <a:pt x="691" y="2768"/>
                              </a:cubicBezTo>
                              <a:cubicBezTo>
                                <a:pt x="691" y="2763"/>
                                <a:pt x="687" y="2759"/>
                                <a:pt x="682" y="2759"/>
                              </a:cubicBezTo>
                              <a:cubicBezTo>
                                <a:pt x="677" y="2759"/>
                                <a:pt x="673" y="2763"/>
                                <a:pt x="673" y="2768"/>
                              </a:cubicBezTo>
                              <a:close/>
                              <a:moveTo>
                                <a:pt x="630" y="2768"/>
                              </a:moveTo>
                              <a:cubicBezTo>
                                <a:pt x="630" y="2773"/>
                                <a:pt x="634" y="2777"/>
                                <a:pt x="638" y="2777"/>
                              </a:cubicBezTo>
                              <a:cubicBezTo>
                                <a:pt x="643" y="2777"/>
                                <a:pt x="647" y="2773"/>
                                <a:pt x="647" y="2768"/>
                              </a:cubicBezTo>
                              <a:cubicBezTo>
                                <a:pt x="647" y="2763"/>
                                <a:pt x="643" y="2759"/>
                                <a:pt x="638" y="2759"/>
                              </a:cubicBezTo>
                              <a:cubicBezTo>
                                <a:pt x="634" y="2759"/>
                                <a:pt x="630" y="2763"/>
                                <a:pt x="630" y="2768"/>
                              </a:cubicBezTo>
                              <a:close/>
                              <a:moveTo>
                                <a:pt x="586" y="2681"/>
                              </a:moveTo>
                              <a:cubicBezTo>
                                <a:pt x="586" y="2686"/>
                                <a:pt x="590" y="2690"/>
                                <a:pt x="595" y="2690"/>
                              </a:cubicBezTo>
                              <a:cubicBezTo>
                                <a:pt x="600" y="2690"/>
                                <a:pt x="604" y="2686"/>
                                <a:pt x="604" y="2681"/>
                              </a:cubicBezTo>
                              <a:cubicBezTo>
                                <a:pt x="604" y="2677"/>
                                <a:pt x="600" y="2673"/>
                                <a:pt x="595" y="2673"/>
                              </a:cubicBezTo>
                              <a:cubicBezTo>
                                <a:pt x="590" y="2673"/>
                                <a:pt x="586" y="2677"/>
                                <a:pt x="586" y="2681"/>
                              </a:cubicBezTo>
                              <a:close/>
                              <a:moveTo>
                                <a:pt x="586" y="2725"/>
                              </a:moveTo>
                              <a:cubicBezTo>
                                <a:pt x="586" y="2730"/>
                                <a:pt x="590" y="2733"/>
                                <a:pt x="595" y="2733"/>
                              </a:cubicBezTo>
                              <a:cubicBezTo>
                                <a:pt x="600" y="2733"/>
                                <a:pt x="604" y="2730"/>
                                <a:pt x="604" y="2725"/>
                              </a:cubicBezTo>
                              <a:cubicBezTo>
                                <a:pt x="604" y="2720"/>
                                <a:pt x="600" y="2716"/>
                                <a:pt x="595" y="2716"/>
                              </a:cubicBezTo>
                              <a:cubicBezTo>
                                <a:pt x="590" y="2716"/>
                                <a:pt x="586" y="2720"/>
                                <a:pt x="586" y="2725"/>
                              </a:cubicBezTo>
                              <a:close/>
                              <a:moveTo>
                                <a:pt x="543" y="2725"/>
                              </a:moveTo>
                              <a:cubicBezTo>
                                <a:pt x="543" y="2730"/>
                                <a:pt x="547" y="2733"/>
                                <a:pt x="552" y="2733"/>
                              </a:cubicBezTo>
                              <a:cubicBezTo>
                                <a:pt x="556" y="2733"/>
                                <a:pt x="560" y="2730"/>
                                <a:pt x="560" y="2725"/>
                              </a:cubicBezTo>
                              <a:cubicBezTo>
                                <a:pt x="560" y="2720"/>
                                <a:pt x="556" y="2716"/>
                                <a:pt x="552" y="2716"/>
                              </a:cubicBezTo>
                              <a:cubicBezTo>
                                <a:pt x="547" y="2716"/>
                                <a:pt x="543" y="2720"/>
                                <a:pt x="543" y="2725"/>
                              </a:cubicBezTo>
                              <a:close/>
                              <a:moveTo>
                                <a:pt x="803" y="2638"/>
                              </a:moveTo>
                              <a:cubicBezTo>
                                <a:pt x="803" y="2643"/>
                                <a:pt x="807" y="2647"/>
                                <a:pt x="812" y="2647"/>
                              </a:cubicBezTo>
                              <a:cubicBezTo>
                                <a:pt x="817" y="2647"/>
                                <a:pt x="821" y="2643"/>
                                <a:pt x="821" y="2638"/>
                              </a:cubicBezTo>
                              <a:cubicBezTo>
                                <a:pt x="821" y="2633"/>
                                <a:pt x="817" y="2629"/>
                                <a:pt x="812" y="2629"/>
                              </a:cubicBezTo>
                              <a:cubicBezTo>
                                <a:pt x="807" y="2629"/>
                                <a:pt x="803" y="2633"/>
                                <a:pt x="803" y="2638"/>
                              </a:cubicBezTo>
                              <a:close/>
                              <a:moveTo>
                                <a:pt x="760" y="2681"/>
                              </a:moveTo>
                              <a:cubicBezTo>
                                <a:pt x="760" y="2686"/>
                                <a:pt x="764" y="2690"/>
                                <a:pt x="769" y="2690"/>
                              </a:cubicBezTo>
                              <a:cubicBezTo>
                                <a:pt x="773" y="2690"/>
                                <a:pt x="777" y="2686"/>
                                <a:pt x="777" y="2681"/>
                              </a:cubicBezTo>
                              <a:cubicBezTo>
                                <a:pt x="777" y="2677"/>
                                <a:pt x="773" y="2673"/>
                                <a:pt x="769" y="2673"/>
                              </a:cubicBezTo>
                              <a:cubicBezTo>
                                <a:pt x="764" y="2673"/>
                                <a:pt x="760" y="2677"/>
                                <a:pt x="760" y="2681"/>
                              </a:cubicBezTo>
                              <a:close/>
                              <a:moveTo>
                                <a:pt x="717" y="2681"/>
                              </a:moveTo>
                              <a:cubicBezTo>
                                <a:pt x="717" y="2686"/>
                                <a:pt x="720" y="2690"/>
                                <a:pt x="725" y="2690"/>
                              </a:cubicBezTo>
                              <a:cubicBezTo>
                                <a:pt x="730" y="2690"/>
                                <a:pt x="734" y="2686"/>
                                <a:pt x="734" y="2681"/>
                              </a:cubicBezTo>
                              <a:cubicBezTo>
                                <a:pt x="734" y="2677"/>
                                <a:pt x="730" y="2673"/>
                                <a:pt x="725" y="2673"/>
                              </a:cubicBezTo>
                              <a:cubicBezTo>
                                <a:pt x="720" y="2673"/>
                                <a:pt x="717" y="2677"/>
                                <a:pt x="717" y="2681"/>
                              </a:cubicBezTo>
                              <a:close/>
                              <a:moveTo>
                                <a:pt x="673" y="2638"/>
                              </a:moveTo>
                              <a:cubicBezTo>
                                <a:pt x="673" y="2643"/>
                                <a:pt x="677" y="2647"/>
                                <a:pt x="682" y="2647"/>
                              </a:cubicBezTo>
                              <a:cubicBezTo>
                                <a:pt x="687" y="2647"/>
                                <a:pt x="691" y="2643"/>
                                <a:pt x="691" y="2638"/>
                              </a:cubicBezTo>
                              <a:cubicBezTo>
                                <a:pt x="691" y="2633"/>
                                <a:pt x="687" y="2629"/>
                                <a:pt x="682" y="2629"/>
                              </a:cubicBezTo>
                              <a:cubicBezTo>
                                <a:pt x="677" y="2629"/>
                                <a:pt x="673" y="2633"/>
                                <a:pt x="673" y="2638"/>
                              </a:cubicBezTo>
                              <a:close/>
                              <a:moveTo>
                                <a:pt x="673" y="2681"/>
                              </a:moveTo>
                              <a:cubicBezTo>
                                <a:pt x="673" y="2686"/>
                                <a:pt x="677" y="2690"/>
                                <a:pt x="682" y="2690"/>
                              </a:cubicBezTo>
                              <a:cubicBezTo>
                                <a:pt x="687" y="2690"/>
                                <a:pt x="691" y="2686"/>
                                <a:pt x="691" y="2681"/>
                              </a:cubicBezTo>
                              <a:cubicBezTo>
                                <a:pt x="691" y="2677"/>
                                <a:pt x="687" y="2673"/>
                                <a:pt x="682" y="2673"/>
                              </a:cubicBezTo>
                              <a:cubicBezTo>
                                <a:pt x="677" y="2673"/>
                                <a:pt x="673" y="2677"/>
                                <a:pt x="673" y="2681"/>
                              </a:cubicBezTo>
                              <a:close/>
                              <a:moveTo>
                                <a:pt x="630" y="2551"/>
                              </a:moveTo>
                              <a:cubicBezTo>
                                <a:pt x="630" y="2556"/>
                                <a:pt x="634" y="2560"/>
                                <a:pt x="638" y="2560"/>
                              </a:cubicBezTo>
                              <a:cubicBezTo>
                                <a:pt x="643" y="2560"/>
                                <a:pt x="647" y="2556"/>
                                <a:pt x="647" y="2551"/>
                              </a:cubicBezTo>
                              <a:cubicBezTo>
                                <a:pt x="647" y="2546"/>
                                <a:pt x="643" y="2542"/>
                                <a:pt x="638" y="2542"/>
                              </a:cubicBezTo>
                              <a:cubicBezTo>
                                <a:pt x="634" y="2542"/>
                                <a:pt x="630" y="2546"/>
                                <a:pt x="630" y="2551"/>
                              </a:cubicBezTo>
                              <a:close/>
                              <a:moveTo>
                                <a:pt x="717" y="2421"/>
                              </a:moveTo>
                              <a:cubicBezTo>
                                <a:pt x="717" y="2426"/>
                                <a:pt x="720" y="2430"/>
                                <a:pt x="725" y="2430"/>
                              </a:cubicBezTo>
                              <a:cubicBezTo>
                                <a:pt x="730" y="2430"/>
                                <a:pt x="734" y="2426"/>
                                <a:pt x="734" y="2421"/>
                              </a:cubicBezTo>
                              <a:cubicBezTo>
                                <a:pt x="734" y="2416"/>
                                <a:pt x="730" y="2412"/>
                                <a:pt x="725" y="2412"/>
                              </a:cubicBezTo>
                              <a:cubicBezTo>
                                <a:pt x="720" y="2412"/>
                                <a:pt x="717" y="2416"/>
                                <a:pt x="717" y="2421"/>
                              </a:cubicBezTo>
                              <a:close/>
                              <a:moveTo>
                                <a:pt x="673" y="2421"/>
                              </a:moveTo>
                              <a:cubicBezTo>
                                <a:pt x="673" y="2426"/>
                                <a:pt x="677" y="2430"/>
                                <a:pt x="682" y="2430"/>
                              </a:cubicBezTo>
                              <a:cubicBezTo>
                                <a:pt x="687" y="2430"/>
                                <a:pt x="691" y="2426"/>
                                <a:pt x="691" y="2421"/>
                              </a:cubicBezTo>
                              <a:cubicBezTo>
                                <a:pt x="691" y="2416"/>
                                <a:pt x="687" y="2412"/>
                                <a:pt x="682" y="2412"/>
                              </a:cubicBezTo>
                              <a:cubicBezTo>
                                <a:pt x="677" y="2412"/>
                                <a:pt x="673" y="2416"/>
                                <a:pt x="673" y="2421"/>
                              </a:cubicBezTo>
                              <a:close/>
                              <a:moveTo>
                                <a:pt x="673" y="2464"/>
                              </a:moveTo>
                              <a:cubicBezTo>
                                <a:pt x="673" y="2469"/>
                                <a:pt x="677" y="2473"/>
                                <a:pt x="682" y="2473"/>
                              </a:cubicBezTo>
                              <a:cubicBezTo>
                                <a:pt x="687" y="2473"/>
                                <a:pt x="691" y="2469"/>
                                <a:pt x="691" y="2464"/>
                              </a:cubicBezTo>
                              <a:cubicBezTo>
                                <a:pt x="691" y="2459"/>
                                <a:pt x="687" y="2456"/>
                                <a:pt x="682" y="2456"/>
                              </a:cubicBezTo>
                              <a:cubicBezTo>
                                <a:pt x="677" y="2456"/>
                                <a:pt x="673" y="2459"/>
                                <a:pt x="673" y="2464"/>
                              </a:cubicBezTo>
                              <a:close/>
                              <a:moveTo>
                                <a:pt x="630" y="2464"/>
                              </a:moveTo>
                              <a:cubicBezTo>
                                <a:pt x="630" y="2469"/>
                                <a:pt x="634" y="2473"/>
                                <a:pt x="638" y="2473"/>
                              </a:cubicBezTo>
                              <a:cubicBezTo>
                                <a:pt x="643" y="2473"/>
                                <a:pt x="647" y="2469"/>
                                <a:pt x="647" y="2464"/>
                              </a:cubicBezTo>
                              <a:cubicBezTo>
                                <a:pt x="647" y="2459"/>
                                <a:pt x="643" y="2456"/>
                                <a:pt x="638" y="2456"/>
                              </a:cubicBezTo>
                              <a:cubicBezTo>
                                <a:pt x="634" y="2456"/>
                                <a:pt x="630" y="2459"/>
                                <a:pt x="630" y="2464"/>
                              </a:cubicBezTo>
                              <a:close/>
                              <a:moveTo>
                                <a:pt x="586" y="2508"/>
                              </a:moveTo>
                              <a:cubicBezTo>
                                <a:pt x="586" y="2512"/>
                                <a:pt x="590" y="2516"/>
                                <a:pt x="595" y="2516"/>
                              </a:cubicBezTo>
                              <a:cubicBezTo>
                                <a:pt x="600" y="2516"/>
                                <a:pt x="604" y="2512"/>
                                <a:pt x="604" y="2508"/>
                              </a:cubicBezTo>
                              <a:cubicBezTo>
                                <a:pt x="604" y="2503"/>
                                <a:pt x="600" y="2499"/>
                                <a:pt x="595" y="2499"/>
                              </a:cubicBezTo>
                              <a:cubicBezTo>
                                <a:pt x="590" y="2499"/>
                                <a:pt x="586" y="2503"/>
                                <a:pt x="586" y="2508"/>
                              </a:cubicBezTo>
                              <a:close/>
                              <a:moveTo>
                                <a:pt x="586" y="2594"/>
                              </a:moveTo>
                              <a:cubicBezTo>
                                <a:pt x="586" y="2599"/>
                                <a:pt x="590" y="2603"/>
                                <a:pt x="595" y="2603"/>
                              </a:cubicBezTo>
                              <a:cubicBezTo>
                                <a:pt x="600" y="2603"/>
                                <a:pt x="604" y="2599"/>
                                <a:pt x="604" y="2594"/>
                              </a:cubicBezTo>
                              <a:cubicBezTo>
                                <a:pt x="604" y="2590"/>
                                <a:pt x="600" y="2586"/>
                                <a:pt x="595" y="2586"/>
                              </a:cubicBezTo>
                              <a:cubicBezTo>
                                <a:pt x="590" y="2586"/>
                                <a:pt x="586" y="2590"/>
                                <a:pt x="586" y="2594"/>
                              </a:cubicBezTo>
                              <a:close/>
                              <a:moveTo>
                                <a:pt x="473" y="2247"/>
                              </a:moveTo>
                              <a:cubicBezTo>
                                <a:pt x="473" y="2242"/>
                                <a:pt x="470" y="2238"/>
                                <a:pt x="465" y="2238"/>
                              </a:cubicBezTo>
                              <a:cubicBezTo>
                                <a:pt x="460" y="2238"/>
                                <a:pt x="456" y="2242"/>
                                <a:pt x="456" y="2247"/>
                              </a:cubicBezTo>
                              <a:cubicBezTo>
                                <a:pt x="456" y="2252"/>
                                <a:pt x="460" y="2256"/>
                                <a:pt x="465" y="2256"/>
                              </a:cubicBezTo>
                              <a:cubicBezTo>
                                <a:pt x="470" y="2256"/>
                                <a:pt x="473" y="2252"/>
                                <a:pt x="473" y="2247"/>
                              </a:cubicBezTo>
                              <a:close/>
                              <a:moveTo>
                                <a:pt x="517" y="2291"/>
                              </a:moveTo>
                              <a:cubicBezTo>
                                <a:pt x="517" y="2286"/>
                                <a:pt x="513" y="2282"/>
                                <a:pt x="508" y="2282"/>
                              </a:cubicBezTo>
                              <a:cubicBezTo>
                                <a:pt x="503" y="2282"/>
                                <a:pt x="499" y="2286"/>
                                <a:pt x="499" y="2291"/>
                              </a:cubicBezTo>
                              <a:cubicBezTo>
                                <a:pt x="499" y="2295"/>
                                <a:pt x="503" y="2299"/>
                                <a:pt x="508" y="2299"/>
                              </a:cubicBezTo>
                              <a:cubicBezTo>
                                <a:pt x="513" y="2299"/>
                                <a:pt x="517" y="2295"/>
                                <a:pt x="517" y="2291"/>
                              </a:cubicBezTo>
                              <a:close/>
                              <a:moveTo>
                                <a:pt x="560" y="2464"/>
                              </a:moveTo>
                              <a:cubicBezTo>
                                <a:pt x="560" y="2459"/>
                                <a:pt x="556" y="2456"/>
                                <a:pt x="552" y="2456"/>
                              </a:cubicBezTo>
                              <a:cubicBezTo>
                                <a:pt x="547" y="2456"/>
                                <a:pt x="543" y="2459"/>
                                <a:pt x="543" y="2464"/>
                              </a:cubicBezTo>
                              <a:cubicBezTo>
                                <a:pt x="543" y="2469"/>
                                <a:pt x="547" y="2473"/>
                                <a:pt x="552" y="2473"/>
                              </a:cubicBezTo>
                              <a:cubicBezTo>
                                <a:pt x="556" y="2473"/>
                                <a:pt x="560" y="2469"/>
                                <a:pt x="560" y="2464"/>
                              </a:cubicBezTo>
                              <a:close/>
                              <a:moveTo>
                                <a:pt x="560" y="2247"/>
                              </a:moveTo>
                              <a:cubicBezTo>
                                <a:pt x="560" y="2242"/>
                                <a:pt x="556" y="2238"/>
                                <a:pt x="552" y="2238"/>
                              </a:cubicBezTo>
                              <a:cubicBezTo>
                                <a:pt x="547" y="2238"/>
                                <a:pt x="543" y="2242"/>
                                <a:pt x="543" y="2247"/>
                              </a:cubicBezTo>
                              <a:cubicBezTo>
                                <a:pt x="543" y="2252"/>
                                <a:pt x="547" y="2256"/>
                                <a:pt x="552" y="2256"/>
                              </a:cubicBezTo>
                              <a:cubicBezTo>
                                <a:pt x="556" y="2256"/>
                                <a:pt x="560" y="2252"/>
                                <a:pt x="560" y="2247"/>
                              </a:cubicBezTo>
                              <a:close/>
                              <a:moveTo>
                                <a:pt x="543" y="2551"/>
                              </a:moveTo>
                              <a:cubicBezTo>
                                <a:pt x="543" y="2556"/>
                                <a:pt x="547" y="2560"/>
                                <a:pt x="552" y="2560"/>
                              </a:cubicBezTo>
                              <a:cubicBezTo>
                                <a:pt x="556" y="2560"/>
                                <a:pt x="560" y="2556"/>
                                <a:pt x="560" y="2551"/>
                              </a:cubicBezTo>
                              <a:cubicBezTo>
                                <a:pt x="560" y="2546"/>
                                <a:pt x="556" y="2542"/>
                                <a:pt x="552" y="2542"/>
                              </a:cubicBezTo>
                              <a:cubicBezTo>
                                <a:pt x="547" y="2542"/>
                                <a:pt x="543" y="2546"/>
                                <a:pt x="543" y="2551"/>
                              </a:cubicBezTo>
                              <a:close/>
                              <a:moveTo>
                                <a:pt x="499" y="2551"/>
                              </a:moveTo>
                              <a:cubicBezTo>
                                <a:pt x="499" y="2556"/>
                                <a:pt x="503" y="2560"/>
                                <a:pt x="508" y="2560"/>
                              </a:cubicBezTo>
                              <a:cubicBezTo>
                                <a:pt x="513" y="2560"/>
                                <a:pt x="517" y="2556"/>
                                <a:pt x="517" y="2551"/>
                              </a:cubicBezTo>
                              <a:cubicBezTo>
                                <a:pt x="517" y="2546"/>
                                <a:pt x="513" y="2542"/>
                                <a:pt x="508" y="2542"/>
                              </a:cubicBezTo>
                              <a:cubicBezTo>
                                <a:pt x="503" y="2542"/>
                                <a:pt x="499" y="2546"/>
                                <a:pt x="499" y="2551"/>
                              </a:cubicBezTo>
                              <a:close/>
                              <a:moveTo>
                                <a:pt x="499" y="2681"/>
                              </a:moveTo>
                              <a:cubicBezTo>
                                <a:pt x="499" y="2686"/>
                                <a:pt x="503" y="2690"/>
                                <a:pt x="508" y="2690"/>
                              </a:cubicBezTo>
                              <a:cubicBezTo>
                                <a:pt x="513" y="2690"/>
                                <a:pt x="517" y="2686"/>
                                <a:pt x="517" y="2681"/>
                              </a:cubicBezTo>
                              <a:cubicBezTo>
                                <a:pt x="517" y="2677"/>
                                <a:pt x="513" y="2673"/>
                                <a:pt x="508" y="2673"/>
                              </a:cubicBezTo>
                              <a:cubicBezTo>
                                <a:pt x="503" y="2673"/>
                                <a:pt x="499" y="2677"/>
                                <a:pt x="499" y="2681"/>
                              </a:cubicBezTo>
                              <a:close/>
                              <a:moveTo>
                                <a:pt x="499" y="2725"/>
                              </a:moveTo>
                              <a:cubicBezTo>
                                <a:pt x="499" y="2730"/>
                                <a:pt x="503" y="2733"/>
                                <a:pt x="508" y="2733"/>
                              </a:cubicBezTo>
                              <a:cubicBezTo>
                                <a:pt x="513" y="2733"/>
                                <a:pt x="517" y="2730"/>
                                <a:pt x="517" y="2725"/>
                              </a:cubicBezTo>
                              <a:cubicBezTo>
                                <a:pt x="517" y="2720"/>
                                <a:pt x="513" y="2716"/>
                                <a:pt x="508" y="2716"/>
                              </a:cubicBezTo>
                              <a:cubicBezTo>
                                <a:pt x="503" y="2716"/>
                                <a:pt x="499" y="2720"/>
                                <a:pt x="499" y="2725"/>
                              </a:cubicBezTo>
                              <a:close/>
                              <a:moveTo>
                                <a:pt x="430" y="2594"/>
                              </a:moveTo>
                              <a:cubicBezTo>
                                <a:pt x="430" y="2590"/>
                                <a:pt x="426" y="2586"/>
                                <a:pt x="421" y="2586"/>
                              </a:cubicBezTo>
                              <a:cubicBezTo>
                                <a:pt x="417" y="2586"/>
                                <a:pt x="413" y="2590"/>
                                <a:pt x="413" y="2594"/>
                              </a:cubicBezTo>
                              <a:cubicBezTo>
                                <a:pt x="413" y="2599"/>
                                <a:pt x="417" y="2603"/>
                                <a:pt x="421" y="2603"/>
                              </a:cubicBezTo>
                              <a:cubicBezTo>
                                <a:pt x="426" y="2603"/>
                                <a:pt x="430" y="2599"/>
                                <a:pt x="430" y="2594"/>
                              </a:cubicBezTo>
                              <a:close/>
                              <a:moveTo>
                                <a:pt x="430" y="2508"/>
                              </a:moveTo>
                              <a:cubicBezTo>
                                <a:pt x="430" y="2503"/>
                                <a:pt x="426" y="2499"/>
                                <a:pt x="421" y="2499"/>
                              </a:cubicBezTo>
                              <a:cubicBezTo>
                                <a:pt x="417" y="2499"/>
                                <a:pt x="413" y="2503"/>
                                <a:pt x="413" y="2508"/>
                              </a:cubicBezTo>
                              <a:cubicBezTo>
                                <a:pt x="413" y="2512"/>
                                <a:pt x="417" y="2516"/>
                                <a:pt x="421" y="2516"/>
                              </a:cubicBezTo>
                              <a:cubicBezTo>
                                <a:pt x="426" y="2516"/>
                                <a:pt x="430" y="2512"/>
                                <a:pt x="430" y="2508"/>
                              </a:cubicBezTo>
                              <a:close/>
                              <a:moveTo>
                                <a:pt x="430" y="2464"/>
                              </a:moveTo>
                              <a:cubicBezTo>
                                <a:pt x="430" y="2459"/>
                                <a:pt x="426" y="2456"/>
                                <a:pt x="421" y="2456"/>
                              </a:cubicBezTo>
                              <a:cubicBezTo>
                                <a:pt x="417" y="2456"/>
                                <a:pt x="413" y="2459"/>
                                <a:pt x="413" y="2464"/>
                              </a:cubicBezTo>
                              <a:cubicBezTo>
                                <a:pt x="413" y="2469"/>
                                <a:pt x="417" y="2473"/>
                                <a:pt x="421" y="2473"/>
                              </a:cubicBezTo>
                              <a:cubicBezTo>
                                <a:pt x="426" y="2473"/>
                                <a:pt x="430" y="2469"/>
                                <a:pt x="430" y="2464"/>
                              </a:cubicBezTo>
                              <a:close/>
                              <a:moveTo>
                                <a:pt x="473" y="2594"/>
                              </a:moveTo>
                              <a:cubicBezTo>
                                <a:pt x="473" y="2590"/>
                                <a:pt x="470" y="2586"/>
                                <a:pt x="465" y="2586"/>
                              </a:cubicBezTo>
                              <a:cubicBezTo>
                                <a:pt x="460" y="2586"/>
                                <a:pt x="456" y="2590"/>
                                <a:pt x="456" y="2594"/>
                              </a:cubicBezTo>
                              <a:cubicBezTo>
                                <a:pt x="456" y="2599"/>
                                <a:pt x="460" y="2603"/>
                                <a:pt x="465" y="2603"/>
                              </a:cubicBezTo>
                              <a:cubicBezTo>
                                <a:pt x="470" y="2603"/>
                                <a:pt x="473" y="2599"/>
                                <a:pt x="473" y="2594"/>
                              </a:cubicBezTo>
                              <a:close/>
                              <a:moveTo>
                                <a:pt x="413" y="2681"/>
                              </a:moveTo>
                              <a:cubicBezTo>
                                <a:pt x="413" y="2686"/>
                                <a:pt x="417" y="2690"/>
                                <a:pt x="421" y="2690"/>
                              </a:cubicBezTo>
                              <a:cubicBezTo>
                                <a:pt x="426" y="2690"/>
                                <a:pt x="430" y="2686"/>
                                <a:pt x="430" y="2681"/>
                              </a:cubicBezTo>
                              <a:cubicBezTo>
                                <a:pt x="430" y="2677"/>
                                <a:pt x="426" y="2673"/>
                                <a:pt x="421" y="2673"/>
                              </a:cubicBezTo>
                              <a:cubicBezTo>
                                <a:pt x="417" y="2673"/>
                                <a:pt x="413" y="2677"/>
                                <a:pt x="413" y="2681"/>
                              </a:cubicBezTo>
                              <a:close/>
                              <a:moveTo>
                                <a:pt x="170" y="2638"/>
                              </a:moveTo>
                              <a:cubicBezTo>
                                <a:pt x="170" y="2633"/>
                                <a:pt x="166" y="2629"/>
                                <a:pt x="161" y="2629"/>
                              </a:cubicBezTo>
                              <a:cubicBezTo>
                                <a:pt x="156" y="2629"/>
                                <a:pt x="152" y="2633"/>
                                <a:pt x="152" y="2638"/>
                              </a:cubicBezTo>
                              <a:cubicBezTo>
                                <a:pt x="152" y="2643"/>
                                <a:pt x="156" y="2647"/>
                                <a:pt x="161" y="2647"/>
                              </a:cubicBezTo>
                              <a:cubicBezTo>
                                <a:pt x="166" y="2647"/>
                                <a:pt x="170" y="2643"/>
                                <a:pt x="170" y="2638"/>
                              </a:cubicBezTo>
                              <a:close/>
                              <a:moveTo>
                                <a:pt x="256" y="2681"/>
                              </a:moveTo>
                              <a:cubicBezTo>
                                <a:pt x="256" y="2677"/>
                                <a:pt x="252" y="2673"/>
                                <a:pt x="248" y="2673"/>
                              </a:cubicBezTo>
                              <a:cubicBezTo>
                                <a:pt x="243" y="2673"/>
                                <a:pt x="239" y="2677"/>
                                <a:pt x="239" y="2681"/>
                              </a:cubicBezTo>
                              <a:cubicBezTo>
                                <a:pt x="239" y="2686"/>
                                <a:pt x="243" y="2690"/>
                                <a:pt x="248" y="2690"/>
                              </a:cubicBezTo>
                              <a:cubicBezTo>
                                <a:pt x="252" y="2690"/>
                                <a:pt x="256" y="2686"/>
                                <a:pt x="256" y="2681"/>
                              </a:cubicBezTo>
                              <a:close/>
                              <a:moveTo>
                                <a:pt x="83" y="2812"/>
                              </a:moveTo>
                              <a:cubicBezTo>
                                <a:pt x="83" y="2807"/>
                                <a:pt x="79" y="2803"/>
                                <a:pt x="74" y="2803"/>
                              </a:cubicBezTo>
                              <a:cubicBezTo>
                                <a:pt x="69" y="2803"/>
                                <a:pt x="65" y="2807"/>
                                <a:pt x="65" y="2812"/>
                              </a:cubicBezTo>
                              <a:cubicBezTo>
                                <a:pt x="65" y="2816"/>
                                <a:pt x="69" y="2820"/>
                                <a:pt x="74" y="2820"/>
                              </a:cubicBezTo>
                              <a:cubicBezTo>
                                <a:pt x="79" y="2820"/>
                                <a:pt x="83" y="2816"/>
                                <a:pt x="83" y="2812"/>
                              </a:cubicBezTo>
                              <a:close/>
                              <a:moveTo>
                                <a:pt x="170" y="2812"/>
                              </a:moveTo>
                              <a:cubicBezTo>
                                <a:pt x="170" y="2807"/>
                                <a:pt x="166" y="2803"/>
                                <a:pt x="161" y="2803"/>
                              </a:cubicBezTo>
                              <a:cubicBezTo>
                                <a:pt x="156" y="2803"/>
                                <a:pt x="152" y="2807"/>
                                <a:pt x="152" y="2812"/>
                              </a:cubicBezTo>
                              <a:cubicBezTo>
                                <a:pt x="152" y="2816"/>
                                <a:pt x="156" y="2820"/>
                                <a:pt x="161" y="2820"/>
                              </a:cubicBezTo>
                              <a:cubicBezTo>
                                <a:pt x="166" y="2820"/>
                                <a:pt x="170" y="2816"/>
                                <a:pt x="170" y="2812"/>
                              </a:cubicBezTo>
                              <a:close/>
                              <a:moveTo>
                                <a:pt x="213" y="2855"/>
                              </a:moveTo>
                              <a:cubicBezTo>
                                <a:pt x="213" y="2850"/>
                                <a:pt x="209" y="2846"/>
                                <a:pt x="204" y="2846"/>
                              </a:cubicBezTo>
                              <a:cubicBezTo>
                                <a:pt x="199" y="2846"/>
                                <a:pt x="196" y="2850"/>
                                <a:pt x="196" y="2855"/>
                              </a:cubicBezTo>
                              <a:cubicBezTo>
                                <a:pt x="196" y="2860"/>
                                <a:pt x="199" y="2864"/>
                                <a:pt x="204" y="2864"/>
                              </a:cubicBezTo>
                              <a:cubicBezTo>
                                <a:pt x="209" y="2864"/>
                                <a:pt x="213" y="2860"/>
                                <a:pt x="213" y="2855"/>
                              </a:cubicBezTo>
                              <a:close/>
                              <a:moveTo>
                                <a:pt x="256" y="2768"/>
                              </a:moveTo>
                              <a:cubicBezTo>
                                <a:pt x="256" y="2763"/>
                                <a:pt x="252" y="2759"/>
                                <a:pt x="248" y="2759"/>
                              </a:cubicBezTo>
                              <a:cubicBezTo>
                                <a:pt x="243" y="2759"/>
                                <a:pt x="239" y="2763"/>
                                <a:pt x="239" y="2768"/>
                              </a:cubicBezTo>
                              <a:cubicBezTo>
                                <a:pt x="239" y="2773"/>
                                <a:pt x="243" y="2777"/>
                                <a:pt x="248" y="2777"/>
                              </a:cubicBezTo>
                              <a:cubicBezTo>
                                <a:pt x="252" y="2777"/>
                                <a:pt x="256" y="2773"/>
                                <a:pt x="256" y="2768"/>
                              </a:cubicBezTo>
                              <a:close/>
                              <a:moveTo>
                                <a:pt x="282" y="2681"/>
                              </a:moveTo>
                              <a:cubicBezTo>
                                <a:pt x="282" y="2686"/>
                                <a:pt x="286" y="2690"/>
                                <a:pt x="291" y="2690"/>
                              </a:cubicBezTo>
                              <a:cubicBezTo>
                                <a:pt x="296" y="2690"/>
                                <a:pt x="300" y="2686"/>
                                <a:pt x="300" y="2681"/>
                              </a:cubicBezTo>
                              <a:cubicBezTo>
                                <a:pt x="300" y="2677"/>
                                <a:pt x="296" y="2673"/>
                                <a:pt x="291" y="2673"/>
                              </a:cubicBezTo>
                              <a:cubicBezTo>
                                <a:pt x="286" y="2673"/>
                                <a:pt x="282" y="2677"/>
                                <a:pt x="282" y="2681"/>
                              </a:cubicBezTo>
                              <a:close/>
                              <a:moveTo>
                                <a:pt x="313" y="2812"/>
                              </a:moveTo>
                              <a:cubicBezTo>
                                <a:pt x="313" y="2800"/>
                                <a:pt x="303" y="2790"/>
                                <a:pt x="291" y="2790"/>
                              </a:cubicBezTo>
                              <a:cubicBezTo>
                                <a:pt x="279" y="2790"/>
                                <a:pt x="269" y="2800"/>
                                <a:pt x="269" y="2812"/>
                              </a:cubicBezTo>
                              <a:cubicBezTo>
                                <a:pt x="269" y="2824"/>
                                <a:pt x="279" y="2833"/>
                                <a:pt x="291" y="2833"/>
                              </a:cubicBezTo>
                              <a:cubicBezTo>
                                <a:pt x="303" y="2833"/>
                                <a:pt x="313" y="2824"/>
                                <a:pt x="313" y="2812"/>
                              </a:cubicBezTo>
                              <a:close/>
                              <a:moveTo>
                                <a:pt x="343" y="2725"/>
                              </a:moveTo>
                              <a:cubicBezTo>
                                <a:pt x="343" y="2720"/>
                                <a:pt x="339" y="2716"/>
                                <a:pt x="335" y="2716"/>
                              </a:cubicBezTo>
                              <a:cubicBezTo>
                                <a:pt x="330" y="2716"/>
                                <a:pt x="326" y="2720"/>
                                <a:pt x="326" y="2725"/>
                              </a:cubicBezTo>
                              <a:cubicBezTo>
                                <a:pt x="326" y="2730"/>
                                <a:pt x="330" y="2733"/>
                                <a:pt x="335" y="2733"/>
                              </a:cubicBezTo>
                              <a:cubicBezTo>
                                <a:pt x="339" y="2733"/>
                                <a:pt x="343" y="2730"/>
                                <a:pt x="343" y="2725"/>
                              </a:cubicBezTo>
                              <a:close/>
                              <a:moveTo>
                                <a:pt x="387" y="2768"/>
                              </a:moveTo>
                              <a:cubicBezTo>
                                <a:pt x="387" y="2763"/>
                                <a:pt x="383" y="2759"/>
                                <a:pt x="378" y="2759"/>
                              </a:cubicBezTo>
                              <a:cubicBezTo>
                                <a:pt x="373" y="2759"/>
                                <a:pt x="369" y="2763"/>
                                <a:pt x="369" y="2768"/>
                              </a:cubicBezTo>
                              <a:cubicBezTo>
                                <a:pt x="369" y="2773"/>
                                <a:pt x="373" y="2777"/>
                                <a:pt x="378" y="2777"/>
                              </a:cubicBezTo>
                              <a:cubicBezTo>
                                <a:pt x="383" y="2777"/>
                                <a:pt x="387" y="2773"/>
                                <a:pt x="387" y="2768"/>
                              </a:cubicBezTo>
                              <a:close/>
                              <a:moveTo>
                                <a:pt x="430" y="2812"/>
                              </a:moveTo>
                              <a:cubicBezTo>
                                <a:pt x="430" y="2807"/>
                                <a:pt x="426" y="2803"/>
                                <a:pt x="421" y="2803"/>
                              </a:cubicBezTo>
                              <a:cubicBezTo>
                                <a:pt x="417" y="2803"/>
                                <a:pt x="413" y="2807"/>
                                <a:pt x="413" y="2812"/>
                              </a:cubicBezTo>
                              <a:cubicBezTo>
                                <a:pt x="413" y="2816"/>
                                <a:pt x="417" y="2820"/>
                                <a:pt x="421" y="2820"/>
                              </a:cubicBezTo>
                              <a:cubicBezTo>
                                <a:pt x="426" y="2820"/>
                                <a:pt x="430" y="2816"/>
                                <a:pt x="430" y="2812"/>
                              </a:cubicBezTo>
                              <a:close/>
                              <a:moveTo>
                                <a:pt x="430" y="2768"/>
                              </a:moveTo>
                              <a:cubicBezTo>
                                <a:pt x="430" y="2763"/>
                                <a:pt x="426" y="2759"/>
                                <a:pt x="421" y="2759"/>
                              </a:cubicBezTo>
                              <a:cubicBezTo>
                                <a:pt x="417" y="2759"/>
                                <a:pt x="413" y="2763"/>
                                <a:pt x="413" y="2768"/>
                              </a:cubicBezTo>
                              <a:cubicBezTo>
                                <a:pt x="413" y="2773"/>
                                <a:pt x="417" y="2777"/>
                                <a:pt x="421" y="2777"/>
                              </a:cubicBezTo>
                              <a:cubicBezTo>
                                <a:pt x="426" y="2777"/>
                                <a:pt x="430" y="2773"/>
                                <a:pt x="430" y="2768"/>
                              </a:cubicBezTo>
                              <a:close/>
                              <a:moveTo>
                                <a:pt x="430" y="2898"/>
                              </a:moveTo>
                              <a:cubicBezTo>
                                <a:pt x="430" y="2894"/>
                                <a:pt x="426" y="2890"/>
                                <a:pt x="421" y="2890"/>
                              </a:cubicBezTo>
                              <a:cubicBezTo>
                                <a:pt x="417" y="2890"/>
                                <a:pt x="413" y="2894"/>
                                <a:pt x="413" y="2898"/>
                              </a:cubicBezTo>
                              <a:cubicBezTo>
                                <a:pt x="413" y="2903"/>
                                <a:pt x="417" y="2907"/>
                                <a:pt x="421" y="2907"/>
                              </a:cubicBezTo>
                              <a:cubicBezTo>
                                <a:pt x="426" y="2907"/>
                                <a:pt x="430" y="2903"/>
                                <a:pt x="430" y="2898"/>
                              </a:cubicBezTo>
                              <a:close/>
                              <a:moveTo>
                                <a:pt x="473" y="3029"/>
                              </a:moveTo>
                              <a:cubicBezTo>
                                <a:pt x="473" y="3024"/>
                                <a:pt x="470" y="3020"/>
                                <a:pt x="465" y="3020"/>
                              </a:cubicBezTo>
                              <a:cubicBezTo>
                                <a:pt x="460" y="3020"/>
                                <a:pt x="456" y="3024"/>
                                <a:pt x="456" y="3029"/>
                              </a:cubicBezTo>
                              <a:cubicBezTo>
                                <a:pt x="456" y="3033"/>
                                <a:pt x="460" y="3037"/>
                                <a:pt x="465" y="3037"/>
                              </a:cubicBezTo>
                              <a:cubicBezTo>
                                <a:pt x="470" y="3037"/>
                                <a:pt x="473" y="3033"/>
                                <a:pt x="473" y="3029"/>
                              </a:cubicBezTo>
                              <a:close/>
                              <a:moveTo>
                                <a:pt x="473" y="2985"/>
                              </a:moveTo>
                              <a:cubicBezTo>
                                <a:pt x="473" y="2980"/>
                                <a:pt x="470" y="2977"/>
                                <a:pt x="465" y="2977"/>
                              </a:cubicBezTo>
                              <a:cubicBezTo>
                                <a:pt x="460" y="2977"/>
                                <a:pt x="456" y="2980"/>
                                <a:pt x="456" y="2985"/>
                              </a:cubicBezTo>
                              <a:cubicBezTo>
                                <a:pt x="456" y="2990"/>
                                <a:pt x="460" y="2994"/>
                                <a:pt x="465" y="2994"/>
                              </a:cubicBezTo>
                              <a:cubicBezTo>
                                <a:pt x="470" y="2994"/>
                                <a:pt x="473" y="2990"/>
                                <a:pt x="473" y="2985"/>
                              </a:cubicBezTo>
                              <a:close/>
                              <a:moveTo>
                                <a:pt x="473" y="2898"/>
                              </a:moveTo>
                              <a:cubicBezTo>
                                <a:pt x="473" y="2894"/>
                                <a:pt x="470" y="2890"/>
                                <a:pt x="465" y="2890"/>
                              </a:cubicBezTo>
                              <a:cubicBezTo>
                                <a:pt x="460" y="2890"/>
                                <a:pt x="456" y="2894"/>
                                <a:pt x="456" y="2898"/>
                              </a:cubicBezTo>
                              <a:cubicBezTo>
                                <a:pt x="456" y="2903"/>
                                <a:pt x="460" y="2907"/>
                                <a:pt x="465" y="2907"/>
                              </a:cubicBezTo>
                              <a:cubicBezTo>
                                <a:pt x="470" y="2907"/>
                                <a:pt x="473" y="2903"/>
                                <a:pt x="473" y="2898"/>
                              </a:cubicBezTo>
                              <a:close/>
                              <a:moveTo>
                                <a:pt x="473" y="2855"/>
                              </a:moveTo>
                              <a:cubicBezTo>
                                <a:pt x="473" y="2850"/>
                                <a:pt x="470" y="2846"/>
                                <a:pt x="465" y="2846"/>
                              </a:cubicBezTo>
                              <a:cubicBezTo>
                                <a:pt x="460" y="2846"/>
                                <a:pt x="456" y="2850"/>
                                <a:pt x="456" y="2855"/>
                              </a:cubicBezTo>
                              <a:cubicBezTo>
                                <a:pt x="456" y="2860"/>
                                <a:pt x="460" y="2864"/>
                                <a:pt x="465" y="2864"/>
                              </a:cubicBezTo>
                              <a:cubicBezTo>
                                <a:pt x="470" y="2864"/>
                                <a:pt x="473" y="2860"/>
                                <a:pt x="473" y="2855"/>
                              </a:cubicBezTo>
                              <a:close/>
                              <a:moveTo>
                                <a:pt x="473" y="2812"/>
                              </a:moveTo>
                              <a:cubicBezTo>
                                <a:pt x="473" y="2807"/>
                                <a:pt x="470" y="2803"/>
                                <a:pt x="465" y="2803"/>
                              </a:cubicBezTo>
                              <a:cubicBezTo>
                                <a:pt x="460" y="2803"/>
                                <a:pt x="456" y="2807"/>
                                <a:pt x="456" y="2812"/>
                              </a:cubicBezTo>
                              <a:cubicBezTo>
                                <a:pt x="456" y="2816"/>
                                <a:pt x="460" y="2820"/>
                                <a:pt x="465" y="2820"/>
                              </a:cubicBezTo>
                              <a:cubicBezTo>
                                <a:pt x="470" y="2820"/>
                                <a:pt x="473" y="2816"/>
                                <a:pt x="473" y="2812"/>
                              </a:cubicBezTo>
                              <a:close/>
                              <a:moveTo>
                                <a:pt x="499" y="2985"/>
                              </a:moveTo>
                              <a:cubicBezTo>
                                <a:pt x="499" y="2990"/>
                                <a:pt x="503" y="2994"/>
                                <a:pt x="508" y="2994"/>
                              </a:cubicBezTo>
                              <a:cubicBezTo>
                                <a:pt x="513" y="2994"/>
                                <a:pt x="517" y="2990"/>
                                <a:pt x="517" y="2985"/>
                              </a:cubicBezTo>
                              <a:cubicBezTo>
                                <a:pt x="517" y="2980"/>
                                <a:pt x="513" y="2977"/>
                                <a:pt x="508" y="2977"/>
                              </a:cubicBezTo>
                              <a:cubicBezTo>
                                <a:pt x="503" y="2977"/>
                                <a:pt x="499" y="2980"/>
                                <a:pt x="499" y="2985"/>
                              </a:cubicBezTo>
                              <a:close/>
                              <a:moveTo>
                                <a:pt x="499" y="3029"/>
                              </a:moveTo>
                              <a:cubicBezTo>
                                <a:pt x="499" y="3033"/>
                                <a:pt x="503" y="3037"/>
                                <a:pt x="508" y="3037"/>
                              </a:cubicBezTo>
                              <a:cubicBezTo>
                                <a:pt x="513" y="3037"/>
                                <a:pt x="517" y="3033"/>
                                <a:pt x="517" y="3029"/>
                              </a:cubicBezTo>
                              <a:cubicBezTo>
                                <a:pt x="517" y="3024"/>
                                <a:pt x="513" y="3020"/>
                                <a:pt x="508" y="3020"/>
                              </a:cubicBezTo>
                              <a:cubicBezTo>
                                <a:pt x="503" y="3020"/>
                                <a:pt x="499" y="3024"/>
                                <a:pt x="499" y="3029"/>
                              </a:cubicBezTo>
                              <a:close/>
                              <a:moveTo>
                                <a:pt x="517" y="2855"/>
                              </a:moveTo>
                              <a:cubicBezTo>
                                <a:pt x="517" y="2850"/>
                                <a:pt x="513" y="2846"/>
                                <a:pt x="508" y="2846"/>
                              </a:cubicBezTo>
                              <a:cubicBezTo>
                                <a:pt x="503" y="2846"/>
                                <a:pt x="499" y="2850"/>
                                <a:pt x="499" y="2855"/>
                              </a:cubicBezTo>
                              <a:cubicBezTo>
                                <a:pt x="499" y="2860"/>
                                <a:pt x="503" y="2864"/>
                                <a:pt x="508" y="2864"/>
                              </a:cubicBezTo>
                              <a:cubicBezTo>
                                <a:pt x="513" y="2864"/>
                                <a:pt x="517" y="2860"/>
                                <a:pt x="517" y="2855"/>
                              </a:cubicBezTo>
                              <a:close/>
                              <a:moveTo>
                                <a:pt x="560" y="2855"/>
                              </a:moveTo>
                              <a:cubicBezTo>
                                <a:pt x="560" y="2850"/>
                                <a:pt x="556" y="2846"/>
                                <a:pt x="552" y="2846"/>
                              </a:cubicBezTo>
                              <a:cubicBezTo>
                                <a:pt x="547" y="2846"/>
                                <a:pt x="543" y="2850"/>
                                <a:pt x="543" y="2855"/>
                              </a:cubicBezTo>
                              <a:cubicBezTo>
                                <a:pt x="543" y="2860"/>
                                <a:pt x="547" y="2864"/>
                                <a:pt x="552" y="2864"/>
                              </a:cubicBezTo>
                              <a:cubicBezTo>
                                <a:pt x="556" y="2864"/>
                                <a:pt x="560" y="2860"/>
                                <a:pt x="560" y="2855"/>
                              </a:cubicBezTo>
                              <a:close/>
                              <a:moveTo>
                                <a:pt x="560" y="2942"/>
                              </a:moveTo>
                              <a:cubicBezTo>
                                <a:pt x="560" y="2937"/>
                                <a:pt x="556" y="2933"/>
                                <a:pt x="552" y="2933"/>
                              </a:cubicBezTo>
                              <a:cubicBezTo>
                                <a:pt x="547" y="2933"/>
                                <a:pt x="543" y="2937"/>
                                <a:pt x="543" y="2942"/>
                              </a:cubicBezTo>
                              <a:cubicBezTo>
                                <a:pt x="543" y="2947"/>
                                <a:pt x="547" y="2951"/>
                                <a:pt x="552" y="2951"/>
                              </a:cubicBezTo>
                              <a:cubicBezTo>
                                <a:pt x="556" y="2951"/>
                                <a:pt x="560" y="2947"/>
                                <a:pt x="560" y="2942"/>
                              </a:cubicBezTo>
                              <a:close/>
                              <a:moveTo>
                                <a:pt x="660" y="3029"/>
                              </a:moveTo>
                              <a:cubicBezTo>
                                <a:pt x="660" y="3017"/>
                                <a:pt x="650" y="3007"/>
                                <a:pt x="638" y="3007"/>
                              </a:cubicBezTo>
                              <a:cubicBezTo>
                                <a:pt x="626" y="3007"/>
                                <a:pt x="617" y="3017"/>
                                <a:pt x="617" y="3029"/>
                              </a:cubicBezTo>
                              <a:cubicBezTo>
                                <a:pt x="617" y="3041"/>
                                <a:pt x="626" y="3050"/>
                                <a:pt x="638" y="3050"/>
                              </a:cubicBezTo>
                              <a:cubicBezTo>
                                <a:pt x="650" y="3050"/>
                                <a:pt x="660" y="3041"/>
                                <a:pt x="660" y="3029"/>
                              </a:cubicBezTo>
                              <a:close/>
                              <a:moveTo>
                                <a:pt x="691" y="3072"/>
                              </a:moveTo>
                              <a:cubicBezTo>
                                <a:pt x="691" y="3067"/>
                                <a:pt x="687" y="3063"/>
                                <a:pt x="682" y="3063"/>
                              </a:cubicBezTo>
                              <a:cubicBezTo>
                                <a:pt x="677" y="3063"/>
                                <a:pt x="673" y="3067"/>
                                <a:pt x="673" y="3072"/>
                              </a:cubicBezTo>
                              <a:cubicBezTo>
                                <a:pt x="673" y="3077"/>
                                <a:pt x="677" y="3081"/>
                                <a:pt x="682" y="3081"/>
                              </a:cubicBezTo>
                              <a:cubicBezTo>
                                <a:pt x="687" y="3081"/>
                                <a:pt x="691" y="3077"/>
                                <a:pt x="691" y="3072"/>
                              </a:cubicBezTo>
                              <a:close/>
                              <a:moveTo>
                                <a:pt x="691" y="3029"/>
                              </a:moveTo>
                              <a:cubicBezTo>
                                <a:pt x="691" y="3024"/>
                                <a:pt x="687" y="3020"/>
                                <a:pt x="682" y="3020"/>
                              </a:cubicBezTo>
                              <a:cubicBezTo>
                                <a:pt x="677" y="3020"/>
                                <a:pt x="673" y="3024"/>
                                <a:pt x="673" y="3029"/>
                              </a:cubicBezTo>
                              <a:cubicBezTo>
                                <a:pt x="673" y="3033"/>
                                <a:pt x="677" y="3037"/>
                                <a:pt x="682" y="3037"/>
                              </a:cubicBezTo>
                              <a:cubicBezTo>
                                <a:pt x="687" y="3037"/>
                                <a:pt x="691" y="3033"/>
                                <a:pt x="691" y="3029"/>
                              </a:cubicBezTo>
                              <a:close/>
                              <a:moveTo>
                                <a:pt x="691" y="2985"/>
                              </a:moveTo>
                              <a:cubicBezTo>
                                <a:pt x="691" y="2980"/>
                                <a:pt x="687" y="2977"/>
                                <a:pt x="682" y="2977"/>
                              </a:cubicBezTo>
                              <a:cubicBezTo>
                                <a:pt x="677" y="2977"/>
                                <a:pt x="673" y="2980"/>
                                <a:pt x="673" y="2985"/>
                              </a:cubicBezTo>
                              <a:cubicBezTo>
                                <a:pt x="673" y="2990"/>
                                <a:pt x="677" y="2994"/>
                                <a:pt x="682" y="2994"/>
                              </a:cubicBezTo>
                              <a:cubicBezTo>
                                <a:pt x="687" y="2994"/>
                                <a:pt x="691" y="2990"/>
                                <a:pt x="691" y="2985"/>
                              </a:cubicBezTo>
                              <a:close/>
                              <a:moveTo>
                                <a:pt x="691" y="2855"/>
                              </a:moveTo>
                              <a:cubicBezTo>
                                <a:pt x="691" y="2850"/>
                                <a:pt x="687" y="2846"/>
                                <a:pt x="682" y="2846"/>
                              </a:cubicBezTo>
                              <a:cubicBezTo>
                                <a:pt x="677" y="2846"/>
                                <a:pt x="673" y="2850"/>
                                <a:pt x="673" y="2855"/>
                              </a:cubicBezTo>
                              <a:cubicBezTo>
                                <a:pt x="673" y="2860"/>
                                <a:pt x="677" y="2864"/>
                                <a:pt x="682" y="2864"/>
                              </a:cubicBezTo>
                              <a:cubicBezTo>
                                <a:pt x="687" y="2864"/>
                                <a:pt x="691" y="2860"/>
                                <a:pt x="691" y="2855"/>
                              </a:cubicBezTo>
                              <a:close/>
                              <a:moveTo>
                                <a:pt x="734" y="3116"/>
                              </a:moveTo>
                              <a:cubicBezTo>
                                <a:pt x="734" y="3111"/>
                                <a:pt x="730" y="3107"/>
                                <a:pt x="725" y="3107"/>
                              </a:cubicBezTo>
                              <a:cubicBezTo>
                                <a:pt x="720" y="3107"/>
                                <a:pt x="717" y="3111"/>
                                <a:pt x="717" y="3116"/>
                              </a:cubicBezTo>
                              <a:cubicBezTo>
                                <a:pt x="717" y="3120"/>
                                <a:pt x="720" y="3124"/>
                                <a:pt x="725" y="3124"/>
                              </a:cubicBezTo>
                              <a:cubicBezTo>
                                <a:pt x="730" y="3124"/>
                                <a:pt x="734" y="3120"/>
                                <a:pt x="734" y="3116"/>
                              </a:cubicBezTo>
                              <a:close/>
                              <a:moveTo>
                                <a:pt x="734" y="3072"/>
                              </a:moveTo>
                              <a:cubicBezTo>
                                <a:pt x="734" y="3067"/>
                                <a:pt x="730" y="3063"/>
                                <a:pt x="725" y="3063"/>
                              </a:cubicBezTo>
                              <a:cubicBezTo>
                                <a:pt x="720" y="3063"/>
                                <a:pt x="717" y="3067"/>
                                <a:pt x="717" y="3072"/>
                              </a:cubicBezTo>
                              <a:cubicBezTo>
                                <a:pt x="717" y="3077"/>
                                <a:pt x="720" y="3081"/>
                                <a:pt x="725" y="3081"/>
                              </a:cubicBezTo>
                              <a:cubicBezTo>
                                <a:pt x="730" y="3081"/>
                                <a:pt x="734" y="3077"/>
                                <a:pt x="734" y="3072"/>
                              </a:cubicBezTo>
                              <a:close/>
                              <a:moveTo>
                                <a:pt x="777" y="3159"/>
                              </a:moveTo>
                              <a:cubicBezTo>
                                <a:pt x="777" y="3154"/>
                                <a:pt x="773" y="3150"/>
                                <a:pt x="769" y="3150"/>
                              </a:cubicBezTo>
                              <a:cubicBezTo>
                                <a:pt x="764" y="3150"/>
                                <a:pt x="760" y="3154"/>
                                <a:pt x="760" y="3159"/>
                              </a:cubicBezTo>
                              <a:cubicBezTo>
                                <a:pt x="760" y="3164"/>
                                <a:pt x="764" y="3168"/>
                                <a:pt x="769" y="3168"/>
                              </a:cubicBezTo>
                              <a:cubicBezTo>
                                <a:pt x="773" y="3168"/>
                                <a:pt x="777" y="3164"/>
                                <a:pt x="777" y="3159"/>
                              </a:cubicBezTo>
                              <a:close/>
                              <a:moveTo>
                                <a:pt x="777" y="3116"/>
                              </a:moveTo>
                              <a:cubicBezTo>
                                <a:pt x="777" y="3111"/>
                                <a:pt x="773" y="3107"/>
                                <a:pt x="769" y="3107"/>
                              </a:cubicBezTo>
                              <a:cubicBezTo>
                                <a:pt x="764" y="3107"/>
                                <a:pt x="760" y="3111"/>
                                <a:pt x="760" y="3116"/>
                              </a:cubicBezTo>
                              <a:cubicBezTo>
                                <a:pt x="760" y="3120"/>
                                <a:pt x="764" y="3124"/>
                                <a:pt x="769" y="3124"/>
                              </a:cubicBezTo>
                              <a:cubicBezTo>
                                <a:pt x="773" y="3124"/>
                                <a:pt x="777" y="3120"/>
                                <a:pt x="777" y="3116"/>
                              </a:cubicBezTo>
                              <a:close/>
                              <a:moveTo>
                                <a:pt x="777" y="3029"/>
                              </a:moveTo>
                              <a:cubicBezTo>
                                <a:pt x="777" y="3024"/>
                                <a:pt x="773" y="3020"/>
                                <a:pt x="769" y="3020"/>
                              </a:cubicBezTo>
                              <a:cubicBezTo>
                                <a:pt x="764" y="3020"/>
                                <a:pt x="760" y="3024"/>
                                <a:pt x="760" y="3029"/>
                              </a:cubicBezTo>
                              <a:cubicBezTo>
                                <a:pt x="760" y="3033"/>
                                <a:pt x="764" y="3037"/>
                                <a:pt x="769" y="3037"/>
                              </a:cubicBezTo>
                              <a:cubicBezTo>
                                <a:pt x="773" y="3037"/>
                                <a:pt x="777" y="3033"/>
                                <a:pt x="777" y="3029"/>
                              </a:cubicBezTo>
                              <a:close/>
                              <a:moveTo>
                                <a:pt x="821" y="3116"/>
                              </a:moveTo>
                              <a:cubicBezTo>
                                <a:pt x="821" y="3111"/>
                                <a:pt x="817" y="3107"/>
                                <a:pt x="812" y="3107"/>
                              </a:cubicBezTo>
                              <a:cubicBezTo>
                                <a:pt x="807" y="3107"/>
                                <a:pt x="803" y="3111"/>
                                <a:pt x="803" y="3116"/>
                              </a:cubicBezTo>
                              <a:cubicBezTo>
                                <a:pt x="803" y="3120"/>
                                <a:pt x="807" y="3124"/>
                                <a:pt x="812" y="3124"/>
                              </a:cubicBezTo>
                              <a:cubicBezTo>
                                <a:pt x="817" y="3124"/>
                                <a:pt x="821" y="3120"/>
                                <a:pt x="821" y="3116"/>
                              </a:cubicBezTo>
                              <a:close/>
                              <a:moveTo>
                                <a:pt x="864" y="3116"/>
                              </a:moveTo>
                              <a:cubicBezTo>
                                <a:pt x="864" y="3111"/>
                                <a:pt x="860" y="3107"/>
                                <a:pt x="856" y="3107"/>
                              </a:cubicBezTo>
                              <a:cubicBezTo>
                                <a:pt x="851" y="3107"/>
                                <a:pt x="847" y="3111"/>
                                <a:pt x="847" y="3116"/>
                              </a:cubicBezTo>
                              <a:cubicBezTo>
                                <a:pt x="847" y="3120"/>
                                <a:pt x="851" y="3124"/>
                                <a:pt x="856" y="3124"/>
                              </a:cubicBezTo>
                              <a:cubicBezTo>
                                <a:pt x="860" y="3124"/>
                                <a:pt x="864" y="3120"/>
                                <a:pt x="864" y="3116"/>
                              </a:cubicBezTo>
                              <a:close/>
                              <a:moveTo>
                                <a:pt x="908" y="3159"/>
                              </a:moveTo>
                              <a:cubicBezTo>
                                <a:pt x="908" y="3154"/>
                                <a:pt x="904" y="3150"/>
                                <a:pt x="899" y="3150"/>
                              </a:cubicBezTo>
                              <a:cubicBezTo>
                                <a:pt x="894" y="3150"/>
                                <a:pt x="890" y="3154"/>
                                <a:pt x="890" y="3159"/>
                              </a:cubicBezTo>
                              <a:cubicBezTo>
                                <a:pt x="890" y="3164"/>
                                <a:pt x="894" y="3168"/>
                                <a:pt x="899" y="3168"/>
                              </a:cubicBezTo>
                              <a:cubicBezTo>
                                <a:pt x="904" y="3168"/>
                                <a:pt x="908" y="3164"/>
                                <a:pt x="908" y="3159"/>
                              </a:cubicBezTo>
                              <a:close/>
                              <a:moveTo>
                                <a:pt x="1094" y="3116"/>
                              </a:moveTo>
                              <a:cubicBezTo>
                                <a:pt x="1094" y="3104"/>
                                <a:pt x="1085" y="3094"/>
                                <a:pt x="1073" y="3094"/>
                              </a:cubicBezTo>
                              <a:cubicBezTo>
                                <a:pt x="1061" y="3094"/>
                                <a:pt x="1051" y="3104"/>
                                <a:pt x="1051" y="3116"/>
                              </a:cubicBezTo>
                              <a:cubicBezTo>
                                <a:pt x="1051" y="3127"/>
                                <a:pt x="1061" y="3137"/>
                                <a:pt x="1073" y="3137"/>
                              </a:cubicBezTo>
                              <a:cubicBezTo>
                                <a:pt x="1085" y="3137"/>
                                <a:pt x="1094" y="3127"/>
                                <a:pt x="1094" y="3116"/>
                              </a:cubicBezTo>
                              <a:close/>
                              <a:moveTo>
                                <a:pt x="1463" y="2920"/>
                              </a:moveTo>
                              <a:cubicBezTo>
                                <a:pt x="1451" y="2920"/>
                                <a:pt x="1442" y="2930"/>
                                <a:pt x="1442" y="2942"/>
                              </a:cubicBezTo>
                              <a:cubicBezTo>
                                <a:pt x="1442" y="2985"/>
                                <a:pt x="1442" y="2985"/>
                                <a:pt x="1442" y="2985"/>
                              </a:cubicBezTo>
                              <a:cubicBezTo>
                                <a:pt x="1442" y="3029"/>
                                <a:pt x="1442" y="3029"/>
                                <a:pt x="1442" y="3029"/>
                              </a:cubicBezTo>
                              <a:cubicBezTo>
                                <a:pt x="1442" y="3072"/>
                                <a:pt x="1442" y="3072"/>
                                <a:pt x="1442" y="3072"/>
                              </a:cubicBezTo>
                              <a:cubicBezTo>
                                <a:pt x="1442" y="3084"/>
                                <a:pt x="1451" y="3094"/>
                                <a:pt x="1463" y="3094"/>
                              </a:cubicBezTo>
                              <a:cubicBezTo>
                                <a:pt x="1475" y="3094"/>
                                <a:pt x="1485" y="3104"/>
                                <a:pt x="1485" y="3116"/>
                              </a:cubicBezTo>
                              <a:cubicBezTo>
                                <a:pt x="1485" y="3127"/>
                                <a:pt x="1475" y="3137"/>
                                <a:pt x="1463" y="3137"/>
                              </a:cubicBezTo>
                              <a:cubicBezTo>
                                <a:pt x="1420" y="3137"/>
                                <a:pt x="1420" y="3137"/>
                                <a:pt x="1420" y="3137"/>
                              </a:cubicBezTo>
                              <a:cubicBezTo>
                                <a:pt x="1408" y="3137"/>
                                <a:pt x="1398" y="3127"/>
                                <a:pt x="1398" y="3116"/>
                              </a:cubicBezTo>
                              <a:cubicBezTo>
                                <a:pt x="1398" y="3072"/>
                                <a:pt x="1398" y="3072"/>
                                <a:pt x="1398" y="3072"/>
                              </a:cubicBezTo>
                              <a:cubicBezTo>
                                <a:pt x="1398" y="3029"/>
                                <a:pt x="1398" y="3029"/>
                                <a:pt x="1398" y="3029"/>
                              </a:cubicBezTo>
                              <a:cubicBezTo>
                                <a:pt x="1398" y="2985"/>
                                <a:pt x="1398" y="2985"/>
                                <a:pt x="1398" y="2985"/>
                              </a:cubicBezTo>
                              <a:cubicBezTo>
                                <a:pt x="1398" y="2973"/>
                                <a:pt x="1388" y="2964"/>
                                <a:pt x="1377" y="2964"/>
                              </a:cubicBezTo>
                              <a:cubicBezTo>
                                <a:pt x="1365" y="2964"/>
                                <a:pt x="1355" y="2954"/>
                                <a:pt x="1355" y="2942"/>
                              </a:cubicBezTo>
                              <a:cubicBezTo>
                                <a:pt x="1355" y="2930"/>
                                <a:pt x="1365" y="2920"/>
                                <a:pt x="1377" y="2920"/>
                              </a:cubicBezTo>
                              <a:cubicBezTo>
                                <a:pt x="1388" y="2920"/>
                                <a:pt x="1398" y="2910"/>
                                <a:pt x="1398" y="2898"/>
                              </a:cubicBezTo>
                              <a:cubicBezTo>
                                <a:pt x="1398" y="2886"/>
                                <a:pt x="1408" y="2877"/>
                                <a:pt x="1420" y="2877"/>
                              </a:cubicBezTo>
                              <a:cubicBezTo>
                                <a:pt x="1463" y="2877"/>
                                <a:pt x="1463" y="2877"/>
                                <a:pt x="1463" y="2877"/>
                              </a:cubicBezTo>
                              <a:cubicBezTo>
                                <a:pt x="1475" y="2877"/>
                                <a:pt x="1485" y="2886"/>
                                <a:pt x="1485" y="2898"/>
                              </a:cubicBezTo>
                              <a:cubicBezTo>
                                <a:pt x="1485" y="2910"/>
                                <a:pt x="1475" y="2920"/>
                                <a:pt x="1463" y="2920"/>
                              </a:cubicBezTo>
                              <a:close/>
                              <a:moveTo>
                                <a:pt x="1455" y="3116"/>
                              </a:moveTo>
                              <a:cubicBezTo>
                                <a:pt x="1455" y="3120"/>
                                <a:pt x="1459" y="3124"/>
                                <a:pt x="1463" y="3124"/>
                              </a:cubicBezTo>
                              <a:cubicBezTo>
                                <a:pt x="1468" y="3124"/>
                                <a:pt x="1472" y="3120"/>
                                <a:pt x="1472" y="3116"/>
                              </a:cubicBezTo>
                              <a:cubicBezTo>
                                <a:pt x="1472" y="3111"/>
                                <a:pt x="1468" y="3107"/>
                                <a:pt x="1463" y="3107"/>
                              </a:cubicBezTo>
                              <a:cubicBezTo>
                                <a:pt x="1459" y="3107"/>
                                <a:pt x="1455" y="3111"/>
                                <a:pt x="1455" y="3116"/>
                              </a:cubicBezTo>
                              <a:close/>
                              <a:moveTo>
                                <a:pt x="1429" y="3029"/>
                              </a:moveTo>
                              <a:cubicBezTo>
                                <a:pt x="1429" y="3024"/>
                                <a:pt x="1425" y="3020"/>
                                <a:pt x="1420" y="3020"/>
                              </a:cubicBezTo>
                              <a:cubicBezTo>
                                <a:pt x="1415" y="3020"/>
                                <a:pt x="1411" y="3024"/>
                                <a:pt x="1411" y="3029"/>
                              </a:cubicBezTo>
                              <a:cubicBezTo>
                                <a:pt x="1411" y="3033"/>
                                <a:pt x="1415" y="3037"/>
                                <a:pt x="1420" y="3037"/>
                              </a:cubicBezTo>
                              <a:cubicBezTo>
                                <a:pt x="1425" y="3037"/>
                                <a:pt x="1429" y="3033"/>
                                <a:pt x="1429" y="3029"/>
                              </a:cubicBezTo>
                              <a:close/>
                              <a:moveTo>
                                <a:pt x="1429" y="2985"/>
                              </a:moveTo>
                              <a:cubicBezTo>
                                <a:pt x="1429" y="2980"/>
                                <a:pt x="1425" y="2977"/>
                                <a:pt x="1420" y="2977"/>
                              </a:cubicBezTo>
                              <a:cubicBezTo>
                                <a:pt x="1415" y="2977"/>
                                <a:pt x="1411" y="2980"/>
                                <a:pt x="1411" y="2985"/>
                              </a:cubicBezTo>
                              <a:cubicBezTo>
                                <a:pt x="1411" y="2990"/>
                                <a:pt x="1415" y="2994"/>
                                <a:pt x="1420" y="2994"/>
                              </a:cubicBezTo>
                              <a:cubicBezTo>
                                <a:pt x="1425" y="2994"/>
                                <a:pt x="1429" y="2990"/>
                                <a:pt x="1429" y="2985"/>
                              </a:cubicBezTo>
                              <a:close/>
                              <a:moveTo>
                                <a:pt x="1472" y="2898"/>
                              </a:moveTo>
                              <a:cubicBezTo>
                                <a:pt x="1472" y="2894"/>
                                <a:pt x="1468" y="2890"/>
                                <a:pt x="1463" y="2890"/>
                              </a:cubicBezTo>
                              <a:cubicBezTo>
                                <a:pt x="1459" y="2890"/>
                                <a:pt x="1455" y="2894"/>
                                <a:pt x="1455" y="2898"/>
                              </a:cubicBezTo>
                              <a:cubicBezTo>
                                <a:pt x="1455" y="2903"/>
                                <a:pt x="1459" y="2907"/>
                                <a:pt x="1463" y="2907"/>
                              </a:cubicBezTo>
                              <a:cubicBezTo>
                                <a:pt x="1468" y="2907"/>
                                <a:pt x="1472" y="2903"/>
                                <a:pt x="1472" y="2898"/>
                              </a:cubicBezTo>
                              <a:close/>
                              <a:moveTo>
                                <a:pt x="1659" y="3072"/>
                              </a:moveTo>
                              <a:cubicBezTo>
                                <a:pt x="1659" y="3084"/>
                                <a:pt x="1649" y="3094"/>
                                <a:pt x="1637" y="3094"/>
                              </a:cubicBezTo>
                              <a:cubicBezTo>
                                <a:pt x="1625" y="3094"/>
                                <a:pt x="1615" y="3104"/>
                                <a:pt x="1615" y="3116"/>
                              </a:cubicBezTo>
                              <a:cubicBezTo>
                                <a:pt x="1615" y="3127"/>
                                <a:pt x="1606" y="3137"/>
                                <a:pt x="1594" y="3137"/>
                              </a:cubicBezTo>
                              <a:cubicBezTo>
                                <a:pt x="1550" y="3137"/>
                                <a:pt x="1550" y="3137"/>
                                <a:pt x="1550" y="3137"/>
                              </a:cubicBezTo>
                              <a:cubicBezTo>
                                <a:pt x="1538" y="3137"/>
                                <a:pt x="1528" y="3127"/>
                                <a:pt x="1528" y="3116"/>
                              </a:cubicBezTo>
                              <a:cubicBezTo>
                                <a:pt x="1528" y="3104"/>
                                <a:pt x="1538" y="3094"/>
                                <a:pt x="1550" y="3094"/>
                              </a:cubicBezTo>
                              <a:cubicBezTo>
                                <a:pt x="1562" y="3094"/>
                                <a:pt x="1572" y="3084"/>
                                <a:pt x="1572" y="3072"/>
                              </a:cubicBezTo>
                              <a:cubicBezTo>
                                <a:pt x="1572" y="3060"/>
                                <a:pt x="1582" y="3050"/>
                                <a:pt x="1594" y="3050"/>
                              </a:cubicBezTo>
                              <a:cubicBezTo>
                                <a:pt x="1606" y="3050"/>
                                <a:pt x="1615" y="3041"/>
                                <a:pt x="1615" y="3029"/>
                              </a:cubicBezTo>
                              <a:cubicBezTo>
                                <a:pt x="1615" y="3017"/>
                                <a:pt x="1625" y="3007"/>
                                <a:pt x="1637" y="3007"/>
                              </a:cubicBezTo>
                              <a:cubicBezTo>
                                <a:pt x="1649" y="3007"/>
                                <a:pt x="1659" y="3017"/>
                                <a:pt x="1659" y="3029"/>
                              </a:cubicBezTo>
                              <a:lnTo>
                                <a:pt x="1659" y="3072"/>
                              </a:lnTo>
                              <a:close/>
                              <a:moveTo>
                                <a:pt x="1559" y="3116"/>
                              </a:moveTo>
                              <a:cubicBezTo>
                                <a:pt x="1559" y="3111"/>
                                <a:pt x="1555" y="3107"/>
                                <a:pt x="1550" y="3107"/>
                              </a:cubicBezTo>
                              <a:cubicBezTo>
                                <a:pt x="1545" y="3107"/>
                                <a:pt x="1542" y="3111"/>
                                <a:pt x="1542" y="3116"/>
                              </a:cubicBezTo>
                              <a:cubicBezTo>
                                <a:pt x="1542" y="3120"/>
                                <a:pt x="1545" y="3124"/>
                                <a:pt x="1550" y="3124"/>
                              </a:cubicBezTo>
                              <a:cubicBezTo>
                                <a:pt x="1555" y="3124"/>
                                <a:pt x="1559" y="3120"/>
                                <a:pt x="1559" y="3116"/>
                              </a:cubicBezTo>
                              <a:close/>
                              <a:moveTo>
                                <a:pt x="1602" y="3116"/>
                              </a:moveTo>
                              <a:cubicBezTo>
                                <a:pt x="1602" y="3111"/>
                                <a:pt x="1598" y="3107"/>
                                <a:pt x="1594" y="3107"/>
                              </a:cubicBezTo>
                              <a:cubicBezTo>
                                <a:pt x="1589" y="3107"/>
                                <a:pt x="1585" y="3111"/>
                                <a:pt x="1585" y="3116"/>
                              </a:cubicBezTo>
                              <a:cubicBezTo>
                                <a:pt x="1585" y="3120"/>
                                <a:pt x="1589" y="3124"/>
                                <a:pt x="1594" y="3124"/>
                              </a:cubicBezTo>
                              <a:cubicBezTo>
                                <a:pt x="1598" y="3124"/>
                                <a:pt x="1602" y="3120"/>
                                <a:pt x="1602" y="3116"/>
                              </a:cubicBezTo>
                              <a:close/>
                              <a:moveTo>
                                <a:pt x="1602" y="3072"/>
                              </a:moveTo>
                              <a:cubicBezTo>
                                <a:pt x="1602" y="3067"/>
                                <a:pt x="1598" y="3063"/>
                                <a:pt x="1594" y="3063"/>
                              </a:cubicBezTo>
                              <a:cubicBezTo>
                                <a:pt x="1589" y="3063"/>
                                <a:pt x="1585" y="3067"/>
                                <a:pt x="1585" y="3072"/>
                              </a:cubicBezTo>
                              <a:cubicBezTo>
                                <a:pt x="1585" y="3077"/>
                                <a:pt x="1589" y="3081"/>
                                <a:pt x="1594" y="3081"/>
                              </a:cubicBezTo>
                              <a:cubicBezTo>
                                <a:pt x="1598" y="3081"/>
                                <a:pt x="1602" y="3077"/>
                                <a:pt x="1602" y="3072"/>
                              </a:cubicBezTo>
                              <a:close/>
                              <a:moveTo>
                                <a:pt x="1646" y="3029"/>
                              </a:moveTo>
                              <a:cubicBezTo>
                                <a:pt x="1646" y="3024"/>
                                <a:pt x="1642" y="3020"/>
                                <a:pt x="1637" y="3020"/>
                              </a:cubicBezTo>
                              <a:cubicBezTo>
                                <a:pt x="1632" y="3020"/>
                                <a:pt x="1628" y="3024"/>
                                <a:pt x="1628" y="3029"/>
                              </a:cubicBezTo>
                              <a:cubicBezTo>
                                <a:pt x="1628" y="3033"/>
                                <a:pt x="1632" y="3037"/>
                                <a:pt x="1637" y="3037"/>
                              </a:cubicBezTo>
                              <a:cubicBezTo>
                                <a:pt x="1642" y="3037"/>
                                <a:pt x="1646" y="3033"/>
                                <a:pt x="1646" y="3029"/>
                              </a:cubicBezTo>
                              <a:close/>
                              <a:moveTo>
                                <a:pt x="2375" y="3124"/>
                              </a:moveTo>
                              <a:cubicBezTo>
                                <a:pt x="2370" y="3124"/>
                                <a:pt x="2366" y="3120"/>
                                <a:pt x="2366" y="3116"/>
                              </a:cubicBezTo>
                              <a:cubicBezTo>
                                <a:pt x="2366" y="3111"/>
                                <a:pt x="2370" y="3107"/>
                                <a:pt x="2375" y="3107"/>
                              </a:cubicBezTo>
                              <a:cubicBezTo>
                                <a:pt x="2377" y="3107"/>
                                <a:pt x="2380" y="3108"/>
                                <a:pt x="2381" y="3109"/>
                              </a:cubicBezTo>
                              <a:cubicBezTo>
                                <a:pt x="2381" y="3095"/>
                                <a:pt x="2381" y="3095"/>
                                <a:pt x="2381" y="3095"/>
                              </a:cubicBezTo>
                              <a:cubicBezTo>
                                <a:pt x="2379" y="3094"/>
                                <a:pt x="2377" y="3094"/>
                                <a:pt x="2375" y="3094"/>
                              </a:cubicBezTo>
                              <a:cubicBezTo>
                                <a:pt x="2363" y="3094"/>
                                <a:pt x="2353" y="3104"/>
                                <a:pt x="2353" y="3116"/>
                              </a:cubicBezTo>
                              <a:cubicBezTo>
                                <a:pt x="2353" y="3127"/>
                                <a:pt x="2363" y="3137"/>
                                <a:pt x="2375" y="3137"/>
                              </a:cubicBezTo>
                              <a:cubicBezTo>
                                <a:pt x="2377" y="3137"/>
                                <a:pt x="2379" y="3137"/>
                                <a:pt x="2381" y="3136"/>
                              </a:cubicBezTo>
                              <a:cubicBezTo>
                                <a:pt x="2381" y="3122"/>
                                <a:pt x="2381" y="3122"/>
                                <a:pt x="2381" y="3122"/>
                              </a:cubicBezTo>
                              <a:cubicBezTo>
                                <a:pt x="2380" y="3123"/>
                                <a:pt x="2377" y="3124"/>
                                <a:pt x="2375" y="3124"/>
                              </a:cubicBezTo>
                              <a:close/>
                              <a:moveTo>
                                <a:pt x="660" y="3202"/>
                              </a:moveTo>
                              <a:cubicBezTo>
                                <a:pt x="660" y="3214"/>
                                <a:pt x="650" y="3224"/>
                                <a:pt x="638" y="3224"/>
                              </a:cubicBezTo>
                              <a:cubicBezTo>
                                <a:pt x="595" y="3224"/>
                                <a:pt x="595" y="3224"/>
                                <a:pt x="595" y="3224"/>
                              </a:cubicBezTo>
                              <a:cubicBezTo>
                                <a:pt x="583" y="3224"/>
                                <a:pt x="573" y="3214"/>
                                <a:pt x="573" y="3202"/>
                              </a:cubicBezTo>
                              <a:cubicBezTo>
                                <a:pt x="573" y="3159"/>
                                <a:pt x="573" y="3159"/>
                                <a:pt x="573" y="3159"/>
                              </a:cubicBezTo>
                              <a:cubicBezTo>
                                <a:pt x="573" y="3147"/>
                                <a:pt x="583" y="3137"/>
                                <a:pt x="595" y="3137"/>
                              </a:cubicBezTo>
                              <a:cubicBezTo>
                                <a:pt x="607" y="3137"/>
                                <a:pt x="617" y="3147"/>
                                <a:pt x="617" y="3159"/>
                              </a:cubicBezTo>
                              <a:cubicBezTo>
                                <a:pt x="617" y="3171"/>
                                <a:pt x="627" y="3181"/>
                                <a:pt x="638" y="3181"/>
                              </a:cubicBezTo>
                              <a:cubicBezTo>
                                <a:pt x="650" y="3181"/>
                                <a:pt x="660" y="3190"/>
                                <a:pt x="660" y="3202"/>
                              </a:cubicBezTo>
                              <a:close/>
                              <a:moveTo>
                                <a:pt x="604" y="3202"/>
                              </a:moveTo>
                              <a:cubicBezTo>
                                <a:pt x="604" y="3198"/>
                                <a:pt x="600" y="3194"/>
                                <a:pt x="595" y="3194"/>
                              </a:cubicBezTo>
                              <a:cubicBezTo>
                                <a:pt x="590" y="3194"/>
                                <a:pt x="586" y="3198"/>
                                <a:pt x="586" y="3202"/>
                              </a:cubicBezTo>
                              <a:cubicBezTo>
                                <a:pt x="586" y="3207"/>
                                <a:pt x="590" y="3211"/>
                                <a:pt x="595" y="3211"/>
                              </a:cubicBezTo>
                              <a:cubicBezTo>
                                <a:pt x="600" y="3211"/>
                                <a:pt x="604" y="3207"/>
                                <a:pt x="604" y="3202"/>
                              </a:cubicBezTo>
                              <a:close/>
                              <a:moveTo>
                                <a:pt x="604" y="3159"/>
                              </a:moveTo>
                              <a:cubicBezTo>
                                <a:pt x="604" y="3154"/>
                                <a:pt x="600" y="3150"/>
                                <a:pt x="595" y="3150"/>
                              </a:cubicBezTo>
                              <a:cubicBezTo>
                                <a:pt x="590" y="3150"/>
                                <a:pt x="586" y="3154"/>
                                <a:pt x="586" y="3159"/>
                              </a:cubicBezTo>
                              <a:cubicBezTo>
                                <a:pt x="586" y="3164"/>
                                <a:pt x="590" y="3168"/>
                                <a:pt x="595" y="3168"/>
                              </a:cubicBezTo>
                              <a:cubicBezTo>
                                <a:pt x="600" y="3168"/>
                                <a:pt x="604" y="3164"/>
                                <a:pt x="604" y="3159"/>
                              </a:cubicBezTo>
                              <a:close/>
                              <a:moveTo>
                                <a:pt x="647" y="3202"/>
                              </a:moveTo>
                              <a:cubicBezTo>
                                <a:pt x="647" y="3198"/>
                                <a:pt x="643" y="3194"/>
                                <a:pt x="638" y="3194"/>
                              </a:cubicBezTo>
                              <a:cubicBezTo>
                                <a:pt x="634" y="3194"/>
                                <a:pt x="630" y="3198"/>
                                <a:pt x="630" y="3202"/>
                              </a:cubicBezTo>
                              <a:cubicBezTo>
                                <a:pt x="630" y="3207"/>
                                <a:pt x="634" y="3211"/>
                                <a:pt x="638" y="3211"/>
                              </a:cubicBezTo>
                              <a:cubicBezTo>
                                <a:pt x="643" y="3211"/>
                                <a:pt x="647" y="3207"/>
                                <a:pt x="647" y="3202"/>
                              </a:cubicBezTo>
                              <a:close/>
                              <a:moveTo>
                                <a:pt x="704" y="3159"/>
                              </a:moveTo>
                              <a:cubicBezTo>
                                <a:pt x="704" y="3171"/>
                                <a:pt x="694" y="3181"/>
                                <a:pt x="682" y="3181"/>
                              </a:cubicBezTo>
                              <a:cubicBezTo>
                                <a:pt x="670" y="3181"/>
                                <a:pt x="660" y="3171"/>
                                <a:pt x="660" y="3159"/>
                              </a:cubicBezTo>
                              <a:cubicBezTo>
                                <a:pt x="660" y="3147"/>
                                <a:pt x="670" y="3137"/>
                                <a:pt x="682" y="3137"/>
                              </a:cubicBezTo>
                              <a:cubicBezTo>
                                <a:pt x="694" y="3137"/>
                                <a:pt x="704" y="3147"/>
                                <a:pt x="704" y="3159"/>
                              </a:cubicBezTo>
                              <a:close/>
                              <a:moveTo>
                                <a:pt x="691" y="3159"/>
                              </a:moveTo>
                              <a:cubicBezTo>
                                <a:pt x="691" y="3154"/>
                                <a:pt x="687" y="3150"/>
                                <a:pt x="682" y="3150"/>
                              </a:cubicBezTo>
                              <a:cubicBezTo>
                                <a:pt x="677" y="3150"/>
                                <a:pt x="673" y="3154"/>
                                <a:pt x="673" y="3159"/>
                              </a:cubicBezTo>
                              <a:cubicBezTo>
                                <a:pt x="673" y="3164"/>
                                <a:pt x="677" y="3168"/>
                                <a:pt x="682" y="3168"/>
                              </a:cubicBezTo>
                              <a:cubicBezTo>
                                <a:pt x="687" y="3168"/>
                                <a:pt x="691" y="3164"/>
                                <a:pt x="691" y="3159"/>
                              </a:cubicBezTo>
                              <a:close/>
                              <a:moveTo>
                                <a:pt x="1029" y="3137"/>
                              </a:moveTo>
                              <a:cubicBezTo>
                                <a:pt x="1017" y="3137"/>
                                <a:pt x="1007" y="3147"/>
                                <a:pt x="1007" y="3159"/>
                              </a:cubicBezTo>
                              <a:cubicBezTo>
                                <a:pt x="1007" y="3171"/>
                                <a:pt x="1017" y="3181"/>
                                <a:pt x="1029" y="3181"/>
                              </a:cubicBezTo>
                              <a:cubicBezTo>
                                <a:pt x="1041" y="3181"/>
                                <a:pt x="1051" y="3171"/>
                                <a:pt x="1051" y="3159"/>
                              </a:cubicBezTo>
                              <a:cubicBezTo>
                                <a:pt x="1051" y="3147"/>
                                <a:pt x="1041" y="3137"/>
                                <a:pt x="1029" y="3137"/>
                              </a:cubicBezTo>
                              <a:close/>
                              <a:moveTo>
                                <a:pt x="1311" y="3159"/>
                              </a:moveTo>
                              <a:cubicBezTo>
                                <a:pt x="1311" y="3147"/>
                                <a:pt x="1321" y="3137"/>
                                <a:pt x="1333" y="3137"/>
                              </a:cubicBezTo>
                              <a:cubicBezTo>
                                <a:pt x="1377" y="3137"/>
                                <a:pt x="1377" y="3137"/>
                                <a:pt x="1377" y="3137"/>
                              </a:cubicBezTo>
                              <a:cubicBezTo>
                                <a:pt x="1388" y="3137"/>
                                <a:pt x="1398" y="3147"/>
                                <a:pt x="1398" y="3159"/>
                              </a:cubicBezTo>
                              <a:cubicBezTo>
                                <a:pt x="1398" y="3171"/>
                                <a:pt x="1388" y="3181"/>
                                <a:pt x="1377" y="3181"/>
                              </a:cubicBezTo>
                              <a:cubicBezTo>
                                <a:pt x="1333" y="3181"/>
                                <a:pt x="1333" y="3181"/>
                                <a:pt x="1333" y="3181"/>
                              </a:cubicBezTo>
                              <a:cubicBezTo>
                                <a:pt x="1321" y="3181"/>
                                <a:pt x="1311" y="3171"/>
                                <a:pt x="1311" y="3159"/>
                              </a:cubicBezTo>
                              <a:close/>
                              <a:moveTo>
                                <a:pt x="1324" y="3159"/>
                              </a:moveTo>
                              <a:cubicBezTo>
                                <a:pt x="1324" y="3164"/>
                                <a:pt x="1328" y="3168"/>
                                <a:pt x="1333" y="3168"/>
                              </a:cubicBezTo>
                              <a:cubicBezTo>
                                <a:pt x="1338" y="3168"/>
                                <a:pt x="1342" y="3164"/>
                                <a:pt x="1342" y="3159"/>
                              </a:cubicBezTo>
                              <a:cubicBezTo>
                                <a:pt x="1342" y="3154"/>
                                <a:pt x="1338" y="3150"/>
                                <a:pt x="1333" y="3150"/>
                              </a:cubicBezTo>
                              <a:cubicBezTo>
                                <a:pt x="1328" y="3150"/>
                                <a:pt x="1324" y="3154"/>
                                <a:pt x="1324" y="3159"/>
                              </a:cubicBezTo>
                              <a:close/>
                              <a:moveTo>
                                <a:pt x="1702" y="3159"/>
                              </a:moveTo>
                              <a:cubicBezTo>
                                <a:pt x="1702" y="3171"/>
                                <a:pt x="1692" y="3181"/>
                                <a:pt x="1680" y="3181"/>
                              </a:cubicBezTo>
                              <a:cubicBezTo>
                                <a:pt x="1669" y="3181"/>
                                <a:pt x="1659" y="3171"/>
                                <a:pt x="1659" y="3159"/>
                              </a:cubicBezTo>
                              <a:cubicBezTo>
                                <a:pt x="1659" y="3147"/>
                                <a:pt x="1669" y="3137"/>
                                <a:pt x="1680" y="3137"/>
                              </a:cubicBezTo>
                              <a:cubicBezTo>
                                <a:pt x="1692" y="3137"/>
                                <a:pt x="1702" y="3147"/>
                                <a:pt x="1702" y="3159"/>
                              </a:cubicBezTo>
                              <a:close/>
                              <a:moveTo>
                                <a:pt x="1689" y="3159"/>
                              </a:moveTo>
                              <a:cubicBezTo>
                                <a:pt x="1689" y="3154"/>
                                <a:pt x="1685" y="3150"/>
                                <a:pt x="1680" y="3150"/>
                              </a:cubicBezTo>
                              <a:cubicBezTo>
                                <a:pt x="1676" y="3150"/>
                                <a:pt x="1672" y="3154"/>
                                <a:pt x="1672" y="3159"/>
                              </a:cubicBezTo>
                              <a:cubicBezTo>
                                <a:pt x="1672" y="3164"/>
                                <a:pt x="1676" y="3168"/>
                                <a:pt x="1680" y="3168"/>
                              </a:cubicBezTo>
                              <a:cubicBezTo>
                                <a:pt x="1685" y="3168"/>
                                <a:pt x="1689" y="3164"/>
                                <a:pt x="1689" y="3159"/>
                              </a:cubicBezTo>
                              <a:close/>
                              <a:moveTo>
                                <a:pt x="747" y="3202"/>
                              </a:moveTo>
                              <a:cubicBezTo>
                                <a:pt x="747" y="3214"/>
                                <a:pt x="737" y="3224"/>
                                <a:pt x="725" y="3224"/>
                              </a:cubicBezTo>
                              <a:cubicBezTo>
                                <a:pt x="713" y="3224"/>
                                <a:pt x="704" y="3214"/>
                                <a:pt x="704" y="3202"/>
                              </a:cubicBezTo>
                              <a:cubicBezTo>
                                <a:pt x="704" y="3190"/>
                                <a:pt x="713" y="3181"/>
                                <a:pt x="725" y="3181"/>
                              </a:cubicBezTo>
                              <a:cubicBezTo>
                                <a:pt x="737" y="3181"/>
                                <a:pt x="747" y="3190"/>
                                <a:pt x="747" y="3202"/>
                              </a:cubicBezTo>
                              <a:close/>
                              <a:moveTo>
                                <a:pt x="734" y="3202"/>
                              </a:moveTo>
                              <a:cubicBezTo>
                                <a:pt x="734" y="3198"/>
                                <a:pt x="730" y="3194"/>
                                <a:pt x="725" y="3194"/>
                              </a:cubicBezTo>
                              <a:cubicBezTo>
                                <a:pt x="720" y="3194"/>
                                <a:pt x="717" y="3198"/>
                                <a:pt x="717" y="3202"/>
                              </a:cubicBezTo>
                              <a:cubicBezTo>
                                <a:pt x="717" y="3207"/>
                                <a:pt x="720" y="3211"/>
                                <a:pt x="725" y="3211"/>
                              </a:cubicBezTo>
                              <a:cubicBezTo>
                                <a:pt x="730" y="3211"/>
                                <a:pt x="734" y="3207"/>
                                <a:pt x="734" y="3202"/>
                              </a:cubicBezTo>
                              <a:close/>
                              <a:moveTo>
                                <a:pt x="964" y="3202"/>
                              </a:moveTo>
                              <a:cubicBezTo>
                                <a:pt x="964" y="3214"/>
                                <a:pt x="954" y="3224"/>
                                <a:pt x="942" y="3224"/>
                              </a:cubicBezTo>
                              <a:cubicBezTo>
                                <a:pt x="930" y="3224"/>
                                <a:pt x="921" y="3214"/>
                                <a:pt x="921" y="3202"/>
                              </a:cubicBezTo>
                              <a:cubicBezTo>
                                <a:pt x="921" y="3190"/>
                                <a:pt x="930" y="3181"/>
                                <a:pt x="942" y="3181"/>
                              </a:cubicBezTo>
                              <a:cubicBezTo>
                                <a:pt x="954" y="3181"/>
                                <a:pt x="964" y="3190"/>
                                <a:pt x="964" y="3202"/>
                              </a:cubicBezTo>
                              <a:close/>
                              <a:moveTo>
                                <a:pt x="951" y="3202"/>
                              </a:moveTo>
                              <a:cubicBezTo>
                                <a:pt x="951" y="3198"/>
                                <a:pt x="947" y="3194"/>
                                <a:pt x="942" y="3194"/>
                              </a:cubicBezTo>
                              <a:cubicBezTo>
                                <a:pt x="938" y="3194"/>
                                <a:pt x="934" y="3198"/>
                                <a:pt x="934" y="3202"/>
                              </a:cubicBezTo>
                              <a:cubicBezTo>
                                <a:pt x="934" y="3207"/>
                                <a:pt x="938" y="3211"/>
                                <a:pt x="942" y="3211"/>
                              </a:cubicBezTo>
                              <a:cubicBezTo>
                                <a:pt x="947" y="3211"/>
                                <a:pt x="951" y="3207"/>
                                <a:pt x="951" y="3202"/>
                              </a:cubicBezTo>
                              <a:close/>
                              <a:moveTo>
                                <a:pt x="1138" y="3202"/>
                              </a:moveTo>
                              <a:cubicBezTo>
                                <a:pt x="1138" y="3246"/>
                                <a:pt x="1138" y="3246"/>
                                <a:pt x="1138" y="3246"/>
                              </a:cubicBezTo>
                              <a:cubicBezTo>
                                <a:pt x="1138" y="3289"/>
                                <a:pt x="1138" y="3289"/>
                                <a:pt x="1138" y="3289"/>
                              </a:cubicBezTo>
                              <a:cubicBezTo>
                                <a:pt x="1138" y="3301"/>
                                <a:pt x="1128" y="3311"/>
                                <a:pt x="1116" y="3311"/>
                              </a:cubicBezTo>
                              <a:cubicBezTo>
                                <a:pt x="1104" y="3311"/>
                                <a:pt x="1094" y="3301"/>
                                <a:pt x="1094" y="3289"/>
                              </a:cubicBezTo>
                              <a:cubicBezTo>
                                <a:pt x="1094" y="3246"/>
                                <a:pt x="1094" y="3246"/>
                                <a:pt x="1094" y="3246"/>
                              </a:cubicBezTo>
                              <a:cubicBezTo>
                                <a:pt x="1094" y="3234"/>
                                <a:pt x="1085" y="3224"/>
                                <a:pt x="1073" y="3224"/>
                              </a:cubicBezTo>
                              <a:cubicBezTo>
                                <a:pt x="1061" y="3224"/>
                                <a:pt x="1051" y="3214"/>
                                <a:pt x="1051" y="3202"/>
                              </a:cubicBezTo>
                              <a:cubicBezTo>
                                <a:pt x="1051" y="3190"/>
                                <a:pt x="1061" y="3181"/>
                                <a:pt x="1073" y="3181"/>
                              </a:cubicBezTo>
                              <a:cubicBezTo>
                                <a:pt x="1116" y="3181"/>
                                <a:pt x="1116" y="3181"/>
                                <a:pt x="1116" y="3181"/>
                              </a:cubicBezTo>
                              <a:cubicBezTo>
                                <a:pt x="1128" y="3181"/>
                                <a:pt x="1138" y="3190"/>
                                <a:pt x="1138" y="3202"/>
                              </a:cubicBezTo>
                              <a:close/>
                              <a:moveTo>
                                <a:pt x="1125" y="3289"/>
                              </a:moveTo>
                              <a:cubicBezTo>
                                <a:pt x="1125" y="3284"/>
                                <a:pt x="1121" y="3280"/>
                                <a:pt x="1116" y="3280"/>
                              </a:cubicBezTo>
                              <a:cubicBezTo>
                                <a:pt x="1111" y="3280"/>
                                <a:pt x="1107" y="3284"/>
                                <a:pt x="1107" y="3289"/>
                              </a:cubicBezTo>
                              <a:cubicBezTo>
                                <a:pt x="1107" y="3294"/>
                                <a:pt x="1111" y="3298"/>
                                <a:pt x="1116" y="3298"/>
                              </a:cubicBezTo>
                              <a:cubicBezTo>
                                <a:pt x="1121" y="3298"/>
                                <a:pt x="1125" y="3294"/>
                                <a:pt x="1125" y="3289"/>
                              </a:cubicBezTo>
                              <a:close/>
                              <a:moveTo>
                                <a:pt x="1125" y="3202"/>
                              </a:moveTo>
                              <a:cubicBezTo>
                                <a:pt x="1125" y="3198"/>
                                <a:pt x="1121" y="3194"/>
                                <a:pt x="1116" y="3194"/>
                              </a:cubicBezTo>
                              <a:cubicBezTo>
                                <a:pt x="1111" y="3194"/>
                                <a:pt x="1107" y="3198"/>
                                <a:pt x="1107" y="3202"/>
                              </a:cubicBezTo>
                              <a:cubicBezTo>
                                <a:pt x="1107" y="3207"/>
                                <a:pt x="1111" y="3211"/>
                                <a:pt x="1116" y="3211"/>
                              </a:cubicBezTo>
                              <a:cubicBezTo>
                                <a:pt x="1121" y="3211"/>
                                <a:pt x="1125" y="3207"/>
                                <a:pt x="1125" y="3202"/>
                              </a:cubicBezTo>
                              <a:close/>
                              <a:moveTo>
                                <a:pt x="1268" y="3202"/>
                              </a:moveTo>
                              <a:cubicBezTo>
                                <a:pt x="1268" y="3246"/>
                                <a:pt x="1268" y="3246"/>
                                <a:pt x="1268" y="3246"/>
                              </a:cubicBezTo>
                              <a:cubicBezTo>
                                <a:pt x="1268" y="3258"/>
                                <a:pt x="1258" y="3267"/>
                                <a:pt x="1246" y="3267"/>
                              </a:cubicBezTo>
                              <a:cubicBezTo>
                                <a:pt x="1234" y="3267"/>
                                <a:pt x="1225" y="3258"/>
                                <a:pt x="1225" y="3246"/>
                              </a:cubicBezTo>
                              <a:cubicBezTo>
                                <a:pt x="1225" y="3234"/>
                                <a:pt x="1215" y="3224"/>
                                <a:pt x="1203" y="3224"/>
                              </a:cubicBezTo>
                              <a:cubicBezTo>
                                <a:pt x="1191" y="3224"/>
                                <a:pt x="1181" y="3214"/>
                                <a:pt x="1181" y="3202"/>
                              </a:cubicBezTo>
                              <a:cubicBezTo>
                                <a:pt x="1181" y="3159"/>
                                <a:pt x="1181" y="3159"/>
                                <a:pt x="1181" y="3159"/>
                              </a:cubicBezTo>
                              <a:cubicBezTo>
                                <a:pt x="1181" y="3147"/>
                                <a:pt x="1191" y="3137"/>
                                <a:pt x="1203" y="3137"/>
                              </a:cubicBezTo>
                              <a:cubicBezTo>
                                <a:pt x="1215" y="3137"/>
                                <a:pt x="1225" y="3147"/>
                                <a:pt x="1225" y="3159"/>
                              </a:cubicBezTo>
                              <a:cubicBezTo>
                                <a:pt x="1225" y="3171"/>
                                <a:pt x="1234" y="3181"/>
                                <a:pt x="1246" y="3181"/>
                              </a:cubicBezTo>
                              <a:cubicBezTo>
                                <a:pt x="1258" y="3181"/>
                                <a:pt x="1268" y="3190"/>
                                <a:pt x="1268" y="3202"/>
                              </a:cubicBezTo>
                              <a:close/>
                              <a:moveTo>
                                <a:pt x="1212" y="3202"/>
                              </a:moveTo>
                              <a:cubicBezTo>
                                <a:pt x="1212" y="3198"/>
                                <a:pt x="1208" y="3194"/>
                                <a:pt x="1203" y="3194"/>
                              </a:cubicBezTo>
                              <a:cubicBezTo>
                                <a:pt x="1198" y="3194"/>
                                <a:pt x="1194" y="3198"/>
                                <a:pt x="1194" y="3202"/>
                              </a:cubicBezTo>
                              <a:cubicBezTo>
                                <a:pt x="1194" y="3207"/>
                                <a:pt x="1198" y="3211"/>
                                <a:pt x="1203" y="3211"/>
                              </a:cubicBezTo>
                              <a:cubicBezTo>
                                <a:pt x="1208" y="3211"/>
                                <a:pt x="1212" y="3207"/>
                                <a:pt x="1212" y="3202"/>
                              </a:cubicBezTo>
                              <a:close/>
                              <a:moveTo>
                                <a:pt x="1212" y="3159"/>
                              </a:moveTo>
                              <a:cubicBezTo>
                                <a:pt x="1212" y="3154"/>
                                <a:pt x="1208" y="3150"/>
                                <a:pt x="1203" y="3150"/>
                              </a:cubicBezTo>
                              <a:cubicBezTo>
                                <a:pt x="1198" y="3150"/>
                                <a:pt x="1194" y="3154"/>
                                <a:pt x="1194" y="3159"/>
                              </a:cubicBezTo>
                              <a:cubicBezTo>
                                <a:pt x="1194" y="3164"/>
                                <a:pt x="1198" y="3168"/>
                                <a:pt x="1203" y="3168"/>
                              </a:cubicBezTo>
                              <a:cubicBezTo>
                                <a:pt x="1208" y="3168"/>
                                <a:pt x="1212" y="3164"/>
                                <a:pt x="1212" y="3159"/>
                              </a:cubicBezTo>
                              <a:close/>
                              <a:moveTo>
                                <a:pt x="1255" y="3246"/>
                              </a:moveTo>
                              <a:cubicBezTo>
                                <a:pt x="1255" y="3241"/>
                                <a:pt x="1251" y="3237"/>
                                <a:pt x="1246" y="3237"/>
                              </a:cubicBezTo>
                              <a:cubicBezTo>
                                <a:pt x="1241" y="3237"/>
                                <a:pt x="1238" y="3241"/>
                                <a:pt x="1238" y="3246"/>
                              </a:cubicBezTo>
                              <a:cubicBezTo>
                                <a:pt x="1238" y="3251"/>
                                <a:pt x="1241" y="3254"/>
                                <a:pt x="1246" y="3254"/>
                              </a:cubicBezTo>
                              <a:cubicBezTo>
                                <a:pt x="1251" y="3254"/>
                                <a:pt x="1255" y="3251"/>
                                <a:pt x="1255" y="3246"/>
                              </a:cubicBezTo>
                              <a:close/>
                              <a:moveTo>
                                <a:pt x="1420" y="3181"/>
                              </a:moveTo>
                              <a:cubicBezTo>
                                <a:pt x="1408" y="3181"/>
                                <a:pt x="1398" y="3190"/>
                                <a:pt x="1398" y="3202"/>
                              </a:cubicBezTo>
                              <a:cubicBezTo>
                                <a:pt x="1398" y="3214"/>
                                <a:pt x="1408" y="3224"/>
                                <a:pt x="1420" y="3224"/>
                              </a:cubicBezTo>
                              <a:cubicBezTo>
                                <a:pt x="1432" y="3224"/>
                                <a:pt x="1442" y="3214"/>
                                <a:pt x="1442" y="3202"/>
                              </a:cubicBezTo>
                              <a:cubicBezTo>
                                <a:pt x="1442" y="3190"/>
                                <a:pt x="1432" y="3181"/>
                                <a:pt x="1420" y="3181"/>
                              </a:cubicBezTo>
                              <a:close/>
                              <a:moveTo>
                                <a:pt x="2136" y="3202"/>
                              </a:moveTo>
                              <a:cubicBezTo>
                                <a:pt x="2136" y="3214"/>
                                <a:pt x="2127" y="3224"/>
                                <a:pt x="2115" y="3224"/>
                              </a:cubicBezTo>
                              <a:cubicBezTo>
                                <a:pt x="2103" y="3224"/>
                                <a:pt x="2093" y="3214"/>
                                <a:pt x="2093" y="3202"/>
                              </a:cubicBezTo>
                              <a:cubicBezTo>
                                <a:pt x="2093" y="3190"/>
                                <a:pt x="2103" y="3181"/>
                                <a:pt x="2115" y="3181"/>
                              </a:cubicBezTo>
                              <a:cubicBezTo>
                                <a:pt x="2127" y="3181"/>
                                <a:pt x="2136" y="3190"/>
                                <a:pt x="2136" y="3202"/>
                              </a:cubicBezTo>
                              <a:close/>
                              <a:moveTo>
                                <a:pt x="2123" y="3202"/>
                              </a:moveTo>
                              <a:cubicBezTo>
                                <a:pt x="2123" y="3198"/>
                                <a:pt x="2119" y="3194"/>
                                <a:pt x="2115" y="3194"/>
                              </a:cubicBezTo>
                              <a:cubicBezTo>
                                <a:pt x="2110" y="3194"/>
                                <a:pt x="2106" y="3198"/>
                                <a:pt x="2106" y="3202"/>
                              </a:cubicBezTo>
                              <a:cubicBezTo>
                                <a:pt x="2106" y="3207"/>
                                <a:pt x="2110" y="3211"/>
                                <a:pt x="2115" y="3211"/>
                              </a:cubicBezTo>
                              <a:cubicBezTo>
                                <a:pt x="2119" y="3211"/>
                                <a:pt x="2123" y="3207"/>
                                <a:pt x="2123" y="3202"/>
                              </a:cubicBezTo>
                              <a:close/>
                              <a:moveTo>
                                <a:pt x="1007" y="3246"/>
                              </a:moveTo>
                              <a:cubicBezTo>
                                <a:pt x="1007" y="3258"/>
                                <a:pt x="998" y="3267"/>
                                <a:pt x="986" y="3267"/>
                              </a:cubicBezTo>
                              <a:cubicBezTo>
                                <a:pt x="974" y="3267"/>
                                <a:pt x="964" y="3258"/>
                                <a:pt x="964" y="3246"/>
                              </a:cubicBezTo>
                              <a:cubicBezTo>
                                <a:pt x="964" y="3234"/>
                                <a:pt x="974" y="3224"/>
                                <a:pt x="986" y="3224"/>
                              </a:cubicBezTo>
                              <a:cubicBezTo>
                                <a:pt x="998" y="3224"/>
                                <a:pt x="1007" y="3234"/>
                                <a:pt x="1007" y="3246"/>
                              </a:cubicBezTo>
                              <a:close/>
                              <a:moveTo>
                                <a:pt x="994" y="3246"/>
                              </a:moveTo>
                              <a:cubicBezTo>
                                <a:pt x="994" y="3241"/>
                                <a:pt x="991" y="3237"/>
                                <a:pt x="986" y="3237"/>
                              </a:cubicBezTo>
                              <a:cubicBezTo>
                                <a:pt x="981" y="3237"/>
                                <a:pt x="977" y="3241"/>
                                <a:pt x="977" y="3246"/>
                              </a:cubicBezTo>
                              <a:cubicBezTo>
                                <a:pt x="977" y="3251"/>
                                <a:pt x="981" y="3254"/>
                                <a:pt x="986" y="3254"/>
                              </a:cubicBezTo>
                              <a:cubicBezTo>
                                <a:pt x="991" y="3254"/>
                                <a:pt x="994" y="3251"/>
                                <a:pt x="994" y="3246"/>
                              </a:cubicBezTo>
                              <a:close/>
                              <a:moveTo>
                                <a:pt x="1377" y="3224"/>
                              </a:moveTo>
                              <a:cubicBezTo>
                                <a:pt x="1333" y="3224"/>
                                <a:pt x="1333" y="3224"/>
                                <a:pt x="1333" y="3224"/>
                              </a:cubicBezTo>
                              <a:cubicBezTo>
                                <a:pt x="1321" y="3224"/>
                                <a:pt x="1311" y="3234"/>
                                <a:pt x="1311" y="3246"/>
                              </a:cubicBezTo>
                              <a:cubicBezTo>
                                <a:pt x="1311" y="3258"/>
                                <a:pt x="1321" y="3267"/>
                                <a:pt x="1333" y="3267"/>
                              </a:cubicBezTo>
                              <a:cubicBezTo>
                                <a:pt x="1377" y="3267"/>
                                <a:pt x="1377" y="3267"/>
                                <a:pt x="1377" y="3267"/>
                              </a:cubicBezTo>
                              <a:cubicBezTo>
                                <a:pt x="1388" y="3267"/>
                                <a:pt x="1398" y="3258"/>
                                <a:pt x="1398" y="3246"/>
                              </a:cubicBezTo>
                              <a:cubicBezTo>
                                <a:pt x="1398" y="3234"/>
                                <a:pt x="1388" y="3224"/>
                                <a:pt x="1377" y="3224"/>
                              </a:cubicBezTo>
                              <a:close/>
                              <a:moveTo>
                                <a:pt x="2093" y="3289"/>
                              </a:moveTo>
                              <a:cubicBezTo>
                                <a:pt x="2093" y="3301"/>
                                <a:pt x="2083" y="3311"/>
                                <a:pt x="2071" y="3311"/>
                              </a:cubicBezTo>
                              <a:cubicBezTo>
                                <a:pt x="2059" y="3311"/>
                                <a:pt x="2049" y="3301"/>
                                <a:pt x="2049" y="3289"/>
                              </a:cubicBezTo>
                              <a:cubicBezTo>
                                <a:pt x="2049" y="3277"/>
                                <a:pt x="2059" y="3267"/>
                                <a:pt x="2071" y="3267"/>
                              </a:cubicBezTo>
                              <a:cubicBezTo>
                                <a:pt x="2083" y="3267"/>
                                <a:pt x="2093" y="3277"/>
                                <a:pt x="2093" y="3289"/>
                              </a:cubicBezTo>
                              <a:close/>
                              <a:moveTo>
                                <a:pt x="2080" y="3289"/>
                              </a:moveTo>
                              <a:cubicBezTo>
                                <a:pt x="2080" y="3284"/>
                                <a:pt x="2076" y="3280"/>
                                <a:pt x="2071" y="3280"/>
                              </a:cubicBezTo>
                              <a:cubicBezTo>
                                <a:pt x="2066" y="3280"/>
                                <a:pt x="2063" y="3284"/>
                                <a:pt x="2063" y="3289"/>
                              </a:cubicBezTo>
                              <a:cubicBezTo>
                                <a:pt x="2063" y="3294"/>
                                <a:pt x="2066" y="3298"/>
                                <a:pt x="2071" y="3298"/>
                              </a:cubicBezTo>
                              <a:cubicBezTo>
                                <a:pt x="2076" y="3298"/>
                                <a:pt x="2080" y="3294"/>
                                <a:pt x="2080" y="3289"/>
                              </a:cubicBezTo>
                              <a:close/>
                              <a:moveTo>
                                <a:pt x="705" y="3368"/>
                              </a:moveTo>
                              <a:cubicBezTo>
                                <a:pt x="659" y="3368"/>
                                <a:pt x="659" y="3368"/>
                                <a:pt x="659" y="3368"/>
                              </a:cubicBezTo>
                              <a:cubicBezTo>
                                <a:pt x="655" y="3360"/>
                                <a:pt x="648" y="3354"/>
                                <a:pt x="638" y="3354"/>
                              </a:cubicBezTo>
                              <a:cubicBezTo>
                                <a:pt x="627" y="3354"/>
                                <a:pt x="617" y="3345"/>
                                <a:pt x="617" y="3333"/>
                              </a:cubicBezTo>
                              <a:cubicBezTo>
                                <a:pt x="617" y="3321"/>
                                <a:pt x="627" y="3311"/>
                                <a:pt x="638" y="3311"/>
                              </a:cubicBezTo>
                              <a:cubicBezTo>
                                <a:pt x="682" y="3311"/>
                                <a:pt x="682" y="3311"/>
                                <a:pt x="682" y="3311"/>
                              </a:cubicBezTo>
                              <a:cubicBezTo>
                                <a:pt x="725" y="3311"/>
                                <a:pt x="725" y="3311"/>
                                <a:pt x="725" y="3311"/>
                              </a:cubicBezTo>
                              <a:cubicBezTo>
                                <a:pt x="737" y="3311"/>
                                <a:pt x="747" y="3321"/>
                                <a:pt x="747" y="3333"/>
                              </a:cubicBezTo>
                              <a:cubicBezTo>
                                <a:pt x="747" y="3345"/>
                                <a:pt x="737" y="3354"/>
                                <a:pt x="725" y="3354"/>
                              </a:cubicBezTo>
                              <a:cubicBezTo>
                                <a:pt x="716" y="3354"/>
                                <a:pt x="708" y="3360"/>
                                <a:pt x="705" y="3368"/>
                              </a:cubicBezTo>
                              <a:close/>
                              <a:moveTo>
                                <a:pt x="717" y="3333"/>
                              </a:moveTo>
                              <a:cubicBezTo>
                                <a:pt x="717" y="3337"/>
                                <a:pt x="720" y="3341"/>
                                <a:pt x="725" y="3341"/>
                              </a:cubicBezTo>
                              <a:cubicBezTo>
                                <a:pt x="730" y="3341"/>
                                <a:pt x="734" y="3337"/>
                                <a:pt x="734" y="3333"/>
                              </a:cubicBezTo>
                              <a:cubicBezTo>
                                <a:pt x="734" y="3328"/>
                                <a:pt x="730" y="3324"/>
                                <a:pt x="725" y="3324"/>
                              </a:cubicBezTo>
                              <a:cubicBezTo>
                                <a:pt x="720" y="3324"/>
                                <a:pt x="717" y="3328"/>
                                <a:pt x="717" y="3333"/>
                              </a:cubicBezTo>
                              <a:close/>
                              <a:moveTo>
                                <a:pt x="647" y="3333"/>
                              </a:moveTo>
                              <a:cubicBezTo>
                                <a:pt x="647" y="3328"/>
                                <a:pt x="643" y="3324"/>
                                <a:pt x="638" y="3324"/>
                              </a:cubicBezTo>
                              <a:cubicBezTo>
                                <a:pt x="634" y="3324"/>
                                <a:pt x="630" y="3328"/>
                                <a:pt x="630" y="3333"/>
                              </a:cubicBezTo>
                              <a:cubicBezTo>
                                <a:pt x="630" y="3337"/>
                                <a:pt x="634" y="3341"/>
                                <a:pt x="638" y="3341"/>
                              </a:cubicBezTo>
                              <a:cubicBezTo>
                                <a:pt x="643" y="3341"/>
                                <a:pt x="647" y="3337"/>
                                <a:pt x="647" y="3333"/>
                              </a:cubicBezTo>
                              <a:close/>
                              <a:moveTo>
                                <a:pt x="228" y="3368"/>
                              </a:moveTo>
                              <a:cubicBezTo>
                                <a:pt x="181" y="3368"/>
                                <a:pt x="181" y="3368"/>
                                <a:pt x="181" y="3368"/>
                              </a:cubicBezTo>
                              <a:cubicBezTo>
                                <a:pt x="178" y="3360"/>
                                <a:pt x="170" y="3354"/>
                                <a:pt x="161" y="3354"/>
                              </a:cubicBezTo>
                              <a:cubicBezTo>
                                <a:pt x="117" y="3354"/>
                                <a:pt x="117" y="3354"/>
                                <a:pt x="117" y="3354"/>
                              </a:cubicBezTo>
                              <a:cubicBezTo>
                                <a:pt x="74" y="3354"/>
                                <a:pt x="74" y="3354"/>
                                <a:pt x="74" y="3354"/>
                              </a:cubicBezTo>
                              <a:cubicBezTo>
                                <a:pt x="31" y="3354"/>
                                <a:pt x="31" y="3354"/>
                                <a:pt x="31" y="3354"/>
                              </a:cubicBezTo>
                              <a:cubicBezTo>
                                <a:pt x="21" y="3354"/>
                                <a:pt x="14" y="3360"/>
                                <a:pt x="10" y="3368"/>
                              </a:cubicBezTo>
                              <a:cubicBezTo>
                                <a:pt x="0" y="3368"/>
                                <a:pt x="0" y="3368"/>
                                <a:pt x="0" y="3368"/>
                              </a:cubicBezTo>
                              <a:cubicBezTo>
                                <a:pt x="0" y="3098"/>
                                <a:pt x="0" y="3098"/>
                                <a:pt x="0" y="3098"/>
                              </a:cubicBezTo>
                              <a:cubicBezTo>
                                <a:pt x="5" y="3102"/>
                                <a:pt x="9" y="3108"/>
                                <a:pt x="9" y="3116"/>
                              </a:cubicBezTo>
                              <a:cubicBezTo>
                                <a:pt x="9" y="3159"/>
                                <a:pt x="9" y="3159"/>
                                <a:pt x="9" y="3159"/>
                              </a:cubicBezTo>
                              <a:cubicBezTo>
                                <a:pt x="9" y="3202"/>
                                <a:pt x="9" y="3202"/>
                                <a:pt x="9" y="3202"/>
                              </a:cubicBezTo>
                              <a:cubicBezTo>
                                <a:pt x="9" y="3246"/>
                                <a:pt x="9" y="3246"/>
                                <a:pt x="9" y="3246"/>
                              </a:cubicBezTo>
                              <a:cubicBezTo>
                                <a:pt x="9" y="3289"/>
                                <a:pt x="9" y="3289"/>
                                <a:pt x="9" y="3289"/>
                              </a:cubicBezTo>
                              <a:cubicBezTo>
                                <a:pt x="9" y="3301"/>
                                <a:pt x="19" y="3311"/>
                                <a:pt x="31" y="3311"/>
                              </a:cubicBezTo>
                              <a:cubicBezTo>
                                <a:pt x="74" y="3311"/>
                                <a:pt x="74" y="3311"/>
                                <a:pt x="74" y="3311"/>
                              </a:cubicBezTo>
                              <a:cubicBezTo>
                                <a:pt x="117" y="3311"/>
                                <a:pt x="117" y="3311"/>
                                <a:pt x="117" y="3311"/>
                              </a:cubicBezTo>
                              <a:cubicBezTo>
                                <a:pt x="161" y="3311"/>
                                <a:pt x="161" y="3311"/>
                                <a:pt x="161" y="3311"/>
                              </a:cubicBezTo>
                              <a:cubicBezTo>
                                <a:pt x="173" y="3311"/>
                                <a:pt x="183" y="3301"/>
                                <a:pt x="183" y="3289"/>
                              </a:cubicBezTo>
                              <a:cubicBezTo>
                                <a:pt x="183" y="3277"/>
                                <a:pt x="173" y="3267"/>
                                <a:pt x="161" y="3267"/>
                              </a:cubicBezTo>
                              <a:cubicBezTo>
                                <a:pt x="149" y="3267"/>
                                <a:pt x="139" y="3258"/>
                                <a:pt x="139" y="3246"/>
                              </a:cubicBezTo>
                              <a:cubicBezTo>
                                <a:pt x="139" y="3234"/>
                                <a:pt x="129" y="3224"/>
                                <a:pt x="117" y="3224"/>
                              </a:cubicBezTo>
                              <a:cubicBezTo>
                                <a:pt x="105" y="3224"/>
                                <a:pt x="96" y="3234"/>
                                <a:pt x="96" y="3246"/>
                              </a:cubicBezTo>
                              <a:cubicBezTo>
                                <a:pt x="96" y="3258"/>
                                <a:pt x="86" y="3267"/>
                                <a:pt x="74" y="3267"/>
                              </a:cubicBezTo>
                              <a:cubicBezTo>
                                <a:pt x="62" y="3267"/>
                                <a:pt x="52" y="3258"/>
                                <a:pt x="52" y="3246"/>
                              </a:cubicBezTo>
                              <a:cubicBezTo>
                                <a:pt x="52" y="3202"/>
                                <a:pt x="52" y="3202"/>
                                <a:pt x="52" y="3202"/>
                              </a:cubicBezTo>
                              <a:cubicBezTo>
                                <a:pt x="52" y="3190"/>
                                <a:pt x="62" y="3181"/>
                                <a:pt x="74" y="3181"/>
                              </a:cubicBezTo>
                              <a:cubicBezTo>
                                <a:pt x="117" y="3181"/>
                                <a:pt x="117" y="3181"/>
                                <a:pt x="117" y="3181"/>
                              </a:cubicBezTo>
                              <a:cubicBezTo>
                                <a:pt x="129" y="3181"/>
                                <a:pt x="139" y="3171"/>
                                <a:pt x="139" y="3159"/>
                              </a:cubicBezTo>
                              <a:cubicBezTo>
                                <a:pt x="139" y="3116"/>
                                <a:pt x="139" y="3116"/>
                                <a:pt x="139" y="3116"/>
                              </a:cubicBezTo>
                              <a:cubicBezTo>
                                <a:pt x="139" y="3104"/>
                                <a:pt x="129" y="3094"/>
                                <a:pt x="117" y="3094"/>
                              </a:cubicBezTo>
                              <a:cubicBezTo>
                                <a:pt x="74" y="3094"/>
                                <a:pt x="74" y="3094"/>
                                <a:pt x="74" y="3094"/>
                              </a:cubicBezTo>
                              <a:cubicBezTo>
                                <a:pt x="62" y="3094"/>
                                <a:pt x="52" y="3084"/>
                                <a:pt x="52" y="3072"/>
                              </a:cubicBezTo>
                              <a:cubicBezTo>
                                <a:pt x="52" y="3060"/>
                                <a:pt x="62" y="3050"/>
                                <a:pt x="74" y="3050"/>
                              </a:cubicBezTo>
                              <a:cubicBezTo>
                                <a:pt x="86" y="3050"/>
                                <a:pt x="96" y="3041"/>
                                <a:pt x="96" y="3029"/>
                              </a:cubicBezTo>
                              <a:cubicBezTo>
                                <a:pt x="96" y="3017"/>
                                <a:pt x="105" y="3007"/>
                                <a:pt x="117" y="3007"/>
                              </a:cubicBezTo>
                              <a:cubicBezTo>
                                <a:pt x="129" y="3007"/>
                                <a:pt x="139" y="3017"/>
                                <a:pt x="139" y="3029"/>
                              </a:cubicBezTo>
                              <a:cubicBezTo>
                                <a:pt x="139" y="3041"/>
                                <a:pt x="149" y="3050"/>
                                <a:pt x="161" y="3050"/>
                              </a:cubicBezTo>
                              <a:cubicBezTo>
                                <a:pt x="173" y="3050"/>
                                <a:pt x="183" y="3041"/>
                                <a:pt x="183" y="3029"/>
                              </a:cubicBezTo>
                              <a:cubicBezTo>
                                <a:pt x="183" y="3017"/>
                                <a:pt x="192" y="3007"/>
                                <a:pt x="204" y="3007"/>
                              </a:cubicBezTo>
                              <a:cubicBezTo>
                                <a:pt x="248" y="3007"/>
                                <a:pt x="248" y="3007"/>
                                <a:pt x="248" y="3007"/>
                              </a:cubicBezTo>
                              <a:cubicBezTo>
                                <a:pt x="260" y="3007"/>
                                <a:pt x="269" y="3017"/>
                                <a:pt x="269" y="3029"/>
                              </a:cubicBezTo>
                              <a:cubicBezTo>
                                <a:pt x="269" y="3072"/>
                                <a:pt x="269" y="3072"/>
                                <a:pt x="269" y="3072"/>
                              </a:cubicBezTo>
                              <a:cubicBezTo>
                                <a:pt x="269" y="3116"/>
                                <a:pt x="269" y="3116"/>
                                <a:pt x="269" y="3116"/>
                              </a:cubicBezTo>
                              <a:cubicBezTo>
                                <a:pt x="269" y="3127"/>
                                <a:pt x="279" y="3137"/>
                                <a:pt x="291" y="3137"/>
                              </a:cubicBezTo>
                              <a:cubicBezTo>
                                <a:pt x="303" y="3137"/>
                                <a:pt x="313" y="3147"/>
                                <a:pt x="313" y="3159"/>
                              </a:cubicBezTo>
                              <a:cubicBezTo>
                                <a:pt x="313" y="3202"/>
                                <a:pt x="313" y="3202"/>
                                <a:pt x="313" y="3202"/>
                              </a:cubicBezTo>
                              <a:cubicBezTo>
                                <a:pt x="313" y="3214"/>
                                <a:pt x="323" y="3224"/>
                                <a:pt x="335" y="3224"/>
                              </a:cubicBezTo>
                              <a:cubicBezTo>
                                <a:pt x="346" y="3224"/>
                                <a:pt x="356" y="3214"/>
                                <a:pt x="356" y="3202"/>
                              </a:cubicBezTo>
                              <a:cubicBezTo>
                                <a:pt x="356" y="3159"/>
                                <a:pt x="356" y="3159"/>
                                <a:pt x="356" y="3159"/>
                              </a:cubicBezTo>
                              <a:cubicBezTo>
                                <a:pt x="356" y="3147"/>
                                <a:pt x="366" y="3137"/>
                                <a:pt x="378" y="3137"/>
                              </a:cubicBezTo>
                              <a:cubicBezTo>
                                <a:pt x="421" y="3137"/>
                                <a:pt x="421" y="3137"/>
                                <a:pt x="421" y="3137"/>
                              </a:cubicBezTo>
                              <a:cubicBezTo>
                                <a:pt x="433" y="3137"/>
                                <a:pt x="443" y="3147"/>
                                <a:pt x="443" y="3159"/>
                              </a:cubicBezTo>
                              <a:cubicBezTo>
                                <a:pt x="443" y="3171"/>
                                <a:pt x="433" y="3181"/>
                                <a:pt x="421" y="3181"/>
                              </a:cubicBezTo>
                              <a:cubicBezTo>
                                <a:pt x="409" y="3181"/>
                                <a:pt x="400" y="3190"/>
                                <a:pt x="400" y="3202"/>
                              </a:cubicBezTo>
                              <a:cubicBezTo>
                                <a:pt x="400" y="3246"/>
                                <a:pt x="400" y="3246"/>
                                <a:pt x="400" y="3246"/>
                              </a:cubicBezTo>
                              <a:cubicBezTo>
                                <a:pt x="400" y="3258"/>
                                <a:pt x="390" y="3267"/>
                                <a:pt x="378" y="3267"/>
                              </a:cubicBezTo>
                              <a:cubicBezTo>
                                <a:pt x="335" y="3267"/>
                                <a:pt x="335" y="3267"/>
                                <a:pt x="335" y="3267"/>
                              </a:cubicBezTo>
                              <a:cubicBezTo>
                                <a:pt x="323" y="3267"/>
                                <a:pt x="313" y="3277"/>
                                <a:pt x="313" y="3289"/>
                              </a:cubicBezTo>
                              <a:cubicBezTo>
                                <a:pt x="313" y="3301"/>
                                <a:pt x="303" y="3311"/>
                                <a:pt x="291" y="3311"/>
                              </a:cubicBezTo>
                              <a:cubicBezTo>
                                <a:pt x="279" y="3311"/>
                                <a:pt x="269" y="3301"/>
                                <a:pt x="269" y="3289"/>
                              </a:cubicBezTo>
                              <a:cubicBezTo>
                                <a:pt x="269" y="3246"/>
                                <a:pt x="269" y="3246"/>
                                <a:pt x="269" y="3246"/>
                              </a:cubicBezTo>
                              <a:cubicBezTo>
                                <a:pt x="269" y="3202"/>
                                <a:pt x="269" y="3202"/>
                                <a:pt x="269" y="3202"/>
                              </a:cubicBezTo>
                              <a:cubicBezTo>
                                <a:pt x="269" y="3190"/>
                                <a:pt x="260" y="3181"/>
                                <a:pt x="248" y="3181"/>
                              </a:cubicBezTo>
                              <a:cubicBezTo>
                                <a:pt x="236" y="3181"/>
                                <a:pt x="226" y="3171"/>
                                <a:pt x="226" y="3159"/>
                              </a:cubicBezTo>
                              <a:cubicBezTo>
                                <a:pt x="226" y="3147"/>
                                <a:pt x="216" y="3137"/>
                                <a:pt x="204" y="3137"/>
                              </a:cubicBezTo>
                              <a:cubicBezTo>
                                <a:pt x="192" y="3137"/>
                                <a:pt x="183" y="3147"/>
                                <a:pt x="183" y="3159"/>
                              </a:cubicBezTo>
                              <a:cubicBezTo>
                                <a:pt x="183" y="3202"/>
                                <a:pt x="183" y="3202"/>
                                <a:pt x="183" y="3202"/>
                              </a:cubicBezTo>
                              <a:cubicBezTo>
                                <a:pt x="183" y="3214"/>
                                <a:pt x="192" y="3224"/>
                                <a:pt x="204" y="3224"/>
                              </a:cubicBezTo>
                              <a:cubicBezTo>
                                <a:pt x="216" y="3224"/>
                                <a:pt x="226" y="3234"/>
                                <a:pt x="226" y="3246"/>
                              </a:cubicBezTo>
                              <a:cubicBezTo>
                                <a:pt x="226" y="3289"/>
                                <a:pt x="226" y="3289"/>
                                <a:pt x="226" y="3289"/>
                              </a:cubicBezTo>
                              <a:cubicBezTo>
                                <a:pt x="226" y="3301"/>
                                <a:pt x="236" y="3311"/>
                                <a:pt x="248" y="3311"/>
                              </a:cubicBezTo>
                              <a:cubicBezTo>
                                <a:pt x="260" y="3311"/>
                                <a:pt x="269" y="3321"/>
                                <a:pt x="269" y="3333"/>
                              </a:cubicBezTo>
                              <a:cubicBezTo>
                                <a:pt x="269" y="3345"/>
                                <a:pt x="260" y="3354"/>
                                <a:pt x="248" y="3354"/>
                              </a:cubicBezTo>
                              <a:cubicBezTo>
                                <a:pt x="239" y="3354"/>
                                <a:pt x="231" y="3360"/>
                                <a:pt x="228" y="3368"/>
                              </a:cubicBezTo>
                              <a:close/>
                              <a:moveTo>
                                <a:pt x="239" y="3333"/>
                              </a:moveTo>
                              <a:cubicBezTo>
                                <a:pt x="239" y="3337"/>
                                <a:pt x="243" y="3341"/>
                                <a:pt x="248" y="3341"/>
                              </a:cubicBezTo>
                              <a:cubicBezTo>
                                <a:pt x="252" y="3341"/>
                                <a:pt x="256" y="3337"/>
                                <a:pt x="256" y="3333"/>
                              </a:cubicBezTo>
                              <a:cubicBezTo>
                                <a:pt x="256" y="3328"/>
                                <a:pt x="252" y="3324"/>
                                <a:pt x="248" y="3324"/>
                              </a:cubicBezTo>
                              <a:cubicBezTo>
                                <a:pt x="243" y="3324"/>
                                <a:pt x="239" y="3328"/>
                                <a:pt x="239" y="3333"/>
                              </a:cubicBezTo>
                              <a:close/>
                              <a:moveTo>
                                <a:pt x="369" y="3159"/>
                              </a:moveTo>
                              <a:cubicBezTo>
                                <a:pt x="369" y="3164"/>
                                <a:pt x="373" y="3168"/>
                                <a:pt x="378" y="3168"/>
                              </a:cubicBezTo>
                              <a:cubicBezTo>
                                <a:pt x="383" y="3168"/>
                                <a:pt x="387" y="3164"/>
                                <a:pt x="387" y="3159"/>
                              </a:cubicBezTo>
                              <a:cubicBezTo>
                                <a:pt x="387" y="3154"/>
                                <a:pt x="383" y="3150"/>
                                <a:pt x="378" y="3150"/>
                              </a:cubicBezTo>
                              <a:cubicBezTo>
                                <a:pt x="373" y="3150"/>
                                <a:pt x="369" y="3154"/>
                                <a:pt x="369" y="3159"/>
                              </a:cubicBezTo>
                              <a:close/>
                              <a:moveTo>
                                <a:pt x="369" y="3202"/>
                              </a:moveTo>
                              <a:cubicBezTo>
                                <a:pt x="369" y="3207"/>
                                <a:pt x="373" y="3211"/>
                                <a:pt x="378" y="3211"/>
                              </a:cubicBezTo>
                              <a:cubicBezTo>
                                <a:pt x="383" y="3211"/>
                                <a:pt x="387" y="3207"/>
                                <a:pt x="387" y="3202"/>
                              </a:cubicBezTo>
                              <a:cubicBezTo>
                                <a:pt x="387" y="3198"/>
                                <a:pt x="383" y="3194"/>
                                <a:pt x="378" y="3194"/>
                              </a:cubicBezTo>
                              <a:cubicBezTo>
                                <a:pt x="373" y="3194"/>
                                <a:pt x="369" y="3198"/>
                                <a:pt x="369" y="3202"/>
                              </a:cubicBezTo>
                              <a:close/>
                              <a:moveTo>
                                <a:pt x="369" y="3246"/>
                              </a:moveTo>
                              <a:cubicBezTo>
                                <a:pt x="369" y="3251"/>
                                <a:pt x="373" y="3254"/>
                                <a:pt x="378" y="3254"/>
                              </a:cubicBezTo>
                              <a:cubicBezTo>
                                <a:pt x="383" y="3254"/>
                                <a:pt x="387" y="3251"/>
                                <a:pt x="387" y="3246"/>
                              </a:cubicBezTo>
                              <a:cubicBezTo>
                                <a:pt x="387" y="3241"/>
                                <a:pt x="383" y="3237"/>
                                <a:pt x="378" y="3237"/>
                              </a:cubicBezTo>
                              <a:cubicBezTo>
                                <a:pt x="373" y="3237"/>
                                <a:pt x="369" y="3241"/>
                                <a:pt x="369" y="3246"/>
                              </a:cubicBezTo>
                              <a:close/>
                              <a:moveTo>
                                <a:pt x="282" y="3289"/>
                              </a:moveTo>
                              <a:cubicBezTo>
                                <a:pt x="282" y="3294"/>
                                <a:pt x="286" y="3298"/>
                                <a:pt x="291" y="3298"/>
                              </a:cubicBezTo>
                              <a:cubicBezTo>
                                <a:pt x="296" y="3298"/>
                                <a:pt x="300" y="3294"/>
                                <a:pt x="300" y="3289"/>
                              </a:cubicBezTo>
                              <a:cubicBezTo>
                                <a:pt x="300" y="3284"/>
                                <a:pt x="296" y="3280"/>
                                <a:pt x="291" y="3280"/>
                              </a:cubicBezTo>
                              <a:cubicBezTo>
                                <a:pt x="286" y="3280"/>
                                <a:pt x="282" y="3284"/>
                                <a:pt x="282" y="3289"/>
                              </a:cubicBezTo>
                              <a:close/>
                              <a:moveTo>
                                <a:pt x="239" y="3029"/>
                              </a:moveTo>
                              <a:cubicBezTo>
                                <a:pt x="239" y="3033"/>
                                <a:pt x="243" y="3037"/>
                                <a:pt x="248" y="3037"/>
                              </a:cubicBezTo>
                              <a:cubicBezTo>
                                <a:pt x="252" y="3037"/>
                                <a:pt x="256" y="3033"/>
                                <a:pt x="256" y="3029"/>
                              </a:cubicBezTo>
                              <a:cubicBezTo>
                                <a:pt x="256" y="3024"/>
                                <a:pt x="252" y="3020"/>
                                <a:pt x="248" y="3020"/>
                              </a:cubicBezTo>
                              <a:cubicBezTo>
                                <a:pt x="243" y="3020"/>
                                <a:pt x="239" y="3024"/>
                                <a:pt x="239" y="3029"/>
                              </a:cubicBezTo>
                              <a:close/>
                              <a:moveTo>
                                <a:pt x="239" y="3072"/>
                              </a:moveTo>
                              <a:cubicBezTo>
                                <a:pt x="239" y="3077"/>
                                <a:pt x="243" y="3081"/>
                                <a:pt x="248" y="3081"/>
                              </a:cubicBezTo>
                              <a:cubicBezTo>
                                <a:pt x="252" y="3081"/>
                                <a:pt x="256" y="3077"/>
                                <a:pt x="256" y="3072"/>
                              </a:cubicBezTo>
                              <a:cubicBezTo>
                                <a:pt x="256" y="3067"/>
                                <a:pt x="252" y="3063"/>
                                <a:pt x="248" y="3063"/>
                              </a:cubicBezTo>
                              <a:cubicBezTo>
                                <a:pt x="243" y="3063"/>
                                <a:pt x="239" y="3067"/>
                                <a:pt x="239" y="3072"/>
                              </a:cubicBezTo>
                              <a:close/>
                              <a:moveTo>
                                <a:pt x="239" y="3159"/>
                              </a:moveTo>
                              <a:cubicBezTo>
                                <a:pt x="239" y="3164"/>
                                <a:pt x="243" y="3168"/>
                                <a:pt x="248" y="3168"/>
                              </a:cubicBezTo>
                              <a:cubicBezTo>
                                <a:pt x="252" y="3168"/>
                                <a:pt x="256" y="3164"/>
                                <a:pt x="256" y="3159"/>
                              </a:cubicBezTo>
                              <a:cubicBezTo>
                                <a:pt x="256" y="3154"/>
                                <a:pt x="252" y="3150"/>
                                <a:pt x="248" y="3150"/>
                              </a:cubicBezTo>
                              <a:cubicBezTo>
                                <a:pt x="243" y="3150"/>
                                <a:pt x="239" y="3154"/>
                                <a:pt x="239" y="3159"/>
                              </a:cubicBezTo>
                              <a:close/>
                              <a:moveTo>
                                <a:pt x="196" y="3072"/>
                              </a:moveTo>
                              <a:cubicBezTo>
                                <a:pt x="196" y="3077"/>
                                <a:pt x="199" y="3081"/>
                                <a:pt x="204" y="3081"/>
                              </a:cubicBezTo>
                              <a:cubicBezTo>
                                <a:pt x="209" y="3081"/>
                                <a:pt x="213" y="3077"/>
                                <a:pt x="213" y="3072"/>
                              </a:cubicBezTo>
                              <a:cubicBezTo>
                                <a:pt x="213" y="3067"/>
                                <a:pt x="209" y="3063"/>
                                <a:pt x="204" y="3063"/>
                              </a:cubicBezTo>
                              <a:cubicBezTo>
                                <a:pt x="199" y="3063"/>
                                <a:pt x="196" y="3067"/>
                                <a:pt x="196" y="3072"/>
                              </a:cubicBezTo>
                              <a:close/>
                              <a:moveTo>
                                <a:pt x="83" y="3246"/>
                              </a:moveTo>
                              <a:cubicBezTo>
                                <a:pt x="83" y="3241"/>
                                <a:pt x="79" y="3237"/>
                                <a:pt x="74" y="3237"/>
                              </a:cubicBezTo>
                              <a:cubicBezTo>
                                <a:pt x="69" y="3237"/>
                                <a:pt x="65" y="3241"/>
                                <a:pt x="65" y="3246"/>
                              </a:cubicBezTo>
                              <a:cubicBezTo>
                                <a:pt x="65" y="3251"/>
                                <a:pt x="69" y="3254"/>
                                <a:pt x="74" y="3254"/>
                              </a:cubicBezTo>
                              <a:cubicBezTo>
                                <a:pt x="79" y="3254"/>
                                <a:pt x="83" y="3251"/>
                                <a:pt x="83" y="3246"/>
                              </a:cubicBezTo>
                              <a:close/>
                              <a:moveTo>
                                <a:pt x="126" y="3202"/>
                              </a:moveTo>
                              <a:cubicBezTo>
                                <a:pt x="126" y="3198"/>
                                <a:pt x="122" y="3194"/>
                                <a:pt x="117" y="3194"/>
                              </a:cubicBezTo>
                              <a:cubicBezTo>
                                <a:pt x="113" y="3194"/>
                                <a:pt x="109" y="3198"/>
                                <a:pt x="109" y="3202"/>
                              </a:cubicBezTo>
                              <a:cubicBezTo>
                                <a:pt x="109" y="3207"/>
                                <a:pt x="113" y="3211"/>
                                <a:pt x="117" y="3211"/>
                              </a:cubicBezTo>
                              <a:cubicBezTo>
                                <a:pt x="122" y="3211"/>
                                <a:pt x="126" y="3207"/>
                                <a:pt x="126" y="3202"/>
                              </a:cubicBezTo>
                              <a:close/>
                              <a:moveTo>
                                <a:pt x="170" y="3072"/>
                              </a:moveTo>
                              <a:cubicBezTo>
                                <a:pt x="170" y="3067"/>
                                <a:pt x="166" y="3063"/>
                                <a:pt x="161" y="3063"/>
                              </a:cubicBezTo>
                              <a:cubicBezTo>
                                <a:pt x="156" y="3063"/>
                                <a:pt x="152" y="3067"/>
                                <a:pt x="152" y="3072"/>
                              </a:cubicBezTo>
                              <a:cubicBezTo>
                                <a:pt x="152" y="3077"/>
                                <a:pt x="156" y="3081"/>
                                <a:pt x="161" y="3081"/>
                              </a:cubicBezTo>
                              <a:cubicBezTo>
                                <a:pt x="166" y="3081"/>
                                <a:pt x="170" y="3077"/>
                                <a:pt x="170" y="3072"/>
                              </a:cubicBezTo>
                              <a:close/>
                              <a:moveTo>
                                <a:pt x="39" y="3333"/>
                              </a:moveTo>
                              <a:cubicBezTo>
                                <a:pt x="39" y="3328"/>
                                <a:pt x="35" y="3324"/>
                                <a:pt x="31" y="3324"/>
                              </a:cubicBezTo>
                              <a:cubicBezTo>
                                <a:pt x="26" y="3324"/>
                                <a:pt x="22" y="3328"/>
                                <a:pt x="22" y="3333"/>
                              </a:cubicBezTo>
                              <a:cubicBezTo>
                                <a:pt x="22" y="3337"/>
                                <a:pt x="26" y="3341"/>
                                <a:pt x="31" y="3341"/>
                              </a:cubicBezTo>
                              <a:cubicBezTo>
                                <a:pt x="35" y="3341"/>
                                <a:pt x="39" y="3337"/>
                                <a:pt x="39" y="3333"/>
                              </a:cubicBezTo>
                              <a:close/>
                              <a:moveTo>
                                <a:pt x="83" y="3333"/>
                              </a:moveTo>
                              <a:cubicBezTo>
                                <a:pt x="83" y="3328"/>
                                <a:pt x="79" y="3324"/>
                                <a:pt x="74" y="3324"/>
                              </a:cubicBezTo>
                              <a:cubicBezTo>
                                <a:pt x="69" y="3324"/>
                                <a:pt x="65" y="3328"/>
                                <a:pt x="65" y="3333"/>
                              </a:cubicBezTo>
                              <a:cubicBezTo>
                                <a:pt x="65" y="3337"/>
                                <a:pt x="69" y="3341"/>
                                <a:pt x="74" y="3341"/>
                              </a:cubicBezTo>
                              <a:cubicBezTo>
                                <a:pt x="79" y="3341"/>
                                <a:pt x="83" y="3337"/>
                                <a:pt x="83" y="3333"/>
                              </a:cubicBezTo>
                              <a:close/>
                              <a:moveTo>
                                <a:pt x="213" y="3289"/>
                              </a:moveTo>
                              <a:cubicBezTo>
                                <a:pt x="213" y="3284"/>
                                <a:pt x="209" y="3280"/>
                                <a:pt x="204" y="3280"/>
                              </a:cubicBezTo>
                              <a:cubicBezTo>
                                <a:pt x="199" y="3280"/>
                                <a:pt x="196" y="3284"/>
                                <a:pt x="196" y="3289"/>
                              </a:cubicBezTo>
                              <a:cubicBezTo>
                                <a:pt x="196" y="3294"/>
                                <a:pt x="199" y="3298"/>
                                <a:pt x="204" y="3298"/>
                              </a:cubicBezTo>
                              <a:cubicBezTo>
                                <a:pt x="209" y="3298"/>
                                <a:pt x="213" y="3294"/>
                                <a:pt x="213" y="3289"/>
                              </a:cubicBezTo>
                              <a:close/>
                              <a:moveTo>
                                <a:pt x="398" y="3368"/>
                              </a:moveTo>
                              <a:cubicBezTo>
                                <a:pt x="381" y="3368"/>
                                <a:pt x="381" y="3368"/>
                                <a:pt x="381" y="3368"/>
                              </a:cubicBezTo>
                              <a:cubicBezTo>
                                <a:pt x="380" y="3368"/>
                                <a:pt x="379" y="3367"/>
                                <a:pt x="378" y="3367"/>
                              </a:cubicBezTo>
                              <a:cubicBezTo>
                                <a:pt x="377" y="3367"/>
                                <a:pt x="376" y="3368"/>
                                <a:pt x="375" y="3368"/>
                              </a:cubicBezTo>
                              <a:cubicBezTo>
                                <a:pt x="338" y="3368"/>
                                <a:pt x="338" y="3368"/>
                                <a:pt x="338" y="3368"/>
                              </a:cubicBezTo>
                              <a:cubicBezTo>
                                <a:pt x="337" y="3368"/>
                                <a:pt x="336" y="3367"/>
                                <a:pt x="335" y="3367"/>
                              </a:cubicBezTo>
                              <a:cubicBezTo>
                                <a:pt x="333" y="3367"/>
                                <a:pt x="332" y="3368"/>
                                <a:pt x="331" y="3368"/>
                              </a:cubicBezTo>
                              <a:cubicBezTo>
                                <a:pt x="294" y="3368"/>
                                <a:pt x="294" y="3368"/>
                                <a:pt x="294" y="3368"/>
                              </a:cubicBezTo>
                              <a:cubicBezTo>
                                <a:pt x="293" y="3368"/>
                                <a:pt x="292" y="3367"/>
                                <a:pt x="291" y="3367"/>
                              </a:cubicBezTo>
                              <a:cubicBezTo>
                                <a:pt x="290" y="3367"/>
                                <a:pt x="289" y="3368"/>
                                <a:pt x="288" y="3368"/>
                              </a:cubicBezTo>
                              <a:cubicBezTo>
                                <a:pt x="271" y="3368"/>
                                <a:pt x="271" y="3368"/>
                                <a:pt x="271" y="3368"/>
                              </a:cubicBezTo>
                              <a:cubicBezTo>
                                <a:pt x="274" y="3360"/>
                                <a:pt x="282" y="3354"/>
                                <a:pt x="291" y="3354"/>
                              </a:cubicBezTo>
                              <a:cubicBezTo>
                                <a:pt x="303" y="3354"/>
                                <a:pt x="313" y="3345"/>
                                <a:pt x="313" y="3333"/>
                              </a:cubicBezTo>
                              <a:cubicBezTo>
                                <a:pt x="313" y="3321"/>
                                <a:pt x="323" y="3311"/>
                                <a:pt x="335" y="3311"/>
                              </a:cubicBezTo>
                              <a:cubicBezTo>
                                <a:pt x="346" y="3311"/>
                                <a:pt x="356" y="3321"/>
                                <a:pt x="356" y="3333"/>
                              </a:cubicBezTo>
                              <a:cubicBezTo>
                                <a:pt x="356" y="3345"/>
                                <a:pt x="366" y="3354"/>
                                <a:pt x="378" y="3354"/>
                              </a:cubicBezTo>
                              <a:cubicBezTo>
                                <a:pt x="387" y="3354"/>
                                <a:pt x="395" y="3360"/>
                                <a:pt x="398" y="3368"/>
                              </a:cubicBezTo>
                              <a:close/>
                              <a:moveTo>
                                <a:pt x="343" y="3333"/>
                              </a:moveTo>
                              <a:cubicBezTo>
                                <a:pt x="343" y="3328"/>
                                <a:pt x="339" y="3324"/>
                                <a:pt x="335" y="3324"/>
                              </a:cubicBezTo>
                              <a:cubicBezTo>
                                <a:pt x="330" y="3324"/>
                                <a:pt x="326" y="3328"/>
                                <a:pt x="326" y="3333"/>
                              </a:cubicBezTo>
                              <a:cubicBezTo>
                                <a:pt x="326" y="3337"/>
                                <a:pt x="330" y="3341"/>
                                <a:pt x="335" y="3341"/>
                              </a:cubicBezTo>
                              <a:cubicBezTo>
                                <a:pt x="339" y="3341"/>
                                <a:pt x="343" y="3337"/>
                                <a:pt x="343" y="3333"/>
                              </a:cubicBezTo>
                              <a:close/>
                              <a:moveTo>
                                <a:pt x="615" y="3368"/>
                              </a:moveTo>
                              <a:cubicBezTo>
                                <a:pt x="598" y="3368"/>
                                <a:pt x="598" y="3368"/>
                                <a:pt x="598" y="3368"/>
                              </a:cubicBezTo>
                              <a:cubicBezTo>
                                <a:pt x="597" y="3368"/>
                                <a:pt x="596" y="3367"/>
                                <a:pt x="595" y="3367"/>
                              </a:cubicBezTo>
                              <a:cubicBezTo>
                                <a:pt x="594" y="3367"/>
                                <a:pt x="593" y="3368"/>
                                <a:pt x="592" y="3368"/>
                              </a:cubicBezTo>
                              <a:cubicBezTo>
                                <a:pt x="512" y="3368"/>
                                <a:pt x="512" y="3368"/>
                                <a:pt x="512" y="3368"/>
                              </a:cubicBezTo>
                              <a:cubicBezTo>
                                <a:pt x="510" y="3368"/>
                                <a:pt x="509" y="3367"/>
                                <a:pt x="508" y="3367"/>
                              </a:cubicBezTo>
                              <a:cubicBezTo>
                                <a:pt x="507" y="3367"/>
                                <a:pt x="506" y="3368"/>
                                <a:pt x="505" y="3368"/>
                              </a:cubicBezTo>
                              <a:cubicBezTo>
                                <a:pt x="468" y="3368"/>
                                <a:pt x="468" y="3368"/>
                                <a:pt x="468" y="3368"/>
                              </a:cubicBezTo>
                              <a:cubicBezTo>
                                <a:pt x="467" y="3368"/>
                                <a:pt x="466" y="3367"/>
                                <a:pt x="465" y="3367"/>
                              </a:cubicBezTo>
                              <a:cubicBezTo>
                                <a:pt x="464" y="3367"/>
                                <a:pt x="462" y="3368"/>
                                <a:pt x="461" y="3368"/>
                              </a:cubicBezTo>
                              <a:cubicBezTo>
                                <a:pt x="441" y="3368"/>
                                <a:pt x="441" y="3368"/>
                                <a:pt x="441" y="3368"/>
                              </a:cubicBezTo>
                              <a:cubicBezTo>
                                <a:pt x="438" y="3360"/>
                                <a:pt x="430" y="3354"/>
                                <a:pt x="421" y="3354"/>
                              </a:cubicBezTo>
                              <a:cubicBezTo>
                                <a:pt x="409" y="3354"/>
                                <a:pt x="400" y="3345"/>
                                <a:pt x="400" y="3333"/>
                              </a:cubicBezTo>
                              <a:cubicBezTo>
                                <a:pt x="400" y="3321"/>
                                <a:pt x="409" y="3311"/>
                                <a:pt x="421" y="3311"/>
                              </a:cubicBezTo>
                              <a:cubicBezTo>
                                <a:pt x="433" y="3311"/>
                                <a:pt x="443" y="3301"/>
                                <a:pt x="443" y="3289"/>
                              </a:cubicBezTo>
                              <a:cubicBezTo>
                                <a:pt x="443" y="3246"/>
                                <a:pt x="443" y="3246"/>
                                <a:pt x="443" y="3246"/>
                              </a:cubicBezTo>
                              <a:cubicBezTo>
                                <a:pt x="443" y="3234"/>
                                <a:pt x="453" y="3224"/>
                                <a:pt x="465" y="3224"/>
                              </a:cubicBezTo>
                              <a:cubicBezTo>
                                <a:pt x="477" y="3224"/>
                                <a:pt x="486" y="3214"/>
                                <a:pt x="486" y="3202"/>
                              </a:cubicBezTo>
                              <a:cubicBezTo>
                                <a:pt x="486" y="3159"/>
                                <a:pt x="486" y="3159"/>
                                <a:pt x="486" y="3159"/>
                              </a:cubicBezTo>
                              <a:cubicBezTo>
                                <a:pt x="486" y="3116"/>
                                <a:pt x="486" y="3116"/>
                                <a:pt x="486" y="3116"/>
                              </a:cubicBezTo>
                              <a:cubicBezTo>
                                <a:pt x="486" y="3104"/>
                                <a:pt x="496" y="3094"/>
                                <a:pt x="508" y="3094"/>
                              </a:cubicBezTo>
                              <a:cubicBezTo>
                                <a:pt x="520" y="3094"/>
                                <a:pt x="530" y="3104"/>
                                <a:pt x="530" y="3116"/>
                              </a:cubicBezTo>
                              <a:cubicBezTo>
                                <a:pt x="530" y="3159"/>
                                <a:pt x="530" y="3159"/>
                                <a:pt x="530" y="3159"/>
                              </a:cubicBezTo>
                              <a:cubicBezTo>
                                <a:pt x="530" y="3202"/>
                                <a:pt x="530" y="3202"/>
                                <a:pt x="530" y="3202"/>
                              </a:cubicBezTo>
                              <a:cubicBezTo>
                                <a:pt x="530" y="3246"/>
                                <a:pt x="530" y="3246"/>
                                <a:pt x="530" y="3246"/>
                              </a:cubicBezTo>
                              <a:cubicBezTo>
                                <a:pt x="530" y="3289"/>
                                <a:pt x="530" y="3289"/>
                                <a:pt x="530" y="3289"/>
                              </a:cubicBezTo>
                              <a:cubicBezTo>
                                <a:pt x="530" y="3333"/>
                                <a:pt x="530" y="3333"/>
                                <a:pt x="530" y="3333"/>
                              </a:cubicBezTo>
                              <a:cubicBezTo>
                                <a:pt x="530" y="3345"/>
                                <a:pt x="540" y="3354"/>
                                <a:pt x="552" y="3354"/>
                              </a:cubicBezTo>
                              <a:cubicBezTo>
                                <a:pt x="595" y="3354"/>
                                <a:pt x="595" y="3354"/>
                                <a:pt x="595" y="3354"/>
                              </a:cubicBezTo>
                              <a:cubicBezTo>
                                <a:pt x="604" y="3354"/>
                                <a:pt x="612" y="3360"/>
                                <a:pt x="615" y="3368"/>
                              </a:cubicBezTo>
                              <a:close/>
                              <a:moveTo>
                                <a:pt x="473" y="3333"/>
                              </a:moveTo>
                              <a:cubicBezTo>
                                <a:pt x="473" y="3328"/>
                                <a:pt x="470" y="3324"/>
                                <a:pt x="465" y="3324"/>
                              </a:cubicBezTo>
                              <a:cubicBezTo>
                                <a:pt x="460" y="3324"/>
                                <a:pt x="456" y="3328"/>
                                <a:pt x="456" y="3333"/>
                              </a:cubicBezTo>
                              <a:cubicBezTo>
                                <a:pt x="456" y="3337"/>
                                <a:pt x="460" y="3341"/>
                                <a:pt x="465" y="3341"/>
                              </a:cubicBezTo>
                              <a:cubicBezTo>
                                <a:pt x="470" y="3341"/>
                                <a:pt x="473" y="3337"/>
                                <a:pt x="473" y="3333"/>
                              </a:cubicBezTo>
                              <a:close/>
                              <a:moveTo>
                                <a:pt x="473" y="3289"/>
                              </a:moveTo>
                              <a:cubicBezTo>
                                <a:pt x="473" y="3284"/>
                                <a:pt x="470" y="3280"/>
                                <a:pt x="465" y="3280"/>
                              </a:cubicBezTo>
                              <a:cubicBezTo>
                                <a:pt x="460" y="3280"/>
                                <a:pt x="456" y="3284"/>
                                <a:pt x="456" y="3289"/>
                              </a:cubicBezTo>
                              <a:cubicBezTo>
                                <a:pt x="456" y="3294"/>
                                <a:pt x="460" y="3298"/>
                                <a:pt x="465" y="3298"/>
                              </a:cubicBezTo>
                              <a:cubicBezTo>
                                <a:pt x="470" y="3298"/>
                                <a:pt x="473" y="3294"/>
                                <a:pt x="473" y="3289"/>
                              </a:cubicBezTo>
                              <a:close/>
                              <a:moveTo>
                                <a:pt x="473" y="3246"/>
                              </a:moveTo>
                              <a:cubicBezTo>
                                <a:pt x="473" y="3241"/>
                                <a:pt x="470" y="3237"/>
                                <a:pt x="465" y="3237"/>
                              </a:cubicBezTo>
                              <a:cubicBezTo>
                                <a:pt x="460" y="3237"/>
                                <a:pt x="456" y="3241"/>
                                <a:pt x="456" y="3246"/>
                              </a:cubicBezTo>
                              <a:cubicBezTo>
                                <a:pt x="456" y="3251"/>
                                <a:pt x="460" y="3254"/>
                                <a:pt x="465" y="3254"/>
                              </a:cubicBezTo>
                              <a:cubicBezTo>
                                <a:pt x="470" y="3254"/>
                                <a:pt x="473" y="3251"/>
                                <a:pt x="473" y="3246"/>
                              </a:cubicBezTo>
                              <a:close/>
                              <a:moveTo>
                                <a:pt x="517" y="3333"/>
                              </a:moveTo>
                              <a:cubicBezTo>
                                <a:pt x="517" y="3328"/>
                                <a:pt x="513" y="3324"/>
                                <a:pt x="508" y="3324"/>
                              </a:cubicBezTo>
                              <a:cubicBezTo>
                                <a:pt x="503" y="3324"/>
                                <a:pt x="499" y="3328"/>
                                <a:pt x="499" y="3333"/>
                              </a:cubicBezTo>
                              <a:cubicBezTo>
                                <a:pt x="499" y="3337"/>
                                <a:pt x="503" y="3341"/>
                                <a:pt x="508" y="3341"/>
                              </a:cubicBezTo>
                              <a:cubicBezTo>
                                <a:pt x="513" y="3341"/>
                                <a:pt x="517" y="3337"/>
                                <a:pt x="517" y="3333"/>
                              </a:cubicBezTo>
                              <a:close/>
                              <a:moveTo>
                                <a:pt x="517" y="3289"/>
                              </a:moveTo>
                              <a:cubicBezTo>
                                <a:pt x="517" y="3284"/>
                                <a:pt x="513" y="3280"/>
                                <a:pt x="508" y="3280"/>
                              </a:cubicBezTo>
                              <a:cubicBezTo>
                                <a:pt x="503" y="3280"/>
                                <a:pt x="499" y="3284"/>
                                <a:pt x="499" y="3289"/>
                              </a:cubicBezTo>
                              <a:cubicBezTo>
                                <a:pt x="499" y="3294"/>
                                <a:pt x="503" y="3298"/>
                                <a:pt x="508" y="3298"/>
                              </a:cubicBezTo>
                              <a:cubicBezTo>
                                <a:pt x="513" y="3298"/>
                                <a:pt x="517" y="3294"/>
                                <a:pt x="517" y="3289"/>
                              </a:cubicBezTo>
                              <a:close/>
                              <a:moveTo>
                                <a:pt x="517" y="3116"/>
                              </a:moveTo>
                              <a:cubicBezTo>
                                <a:pt x="517" y="3111"/>
                                <a:pt x="513" y="3107"/>
                                <a:pt x="508" y="3107"/>
                              </a:cubicBezTo>
                              <a:cubicBezTo>
                                <a:pt x="503" y="3107"/>
                                <a:pt x="499" y="3111"/>
                                <a:pt x="499" y="3116"/>
                              </a:cubicBezTo>
                              <a:cubicBezTo>
                                <a:pt x="499" y="3120"/>
                                <a:pt x="503" y="3124"/>
                                <a:pt x="508" y="3124"/>
                              </a:cubicBezTo>
                              <a:cubicBezTo>
                                <a:pt x="513" y="3124"/>
                                <a:pt x="517" y="3120"/>
                                <a:pt x="517" y="3116"/>
                              </a:cubicBezTo>
                              <a:close/>
                              <a:moveTo>
                                <a:pt x="1136" y="3368"/>
                              </a:moveTo>
                              <a:cubicBezTo>
                                <a:pt x="1033" y="3368"/>
                                <a:pt x="1033" y="3368"/>
                                <a:pt x="1033" y="3368"/>
                              </a:cubicBezTo>
                              <a:cubicBezTo>
                                <a:pt x="1032" y="3368"/>
                                <a:pt x="1030" y="3367"/>
                                <a:pt x="1029" y="3367"/>
                              </a:cubicBezTo>
                              <a:cubicBezTo>
                                <a:pt x="1028" y="3367"/>
                                <a:pt x="1027" y="3368"/>
                                <a:pt x="1026" y="3368"/>
                              </a:cubicBezTo>
                              <a:cubicBezTo>
                                <a:pt x="902" y="3368"/>
                                <a:pt x="902" y="3368"/>
                                <a:pt x="902" y="3368"/>
                              </a:cubicBezTo>
                              <a:cubicBezTo>
                                <a:pt x="901" y="3368"/>
                                <a:pt x="900" y="3367"/>
                                <a:pt x="899" y="3367"/>
                              </a:cubicBezTo>
                              <a:cubicBezTo>
                                <a:pt x="898" y="3367"/>
                                <a:pt x="897" y="3368"/>
                                <a:pt x="896" y="3368"/>
                              </a:cubicBezTo>
                              <a:cubicBezTo>
                                <a:pt x="832" y="3368"/>
                                <a:pt x="832" y="3368"/>
                                <a:pt x="832" y="3368"/>
                              </a:cubicBezTo>
                              <a:cubicBezTo>
                                <a:pt x="829" y="3360"/>
                                <a:pt x="821" y="3354"/>
                                <a:pt x="812" y="3354"/>
                              </a:cubicBezTo>
                              <a:cubicBezTo>
                                <a:pt x="800" y="3354"/>
                                <a:pt x="790" y="3345"/>
                                <a:pt x="790" y="3333"/>
                              </a:cubicBezTo>
                              <a:cubicBezTo>
                                <a:pt x="790" y="3289"/>
                                <a:pt x="790" y="3289"/>
                                <a:pt x="790" y="3289"/>
                              </a:cubicBezTo>
                              <a:cubicBezTo>
                                <a:pt x="790" y="3277"/>
                                <a:pt x="800" y="3267"/>
                                <a:pt x="812" y="3267"/>
                              </a:cubicBezTo>
                              <a:cubicBezTo>
                                <a:pt x="856" y="3267"/>
                                <a:pt x="856" y="3267"/>
                                <a:pt x="856" y="3267"/>
                              </a:cubicBezTo>
                              <a:cubicBezTo>
                                <a:pt x="867" y="3267"/>
                                <a:pt x="877" y="3258"/>
                                <a:pt x="877" y="3246"/>
                              </a:cubicBezTo>
                              <a:cubicBezTo>
                                <a:pt x="877" y="3234"/>
                                <a:pt x="887" y="3224"/>
                                <a:pt x="899" y="3224"/>
                              </a:cubicBezTo>
                              <a:cubicBezTo>
                                <a:pt x="911" y="3224"/>
                                <a:pt x="921" y="3234"/>
                                <a:pt x="921" y="3246"/>
                              </a:cubicBezTo>
                              <a:cubicBezTo>
                                <a:pt x="921" y="3289"/>
                                <a:pt x="921" y="3289"/>
                                <a:pt x="921" y="3289"/>
                              </a:cubicBezTo>
                              <a:cubicBezTo>
                                <a:pt x="921" y="3333"/>
                                <a:pt x="921" y="3333"/>
                                <a:pt x="921" y="3333"/>
                              </a:cubicBezTo>
                              <a:cubicBezTo>
                                <a:pt x="921" y="3345"/>
                                <a:pt x="930" y="3354"/>
                                <a:pt x="942" y="3354"/>
                              </a:cubicBezTo>
                              <a:cubicBezTo>
                                <a:pt x="986" y="3354"/>
                                <a:pt x="986" y="3354"/>
                                <a:pt x="986" y="3354"/>
                              </a:cubicBezTo>
                              <a:cubicBezTo>
                                <a:pt x="998" y="3354"/>
                                <a:pt x="1007" y="3345"/>
                                <a:pt x="1007" y="3333"/>
                              </a:cubicBezTo>
                              <a:cubicBezTo>
                                <a:pt x="1007" y="3321"/>
                                <a:pt x="1017" y="3311"/>
                                <a:pt x="1029" y="3311"/>
                              </a:cubicBezTo>
                              <a:cubicBezTo>
                                <a:pt x="1041" y="3311"/>
                                <a:pt x="1051" y="3321"/>
                                <a:pt x="1051" y="3333"/>
                              </a:cubicBezTo>
                              <a:cubicBezTo>
                                <a:pt x="1051" y="3345"/>
                                <a:pt x="1061" y="3354"/>
                                <a:pt x="1073" y="3354"/>
                              </a:cubicBezTo>
                              <a:cubicBezTo>
                                <a:pt x="1116" y="3354"/>
                                <a:pt x="1116" y="3354"/>
                                <a:pt x="1116" y="3354"/>
                              </a:cubicBezTo>
                              <a:cubicBezTo>
                                <a:pt x="1125" y="3354"/>
                                <a:pt x="1133" y="3360"/>
                                <a:pt x="1136" y="3368"/>
                              </a:cubicBezTo>
                              <a:close/>
                              <a:moveTo>
                                <a:pt x="864" y="3289"/>
                              </a:moveTo>
                              <a:cubicBezTo>
                                <a:pt x="864" y="3284"/>
                                <a:pt x="860" y="3280"/>
                                <a:pt x="856" y="3280"/>
                              </a:cubicBezTo>
                              <a:cubicBezTo>
                                <a:pt x="851" y="3280"/>
                                <a:pt x="847" y="3284"/>
                                <a:pt x="847" y="3289"/>
                              </a:cubicBezTo>
                              <a:cubicBezTo>
                                <a:pt x="847" y="3294"/>
                                <a:pt x="851" y="3298"/>
                                <a:pt x="856" y="3298"/>
                              </a:cubicBezTo>
                              <a:cubicBezTo>
                                <a:pt x="860" y="3298"/>
                                <a:pt x="864" y="3294"/>
                                <a:pt x="864" y="3289"/>
                              </a:cubicBezTo>
                              <a:close/>
                              <a:moveTo>
                                <a:pt x="1038" y="3333"/>
                              </a:moveTo>
                              <a:cubicBezTo>
                                <a:pt x="1038" y="3328"/>
                                <a:pt x="1034" y="3324"/>
                                <a:pt x="1029" y="3324"/>
                              </a:cubicBezTo>
                              <a:cubicBezTo>
                                <a:pt x="1024" y="3324"/>
                                <a:pt x="1021" y="3328"/>
                                <a:pt x="1021" y="3333"/>
                              </a:cubicBezTo>
                              <a:cubicBezTo>
                                <a:pt x="1021" y="3337"/>
                                <a:pt x="1024" y="3341"/>
                                <a:pt x="1029" y="3341"/>
                              </a:cubicBezTo>
                              <a:cubicBezTo>
                                <a:pt x="1034" y="3341"/>
                                <a:pt x="1038" y="3337"/>
                                <a:pt x="1038" y="3333"/>
                              </a:cubicBezTo>
                              <a:close/>
                              <a:moveTo>
                                <a:pt x="1268" y="3333"/>
                              </a:moveTo>
                              <a:cubicBezTo>
                                <a:pt x="1268" y="3368"/>
                                <a:pt x="1268" y="3368"/>
                                <a:pt x="1268" y="3368"/>
                              </a:cubicBezTo>
                              <a:cubicBezTo>
                                <a:pt x="1206" y="3368"/>
                                <a:pt x="1206" y="3368"/>
                                <a:pt x="1206" y="3368"/>
                              </a:cubicBezTo>
                              <a:cubicBezTo>
                                <a:pt x="1205" y="3368"/>
                                <a:pt x="1204" y="3367"/>
                                <a:pt x="1203" y="3367"/>
                              </a:cubicBezTo>
                              <a:cubicBezTo>
                                <a:pt x="1202" y="3367"/>
                                <a:pt x="1201" y="3368"/>
                                <a:pt x="1200" y="3368"/>
                              </a:cubicBezTo>
                              <a:cubicBezTo>
                                <a:pt x="1181" y="3368"/>
                                <a:pt x="1181" y="3368"/>
                                <a:pt x="1181" y="3368"/>
                              </a:cubicBezTo>
                              <a:cubicBezTo>
                                <a:pt x="1181" y="3333"/>
                                <a:pt x="1181" y="3333"/>
                                <a:pt x="1181" y="3333"/>
                              </a:cubicBezTo>
                              <a:cubicBezTo>
                                <a:pt x="1181" y="3321"/>
                                <a:pt x="1191" y="3311"/>
                                <a:pt x="1203" y="3311"/>
                              </a:cubicBezTo>
                              <a:cubicBezTo>
                                <a:pt x="1246" y="3311"/>
                                <a:pt x="1246" y="3311"/>
                                <a:pt x="1246" y="3311"/>
                              </a:cubicBezTo>
                              <a:cubicBezTo>
                                <a:pt x="1258" y="3311"/>
                                <a:pt x="1268" y="3321"/>
                                <a:pt x="1268" y="3333"/>
                              </a:cubicBezTo>
                              <a:close/>
                              <a:moveTo>
                                <a:pt x="1255" y="3333"/>
                              </a:moveTo>
                              <a:cubicBezTo>
                                <a:pt x="1255" y="3328"/>
                                <a:pt x="1251" y="3324"/>
                                <a:pt x="1246" y="3324"/>
                              </a:cubicBezTo>
                              <a:cubicBezTo>
                                <a:pt x="1241" y="3324"/>
                                <a:pt x="1238" y="3328"/>
                                <a:pt x="1238" y="3333"/>
                              </a:cubicBezTo>
                              <a:cubicBezTo>
                                <a:pt x="1238" y="3337"/>
                                <a:pt x="1241" y="3341"/>
                                <a:pt x="1246" y="3341"/>
                              </a:cubicBezTo>
                              <a:cubicBezTo>
                                <a:pt x="1251" y="3341"/>
                                <a:pt x="1255" y="3337"/>
                                <a:pt x="1255" y="3333"/>
                              </a:cubicBezTo>
                              <a:close/>
                              <a:moveTo>
                                <a:pt x="2028" y="3354"/>
                              </a:moveTo>
                              <a:cubicBezTo>
                                <a:pt x="2019" y="3354"/>
                                <a:pt x="2011" y="3360"/>
                                <a:pt x="2008" y="3368"/>
                              </a:cubicBezTo>
                              <a:cubicBezTo>
                                <a:pt x="2048" y="3368"/>
                                <a:pt x="2048" y="3368"/>
                                <a:pt x="2048" y="3368"/>
                              </a:cubicBezTo>
                              <a:cubicBezTo>
                                <a:pt x="2045" y="3360"/>
                                <a:pt x="2037" y="3354"/>
                                <a:pt x="2028" y="3354"/>
                              </a:cubicBezTo>
                              <a:close/>
                              <a:moveTo>
                                <a:pt x="2158" y="3354"/>
                              </a:moveTo>
                              <a:cubicBezTo>
                                <a:pt x="2146" y="3354"/>
                                <a:pt x="2136" y="3345"/>
                                <a:pt x="2136" y="3333"/>
                              </a:cubicBezTo>
                              <a:cubicBezTo>
                                <a:pt x="2136" y="3321"/>
                                <a:pt x="2127" y="3311"/>
                                <a:pt x="2115" y="3311"/>
                              </a:cubicBezTo>
                              <a:cubicBezTo>
                                <a:pt x="2103" y="3311"/>
                                <a:pt x="2093" y="3321"/>
                                <a:pt x="2093" y="3333"/>
                              </a:cubicBezTo>
                              <a:cubicBezTo>
                                <a:pt x="2093" y="3368"/>
                                <a:pt x="2093" y="3368"/>
                                <a:pt x="2093" y="3368"/>
                              </a:cubicBezTo>
                              <a:cubicBezTo>
                                <a:pt x="2111" y="3368"/>
                                <a:pt x="2111" y="3368"/>
                                <a:pt x="2111" y="3368"/>
                              </a:cubicBezTo>
                              <a:cubicBezTo>
                                <a:pt x="2112" y="3368"/>
                                <a:pt x="2113" y="3367"/>
                                <a:pt x="2115" y="3367"/>
                              </a:cubicBezTo>
                              <a:cubicBezTo>
                                <a:pt x="2116" y="3367"/>
                                <a:pt x="2117" y="3368"/>
                                <a:pt x="2118" y="3368"/>
                              </a:cubicBezTo>
                              <a:cubicBezTo>
                                <a:pt x="2178" y="3368"/>
                                <a:pt x="2178" y="3368"/>
                                <a:pt x="2178" y="3368"/>
                              </a:cubicBezTo>
                              <a:cubicBezTo>
                                <a:pt x="2175" y="3360"/>
                                <a:pt x="2167" y="3354"/>
                                <a:pt x="2158" y="3354"/>
                              </a:cubicBezTo>
                              <a:close/>
                              <a:moveTo>
                                <a:pt x="2353" y="3246"/>
                              </a:moveTo>
                              <a:cubicBezTo>
                                <a:pt x="2353" y="3258"/>
                                <a:pt x="2363" y="3267"/>
                                <a:pt x="2375" y="3267"/>
                              </a:cubicBezTo>
                              <a:cubicBezTo>
                                <a:pt x="2377" y="3267"/>
                                <a:pt x="2379" y="3268"/>
                                <a:pt x="2381" y="3268"/>
                              </a:cubicBezTo>
                              <a:cubicBezTo>
                                <a:pt x="2381" y="3252"/>
                                <a:pt x="2381" y="3252"/>
                                <a:pt x="2381" y="3252"/>
                              </a:cubicBezTo>
                              <a:cubicBezTo>
                                <a:pt x="2380" y="3254"/>
                                <a:pt x="2377" y="3254"/>
                                <a:pt x="2375" y="3254"/>
                              </a:cubicBezTo>
                              <a:cubicBezTo>
                                <a:pt x="2370" y="3254"/>
                                <a:pt x="2366" y="3251"/>
                                <a:pt x="2366" y="3246"/>
                              </a:cubicBezTo>
                              <a:cubicBezTo>
                                <a:pt x="2366" y="3241"/>
                                <a:pt x="2370" y="3237"/>
                                <a:pt x="2375" y="3237"/>
                              </a:cubicBezTo>
                              <a:cubicBezTo>
                                <a:pt x="2377" y="3237"/>
                                <a:pt x="2380" y="3238"/>
                                <a:pt x="2381" y="3239"/>
                              </a:cubicBezTo>
                              <a:cubicBezTo>
                                <a:pt x="2381" y="3223"/>
                                <a:pt x="2381" y="3223"/>
                                <a:pt x="2381" y="3223"/>
                              </a:cubicBezTo>
                              <a:cubicBezTo>
                                <a:pt x="2379" y="3224"/>
                                <a:pt x="2377" y="3224"/>
                                <a:pt x="2375" y="3224"/>
                              </a:cubicBezTo>
                              <a:cubicBezTo>
                                <a:pt x="2363" y="3224"/>
                                <a:pt x="2353" y="3234"/>
                                <a:pt x="2353" y="3246"/>
                              </a:cubicBezTo>
                              <a:close/>
                              <a:moveTo>
                                <a:pt x="2381" y="3310"/>
                              </a:moveTo>
                              <a:cubicBezTo>
                                <a:pt x="2381" y="3354"/>
                                <a:pt x="2381" y="3354"/>
                                <a:pt x="2381" y="3354"/>
                              </a:cubicBezTo>
                              <a:cubicBezTo>
                                <a:pt x="2375" y="3354"/>
                                <a:pt x="2375" y="3354"/>
                                <a:pt x="2375" y="3354"/>
                              </a:cubicBezTo>
                              <a:cubicBezTo>
                                <a:pt x="2332" y="3354"/>
                                <a:pt x="2332" y="3354"/>
                                <a:pt x="2332" y="3354"/>
                              </a:cubicBezTo>
                              <a:cubicBezTo>
                                <a:pt x="2288" y="3354"/>
                                <a:pt x="2288" y="3354"/>
                                <a:pt x="2288" y="3354"/>
                              </a:cubicBezTo>
                              <a:cubicBezTo>
                                <a:pt x="2279" y="3354"/>
                                <a:pt x="2271" y="3360"/>
                                <a:pt x="2268" y="3368"/>
                              </a:cubicBezTo>
                              <a:cubicBezTo>
                                <a:pt x="2223" y="3368"/>
                                <a:pt x="2223" y="3368"/>
                                <a:pt x="2223" y="3368"/>
                              </a:cubicBezTo>
                              <a:cubicBezTo>
                                <a:pt x="2223" y="3333"/>
                                <a:pt x="2223" y="3333"/>
                                <a:pt x="2223" y="3333"/>
                              </a:cubicBezTo>
                              <a:cubicBezTo>
                                <a:pt x="2223" y="3289"/>
                                <a:pt x="2223" y="3289"/>
                                <a:pt x="2223" y="3289"/>
                              </a:cubicBezTo>
                              <a:cubicBezTo>
                                <a:pt x="2223" y="3277"/>
                                <a:pt x="2213" y="3267"/>
                                <a:pt x="2201" y="3267"/>
                              </a:cubicBezTo>
                              <a:cubicBezTo>
                                <a:pt x="2190" y="3267"/>
                                <a:pt x="2180" y="3258"/>
                                <a:pt x="2180" y="3246"/>
                              </a:cubicBezTo>
                              <a:cubicBezTo>
                                <a:pt x="2180" y="3234"/>
                                <a:pt x="2190" y="3224"/>
                                <a:pt x="2201" y="3224"/>
                              </a:cubicBezTo>
                              <a:cubicBezTo>
                                <a:pt x="2213" y="3224"/>
                                <a:pt x="2223" y="3214"/>
                                <a:pt x="2223" y="3202"/>
                              </a:cubicBezTo>
                              <a:cubicBezTo>
                                <a:pt x="2223" y="3190"/>
                                <a:pt x="2233" y="3181"/>
                                <a:pt x="2245" y="3181"/>
                              </a:cubicBezTo>
                              <a:cubicBezTo>
                                <a:pt x="2257" y="3181"/>
                                <a:pt x="2267" y="3171"/>
                                <a:pt x="2267" y="3159"/>
                              </a:cubicBezTo>
                              <a:cubicBezTo>
                                <a:pt x="2267" y="3147"/>
                                <a:pt x="2257" y="3137"/>
                                <a:pt x="2245" y="3137"/>
                              </a:cubicBezTo>
                              <a:cubicBezTo>
                                <a:pt x="2233" y="3137"/>
                                <a:pt x="2223" y="3147"/>
                                <a:pt x="2223" y="3159"/>
                              </a:cubicBezTo>
                              <a:cubicBezTo>
                                <a:pt x="2223" y="3171"/>
                                <a:pt x="2213" y="3181"/>
                                <a:pt x="2201" y="3181"/>
                              </a:cubicBezTo>
                              <a:cubicBezTo>
                                <a:pt x="2190" y="3181"/>
                                <a:pt x="2180" y="3171"/>
                                <a:pt x="2180" y="3159"/>
                              </a:cubicBezTo>
                              <a:cubicBezTo>
                                <a:pt x="2180" y="3147"/>
                                <a:pt x="2170" y="3137"/>
                                <a:pt x="2158" y="3137"/>
                              </a:cubicBezTo>
                              <a:cubicBezTo>
                                <a:pt x="2146" y="3137"/>
                                <a:pt x="2136" y="3127"/>
                                <a:pt x="2136" y="3116"/>
                              </a:cubicBezTo>
                              <a:cubicBezTo>
                                <a:pt x="2136" y="3104"/>
                                <a:pt x="2127" y="3094"/>
                                <a:pt x="2115" y="3094"/>
                              </a:cubicBezTo>
                              <a:cubicBezTo>
                                <a:pt x="2103" y="3094"/>
                                <a:pt x="2093" y="3104"/>
                                <a:pt x="2093" y="3116"/>
                              </a:cubicBezTo>
                              <a:cubicBezTo>
                                <a:pt x="2093" y="3159"/>
                                <a:pt x="2093" y="3159"/>
                                <a:pt x="2093" y="3159"/>
                              </a:cubicBezTo>
                              <a:cubicBezTo>
                                <a:pt x="2093" y="3171"/>
                                <a:pt x="2083" y="3181"/>
                                <a:pt x="2071" y="3181"/>
                              </a:cubicBezTo>
                              <a:cubicBezTo>
                                <a:pt x="2059" y="3181"/>
                                <a:pt x="2049" y="3171"/>
                                <a:pt x="2049" y="3159"/>
                              </a:cubicBezTo>
                              <a:cubicBezTo>
                                <a:pt x="2049" y="3116"/>
                                <a:pt x="2049" y="3116"/>
                                <a:pt x="2049" y="3116"/>
                              </a:cubicBezTo>
                              <a:cubicBezTo>
                                <a:pt x="2049" y="3104"/>
                                <a:pt x="2040" y="3094"/>
                                <a:pt x="2028" y="3094"/>
                              </a:cubicBezTo>
                              <a:cubicBezTo>
                                <a:pt x="2016" y="3094"/>
                                <a:pt x="2006" y="3084"/>
                                <a:pt x="2006" y="3072"/>
                              </a:cubicBezTo>
                              <a:cubicBezTo>
                                <a:pt x="2006" y="3060"/>
                                <a:pt x="2016" y="3050"/>
                                <a:pt x="2028" y="3050"/>
                              </a:cubicBezTo>
                              <a:cubicBezTo>
                                <a:pt x="2040" y="3050"/>
                                <a:pt x="2049" y="3041"/>
                                <a:pt x="2049" y="3029"/>
                              </a:cubicBezTo>
                              <a:cubicBezTo>
                                <a:pt x="2049" y="3017"/>
                                <a:pt x="2059" y="3007"/>
                                <a:pt x="2071" y="3007"/>
                              </a:cubicBezTo>
                              <a:cubicBezTo>
                                <a:pt x="2083" y="3007"/>
                                <a:pt x="2093" y="3017"/>
                                <a:pt x="2093" y="3029"/>
                              </a:cubicBezTo>
                              <a:cubicBezTo>
                                <a:pt x="2093" y="3041"/>
                                <a:pt x="2103" y="3050"/>
                                <a:pt x="2115" y="3050"/>
                              </a:cubicBezTo>
                              <a:cubicBezTo>
                                <a:pt x="2127" y="3050"/>
                                <a:pt x="2136" y="3041"/>
                                <a:pt x="2136" y="3029"/>
                              </a:cubicBezTo>
                              <a:cubicBezTo>
                                <a:pt x="2136" y="3017"/>
                                <a:pt x="2127" y="3007"/>
                                <a:pt x="2115" y="3007"/>
                              </a:cubicBezTo>
                              <a:cubicBezTo>
                                <a:pt x="2103" y="3007"/>
                                <a:pt x="2093" y="2997"/>
                                <a:pt x="2093" y="2985"/>
                              </a:cubicBezTo>
                              <a:cubicBezTo>
                                <a:pt x="2093" y="2973"/>
                                <a:pt x="2083" y="2964"/>
                                <a:pt x="2071" y="2964"/>
                              </a:cubicBezTo>
                              <a:cubicBezTo>
                                <a:pt x="2059" y="2964"/>
                                <a:pt x="2049" y="2954"/>
                                <a:pt x="2049" y="2942"/>
                              </a:cubicBezTo>
                              <a:cubicBezTo>
                                <a:pt x="2049" y="2930"/>
                                <a:pt x="2059" y="2920"/>
                                <a:pt x="2071" y="2920"/>
                              </a:cubicBezTo>
                              <a:cubicBezTo>
                                <a:pt x="2115" y="2920"/>
                                <a:pt x="2115" y="2920"/>
                                <a:pt x="2115" y="2920"/>
                              </a:cubicBezTo>
                              <a:cubicBezTo>
                                <a:pt x="2127" y="2920"/>
                                <a:pt x="2136" y="2910"/>
                                <a:pt x="2136" y="2898"/>
                              </a:cubicBezTo>
                              <a:cubicBezTo>
                                <a:pt x="2136" y="2886"/>
                                <a:pt x="2127" y="2877"/>
                                <a:pt x="2115" y="2877"/>
                              </a:cubicBezTo>
                              <a:cubicBezTo>
                                <a:pt x="2103" y="2877"/>
                                <a:pt x="2093" y="2867"/>
                                <a:pt x="2093" y="2855"/>
                              </a:cubicBezTo>
                              <a:cubicBezTo>
                                <a:pt x="2093" y="2843"/>
                                <a:pt x="2083" y="2833"/>
                                <a:pt x="2071" y="2833"/>
                              </a:cubicBezTo>
                              <a:cubicBezTo>
                                <a:pt x="2028" y="2833"/>
                                <a:pt x="2028" y="2833"/>
                                <a:pt x="2028" y="2833"/>
                              </a:cubicBezTo>
                              <a:cubicBezTo>
                                <a:pt x="1984" y="2833"/>
                                <a:pt x="1984" y="2833"/>
                                <a:pt x="1984" y="2833"/>
                              </a:cubicBezTo>
                              <a:cubicBezTo>
                                <a:pt x="1972" y="2833"/>
                                <a:pt x="1963" y="2843"/>
                                <a:pt x="1963" y="2855"/>
                              </a:cubicBezTo>
                              <a:cubicBezTo>
                                <a:pt x="1963" y="2867"/>
                                <a:pt x="1953" y="2877"/>
                                <a:pt x="1941" y="2877"/>
                              </a:cubicBezTo>
                              <a:cubicBezTo>
                                <a:pt x="1929" y="2877"/>
                                <a:pt x="1919" y="2886"/>
                                <a:pt x="1919" y="2898"/>
                              </a:cubicBezTo>
                              <a:cubicBezTo>
                                <a:pt x="1919" y="2910"/>
                                <a:pt x="1909" y="2920"/>
                                <a:pt x="1898" y="2920"/>
                              </a:cubicBezTo>
                              <a:cubicBezTo>
                                <a:pt x="1854" y="2920"/>
                                <a:pt x="1854" y="2920"/>
                                <a:pt x="1854" y="2920"/>
                              </a:cubicBezTo>
                              <a:cubicBezTo>
                                <a:pt x="1842" y="2920"/>
                                <a:pt x="1832" y="2930"/>
                                <a:pt x="1832" y="2942"/>
                              </a:cubicBezTo>
                              <a:cubicBezTo>
                                <a:pt x="1832" y="2985"/>
                                <a:pt x="1832" y="2985"/>
                                <a:pt x="1832" y="2985"/>
                              </a:cubicBezTo>
                              <a:cubicBezTo>
                                <a:pt x="1832" y="2997"/>
                                <a:pt x="1823" y="3007"/>
                                <a:pt x="1811" y="3007"/>
                              </a:cubicBezTo>
                              <a:cubicBezTo>
                                <a:pt x="1799" y="3007"/>
                                <a:pt x="1789" y="3017"/>
                                <a:pt x="1789" y="3029"/>
                              </a:cubicBezTo>
                              <a:cubicBezTo>
                                <a:pt x="1789" y="3072"/>
                                <a:pt x="1789" y="3072"/>
                                <a:pt x="1789" y="3072"/>
                              </a:cubicBezTo>
                              <a:cubicBezTo>
                                <a:pt x="1789" y="3116"/>
                                <a:pt x="1789" y="3116"/>
                                <a:pt x="1789" y="3116"/>
                              </a:cubicBezTo>
                              <a:cubicBezTo>
                                <a:pt x="1789" y="3159"/>
                                <a:pt x="1789" y="3159"/>
                                <a:pt x="1789" y="3159"/>
                              </a:cubicBezTo>
                              <a:cubicBezTo>
                                <a:pt x="1789" y="3171"/>
                                <a:pt x="1799" y="3181"/>
                                <a:pt x="1811" y="3181"/>
                              </a:cubicBezTo>
                              <a:cubicBezTo>
                                <a:pt x="1823" y="3181"/>
                                <a:pt x="1832" y="3171"/>
                                <a:pt x="1832" y="3159"/>
                              </a:cubicBezTo>
                              <a:cubicBezTo>
                                <a:pt x="1832" y="3147"/>
                                <a:pt x="1842" y="3137"/>
                                <a:pt x="1854" y="3137"/>
                              </a:cubicBezTo>
                              <a:cubicBezTo>
                                <a:pt x="1898" y="3137"/>
                                <a:pt x="1898" y="3137"/>
                                <a:pt x="1898" y="3137"/>
                              </a:cubicBezTo>
                              <a:cubicBezTo>
                                <a:pt x="1941" y="3137"/>
                                <a:pt x="1941" y="3137"/>
                                <a:pt x="1941" y="3137"/>
                              </a:cubicBezTo>
                              <a:cubicBezTo>
                                <a:pt x="1953" y="3137"/>
                                <a:pt x="1963" y="3127"/>
                                <a:pt x="1963" y="3116"/>
                              </a:cubicBezTo>
                              <a:cubicBezTo>
                                <a:pt x="1963" y="3104"/>
                                <a:pt x="1972" y="3094"/>
                                <a:pt x="1984" y="3094"/>
                              </a:cubicBezTo>
                              <a:cubicBezTo>
                                <a:pt x="1996" y="3094"/>
                                <a:pt x="2006" y="3104"/>
                                <a:pt x="2006" y="3116"/>
                              </a:cubicBezTo>
                              <a:cubicBezTo>
                                <a:pt x="2006" y="3159"/>
                                <a:pt x="2006" y="3159"/>
                                <a:pt x="2006" y="3159"/>
                              </a:cubicBezTo>
                              <a:cubicBezTo>
                                <a:pt x="2006" y="3171"/>
                                <a:pt x="2016" y="3181"/>
                                <a:pt x="2028" y="3181"/>
                              </a:cubicBezTo>
                              <a:cubicBezTo>
                                <a:pt x="2040" y="3181"/>
                                <a:pt x="2049" y="3190"/>
                                <a:pt x="2049" y="3202"/>
                              </a:cubicBezTo>
                              <a:cubicBezTo>
                                <a:pt x="2049" y="3246"/>
                                <a:pt x="2049" y="3246"/>
                                <a:pt x="2049" y="3246"/>
                              </a:cubicBezTo>
                              <a:cubicBezTo>
                                <a:pt x="2049" y="3258"/>
                                <a:pt x="2040" y="3267"/>
                                <a:pt x="2028" y="3267"/>
                              </a:cubicBezTo>
                              <a:cubicBezTo>
                                <a:pt x="2016" y="3267"/>
                                <a:pt x="2006" y="3258"/>
                                <a:pt x="2006" y="3246"/>
                              </a:cubicBezTo>
                              <a:cubicBezTo>
                                <a:pt x="2006" y="3234"/>
                                <a:pt x="1996" y="3224"/>
                                <a:pt x="1984" y="3224"/>
                              </a:cubicBezTo>
                              <a:cubicBezTo>
                                <a:pt x="1972" y="3224"/>
                                <a:pt x="1963" y="3234"/>
                                <a:pt x="1963" y="3246"/>
                              </a:cubicBezTo>
                              <a:cubicBezTo>
                                <a:pt x="1963" y="3258"/>
                                <a:pt x="1972" y="3267"/>
                                <a:pt x="1984" y="3267"/>
                              </a:cubicBezTo>
                              <a:cubicBezTo>
                                <a:pt x="1996" y="3267"/>
                                <a:pt x="2006" y="3277"/>
                                <a:pt x="2006" y="3289"/>
                              </a:cubicBezTo>
                              <a:cubicBezTo>
                                <a:pt x="2006" y="3301"/>
                                <a:pt x="1996" y="3311"/>
                                <a:pt x="1984" y="3311"/>
                              </a:cubicBezTo>
                              <a:cubicBezTo>
                                <a:pt x="1972" y="3311"/>
                                <a:pt x="1963" y="3321"/>
                                <a:pt x="1963" y="3333"/>
                              </a:cubicBezTo>
                              <a:cubicBezTo>
                                <a:pt x="1963" y="3368"/>
                                <a:pt x="1963" y="3368"/>
                                <a:pt x="1963" y="3368"/>
                              </a:cubicBezTo>
                              <a:cubicBezTo>
                                <a:pt x="1944" y="3368"/>
                                <a:pt x="1944" y="3368"/>
                                <a:pt x="1944" y="3368"/>
                              </a:cubicBezTo>
                              <a:cubicBezTo>
                                <a:pt x="1943" y="3368"/>
                                <a:pt x="1942" y="3367"/>
                                <a:pt x="1941" y="3367"/>
                              </a:cubicBezTo>
                              <a:cubicBezTo>
                                <a:pt x="1940" y="3367"/>
                                <a:pt x="1939" y="3368"/>
                                <a:pt x="1938" y="3368"/>
                              </a:cubicBezTo>
                              <a:cubicBezTo>
                                <a:pt x="1919" y="3368"/>
                                <a:pt x="1919" y="3368"/>
                                <a:pt x="1919" y="3368"/>
                              </a:cubicBezTo>
                              <a:cubicBezTo>
                                <a:pt x="1919" y="3333"/>
                                <a:pt x="1919" y="3333"/>
                                <a:pt x="1919" y="3333"/>
                              </a:cubicBezTo>
                              <a:cubicBezTo>
                                <a:pt x="1919" y="3321"/>
                                <a:pt x="1909" y="3311"/>
                                <a:pt x="1898" y="3311"/>
                              </a:cubicBezTo>
                              <a:cubicBezTo>
                                <a:pt x="1854" y="3311"/>
                                <a:pt x="1854" y="3311"/>
                                <a:pt x="1854" y="3311"/>
                              </a:cubicBezTo>
                              <a:cubicBezTo>
                                <a:pt x="1811" y="3311"/>
                                <a:pt x="1811" y="3311"/>
                                <a:pt x="1811" y="3311"/>
                              </a:cubicBezTo>
                              <a:cubicBezTo>
                                <a:pt x="1799" y="3311"/>
                                <a:pt x="1789" y="3321"/>
                                <a:pt x="1789" y="3333"/>
                              </a:cubicBezTo>
                              <a:cubicBezTo>
                                <a:pt x="1789" y="3345"/>
                                <a:pt x="1799" y="3354"/>
                                <a:pt x="1811" y="3354"/>
                              </a:cubicBezTo>
                              <a:cubicBezTo>
                                <a:pt x="1820" y="3354"/>
                                <a:pt x="1828" y="3360"/>
                                <a:pt x="1831" y="3368"/>
                              </a:cubicBezTo>
                              <a:cubicBezTo>
                                <a:pt x="1771" y="3368"/>
                                <a:pt x="1771" y="3368"/>
                                <a:pt x="1771" y="3368"/>
                              </a:cubicBezTo>
                              <a:cubicBezTo>
                                <a:pt x="1770" y="3368"/>
                                <a:pt x="1768" y="3367"/>
                                <a:pt x="1767" y="3367"/>
                              </a:cubicBezTo>
                              <a:cubicBezTo>
                                <a:pt x="1766" y="3367"/>
                                <a:pt x="1765" y="3368"/>
                                <a:pt x="1764" y="3368"/>
                              </a:cubicBezTo>
                              <a:cubicBezTo>
                                <a:pt x="1727" y="3368"/>
                                <a:pt x="1727" y="3368"/>
                                <a:pt x="1727" y="3368"/>
                              </a:cubicBezTo>
                              <a:cubicBezTo>
                                <a:pt x="1726" y="3368"/>
                                <a:pt x="1725" y="3367"/>
                                <a:pt x="1724" y="3367"/>
                              </a:cubicBezTo>
                              <a:cubicBezTo>
                                <a:pt x="1723" y="3367"/>
                                <a:pt x="1722" y="3368"/>
                                <a:pt x="1721" y="3368"/>
                              </a:cubicBezTo>
                              <a:cubicBezTo>
                                <a:pt x="1640" y="3368"/>
                                <a:pt x="1640" y="3368"/>
                                <a:pt x="1640" y="3368"/>
                              </a:cubicBezTo>
                              <a:cubicBezTo>
                                <a:pt x="1639" y="3368"/>
                                <a:pt x="1638" y="3367"/>
                                <a:pt x="1637" y="3367"/>
                              </a:cubicBezTo>
                              <a:cubicBezTo>
                                <a:pt x="1636" y="3367"/>
                                <a:pt x="1635" y="3368"/>
                                <a:pt x="1634" y="3368"/>
                              </a:cubicBezTo>
                              <a:cubicBezTo>
                                <a:pt x="1554" y="3368"/>
                                <a:pt x="1554" y="3368"/>
                                <a:pt x="1554" y="3368"/>
                              </a:cubicBezTo>
                              <a:cubicBezTo>
                                <a:pt x="1553" y="3368"/>
                                <a:pt x="1551" y="3367"/>
                                <a:pt x="1550" y="3367"/>
                              </a:cubicBezTo>
                              <a:cubicBezTo>
                                <a:pt x="1549" y="3367"/>
                                <a:pt x="1548" y="3368"/>
                                <a:pt x="1547" y="3368"/>
                              </a:cubicBezTo>
                              <a:cubicBezTo>
                                <a:pt x="1467" y="3368"/>
                                <a:pt x="1467" y="3368"/>
                                <a:pt x="1467" y="3368"/>
                              </a:cubicBezTo>
                              <a:cubicBezTo>
                                <a:pt x="1466" y="3368"/>
                                <a:pt x="1465" y="3367"/>
                                <a:pt x="1463" y="3367"/>
                              </a:cubicBezTo>
                              <a:cubicBezTo>
                                <a:pt x="1462" y="3367"/>
                                <a:pt x="1461" y="3368"/>
                                <a:pt x="1460" y="3368"/>
                              </a:cubicBezTo>
                              <a:cubicBezTo>
                                <a:pt x="1353" y="3368"/>
                                <a:pt x="1353" y="3368"/>
                                <a:pt x="1353" y="3368"/>
                              </a:cubicBezTo>
                              <a:cubicBezTo>
                                <a:pt x="1350" y="3360"/>
                                <a:pt x="1342" y="3354"/>
                                <a:pt x="1333" y="3354"/>
                              </a:cubicBezTo>
                              <a:cubicBezTo>
                                <a:pt x="1321" y="3354"/>
                                <a:pt x="1311" y="3345"/>
                                <a:pt x="1311" y="3333"/>
                              </a:cubicBezTo>
                              <a:cubicBezTo>
                                <a:pt x="1311" y="3321"/>
                                <a:pt x="1321" y="3311"/>
                                <a:pt x="1333" y="3311"/>
                              </a:cubicBezTo>
                              <a:cubicBezTo>
                                <a:pt x="1377" y="3311"/>
                                <a:pt x="1377" y="3311"/>
                                <a:pt x="1377" y="3311"/>
                              </a:cubicBezTo>
                              <a:cubicBezTo>
                                <a:pt x="1388" y="3311"/>
                                <a:pt x="1398" y="3301"/>
                                <a:pt x="1398" y="3289"/>
                              </a:cubicBezTo>
                              <a:cubicBezTo>
                                <a:pt x="1398" y="3277"/>
                                <a:pt x="1408" y="3267"/>
                                <a:pt x="1420" y="3267"/>
                              </a:cubicBezTo>
                              <a:cubicBezTo>
                                <a:pt x="1432" y="3267"/>
                                <a:pt x="1442" y="3277"/>
                                <a:pt x="1442" y="3289"/>
                              </a:cubicBezTo>
                              <a:cubicBezTo>
                                <a:pt x="1442" y="3301"/>
                                <a:pt x="1451" y="3311"/>
                                <a:pt x="1463" y="3311"/>
                              </a:cubicBezTo>
                              <a:cubicBezTo>
                                <a:pt x="1507" y="3311"/>
                                <a:pt x="1507" y="3311"/>
                                <a:pt x="1507" y="3311"/>
                              </a:cubicBezTo>
                              <a:cubicBezTo>
                                <a:pt x="1519" y="3311"/>
                                <a:pt x="1528" y="3301"/>
                                <a:pt x="1528" y="3289"/>
                              </a:cubicBezTo>
                              <a:cubicBezTo>
                                <a:pt x="1528" y="3277"/>
                                <a:pt x="1519" y="3267"/>
                                <a:pt x="1507" y="3267"/>
                              </a:cubicBezTo>
                              <a:cubicBezTo>
                                <a:pt x="1495" y="3267"/>
                                <a:pt x="1485" y="3258"/>
                                <a:pt x="1485" y="3246"/>
                              </a:cubicBezTo>
                              <a:cubicBezTo>
                                <a:pt x="1485" y="3234"/>
                                <a:pt x="1495" y="3224"/>
                                <a:pt x="1507" y="3224"/>
                              </a:cubicBezTo>
                              <a:cubicBezTo>
                                <a:pt x="1519" y="3224"/>
                                <a:pt x="1528" y="3214"/>
                                <a:pt x="1528" y="3202"/>
                              </a:cubicBezTo>
                              <a:cubicBezTo>
                                <a:pt x="1528" y="3190"/>
                                <a:pt x="1538" y="3181"/>
                                <a:pt x="1550" y="3181"/>
                              </a:cubicBezTo>
                              <a:cubicBezTo>
                                <a:pt x="1594" y="3181"/>
                                <a:pt x="1594" y="3181"/>
                                <a:pt x="1594" y="3181"/>
                              </a:cubicBezTo>
                              <a:cubicBezTo>
                                <a:pt x="1637" y="3181"/>
                                <a:pt x="1637" y="3181"/>
                                <a:pt x="1637" y="3181"/>
                              </a:cubicBezTo>
                              <a:cubicBezTo>
                                <a:pt x="1649" y="3181"/>
                                <a:pt x="1659" y="3190"/>
                                <a:pt x="1659" y="3202"/>
                              </a:cubicBezTo>
                              <a:cubicBezTo>
                                <a:pt x="1659" y="3214"/>
                                <a:pt x="1649" y="3224"/>
                                <a:pt x="1637" y="3224"/>
                              </a:cubicBezTo>
                              <a:cubicBezTo>
                                <a:pt x="1594" y="3224"/>
                                <a:pt x="1594" y="3224"/>
                                <a:pt x="1594" y="3224"/>
                              </a:cubicBezTo>
                              <a:cubicBezTo>
                                <a:pt x="1582" y="3224"/>
                                <a:pt x="1572" y="3234"/>
                                <a:pt x="1572" y="3246"/>
                              </a:cubicBezTo>
                              <a:cubicBezTo>
                                <a:pt x="1572" y="3258"/>
                                <a:pt x="1582" y="3267"/>
                                <a:pt x="1594" y="3267"/>
                              </a:cubicBezTo>
                              <a:cubicBezTo>
                                <a:pt x="1606" y="3267"/>
                                <a:pt x="1615" y="3277"/>
                                <a:pt x="1615" y="3289"/>
                              </a:cubicBezTo>
                              <a:cubicBezTo>
                                <a:pt x="1615" y="3301"/>
                                <a:pt x="1625" y="3311"/>
                                <a:pt x="1637" y="3311"/>
                              </a:cubicBezTo>
                              <a:cubicBezTo>
                                <a:pt x="1680" y="3311"/>
                                <a:pt x="1680" y="3311"/>
                                <a:pt x="1680" y="3311"/>
                              </a:cubicBezTo>
                              <a:cubicBezTo>
                                <a:pt x="1692" y="3311"/>
                                <a:pt x="1702" y="3321"/>
                                <a:pt x="1702" y="3333"/>
                              </a:cubicBezTo>
                              <a:cubicBezTo>
                                <a:pt x="1702" y="3345"/>
                                <a:pt x="1712" y="3354"/>
                                <a:pt x="1724" y="3354"/>
                              </a:cubicBezTo>
                              <a:cubicBezTo>
                                <a:pt x="1736" y="3354"/>
                                <a:pt x="1746" y="3345"/>
                                <a:pt x="1746" y="3333"/>
                              </a:cubicBezTo>
                              <a:cubicBezTo>
                                <a:pt x="1746" y="3321"/>
                                <a:pt x="1736" y="3311"/>
                                <a:pt x="1724" y="3311"/>
                              </a:cubicBezTo>
                              <a:cubicBezTo>
                                <a:pt x="1712" y="3311"/>
                                <a:pt x="1702" y="3301"/>
                                <a:pt x="1702" y="3289"/>
                              </a:cubicBezTo>
                              <a:cubicBezTo>
                                <a:pt x="1702" y="3277"/>
                                <a:pt x="1712" y="3267"/>
                                <a:pt x="1724" y="3267"/>
                              </a:cubicBezTo>
                              <a:cubicBezTo>
                                <a:pt x="1736" y="3267"/>
                                <a:pt x="1746" y="3258"/>
                                <a:pt x="1746" y="3246"/>
                              </a:cubicBezTo>
                              <a:cubicBezTo>
                                <a:pt x="1746" y="3202"/>
                                <a:pt x="1746" y="3202"/>
                                <a:pt x="1746" y="3202"/>
                              </a:cubicBezTo>
                              <a:cubicBezTo>
                                <a:pt x="1746" y="3159"/>
                                <a:pt x="1746" y="3159"/>
                                <a:pt x="1746" y="3159"/>
                              </a:cubicBezTo>
                              <a:cubicBezTo>
                                <a:pt x="1746" y="3116"/>
                                <a:pt x="1746" y="3116"/>
                                <a:pt x="1746" y="3116"/>
                              </a:cubicBezTo>
                              <a:cubicBezTo>
                                <a:pt x="1746" y="3072"/>
                                <a:pt x="1746" y="3072"/>
                                <a:pt x="1746" y="3072"/>
                              </a:cubicBezTo>
                              <a:cubicBezTo>
                                <a:pt x="1746" y="3029"/>
                                <a:pt x="1746" y="3029"/>
                                <a:pt x="1746" y="3029"/>
                              </a:cubicBezTo>
                              <a:cubicBezTo>
                                <a:pt x="1746" y="3017"/>
                                <a:pt x="1736" y="3007"/>
                                <a:pt x="1724" y="3007"/>
                              </a:cubicBezTo>
                              <a:cubicBezTo>
                                <a:pt x="1712" y="3007"/>
                                <a:pt x="1702" y="2997"/>
                                <a:pt x="1702" y="2985"/>
                              </a:cubicBezTo>
                              <a:cubicBezTo>
                                <a:pt x="1702" y="2973"/>
                                <a:pt x="1712" y="2964"/>
                                <a:pt x="1724" y="2964"/>
                              </a:cubicBezTo>
                              <a:cubicBezTo>
                                <a:pt x="1767" y="2964"/>
                                <a:pt x="1767" y="2964"/>
                                <a:pt x="1767" y="2964"/>
                              </a:cubicBezTo>
                              <a:cubicBezTo>
                                <a:pt x="1779" y="2964"/>
                                <a:pt x="1789" y="2954"/>
                                <a:pt x="1789" y="2942"/>
                              </a:cubicBezTo>
                              <a:cubicBezTo>
                                <a:pt x="1789" y="2898"/>
                                <a:pt x="1789" y="2898"/>
                                <a:pt x="1789" y="2898"/>
                              </a:cubicBezTo>
                              <a:cubicBezTo>
                                <a:pt x="1789" y="2886"/>
                                <a:pt x="1799" y="2877"/>
                                <a:pt x="1811" y="2877"/>
                              </a:cubicBezTo>
                              <a:cubicBezTo>
                                <a:pt x="1823" y="2877"/>
                                <a:pt x="1832" y="2867"/>
                                <a:pt x="1832" y="2855"/>
                              </a:cubicBezTo>
                              <a:cubicBezTo>
                                <a:pt x="1832" y="2843"/>
                                <a:pt x="1823" y="2833"/>
                                <a:pt x="1811" y="2833"/>
                              </a:cubicBezTo>
                              <a:cubicBezTo>
                                <a:pt x="1799" y="2833"/>
                                <a:pt x="1789" y="2824"/>
                                <a:pt x="1789" y="2812"/>
                              </a:cubicBezTo>
                              <a:cubicBezTo>
                                <a:pt x="1789" y="2768"/>
                                <a:pt x="1789" y="2768"/>
                                <a:pt x="1789" y="2768"/>
                              </a:cubicBezTo>
                              <a:cubicBezTo>
                                <a:pt x="1789" y="2756"/>
                                <a:pt x="1799" y="2746"/>
                                <a:pt x="1811" y="2746"/>
                              </a:cubicBezTo>
                              <a:cubicBezTo>
                                <a:pt x="1823" y="2746"/>
                                <a:pt x="1832" y="2737"/>
                                <a:pt x="1832" y="2725"/>
                              </a:cubicBezTo>
                              <a:cubicBezTo>
                                <a:pt x="1832" y="2713"/>
                                <a:pt x="1842" y="2703"/>
                                <a:pt x="1854" y="2703"/>
                              </a:cubicBezTo>
                              <a:cubicBezTo>
                                <a:pt x="1898" y="2703"/>
                                <a:pt x="1898" y="2703"/>
                                <a:pt x="1898" y="2703"/>
                              </a:cubicBezTo>
                              <a:cubicBezTo>
                                <a:pt x="1909" y="2703"/>
                                <a:pt x="1919" y="2713"/>
                                <a:pt x="1919" y="2725"/>
                              </a:cubicBezTo>
                              <a:cubicBezTo>
                                <a:pt x="1919" y="2737"/>
                                <a:pt x="1929" y="2746"/>
                                <a:pt x="1941" y="2746"/>
                              </a:cubicBezTo>
                              <a:cubicBezTo>
                                <a:pt x="1953" y="2746"/>
                                <a:pt x="1963" y="2737"/>
                                <a:pt x="1963" y="2725"/>
                              </a:cubicBezTo>
                              <a:cubicBezTo>
                                <a:pt x="1963" y="2713"/>
                                <a:pt x="1953" y="2703"/>
                                <a:pt x="1941" y="2703"/>
                              </a:cubicBezTo>
                              <a:cubicBezTo>
                                <a:pt x="1929" y="2703"/>
                                <a:pt x="1919" y="2693"/>
                                <a:pt x="1919" y="2681"/>
                              </a:cubicBezTo>
                              <a:cubicBezTo>
                                <a:pt x="1919" y="2669"/>
                                <a:pt x="1929" y="2660"/>
                                <a:pt x="1941" y="2660"/>
                              </a:cubicBezTo>
                              <a:cubicBezTo>
                                <a:pt x="1984" y="2660"/>
                                <a:pt x="1984" y="2660"/>
                                <a:pt x="1984" y="2660"/>
                              </a:cubicBezTo>
                              <a:cubicBezTo>
                                <a:pt x="1996" y="2660"/>
                                <a:pt x="2006" y="2650"/>
                                <a:pt x="2006" y="2638"/>
                              </a:cubicBezTo>
                              <a:cubicBezTo>
                                <a:pt x="2006" y="2626"/>
                                <a:pt x="2016" y="2616"/>
                                <a:pt x="2028" y="2616"/>
                              </a:cubicBezTo>
                              <a:cubicBezTo>
                                <a:pt x="2040" y="2616"/>
                                <a:pt x="2049" y="2606"/>
                                <a:pt x="2049" y="2594"/>
                              </a:cubicBezTo>
                              <a:cubicBezTo>
                                <a:pt x="2049" y="2583"/>
                                <a:pt x="2059" y="2573"/>
                                <a:pt x="2071" y="2573"/>
                              </a:cubicBezTo>
                              <a:cubicBezTo>
                                <a:pt x="2083" y="2573"/>
                                <a:pt x="2093" y="2583"/>
                                <a:pt x="2093" y="2594"/>
                              </a:cubicBezTo>
                              <a:cubicBezTo>
                                <a:pt x="2093" y="2638"/>
                                <a:pt x="2093" y="2638"/>
                                <a:pt x="2093" y="2638"/>
                              </a:cubicBezTo>
                              <a:cubicBezTo>
                                <a:pt x="2093" y="2650"/>
                                <a:pt x="2083" y="2660"/>
                                <a:pt x="2071" y="2660"/>
                              </a:cubicBezTo>
                              <a:cubicBezTo>
                                <a:pt x="2059" y="2660"/>
                                <a:pt x="2049" y="2669"/>
                                <a:pt x="2049" y="2681"/>
                              </a:cubicBezTo>
                              <a:cubicBezTo>
                                <a:pt x="2049" y="2693"/>
                                <a:pt x="2059" y="2703"/>
                                <a:pt x="2071" y="2703"/>
                              </a:cubicBezTo>
                              <a:cubicBezTo>
                                <a:pt x="2083" y="2703"/>
                                <a:pt x="2093" y="2713"/>
                                <a:pt x="2093" y="2725"/>
                              </a:cubicBezTo>
                              <a:cubicBezTo>
                                <a:pt x="2093" y="2737"/>
                                <a:pt x="2083" y="2746"/>
                                <a:pt x="2071" y="2746"/>
                              </a:cubicBezTo>
                              <a:cubicBezTo>
                                <a:pt x="2059" y="2746"/>
                                <a:pt x="2049" y="2756"/>
                                <a:pt x="2049" y="2768"/>
                              </a:cubicBezTo>
                              <a:cubicBezTo>
                                <a:pt x="2049" y="2780"/>
                                <a:pt x="2059" y="2790"/>
                                <a:pt x="2071" y="2790"/>
                              </a:cubicBezTo>
                              <a:cubicBezTo>
                                <a:pt x="2083" y="2790"/>
                                <a:pt x="2093" y="2780"/>
                                <a:pt x="2093" y="2768"/>
                              </a:cubicBezTo>
                              <a:cubicBezTo>
                                <a:pt x="2093" y="2756"/>
                                <a:pt x="2103" y="2746"/>
                                <a:pt x="2115" y="2746"/>
                              </a:cubicBezTo>
                              <a:cubicBezTo>
                                <a:pt x="2127" y="2746"/>
                                <a:pt x="2136" y="2756"/>
                                <a:pt x="2136" y="2768"/>
                              </a:cubicBezTo>
                              <a:cubicBezTo>
                                <a:pt x="2136" y="2780"/>
                                <a:pt x="2146" y="2790"/>
                                <a:pt x="2158" y="2790"/>
                              </a:cubicBezTo>
                              <a:cubicBezTo>
                                <a:pt x="2170" y="2790"/>
                                <a:pt x="2180" y="2780"/>
                                <a:pt x="2180" y="2768"/>
                              </a:cubicBezTo>
                              <a:cubicBezTo>
                                <a:pt x="2180" y="2756"/>
                                <a:pt x="2170" y="2746"/>
                                <a:pt x="2158" y="2746"/>
                              </a:cubicBezTo>
                              <a:cubicBezTo>
                                <a:pt x="2146" y="2746"/>
                                <a:pt x="2136" y="2737"/>
                                <a:pt x="2136" y="2725"/>
                              </a:cubicBezTo>
                              <a:cubicBezTo>
                                <a:pt x="2136" y="2713"/>
                                <a:pt x="2127" y="2703"/>
                                <a:pt x="2115" y="2703"/>
                              </a:cubicBezTo>
                              <a:cubicBezTo>
                                <a:pt x="2103" y="2703"/>
                                <a:pt x="2093" y="2693"/>
                                <a:pt x="2093" y="2681"/>
                              </a:cubicBezTo>
                              <a:cubicBezTo>
                                <a:pt x="2093" y="2669"/>
                                <a:pt x="2103" y="2660"/>
                                <a:pt x="2115" y="2660"/>
                              </a:cubicBezTo>
                              <a:cubicBezTo>
                                <a:pt x="2158" y="2660"/>
                                <a:pt x="2158" y="2660"/>
                                <a:pt x="2158" y="2660"/>
                              </a:cubicBezTo>
                              <a:cubicBezTo>
                                <a:pt x="2170" y="2660"/>
                                <a:pt x="2180" y="2650"/>
                                <a:pt x="2180" y="2638"/>
                              </a:cubicBezTo>
                              <a:cubicBezTo>
                                <a:pt x="2180" y="2626"/>
                                <a:pt x="2190" y="2616"/>
                                <a:pt x="2201" y="2616"/>
                              </a:cubicBezTo>
                              <a:cubicBezTo>
                                <a:pt x="2213" y="2616"/>
                                <a:pt x="2223" y="2606"/>
                                <a:pt x="2223" y="2594"/>
                              </a:cubicBezTo>
                              <a:cubicBezTo>
                                <a:pt x="2223" y="2583"/>
                                <a:pt x="2233" y="2573"/>
                                <a:pt x="2245" y="2573"/>
                              </a:cubicBezTo>
                              <a:cubicBezTo>
                                <a:pt x="2257" y="2573"/>
                                <a:pt x="2267" y="2583"/>
                                <a:pt x="2267" y="2594"/>
                              </a:cubicBezTo>
                              <a:cubicBezTo>
                                <a:pt x="2267" y="2638"/>
                                <a:pt x="2267" y="2638"/>
                                <a:pt x="2267" y="2638"/>
                              </a:cubicBezTo>
                              <a:cubicBezTo>
                                <a:pt x="2267" y="2650"/>
                                <a:pt x="2257" y="2660"/>
                                <a:pt x="2245" y="2660"/>
                              </a:cubicBezTo>
                              <a:cubicBezTo>
                                <a:pt x="2233" y="2660"/>
                                <a:pt x="2223" y="2669"/>
                                <a:pt x="2223" y="2681"/>
                              </a:cubicBezTo>
                              <a:cubicBezTo>
                                <a:pt x="2223" y="2693"/>
                                <a:pt x="2233" y="2703"/>
                                <a:pt x="2245" y="2703"/>
                              </a:cubicBezTo>
                              <a:cubicBezTo>
                                <a:pt x="2257" y="2703"/>
                                <a:pt x="2267" y="2693"/>
                                <a:pt x="2267" y="2681"/>
                              </a:cubicBezTo>
                              <a:cubicBezTo>
                                <a:pt x="2267" y="2669"/>
                                <a:pt x="2276" y="2660"/>
                                <a:pt x="2288" y="2660"/>
                              </a:cubicBezTo>
                              <a:cubicBezTo>
                                <a:pt x="2300" y="2660"/>
                                <a:pt x="2310" y="2669"/>
                                <a:pt x="2310" y="2681"/>
                              </a:cubicBezTo>
                              <a:cubicBezTo>
                                <a:pt x="2310" y="2725"/>
                                <a:pt x="2310" y="2725"/>
                                <a:pt x="2310" y="2725"/>
                              </a:cubicBezTo>
                              <a:cubicBezTo>
                                <a:pt x="2310" y="2768"/>
                                <a:pt x="2310" y="2768"/>
                                <a:pt x="2310" y="2768"/>
                              </a:cubicBezTo>
                              <a:cubicBezTo>
                                <a:pt x="2310" y="2780"/>
                                <a:pt x="2300" y="2790"/>
                                <a:pt x="2288" y="2790"/>
                              </a:cubicBezTo>
                              <a:cubicBezTo>
                                <a:pt x="2276" y="2790"/>
                                <a:pt x="2267" y="2780"/>
                                <a:pt x="2267" y="2768"/>
                              </a:cubicBezTo>
                              <a:cubicBezTo>
                                <a:pt x="2267" y="2756"/>
                                <a:pt x="2257" y="2746"/>
                                <a:pt x="2245" y="2746"/>
                              </a:cubicBezTo>
                              <a:cubicBezTo>
                                <a:pt x="2233" y="2746"/>
                                <a:pt x="2223" y="2756"/>
                                <a:pt x="2223" y="2768"/>
                              </a:cubicBezTo>
                              <a:cubicBezTo>
                                <a:pt x="2223" y="2780"/>
                                <a:pt x="2233" y="2790"/>
                                <a:pt x="2245" y="2790"/>
                              </a:cubicBezTo>
                              <a:cubicBezTo>
                                <a:pt x="2257" y="2790"/>
                                <a:pt x="2267" y="2800"/>
                                <a:pt x="2267" y="2812"/>
                              </a:cubicBezTo>
                              <a:cubicBezTo>
                                <a:pt x="2267" y="2824"/>
                                <a:pt x="2257" y="2833"/>
                                <a:pt x="2245" y="2833"/>
                              </a:cubicBezTo>
                              <a:cubicBezTo>
                                <a:pt x="2233" y="2833"/>
                                <a:pt x="2223" y="2843"/>
                                <a:pt x="2223" y="2855"/>
                              </a:cubicBezTo>
                              <a:cubicBezTo>
                                <a:pt x="2223" y="2867"/>
                                <a:pt x="2213" y="2877"/>
                                <a:pt x="2201" y="2877"/>
                              </a:cubicBezTo>
                              <a:cubicBezTo>
                                <a:pt x="2190" y="2877"/>
                                <a:pt x="2180" y="2886"/>
                                <a:pt x="2180" y="2898"/>
                              </a:cubicBezTo>
                              <a:cubicBezTo>
                                <a:pt x="2180" y="2942"/>
                                <a:pt x="2180" y="2942"/>
                                <a:pt x="2180" y="2942"/>
                              </a:cubicBezTo>
                              <a:cubicBezTo>
                                <a:pt x="2180" y="2954"/>
                                <a:pt x="2190" y="2964"/>
                                <a:pt x="2201" y="2964"/>
                              </a:cubicBezTo>
                              <a:cubicBezTo>
                                <a:pt x="2245" y="2964"/>
                                <a:pt x="2245" y="2964"/>
                                <a:pt x="2245" y="2964"/>
                              </a:cubicBezTo>
                              <a:cubicBezTo>
                                <a:pt x="2288" y="2964"/>
                                <a:pt x="2288" y="2964"/>
                                <a:pt x="2288" y="2964"/>
                              </a:cubicBezTo>
                              <a:cubicBezTo>
                                <a:pt x="2300" y="2964"/>
                                <a:pt x="2310" y="2973"/>
                                <a:pt x="2310" y="2985"/>
                              </a:cubicBezTo>
                              <a:cubicBezTo>
                                <a:pt x="2310" y="2997"/>
                                <a:pt x="2300" y="3007"/>
                                <a:pt x="2288" y="3007"/>
                              </a:cubicBezTo>
                              <a:cubicBezTo>
                                <a:pt x="2276" y="3007"/>
                                <a:pt x="2267" y="3017"/>
                                <a:pt x="2267" y="3029"/>
                              </a:cubicBezTo>
                              <a:cubicBezTo>
                                <a:pt x="2267" y="3072"/>
                                <a:pt x="2267" y="3072"/>
                                <a:pt x="2267" y="3072"/>
                              </a:cubicBezTo>
                              <a:cubicBezTo>
                                <a:pt x="2267" y="3084"/>
                                <a:pt x="2276" y="3094"/>
                                <a:pt x="2288" y="3094"/>
                              </a:cubicBezTo>
                              <a:cubicBezTo>
                                <a:pt x="2300" y="3094"/>
                                <a:pt x="2310" y="3104"/>
                                <a:pt x="2310" y="3116"/>
                              </a:cubicBezTo>
                              <a:cubicBezTo>
                                <a:pt x="2310" y="3127"/>
                                <a:pt x="2320" y="3137"/>
                                <a:pt x="2332" y="3137"/>
                              </a:cubicBezTo>
                              <a:cubicBezTo>
                                <a:pt x="2344" y="3137"/>
                                <a:pt x="2353" y="3147"/>
                                <a:pt x="2353" y="3159"/>
                              </a:cubicBezTo>
                              <a:cubicBezTo>
                                <a:pt x="2353" y="3171"/>
                                <a:pt x="2344" y="3181"/>
                                <a:pt x="2332" y="3181"/>
                              </a:cubicBezTo>
                              <a:cubicBezTo>
                                <a:pt x="2320" y="3181"/>
                                <a:pt x="2310" y="3190"/>
                                <a:pt x="2310" y="3202"/>
                              </a:cubicBezTo>
                              <a:cubicBezTo>
                                <a:pt x="2310" y="3246"/>
                                <a:pt x="2310" y="3246"/>
                                <a:pt x="2310" y="3246"/>
                              </a:cubicBezTo>
                              <a:cubicBezTo>
                                <a:pt x="2310" y="3289"/>
                                <a:pt x="2310" y="3289"/>
                                <a:pt x="2310" y="3289"/>
                              </a:cubicBezTo>
                              <a:cubicBezTo>
                                <a:pt x="2310" y="3301"/>
                                <a:pt x="2320" y="3311"/>
                                <a:pt x="2332" y="3311"/>
                              </a:cubicBezTo>
                              <a:cubicBezTo>
                                <a:pt x="2375" y="3311"/>
                                <a:pt x="2375" y="3311"/>
                                <a:pt x="2375" y="3311"/>
                              </a:cubicBezTo>
                              <a:cubicBezTo>
                                <a:pt x="2377" y="3311"/>
                                <a:pt x="2379" y="3311"/>
                                <a:pt x="2381" y="3310"/>
                              </a:cubicBezTo>
                              <a:close/>
                              <a:moveTo>
                                <a:pt x="2280" y="2985"/>
                              </a:moveTo>
                              <a:cubicBezTo>
                                <a:pt x="2280" y="2990"/>
                                <a:pt x="2284" y="2994"/>
                                <a:pt x="2288" y="2994"/>
                              </a:cubicBezTo>
                              <a:cubicBezTo>
                                <a:pt x="2293" y="2994"/>
                                <a:pt x="2297" y="2990"/>
                                <a:pt x="2297" y="2985"/>
                              </a:cubicBezTo>
                              <a:cubicBezTo>
                                <a:pt x="2297" y="2980"/>
                                <a:pt x="2293" y="2977"/>
                                <a:pt x="2288" y="2977"/>
                              </a:cubicBezTo>
                              <a:cubicBezTo>
                                <a:pt x="2284" y="2977"/>
                                <a:pt x="2280" y="2980"/>
                                <a:pt x="2280" y="2985"/>
                              </a:cubicBezTo>
                              <a:close/>
                              <a:moveTo>
                                <a:pt x="2280" y="2681"/>
                              </a:moveTo>
                              <a:cubicBezTo>
                                <a:pt x="2280" y="2686"/>
                                <a:pt x="2284" y="2690"/>
                                <a:pt x="2288" y="2690"/>
                              </a:cubicBezTo>
                              <a:cubicBezTo>
                                <a:pt x="2293" y="2690"/>
                                <a:pt x="2297" y="2686"/>
                                <a:pt x="2297" y="2681"/>
                              </a:cubicBezTo>
                              <a:cubicBezTo>
                                <a:pt x="2297" y="2677"/>
                                <a:pt x="2293" y="2673"/>
                                <a:pt x="2288" y="2673"/>
                              </a:cubicBezTo>
                              <a:cubicBezTo>
                                <a:pt x="2284" y="2673"/>
                                <a:pt x="2280" y="2677"/>
                                <a:pt x="2280" y="2681"/>
                              </a:cubicBezTo>
                              <a:close/>
                              <a:moveTo>
                                <a:pt x="2280" y="2725"/>
                              </a:moveTo>
                              <a:cubicBezTo>
                                <a:pt x="2280" y="2730"/>
                                <a:pt x="2284" y="2733"/>
                                <a:pt x="2288" y="2733"/>
                              </a:cubicBezTo>
                              <a:cubicBezTo>
                                <a:pt x="2293" y="2733"/>
                                <a:pt x="2297" y="2730"/>
                                <a:pt x="2297" y="2725"/>
                              </a:cubicBezTo>
                              <a:cubicBezTo>
                                <a:pt x="2297" y="2720"/>
                                <a:pt x="2293" y="2716"/>
                                <a:pt x="2288" y="2716"/>
                              </a:cubicBezTo>
                              <a:cubicBezTo>
                                <a:pt x="2284" y="2716"/>
                                <a:pt x="2280" y="2720"/>
                                <a:pt x="2280" y="2725"/>
                              </a:cubicBezTo>
                              <a:close/>
                              <a:moveTo>
                                <a:pt x="2236" y="2725"/>
                              </a:moveTo>
                              <a:cubicBezTo>
                                <a:pt x="2236" y="2730"/>
                                <a:pt x="2240" y="2733"/>
                                <a:pt x="2245" y="2733"/>
                              </a:cubicBezTo>
                              <a:cubicBezTo>
                                <a:pt x="2250" y="2733"/>
                                <a:pt x="2254" y="2730"/>
                                <a:pt x="2254" y="2725"/>
                              </a:cubicBezTo>
                              <a:cubicBezTo>
                                <a:pt x="2254" y="2720"/>
                                <a:pt x="2250" y="2716"/>
                                <a:pt x="2245" y="2716"/>
                              </a:cubicBezTo>
                              <a:cubicBezTo>
                                <a:pt x="2240" y="2716"/>
                                <a:pt x="2236" y="2720"/>
                                <a:pt x="2236" y="2725"/>
                              </a:cubicBezTo>
                              <a:close/>
                              <a:moveTo>
                                <a:pt x="2193" y="2681"/>
                              </a:moveTo>
                              <a:cubicBezTo>
                                <a:pt x="2193" y="2686"/>
                                <a:pt x="2197" y="2690"/>
                                <a:pt x="2201" y="2690"/>
                              </a:cubicBezTo>
                              <a:cubicBezTo>
                                <a:pt x="2206" y="2690"/>
                                <a:pt x="2210" y="2686"/>
                                <a:pt x="2210" y="2681"/>
                              </a:cubicBezTo>
                              <a:cubicBezTo>
                                <a:pt x="2210" y="2677"/>
                                <a:pt x="2206" y="2673"/>
                                <a:pt x="2201" y="2673"/>
                              </a:cubicBezTo>
                              <a:cubicBezTo>
                                <a:pt x="2197" y="2673"/>
                                <a:pt x="2193" y="2677"/>
                                <a:pt x="2193" y="2681"/>
                              </a:cubicBezTo>
                              <a:close/>
                              <a:moveTo>
                                <a:pt x="2193" y="2812"/>
                              </a:moveTo>
                              <a:cubicBezTo>
                                <a:pt x="2193" y="2816"/>
                                <a:pt x="2197" y="2820"/>
                                <a:pt x="2201" y="2820"/>
                              </a:cubicBezTo>
                              <a:cubicBezTo>
                                <a:pt x="2206" y="2820"/>
                                <a:pt x="2210" y="2816"/>
                                <a:pt x="2210" y="2812"/>
                              </a:cubicBezTo>
                              <a:cubicBezTo>
                                <a:pt x="2210" y="2807"/>
                                <a:pt x="2206" y="2803"/>
                                <a:pt x="2201" y="2803"/>
                              </a:cubicBezTo>
                              <a:cubicBezTo>
                                <a:pt x="2197" y="2803"/>
                                <a:pt x="2193" y="2807"/>
                                <a:pt x="2193" y="2812"/>
                              </a:cubicBezTo>
                              <a:close/>
                              <a:moveTo>
                                <a:pt x="2123" y="2681"/>
                              </a:moveTo>
                              <a:cubicBezTo>
                                <a:pt x="2123" y="2677"/>
                                <a:pt x="2119" y="2673"/>
                                <a:pt x="2115" y="2673"/>
                              </a:cubicBezTo>
                              <a:cubicBezTo>
                                <a:pt x="2110" y="2673"/>
                                <a:pt x="2106" y="2677"/>
                                <a:pt x="2106" y="2681"/>
                              </a:cubicBezTo>
                              <a:cubicBezTo>
                                <a:pt x="2106" y="2686"/>
                                <a:pt x="2110" y="2690"/>
                                <a:pt x="2115" y="2690"/>
                              </a:cubicBezTo>
                              <a:cubicBezTo>
                                <a:pt x="2119" y="2690"/>
                                <a:pt x="2123" y="2686"/>
                                <a:pt x="2123" y="2681"/>
                              </a:cubicBezTo>
                              <a:close/>
                              <a:moveTo>
                                <a:pt x="2167" y="2725"/>
                              </a:moveTo>
                              <a:cubicBezTo>
                                <a:pt x="2167" y="2720"/>
                                <a:pt x="2163" y="2716"/>
                                <a:pt x="2158" y="2716"/>
                              </a:cubicBezTo>
                              <a:cubicBezTo>
                                <a:pt x="2153" y="2716"/>
                                <a:pt x="2149" y="2720"/>
                                <a:pt x="2149" y="2725"/>
                              </a:cubicBezTo>
                              <a:cubicBezTo>
                                <a:pt x="2149" y="2730"/>
                                <a:pt x="2153" y="2733"/>
                                <a:pt x="2158" y="2733"/>
                              </a:cubicBezTo>
                              <a:cubicBezTo>
                                <a:pt x="2163" y="2733"/>
                                <a:pt x="2167" y="2730"/>
                                <a:pt x="2167" y="2725"/>
                              </a:cubicBezTo>
                              <a:close/>
                              <a:moveTo>
                                <a:pt x="2063" y="2594"/>
                              </a:moveTo>
                              <a:cubicBezTo>
                                <a:pt x="2063" y="2599"/>
                                <a:pt x="2066" y="2603"/>
                                <a:pt x="2071" y="2603"/>
                              </a:cubicBezTo>
                              <a:cubicBezTo>
                                <a:pt x="2076" y="2603"/>
                                <a:pt x="2080" y="2599"/>
                                <a:pt x="2080" y="2594"/>
                              </a:cubicBezTo>
                              <a:cubicBezTo>
                                <a:pt x="2080" y="2590"/>
                                <a:pt x="2076" y="2586"/>
                                <a:pt x="2071" y="2586"/>
                              </a:cubicBezTo>
                              <a:cubicBezTo>
                                <a:pt x="2066" y="2586"/>
                                <a:pt x="2063" y="2590"/>
                                <a:pt x="2063" y="2594"/>
                              </a:cubicBezTo>
                              <a:close/>
                              <a:moveTo>
                                <a:pt x="2063" y="2638"/>
                              </a:moveTo>
                              <a:cubicBezTo>
                                <a:pt x="2063" y="2643"/>
                                <a:pt x="2066" y="2647"/>
                                <a:pt x="2071" y="2647"/>
                              </a:cubicBezTo>
                              <a:cubicBezTo>
                                <a:pt x="2076" y="2647"/>
                                <a:pt x="2080" y="2643"/>
                                <a:pt x="2080" y="2638"/>
                              </a:cubicBezTo>
                              <a:cubicBezTo>
                                <a:pt x="2080" y="2633"/>
                                <a:pt x="2076" y="2629"/>
                                <a:pt x="2071" y="2629"/>
                              </a:cubicBezTo>
                              <a:cubicBezTo>
                                <a:pt x="2066" y="2629"/>
                                <a:pt x="2063" y="2633"/>
                                <a:pt x="2063" y="2638"/>
                              </a:cubicBezTo>
                              <a:close/>
                              <a:moveTo>
                                <a:pt x="1819" y="2812"/>
                              </a:moveTo>
                              <a:cubicBezTo>
                                <a:pt x="1819" y="2807"/>
                                <a:pt x="1815" y="2803"/>
                                <a:pt x="1811" y="2803"/>
                              </a:cubicBezTo>
                              <a:cubicBezTo>
                                <a:pt x="1806" y="2803"/>
                                <a:pt x="1802" y="2807"/>
                                <a:pt x="1802" y="2812"/>
                              </a:cubicBezTo>
                              <a:cubicBezTo>
                                <a:pt x="1802" y="2816"/>
                                <a:pt x="1806" y="2820"/>
                                <a:pt x="1811" y="2820"/>
                              </a:cubicBezTo>
                              <a:cubicBezTo>
                                <a:pt x="1815" y="2820"/>
                                <a:pt x="1819" y="2816"/>
                                <a:pt x="1819" y="2812"/>
                              </a:cubicBezTo>
                              <a:close/>
                              <a:moveTo>
                                <a:pt x="1819" y="2768"/>
                              </a:moveTo>
                              <a:cubicBezTo>
                                <a:pt x="1819" y="2763"/>
                                <a:pt x="1815" y="2759"/>
                                <a:pt x="1811" y="2759"/>
                              </a:cubicBezTo>
                              <a:cubicBezTo>
                                <a:pt x="1806" y="2759"/>
                                <a:pt x="1802" y="2763"/>
                                <a:pt x="1802" y="2768"/>
                              </a:cubicBezTo>
                              <a:cubicBezTo>
                                <a:pt x="1802" y="2773"/>
                                <a:pt x="1806" y="2777"/>
                                <a:pt x="1811" y="2777"/>
                              </a:cubicBezTo>
                              <a:cubicBezTo>
                                <a:pt x="1815" y="2777"/>
                                <a:pt x="1819" y="2773"/>
                                <a:pt x="1819" y="2768"/>
                              </a:cubicBezTo>
                              <a:close/>
                              <a:moveTo>
                                <a:pt x="1585" y="3202"/>
                              </a:moveTo>
                              <a:cubicBezTo>
                                <a:pt x="1585" y="3207"/>
                                <a:pt x="1589" y="3211"/>
                                <a:pt x="1594" y="3211"/>
                              </a:cubicBezTo>
                              <a:cubicBezTo>
                                <a:pt x="1598" y="3211"/>
                                <a:pt x="1602" y="3207"/>
                                <a:pt x="1602" y="3202"/>
                              </a:cubicBezTo>
                              <a:cubicBezTo>
                                <a:pt x="1602" y="3198"/>
                                <a:pt x="1598" y="3194"/>
                                <a:pt x="1594" y="3194"/>
                              </a:cubicBezTo>
                              <a:cubicBezTo>
                                <a:pt x="1589" y="3194"/>
                                <a:pt x="1585" y="3198"/>
                                <a:pt x="1585" y="3202"/>
                              </a:cubicBezTo>
                              <a:close/>
                              <a:moveTo>
                                <a:pt x="1515" y="3246"/>
                              </a:moveTo>
                              <a:cubicBezTo>
                                <a:pt x="1515" y="3241"/>
                                <a:pt x="1512" y="3237"/>
                                <a:pt x="1507" y="3237"/>
                              </a:cubicBezTo>
                              <a:cubicBezTo>
                                <a:pt x="1502" y="3237"/>
                                <a:pt x="1498" y="3241"/>
                                <a:pt x="1498" y="3246"/>
                              </a:cubicBezTo>
                              <a:cubicBezTo>
                                <a:pt x="1498" y="3251"/>
                                <a:pt x="1502" y="3254"/>
                                <a:pt x="1507" y="3254"/>
                              </a:cubicBezTo>
                              <a:cubicBezTo>
                                <a:pt x="1512" y="3254"/>
                                <a:pt x="1515" y="3251"/>
                                <a:pt x="1515" y="3246"/>
                              </a:cubicBezTo>
                              <a:close/>
                              <a:moveTo>
                                <a:pt x="1385" y="3333"/>
                              </a:moveTo>
                              <a:cubicBezTo>
                                <a:pt x="1385" y="3328"/>
                                <a:pt x="1381" y="3324"/>
                                <a:pt x="1377" y="3324"/>
                              </a:cubicBezTo>
                              <a:cubicBezTo>
                                <a:pt x="1372" y="3324"/>
                                <a:pt x="1368" y="3328"/>
                                <a:pt x="1368" y="3333"/>
                              </a:cubicBezTo>
                              <a:cubicBezTo>
                                <a:pt x="1368" y="3337"/>
                                <a:pt x="1372" y="3341"/>
                                <a:pt x="1377" y="3341"/>
                              </a:cubicBezTo>
                              <a:cubicBezTo>
                                <a:pt x="1381" y="3341"/>
                                <a:pt x="1385" y="3337"/>
                                <a:pt x="1385" y="3333"/>
                              </a:cubicBezTo>
                              <a:close/>
                              <a:moveTo>
                                <a:pt x="1429" y="3333"/>
                              </a:moveTo>
                              <a:cubicBezTo>
                                <a:pt x="1429" y="3328"/>
                                <a:pt x="1425" y="3324"/>
                                <a:pt x="1420" y="3324"/>
                              </a:cubicBezTo>
                              <a:cubicBezTo>
                                <a:pt x="1415" y="3324"/>
                                <a:pt x="1411" y="3328"/>
                                <a:pt x="1411" y="3333"/>
                              </a:cubicBezTo>
                              <a:cubicBezTo>
                                <a:pt x="1411" y="3337"/>
                                <a:pt x="1415" y="3341"/>
                                <a:pt x="1420" y="3341"/>
                              </a:cubicBezTo>
                              <a:cubicBezTo>
                                <a:pt x="1425" y="3341"/>
                                <a:pt x="1429" y="3337"/>
                                <a:pt x="1429" y="3333"/>
                              </a:cubicBezTo>
                              <a:close/>
                              <a:moveTo>
                                <a:pt x="1429" y="3289"/>
                              </a:moveTo>
                              <a:cubicBezTo>
                                <a:pt x="1429" y="3284"/>
                                <a:pt x="1425" y="3280"/>
                                <a:pt x="1420" y="3280"/>
                              </a:cubicBezTo>
                              <a:cubicBezTo>
                                <a:pt x="1415" y="3280"/>
                                <a:pt x="1411" y="3284"/>
                                <a:pt x="1411" y="3289"/>
                              </a:cubicBezTo>
                              <a:cubicBezTo>
                                <a:pt x="1411" y="3294"/>
                                <a:pt x="1415" y="3298"/>
                                <a:pt x="1420" y="3298"/>
                              </a:cubicBezTo>
                              <a:cubicBezTo>
                                <a:pt x="1425" y="3298"/>
                                <a:pt x="1429" y="3294"/>
                                <a:pt x="1429" y="3289"/>
                              </a:cubicBezTo>
                              <a:close/>
                              <a:moveTo>
                                <a:pt x="1559" y="3289"/>
                              </a:moveTo>
                              <a:cubicBezTo>
                                <a:pt x="1559" y="3284"/>
                                <a:pt x="1555" y="3280"/>
                                <a:pt x="1550" y="3280"/>
                              </a:cubicBezTo>
                              <a:cubicBezTo>
                                <a:pt x="1545" y="3280"/>
                                <a:pt x="1542" y="3284"/>
                                <a:pt x="1542" y="3289"/>
                              </a:cubicBezTo>
                              <a:cubicBezTo>
                                <a:pt x="1542" y="3294"/>
                                <a:pt x="1545" y="3298"/>
                                <a:pt x="1550" y="3298"/>
                              </a:cubicBezTo>
                              <a:cubicBezTo>
                                <a:pt x="1555" y="3298"/>
                                <a:pt x="1559" y="3294"/>
                                <a:pt x="1559" y="3289"/>
                              </a:cubicBezTo>
                              <a:close/>
                              <a:moveTo>
                                <a:pt x="1559" y="3246"/>
                              </a:moveTo>
                              <a:cubicBezTo>
                                <a:pt x="1559" y="3241"/>
                                <a:pt x="1555" y="3237"/>
                                <a:pt x="1550" y="3237"/>
                              </a:cubicBezTo>
                              <a:cubicBezTo>
                                <a:pt x="1545" y="3237"/>
                                <a:pt x="1542" y="3241"/>
                                <a:pt x="1542" y="3246"/>
                              </a:cubicBezTo>
                              <a:cubicBezTo>
                                <a:pt x="1542" y="3251"/>
                                <a:pt x="1545" y="3254"/>
                                <a:pt x="1550" y="3254"/>
                              </a:cubicBezTo>
                              <a:cubicBezTo>
                                <a:pt x="1555" y="3254"/>
                                <a:pt x="1559" y="3251"/>
                                <a:pt x="1559" y="3246"/>
                              </a:cubicBezTo>
                              <a:close/>
                              <a:moveTo>
                                <a:pt x="1559" y="3202"/>
                              </a:moveTo>
                              <a:cubicBezTo>
                                <a:pt x="1559" y="3198"/>
                                <a:pt x="1555" y="3194"/>
                                <a:pt x="1550" y="3194"/>
                              </a:cubicBezTo>
                              <a:cubicBezTo>
                                <a:pt x="1545" y="3194"/>
                                <a:pt x="1542" y="3198"/>
                                <a:pt x="1542" y="3202"/>
                              </a:cubicBezTo>
                              <a:cubicBezTo>
                                <a:pt x="1542" y="3207"/>
                                <a:pt x="1545" y="3211"/>
                                <a:pt x="1550" y="3211"/>
                              </a:cubicBezTo>
                              <a:cubicBezTo>
                                <a:pt x="1555" y="3211"/>
                                <a:pt x="1559" y="3207"/>
                                <a:pt x="1559" y="3202"/>
                              </a:cubicBezTo>
                              <a:close/>
                              <a:moveTo>
                                <a:pt x="1602" y="3333"/>
                              </a:moveTo>
                              <a:cubicBezTo>
                                <a:pt x="1602" y="3328"/>
                                <a:pt x="1598" y="3324"/>
                                <a:pt x="1594" y="3324"/>
                              </a:cubicBezTo>
                              <a:cubicBezTo>
                                <a:pt x="1589" y="3324"/>
                                <a:pt x="1585" y="3328"/>
                                <a:pt x="1585" y="3333"/>
                              </a:cubicBezTo>
                              <a:cubicBezTo>
                                <a:pt x="1585" y="3337"/>
                                <a:pt x="1589" y="3341"/>
                                <a:pt x="1594" y="3341"/>
                              </a:cubicBezTo>
                              <a:cubicBezTo>
                                <a:pt x="1598" y="3341"/>
                                <a:pt x="1602" y="3337"/>
                                <a:pt x="1602" y="3333"/>
                              </a:cubicBezTo>
                              <a:close/>
                              <a:moveTo>
                                <a:pt x="1602" y="3289"/>
                              </a:moveTo>
                              <a:cubicBezTo>
                                <a:pt x="1602" y="3284"/>
                                <a:pt x="1598" y="3280"/>
                                <a:pt x="1594" y="3280"/>
                              </a:cubicBezTo>
                              <a:cubicBezTo>
                                <a:pt x="1589" y="3280"/>
                                <a:pt x="1585" y="3284"/>
                                <a:pt x="1585" y="3289"/>
                              </a:cubicBezTo>
                              <a:cubicBezTo>
                                <a:pt x="1585" y="3294"/>
                                <a:pt x="1589" y="3298"/>
                                <a:pt x="1594" y="3298"/>
                              </a:cubicBezTo>
                              <a:cubicBezTo>
                                <a:pt x="1598" y="3298"/>
                                <a:pt x="1602" y="3294"/>
                                <a:pt x="1602" y="3289"/>
                              </a:cubicBezTo>
                              <a:close/>
                              <a:moveTo>
                                <a:pt x="1776" y="3246"/>
                              </a:moveTo>
                              <a:cubicBezTo>
                                <a:pt x="1776" y="3241"/>
                                <a:pt x="1772" y="3237"/>
                                <a:pt x="1767" y="3237"/>
                              </a:cubicBezTo>
                              <a:cubicBezTo>
                                <a:pt x="1763" y="3237"/>
                                <a:pt x="1759" y="3241"/>
                                <a:pt x="1759" y="3246"/>
                              </a:cubicBezTo>
                              <a:cubicBezTo>
                                <a:pt x="1759" y="3251"/>
                                <a:pt x="1763" y="3254"/>
                                <a:pt x="1767" y="3254"/>
                              </a:cubicBezTo>
                              <a:cubicBezTo>
                                <a:pt x="1772" y="3254"/>
                                <a:pt x="1776" y="3251"/>
                                <a:pt x="1776" y="3246"/>
                              </a:cubicBezTo>
                              <a:close/>
                              <a:moveTo>
                                <a:pt x="1776" y="3202"/>
                              </a:moveTo>
                              <a:cubicBezTo>
                                <a:pt x="1776" y="3198"/>
                                <a:pt x="1772" y="3194"/>
                                <a:pt x="1767" y="3194"/>
                              </a:cubicBezTo>
                              <a:cubicBezTo>
                                <a:pt x="1763" y="3194"/>
                                <a:pt x="1759" y="3198"/>
                                <a:pt x="1759" y="3202"/>
                              </a:cubicBezTo>
                              <a:cubicBezTo>
                                <a:pt x="1759" y="3207"/>
                                <a:pt x="1763" y="3211"/>
                                <a:pt x="1767" y="3211"/>
                              </a:cubicBezTo>
                              <a:cubicBezTo>
                                <a:pt x="1772" y="3211"/>
                                <a:pt x="1776" y="3207"/>
                                <a:pt x="1776" y="3202"/>
                              </a:cubicBezTo>
                              <a:close/>
                              <a:moveTo>
                                <a:pt x="1776" y="3159"/>
                              </a:moveTo>
                              <a:cubicBezTo>
                                <a:pt x="1776" y="3154"/>
                                <a:pt x="1772" y="3150"/>
                                <a:pt x="1767" y="3150"/>
                              </a:cubicBezTo>
                              <a:cubicBezTo>
                                <a:pt x="1763" y="3150"/>
                                <a:pt x="1759" y="3154"/>
                                <a:pt x="1759" y="3159"/>
                              </a:cubicBezTo>
                              <a:cubicBezTo>
                                <a:pt x="1759" y="3164"/>
                                <a:pt x="1763" y="3168"/>
                                <a:pt x="1767" y="3168"/>
                              </a:cubicBezTo>
                              <a:cubicBezTo>
                                <a:pt x="1772" y="3168"/>
                                <a:pt x="1776" y="3164"/>
                                <a:pt x="1776" y="3159"/>
                              </a:cubicBezTo>
                              <a:close/>
                              <a:moveTo>
                                <a:pt x="1776" y="3116"/>
                              </a:moveTo>
                              <a:cubicBezTo>
                                <a:pt x="1776" y="3111"/>
                                <a:pt x="1772" y="3107"/>
                                <a:pt x="1767" y="3107"/>
                              </a:cubicBezTo>
                              <a:cubicBezTo>
                                <a:pt x="1763" y="3107"/>
                                <a:pt x="1759" y="3111"/>
                                <a:pt x="1759" y="3116"/>
                              </a:cubicBezTo>
                              <a:cubicBezTo>
                                <a:pt x="1759" y="3120"/>
                                <a:pt x="1763" y="3124"/>
                                <a:pt x="1767" y="3124"/>
                              </a:cubicBezTo>
                              <a:cubicBezTo>
                                <a:pt x="1772" y="3124"/>
                                <a:pt x="1776" y="3120"/>
                                <a:pt x="1776" y="3116"/>
                              </a:cubicBezTo>
                              <a:close/>
                              <a:moveTo>
                                <a:pt x="1776" y="3072"/>
                              </a:moveTo>
                              <a:cubicBezTo>
                                <a:pt x="1776" y="3067"/>
                                <a:pt x="1772" y="3063"/>
                                <a:pt x="1767" y="3063"/>
                              </a:cubicBezTo>
                              <a:cubicBezTo>
                                <a:pt x="1763" y="3063"/>
                                <a:pt x="1759" y="3067"/>
                                <a:pt x="1759" y="3072"/>
                              </a:cubicBezTo>
                              <a:cubicBezTo>
                                <a:pt x="1759" y="3077"/>
                                <a:pt x="1763" y="3081"/>
                                <a:pt x="1767" y="3081"/>
                              </a:cubicBezTo>
                              <a:cubicBezTo>
                                <a:pt x="1772" y="3081"/>
                                <a:pt x="1776" y="3077"/>
                                <a:pt x="1776" y="3072"/>
                              </a:cubicBezTo>
                              <a:close/>
                              <a:moveTo>
                                <a:pt x="1776" y="3029"/>
                              </a:moveTo>
                              <a:cubicBezTo>
                                <a:pt x="1776" y="3024"/>
                                <a:pt x="1772" y="3020"/>
                                <a:pt x="1767" y="3020"/>
                              </a:cubicBezTo>
                              <a:cubicBezTo>
                                <a:pt x="1763" y="3020"/>
                                <a:pt x="1759" y="3024"/>
                                <a:pt x="1759" y="3029"/>
                              </a:cubicBezTo>
                              <a:cubicBezTo>
                                <a:pt x="1759" y="3033"/>
                                <a:pt x="1763" y="3037"/>
                                <a:pt x="1767" y="3037"/>
                              </a:cubicBezTo>
                              <a:cubicBezTo>
                                <a:pt x="1772" y="3037"/>
                                <a:pt x="1776" y="3033"/>
                                <a:pt x="1776" y="3029"/>
                              </a:cubicBezTo>
                              <a:close/>
                              <a:moveTo>
                                <a:pt x="1976" y="3289"/>
                              </a:moveTo>
                              <a:cubicBezTo>
                                <a:pt x="1976" y="3294"/>
                                <a:pt x="1980" y="3298"/>
                                <a:pt x="1984" y="3298"/>
                              </a:cubicBezTo>
                              <a:cubicBezTo>
                                <a:pt x="1989" y="3298"/>
                                <a:pt x="1993" y="3294"/>
                                <a:pt x="1993" y="3289"/>
                              </a:cubicBezTo>
                              <a:cubicBezTo>
                                <a:pt x="1993" y="3284"/>
                                <a:pt x="1989" y="3280"/>
                                <a:pt x="1984" y="3280"/>
                              </a:cubicBezTo>
                              <a:cubicBezTo>
                                <a:pt x="1980" y="3280"/>
                                <a:pt x="1976" y="3284"/>
                                <a:pt x="1976" y="3289"/>
                              </a:cubicBezTo>
                              <a:close/>
                              <a:moveTo>
                                <a:pt x="2019" y="3202"/>
                              </a:moveTo>
                              <a:cubicBezTo>
                                <a:pt x="2019" y="3207"/>
                                <a:pt x="2023" y="3211"/>
                                <a:pt x="2028" y="3211"/>
                              </a:cubicBezTo>
                              <a:cubicBezTo>
                                <a:pt x="2033" y="3211"/>
                                <a:pt x="2036" y="3207"/>
                                <a:pt x="2036" y="3202"/>
                              </a:cubicBezTo>
                              <a:cubicBezTo>
                                <a:pt x="2036" y="3198"/>
                                <a:pt x="2033" y="3194"/>
                                <a:pt x="2028" y="3194"/>
                              </a:cubicBezTo>
                              <a:cubicBezTo>
                                <a:pt x="2023" y="3194"/>
                                <a:pt x="2019" y="3198"/>
                                <a:pt x="2019" y="3202"/>
                              </a:cubicBezTo>
                              <a:close/>
                              <a:moveTo>
                                <a:pt x="1976" y="3159"/>
                              </a:moveTo>
                              <a:cubicBezTo>
                                <a:pt x="1976" y="3164"/>
                                <a:pt x="1980" y="3168"/>
                                <a:pt x="1984" y="3168"/>
                              </a:cubicBezTo>
                              <a:cubicBezTo>
                                <a:pt x="1989" y="3168"/>
                                <a:pt x="1993" y="3164"/>
                                <a:pt x="1993" y="3159"/>
                              </a:cubicBezTo>
                              <a:cubicBezTo>
                                <a:pt x="1993" y="3154"/>
                                <a:pt x="1989" y="3150"/>
                                <a:pt x="1984" y="3150"/>
                              </a:cubicBezTo>
                              <a:cubicBezTo>
                                <a:pt x="1980" y="3150"/>
                                <a:pt x="1976" y="3154"/>
                                <a:pt x="1976" y="3159"/>
                              </a:cubicBezTo>
                              <a:close/>
                              <a:moveTo>
                                <a:pt x="1906" y="3289"/>
                              </a:moveTo>
                              <a:cubicBezTo>
                                <a:pt x="1906" y="3284"/>
                                <a:pt x="1902" y="3280"/>
                                <a:pt x="1898" y="3280"/>
                              </a:cubicBezTo>
                              <a:cubicBezTo>
                                <a:pt x="1893" y="3280"/>
                                <a:pt x="1889" y="3284"/>
                                <a:pt x="1889" y="3289"/>
                              </a:cubicBezTo>
                              <a:cubicBezTo>
                                <a:pt x="1889" y="3294"/>
                                <a:pt x="1893" y="3298"/>
                                <a:pt x="1898" y="3298"/>
                              </a:cubicBezTo>
                              <a:cubicBezTo>
                                <a:pt x="1902" y="3298"/>
                                <a:pt x="1906" y="3294"/>
                                <a:pt x="1906" y="3289"/>
                              </a:cubicBezTo>
                              <a:close/>
                              <a:moveTo>
                                <a:pt x="1932" y="3159"/>
                              </a:moveTo>
                              <a:cubicBezTo>
                                <a:pt x="1932" y="3164"/>
                                <a:pt x="1936" y="3168"/>
                                <a:pt x="1941" y="3168"/>
                              </a:cubicBezTo>
                              <a:cubicBezTo>
                                <a:pt x="1946" y="3168"/>
                                <a:pt x="1950" y="3164"/>
                                <a:pt x="1950" y="3159"/>
                              </a:cubicBezTo>
                              <a:cubicBezTo>
                                <a:pt x="1950" y="3154"/>
                                <a:pt x="1946" y="3150"/>
                                <a:pt x="1941" y="3150"/>
                              </a:cubicBezTo>
                              <a:cubicBezTo>
                                <a:pt x="1936" y="3150"/>
                                <a:pt x="1932" y="3154"/>
                                <a:pt x="1932" y="3159"/>
                              </a:cubicBezTo>
                              <a:close/>
                              <a:moveTo>
                                <a:pt x="1932" y="3202"/>
                              </a:moveTo>
                              <a:cubicBezTo>
                                <a:pt x="1932" y="3207"/>
                                <a:pt x="1936" y="3211"/>
                                <a:pt x="1941" y="3211"/>
                              </a:cubicBezTo>
                              <a:cubicBezTo>
                                <a:pt x="1946" y="3211"/>
                                <a:pt x="1950" y="3207"/>
                                <a:pt x="1950" y="3202"/>
                              </a:cubicBezTo>
                              <a:cubicBezTo>
                                <a:pt x="1950" y="3198"/>
                                <a:pt x="1946" y="3194"/>
                                <a:pt x="1941" y="3194"/>
                              </a:cubicBezTo>
                              <a:cubicBezTo>
                                <a:pt x="1936" y="3194"/>
                                <a:pt x="1932" y="3198"/>
                                <a:pt x="1932" y="3202"/>
                              </a:cubicBezTo>
                              <a:close/>
                              <a:moveTo>
                                <a:pt x="1876" y="3202"/>
                              </a:moveTo>
                              <a:cubicBezTo>
                                <a:pt x="1876" y="3214"/>
                                <a:pt x="1886" y="3224"/>
                                <a:pt x="1898" y="3224"/>
                              </a:cubicBezTo>
                              <a:cubicBezTo>
                                <a:pt x="1909" y="3224"/>
                                <a:pt x="1919" y="3214"/>
                                <a:pt x="1919" y="3202"/>
                              </a:cubicBezTo>
                              <a:cubicBezTo>
                                <a:pt x="1919" y="3190"/>
                                <a:pt x="1909" y="3181"/>
                                <a:pt x="1898" y="3181"/>
                              </a:cubicBezTo>
                              <a:cubicBezTo>
                                <a:pt x="1886" y="3181"/>
                                <a:pt x="1876" y="3190"/>
                                <a:pt x="1876" y="3202"/>
                              </a:cubicBezTo>
                              <a:close/>
                              <a:moveTo>
                                <a:pt x="1845" y="3159"/>
                              </a:moveTo>
                              <a:cubicBezTo>
                                <a:pt x="1845" y="3164"/>
                                <a:pt x="1849" y="3168"/>
                                <a:pt x="1854" y="3168"/>
                              </a:cubicBezTo>
                              <a:cubicBezTo>
                                <a:pt x="1859" y="3168"/>
                                <a:pt x="1863" y="3164"/>
                                <a:pt x="1863" y="3159"/>
                              </a:cubicBezTo>
                              <a:cubicBezTo>
                                <a:pt x="1863" y="3154"/>
                                <a:pt x="1859" y="3150"/>
                                <a:pt x="1854" y="3150"/>
                              </a:cubicBezTo>
                              <a:cubicBezTo>
                                <a:pt x="1849" y="3150"/>
                                <a:pt x="1845" y="3154"/>
                                <a:pt x="1845" y="3159"/>
                              </a:cubicBezTo>
                              <a:close/>
                              <a:moveTo>
                                <a:pt x="1845" y="3202"/>
                              </a:moveTo>
                              <a:cubicBezTo>
                                <a:pt x="1845" y="3207"/>
                                <a:pt x="1849" y="3211"/>
                                <a:pt x="1854" y="3211"/>
                              </a:cubicBezTo>
                              <a:cubicBezTo>
                                <a:pt x="1859" y="3211"/>
                                <a:pt x="1863" y="3207"/>
                                <a:pt x="1863" y="3202"/>
                              </a:cubicBezTo>
                              <a:cubicBezTo>
                                <a:pt x="1863" y="3198"/>
                                <a:pt x="1859" y="3194"/>
                                <a:pt x="1854" y="3194"/>
                              </a:cubicBezTo>
                              <a:cubicBezTo>
                                <a:pt x="1849" y="3194"/>
                                <a:pt x="1845" y="3198"/>
                                <a:pt x="1845" y="3202"/>
                              </a:cubicBezTo>
                              <a:close/>
                              <a:moveTo>
                                <a:pt x="1802" y="3246"/>
                              </a:moveTo>
                              <a:cubicBezTo>
                                <a:pt x="1802" y="3251"/>
                                <a:pt x="1806" y="3254"/>
                                <a:pt x="1811" y="3254"/>
                              </a:cubicBezTo>
                              <a:cubicBezTo>
                                <a:pt x="1815" y="3254"/>
                                <a:pt x="1819" y="3251"/>
                                <a:pt x="1819" y="3246"/>
                              </a:cubicBezTo>
                              <a:cubicBezTo>
                                <a:pt x="1819" y="3241"/>
                                <a:pt x="1815" y="3237"/>
                                <a:pt x="1811" y="3237"/>
                              </a:cubicBezTo>
                              <a:cubicBezTo>
                                <a:pt x="1806" y="3237"/>
                                <a:pt x="1802" y="3241"/>
                                <a:pt x="1802" y="3246"/>
                              </a:cubicBezTo>
                              <a:close/>
                              <a:moveTo>
                                <a:pt x="1802" y="3289"/>
                              </a:moveTo>
                              <a:cubicBezTo>
                                <a:pt x="1802" y="3294"/>
                                <a:pt x="1806" y="3298"/>
                                <a:pt x="1811" y="3298"/>
                              </a:cubicBezTo>
                              <a:cubicBezTo>
                                <a:pt x="1815" y="3298"/>
                                <a:pt x="1819" y="3294"/>
                                <a:pt x="1819" y="3289"/>
                              </a:cubicBezTo>
                              <a:cubicBezTo>
                                <a:pt x="1819" y="3284"/>
                                <a:pt x="1815" y="3280"/>
                                <a:pt x="1811" y="3280"/>
                              </a:cubicBezTo>
                              <a:cubicBezTo>
                                <a:pt x="1806" y="3280"/>
                                <a:pt x="1802" y="3284"/>
                                <a:pt x="1802" y="3289"/>
                              </a:cubicBezTo>
                              <a:close/>
                              <a:moveTo>
                                <a:pt x="1819" y="2985"/>
                              </a:moveTo>
                              <a:cubicBezTo>
                                <a:pt x="1819" y="2980"/>
                                <a:pt x="1815" y="2977"/>
                                <a:pt x="1811" y="2977"/>
                              </a:cubicBezTo>
                              <a:cubicBezTo>
                                <a:pt x="1806" y="2977"/>
                                <a:pt x="1802" y="2980"/>
                                <a:pt x="1802" y="2985"/>
                              </a:cubicBezTo>
                              <a:cubicBezTo>
                                <a:pt x="1802" y="2990"/>
                                <a:pt x="1806" y="2994"/>
                                <a:pt x="1811" y="2994"/>
                              </a:cubicBezTo>
                              <a:cubicBezTo>
                                <a:pt x="1815" y="2994"/>
                                <a:pt x="1819" y="2990"/>
                                <a:pt x="1819" y="2985"/>
                              </a:cubicBezTo>
                              <a:close/>
                              <a:moveTo>
                                <a:pt x="1819" y="2898"/>
                              </a:moveTo>
                              <a:cubicBezTo>
                                <a:pt x="1819" y="2894"/>
                                <a:pt x="1815" y="2890"/>
                                <a:pt x="1811" y="2890"/>
                              </a:cubicBezTo>
                              <a:cubicBezTo>
                                <a:pt x="1806" y="2890"/>
                                <a:pt x="1802" y="2894"/>
                                <a:pt x="1802" y="2898"/>
                              </a:cubicBezTo>
                              <a:cubicBezTo>
                                <a:pt x="1802" y="2903"/>
                                <a:pt x="1806" y="2907"/>
                                <a:pt x="1811" y="2907"/>
                              </a:cubicBezTo>
                              <a:cubicBezTo>
                                <a:pt x="1815" y="2907"/>
                                <a:pt x="1819" y="2903"/>
                                <a:pt x="1819" y="2898"/>
                              </a:cubicBezTo>
                              <a:close/>
                              <a:moveTo>
                                <a:pt x="1863" y="2898"/>
                              </a:moveTo>
                              <a:cubicBezTo>
                                <a:pt x="1863" y="2894"/>
                                <a:pt x="1859" y="2890"/>
                                <a:pt x="1854" y="2890"/>
                              </a:cubicBezTo>
                              <a:cubicBezTo>
                                <a:pt x="1849" y="2890"/>
                                <a:pt x="1845" y="2894"/>
                                <a:pt x="1845" y="2898"/>
                              </a:cubicBezTo>
                              <a:cubicBezTo>
                                <a:pt x="1845" y="2903"/>
                                <a:pt x="1849" y="2907"/>
                                <a:pt x="1854" y="2907"/>
                              </a:cubicBezTo>
                              <a:cubicBezTo>
                                <a:pt x="1859" y="2907"/>
                                <a:pt x="1863" y="2903"/>
                                <a:pt x="1863" y="2898"/>
                              </a:cubicBezTo>
                              <a:close/>
                              <a:moveTo>
                                <a:pt x="1863" y="2855"/>
                              </a:moveTo>
                              <a:cubicBezTo>
                                <a:pt x="1863" y="2850"/>
                                <a:pt x="1859" y="2846"/>
                                <a:pt x="1854" y="2846"/>
                              </a:cubicBezTo>
                              <a:cubicBezTo>
                                <a:pt x="1849" y="2846"/>
                                <a:pt x="1845" y="2850"/>
                                <a:pt x="1845" y="2855"/>
                              </a:cubicBezTo>
                              <a:cubicBezTo>
                                <a:pt x="1845" y="2860"/>
                                <a:pt x="1849" y="2864"/>
                                <a:pt x="1854" y="2864"/>
                              </a:cubicBezTo>
                              <a:cubicBezTo>
                                <a:pt x="1859" y="2864"/>
                                <a:pt x="1863" y="2860"/>
                                <a:pt x="1863" y="2855"/>
                              </a:cubicBezTo>
                              <a:close/>
                              <a:moveTo>
                                <a:pt x="1863" y="2812"/>
                              </a:moveTo>
                              <a:cubicBezTo>
                                <a:pt x="1863" y="2807"/>
                                <a:pt x="1859" y="2803"/>
                                <a:pt x="1854" y="2803"/>
                              </a:cubicBezTo>
                              <a:cubicBezTo>
                                <a:pt x="1849" y="2803"/>
                                <a:pt x="1845" y="2807"/>
                                <a:pt x="1845" y="2812"/>
                              </a:cubicBezTo>
                              <a:cubicBezTo>
                                <a:pt x="1845" y="2816"/>
                                <a:pt x="1849" y="2820"/>
                                <a:pt x="1854" y="2820"/>
                              </a:cubicBezTo>
                              <a:cubicBezTo>
                                <a:pt x="1859" y="2820"/>
                                <a:pt x="1863" y="2816"/>
                                <a:pt x="1863" y="2812"/>
                              </a:cubicBezTo>
                              <a:close/>
                              <a:moveTo>
                                <a:pt x="1863" y="2768"/>
                              </a:moveTo>
                              <a:cubicBezTo>
                                <a:pt x="1863" y="2763"/>
                                <a:pt x="1859" y="2759"/>
                                <a:pt x="1854" y="2759"/>
                              </a:cubicBezTo>
                              <a:cubicBezTo>
                                <a:pt x="1849" y="2759"/>
                                <a:pt x="1845" y="2763"/>
                                <a:pt x="1845" y="2768"/>
                              </a:cubicBezTo>
                              <a:cubicBezTo>
                                <a:pt x="1845" y="2773"/>
                                <a:pt x="1849" y="2777"/>
                                <a:pt x="1854" y="2777"/>
                              </a:cubicBezTo>
                              <a:cubicBezTo>
                                <a:pt x="1859" y="2777"/>
                                <a:pt x="1863" y="2773"/>
                                <a:pt x="1863" y="2768"/>
                              </a:cubicBezTo>
                              <a:close/>
                              <a:moveTo>
                                <a:pt x="1906" y="2898"/>
                              </a:moveTo>
                              <a:cubicBezTo>
                                <a:pt x="1906" y="2894"/>
                                <a:pt x="1902" y="2890"/>
                                <a:pt x="1898" y="2890"/>
                              </a:cubicBezTo>
                              <a:cubicBezTo>
                                <a:pt x="1893" y="2890"/>
                                <a:pt x="1889" y="2894"/>
                                <a:pt x="1889" y="2898"/>
                              </a:cubicBezTo>
                              <a:cubicBezTo>
                                <a:pt x="1889" y="2903"/>
                                <a:pt x="1893" y="2907"/>
                                <a:pt x="1898" y="2907"/>
                              </a:cubicBezTo>
                              <a:cubicBezTo>
                                <a:pt x="1902" y="2907"/>
                                <a:pt x="1906" y="2903"/>
                                <a:pt x="1906" y="2898"/>
                              </a:cubicBezTo>
                              <a:close/>
                              <a:moveTo>
                                <a:pt x="1906" y="2855"/>
                              </a:moveTo>
                              <a:cubicBezTo>
                                <a:pt x="1906" y="2850"/>
                                <a:pt x="1902" y="2846"/>
                                <a:pt x="1898" y="2846"/>
                              </a:cubicBezTo>
                              <a:cubicBezTo>
                                <a:pt x="1893" y="2846"/>
                                <a:pt x="1889" y="2850"/>
                                <a:pt x="1889" y="2855"/>
                              </a:cubicBezTo>
                              <a:cubicBezTo>
                                <a:pt x="1889" y="2860"/>
                                <a:pt x="1893" y="2864"/>
                                <a:pt x="1898" y="2864"/>
                              </a:cubicBezTo>
                              <a:cubicBezTo>
                                <a:pt x="1902" y="2864"/>
                                <a:pt x="1906" y="2860"/>
                                <a:pt x="1906" y="2855"/>
                              </a:cubicBezTo>
                              <a:close/>
                              <a:moveTo>
                                <a:pt x="1906" y="2812"/>
                              </a:moveTo>
                              <a:cubicBezTo>
                                <a:pt x="1906" y="2807"/>
                                <a:pt x="1902" y="2803"/>
                                <a:pt x="1898" y="2803"/>
                              </a:cubicBezTo>
                              <a:cubicBezTo>
                                <a:pt x="1893" y="2803"/>
                                <a:pt x="1889" y="2807"/>
                                <a:pt x="1889" y="2812"/>
                              </a:cubicBezTo>
                              <a:cubicBezTo>
                                <a:pt x="1889" y="2816"/>
                                <a:pt x="1893" y="2820"/>
                                <a:pt x="1898" y="2820"/>
                              </a:cubicBezTo>
                              <a:cubicBezTo>
                                <a:pt x="1902" y="2820"/>
                                <a:pt x="1906" y="2816"/>
                                <a:pt x="1906" y="2812"/>
                              </a:cubicBezTo>
                              <a:close/>
                              <a:moveTo>
                                <a:pt x="1906" y="2768"/>
                              </a:moveTo>
                              <a:cubicBezTo>
                                <a:pt x="1906" y="2763"/>
                                <a:pt x="1902" y="2759"/>
                                <a:pt x="1898" y="2759"/>
                              </a:cubicBezTo>
                              <a:cubicBezTo>
                                <a:pt x="1893" y="2759"/>
                                <a:pt x="1889" y="2763"/>
                                <a:pt x="1889" y="2768"/>
                              </a:cubicBezTo>
                              <a:cubicBezTo>
                                <a:pt x="1889" y="2773"/>
                                <a:pt x="1893" y="2777"/>
                                <a:pt x="1898" y="2777"/>
                              </a:cubicBezTo>
                              <a:cubicBezTo>
                                <a:pt x="1902" y="2777"/>
                                <a:pt x="1906" y="2773"/>
                                <a:pt x="1906" y="2768"/>
                              </a:cubicBezTo>
                              <a:close/>
                              <a:moveTo>
                                <a:pt x="1906" y="2725"/>
                              </a:moveTo>
                              <a:cubicBezTo>
                                <a:pt x="1906" y="2720"/>
                                <a:pt x="1902" y="2716"/>
                                <a:pt x="1898" y="2716"/>
                              </a:cubicBezTo>
                              <a:cubicBezTo>
                                <a:pt x="1893" y="2716"/>
                                <a:pt x="1889" y="2720"/>
                                <a:pt x="1889" y="2725"/>
                              </a:cubicBezTo>
                              <a:cubicBezTo>
                                <a:pt x="1889" y="2730"/>
                                <a:pt x="1893" y="2733"/>
                                <a:pt x="1898" y="2733"/>
                              </a:cubicBezTo>
                              <a:cubicBezTo>
                                <a:pt x="1902" y="2733"/>
                                <a:pt x="1906" y="2730"/>
                                <a:pt x="1906" y="2725"/>
                              </a:cubicBezTo>
                              <a:close/>
                              <a:moveTo>
                                <a:pt x="1993" y="2725"/>
                              </a:moveTo>
                              <a:cubicBezTo>
                                <a:pt x="1993" y="2720"/>
                                <a:pt x="1989" y="2716"/>
                                <a:pt x="1984" y="2716"/>
                              </a:cubicBezTo>
                              <a:cubicBezTo>
                                <a:pt x="1980" y="2716"/>
                                <a:pt x="1976" y="2720"/>
                                <a:pt x="1976" y="2725"/>
                              </a:cubicBezTo>
                              <a:cubicBezTo>
                                <a:pt x="1976" y="2730"/>
                                <a:pt x="1980" y="2733"/>
                                <a:pt x="1984" y="2733"/>
                              </a:cubicBezTo>
                              <a:cubicBezTo>
                                <a:pt x="1989" y="2733"/>
                                <a:pt x="1993" y="2730"/>
                                <a:pt x="1993" y="2725"/>
                              </a:cubicBezTo>
                              <a:close/>
                              <a:moveTo>
                                <a:pt x="2036" y="2812"/>
                              </a:moveTo>
                              <a:cubicBezTo>
                                <a:pt x="2036" y="2807"/>
                                <a:pt x="2033" y="2803"/>
                                <a:pt x="2028" y="2803"/>
                              </a:cubicBezTo>
                              <a:cubicBezTo>
                                <a:pt x="2023" y="2803"/>
                                <a:pt x="2019" y="2807"/>
                                <a:pt x="2019" y="2812"/>
                              </a:cubicBezTo>
                              <a:cubicBezTo>
                                <a:pt x="2019" y="2816"/>
                                <a:pt x="2023" y="2820"/>
                                <a:pt x="2028" y="2820"/>
                              </a:cubicBezTo>
                              <a:cubicBezTo>
                                <a:pt x="2033" y="2820"/>
                                <a:pt x="2036" y="2816"/>
                                <a:pt x="2036" y="2812"/>
                              </a:cubicBezTo>
                              <a:close/>
                              <a:moveTo>
                                <a:pt x="2036" y="2725"/>
                              </a:moveTo>
                              <a:cubicBezTo>
                                <a:pt x="2036" y="2720"/>
                                <a:pt x="2033" y="2716"/>
                                <a:pt x="2028" y="2716"/>
                              </a:cubicBezTo>
                              <a:cubicBezTo>
                                <a:pt x="2023" y="2716"/>
                                <a:pt x="2019" y="2720"/>
                                <a:pt x="2019" y="2725"/>
                              </a:cubicBezTo>
                              <a:cubicBezTo>
                                <a:pt x="2019" y="2730"/>
                                <a:pt x="2023" y="2733"/>
                                <a:pt x="2028" y="2733"/>
                              </a:cubicBezTo>
                              <a:cubicBezTo>
                                <a:pt x="2033" y="2733"/>
                                <a:pt x="2036" y="2730"/>
                                <a:pt x="2036" y="2725"/>
                              </a:cubicBezTo>
                              <a:close/>
                              <a:moveTo>
                                <a:pt x="2036" y="2638"/>
                              </a:moveTo>
                              <a:cubicBezTo>
                                <a:pt x="2036" y="2633"/>
                                <a:pt x="2033" y="2629"/>
                                <a:pt x="2028" y="2629"/>
                              </a:cubicBezTo>
                              <a:cubicBezTo>
                                <a:pt x="2023" y="2629"/>
                                <a:pt x="2019" y="2633"/>
                                <a:pt x="2019" y="2638"/>
                              </a:cubicBezTo>
                              <a:cubicBezTo>
                                <a:pt x="2019" y="2643"/>
                                <a:pt x="2023" y="2647"/>
                                <a:pt x="2028" y="2647"/>
                              </a:cubicBezTo>
                              <a:cubicBezTo>
                                <a:pt x="2033" y="2647"/>
                                <a:pt x="2036" y="2643"/>
                                <a:pt x="2036" y="2638"/>
                              </a:cubicBezTo>
                              <a:close/>
                              <a:moveTo>
                                <a:pt x="2123" y="2855"/>
                              </a:moveTo>
                              <a:cubicBezTo>
                                <a:pt x="2123" y="2850"/>
                                <a:pt x="2119" y="2846"/>
                                <a:pt x="2115" y="2846"/>
                              </a:cubicBezTo>
                              <a:cubicBezTo>
                                <a:pt x="2110" y="2846"/>
                                <a:pt x="2106" y="2850"/>
                                <a:pt x="2106" y="2855"/>
                              </a:cubicBezTo>
                              <a:cubicBezTo>
                                <a:pt x="2106" y="2860"/>
                                <a:pt x="2110" y="2864"/>
                                <a:pt x="2115" y="2864"/>
                              </a:cubicBezTo>
                              <a:cubicBezTo>
                                <a:pt x="2119" y="2864"/>
                                <a:pt x="2123" y="2860"/>
                                <a:pt x="2123" y="2855"/>
                              </a:cubicBezTo>
                              <a:close/>
                              <a:moveTo>
                                <a:pt x="2123" y="2768"/>
                              </a:moveTo>
                              <a:cubicBezTo>
                                <a:pt x="2123" y="2763"/>
                                <a:pt x="2119" y="2759"/>
                                <a:pt x="2115" y="2759"/>
                              </a:cubicBezTo>
                              <a:cubicBezTo>
                                <a:pt x="2110" y="2759"/>
                                <a:pt x="2106" y="2763"/>
                                <a:pt x="2106" y="2768"/>
                              </a:cubicBezTo>
                              <a:cubicBezTo>
                                <a:pt x="2106" y="2773"/>
                                <a:pt x="2110" y="2777"/>
                                <a:pt x="2115" y="2777"/>
                              </a:cubicBezTo>
                              <a:cubicBezTo>
                                <a:pt x="2119" y="2777"/>
                                <a:pt x="2123" y="2773"/>
                                <a:pt x="2123" y="2768"/>
                              </a:cubicBezTo>
                              <a:close/>
                              <a:moveTo>
                                <a:pt x="2123" y="2942"/>
                              </a:moveTo>
                              <a:cubicBezTo>
                                <a:pt x="2123" y="2937"/>
                                <a:pt x="2119" y="2933"/>
                                <a:pt x="2115" y="2933"/>
                              </a:cubicBezTo>
                              <a:cubicBezTo>
                                <a:pt x="2110" y="2933"/>
                                <a:pt x="2106" y="2937"/>
                                <a:pt x="2106" y="2942"/>
                              </a:cubicBezTo>
                              <a:cubicBezTo>
                                <a:pt x="2106" y="2947"/>
                                <a:pt x="2110" y="2951"/>
                                <a:pt x="2115" y="2951"/>
                              </a:cubicBezTo>
                              <a:cubicBezTo>
                                <a:pt x="2119" y="2951"/>
                                <a:pt x="2123" y="2947"/>
                                <a:pt x="2123" y="2942"/>
                              </a:cubicBezTo>
                              <a:close/>
                              <a:moveTo>
                                <a:pt x="2080" y="3116"/>
                              </a:moveTo>
                              <a:cubicBezTo>
                                <a:pt x="2080" y="3111"/>
                                <a:pt x="2076" y="3107"/>
                                <a:pt x="2071" y="3107"/>
                              </a:cubicBezTo>
                              <a:cubicBezTo>
                                <a:pt x="2066" y="3107"/>
                                <a:pt x="2063" y="3111"/>
                                <a:pt x="2063" y="3116"/>
                              </a:cubicBezTo>
                              <a:cubicBezTo>
                                <a:pt x="2063" y="3120"/>
                                <a:pt x="2066" y="3124"/>
                                <a:pt x="2071" y="3124"/>
                              </a:cubicBezTo>
                              <a:cubicBezTo>
                                <a:pt x="2076" y="3124"/>
                                <a:pt x="2080" y="3120"/>
                                <a:pt x="2080" y="3116"/>
                              </a:cubicBezTo>
                              <a:close/>
                              <a:moveTo>
                                <a:pt x="2080" y="3072"/>
                              </a:moveTo>
                              <a:cubicBezTo>
                                <a:pt x="2080" y="3067"/>
                                <a:pt x="2076" y="3063"/>
                                <a:pt x="2071" y="3063"/>
                              </a:cubicBezTo>
                              <a:cubicBezTo>
                                <a:pt x="2066" y="3063"/>
                                <a:pt x="2063" y="3067"/>
                                <a:pt x="2063" y="3072"/>
                              </a:cubicBezTo>
                              <a:cubicBezTo>
                                <a:pt x="2063" y="3077"/>
                                <a:pt x="2066" y="3081"/>
                                <a:pt x="2071" y="3081"/>
                              </a:cubicBezTo>
                              <a:cubicBezTo>
                                <a:pt x="2076" y="3081"/>
                                <a:pt x="2080" y="3077"/>
                                <a:pt x="2080" y="3072"/>
                              </a:cubicBezTo>
                              <a:close/>
                              <a:moveTo>
                                <a:pt x="2123" y="3072"/>
                              </a:moveTo>
                              <a:cubicBezTo>
                                <a:pt x="2123" y="3067"/>
                                <a:pt x="2119" y="3063"/>
                                <a:pt x="2115" y="3063"/>
                              </a:cubicBezTo>
                              <a:cubicBezTo>
                                <a:pt x="2110" y="3063"/>
                                <a:pt x="2106" y="3067"/>
                                <a:pt x="2106" y="3072"/>
                              </a:cubicBezTo>
                              <a:cubicBezTo>
                                <a:pt x="2106" y="3077"/>
                                <a:pt x="2110" y="3081"/>
                                <a:pt x="2115" y="3081"/>
                              </a:cubicBezTo>
                              <a:cubicBezTo>
                                <a:pt x="2119" y="3081"/>
                                <a:pt x="2123" y="3077"/>
                                <a:pt x="2123" y="3072"/>
                              </a:cubicBezTo>
                              <a:close/>
                              <a:moveTo>
                                <a:pt x="2167" y="2985"/>
                              </a:moveTo>
                              <a:cubicBezTo>
                                <a:pt x="2167" y="2980"/>
                                <a:pt x="2163" y="2977"/>
                                <a:pt x="2158" y="2977"/>
                              </a:cubicBezTo>
                              <a:cubicBezTo>
                                <a:pt x="2153" y="2977"/>
                                <a:pt x="2149" y="2980"/>
                                <a:pt x="2149" y="2985"/>
                              </a:cubicBezTo>
                              <a:cubicBezTo>
                                <a:pt x="2149" y="2990"/>
                                <a:pt x="2153" y="2994"/>
                                <a:pt x="2158" y="2994"/>
                              </a:cubicBezTo>
                              <a:cubicBezTo>
                                <a:pt x="2163" y="2994"/>
                                <a:pt x="2167" y="2990"/>
                                <a:pt x="2167" y="2985"/>
                              </a:cubicBezTo>
                              <a:close/>
                              <a:moveTo>
                                <a:pt x="2167" y="2942"/>
                              </a:moveTo>
                              <a:cubicBezTo>
                                <a:pt x="2167" y="2937"/>
                                <a:pt x="2163" y="2933"/>
                                <a:pt x="2158" y="2933"/>
                              </a:cubicBezTo>
                              <a:cubicBezTo>
                                <a:pt x="2153" y="2933"/>
                                <a:pt x="2149" y="2937"/>
                                <a:pt x="2149" y="2942"/>
                              </a:cubicBezTo>
                              <a:cubicBezTo>
                                <a:pt x="2149" y="2947"/>
                                <a:pt x="2153" y="2951"/>
                                <a:pt x="2158" y="2951"/>
                              </a:cubicBezTo>
                              <a:cubicBezTo>
                                <a:pt x="2163" y="2951"/>
                                <a:pt x="2167" y="2947"/>
                                <a:pt x="2167" y="2942"/>
                              </a:cubicBezTo>
                              <a:close/>
                              <a:moveTo>
                                <a:pt x="2167" y="2898"/>
                              </a:moveTo>
                              <a:cubicBezTo>
                                <a:pt x="2167" y="2894"/>
                                <a:pt x="2163" y="2890"/>
                                <a:pt x="2158" y="2890"/>
                              </a:cubicBezTo>
                              <a:cubicBezTo>
                                <a:pt x="2153" y="2890"/>
                                <a:pt x="2149" y="2894"/>
                                <a:pt x="2149" y="2898"/>
                              </a:cubicBezTo>
                              <a:cubicBezTo>
                                <a:pt x="2149" y="2903"/>
                                <a:pt x="2153" y="2907"/>
                                <a:pt x="2158" y="2907"/>
                              </a:cubicBezTo>
                              <a:cubicBezTo>
                                <a:pt x="2163" y="2907"/>
                                <a:pt x="2167" y="2903"/>
                                <a:pt x="2167" y="2898"/>
                              </a:cubicBezTo>
                              <a:close/>
                              <a:moveTo>
                                <a:pt x="2210" y="3159"/>
                              </a:moveTo>
                              <a:cubicBezTo>
                                <a:pt x="2210" y="3154"/>
                                <a:pt x="2206" y="3150"/>
                                <a:pt x="2201" y="3150"/>
                              </a:cubicBezTo>
                              <a:cubicBezTo>
                                <a:pt x="2197" y="3150"/>
                                <a:pt x="2193" y="3154"/>
                                <a:pt x="2193" y="3159"/>
                              </a:cubicBezTo>
                              <a:cubicBezTo>
                                <a:pt x="2193" y="3164"/>
                                <a:pt x="2197" y="3168"/>
                                <a:pt x="2201" y="3168"/>
                              </a:cubicBezTo>
                              <a:cubicBezTo>
                                <a:pt x="2206" y="3168"/>
                                <a:pt x="2210" y="3164"/>
                                <a:pt x="2210" y="3159"/>
                              </a:cubicBezTo>
                              <a:close/>
                              <a:moveTo>
                                <a:pt x="2210" y="3116"/>
                              </a:moveTo>
                              <a:cubicBezTo>
                                <a:pt x="2210" y="3111"/>
                                <a:pt x="2206" y="3107"/>
                                <a:pt x="2201" y="3107"/>
                              </a:cubicBezTo>
                              <a:cubicBezTo>
                                <a:pt x="2197" y="3107"/>
                                <a:pt x="2193" y="3111"/>
                                <a:pt x="2193" y="3116"/>
                              </a:cubicBezTo>
                              <a:cubicBezTo>
                                <a:pt x="2193" y="3120"/>
                                <a:pt x="2197" y="3124"/>
                                <a:pt x="2201" y="3124"/>
                              </a:cubicBezTo>
                              <a:cubicBezTo>
                                <a:pt x="2206" y="3124"/>
                                <a:pt x="2210" y="3120"/>
                                <a:pt x="2210" y="3116"/>
                              </a:cubicBezTo>
                              <a:close/>
                              <a:moveTo>
                                <a:pt x="2223" y="3072"/>
                              </a:moveTo>
                              <a:cubicBezTo>
                                <a:pt x="2223" y="3060"/>
                                <a:pt x="2213" y="3050"/>
                                <a:pt x="2201" y="3050"/>
                              </a:cubicBezTo>
                              <a:cubicBezTo>
                                <a:pt x="2190" y="3050"/>
                                <a:pt x="2180" y="3060"/>
                                <a:pt x="2180" y="3072"/>
                              </a:cubicBezTo>
                              <a:cubicBezTo>
                                <a:pt x="2180" y="3084"/>
                                <a:pt x="2190" y="3094"/>
                                <a:pt x="2201" y="3094"/>
                              </a:cubicBezTo>
                              <a:cubicBezTo>
                                <a:pt x="2213" y="3094"/>
                                <a:pt x="2223" y="3084"/>
                                <a:pt x="2223" y="3072"/>
                              </a:cubicBezTo>
                              <a:close/>
                              <a:moveTo>
                                <a:pt x="2210" y="3246"/>
                              </a:moveTo>
                              <a:cubicBezTo>
                                <a:pt x="2210" y="3241"/>
                                <a:pt x="2206" y="3237"/>
                                <a:pt x="2201" y="3237"/>
                              </a:cubicBezTo>
                              <a:cubicBezTo>
                                <a:pt x="2197" y="3237"/>
                                <a:pt x="2193" y="3241"/>
                                <a:pt x="2193" y="3246"/>
                              </a:cubicBezTo>
                              <a:cubicBezTo>
                                <a:pt x="2193" y="3251"/>
                                <a:pt x="2197" y="3254"/>
                                <a:pt x="2201" y="3254"/>
                              </a:cubicBezTo>
                              <a:cubicBezTo>
                                <a:pt x="2206" y="3254"/>
                                <a:pt x="2210" y="3251"/>
                                <a:pt x="2210" y="3246"/>
                              </a:cubicBezTo>
                              <a:close/>
                              <a:moveTo>
                                <a:pt x="2254" y="3333"/>
                              </a:moveTo>
                              <a:cubicBezTo>
                                <a:pt x="2254" y="3328"/>
                                <a:pt x="2250" y="3324"/>
                                <a:pt x="2245" y="3324"/>
                              </a:cubicBezTo>
                              <a:cubicBezTo>
                                <a:pt x="2240" y="3324"/>
                                <a:pt x="2236" y="3328"/>
                                <a:pt x="2236" y="3333"/>
                              </a:cubicBezTo>
                              <a:cubicBezTo>
                                <a:pt x="2236" y="3337"/>
                                <a:pt x="2240" y="3341"/>
                                <a:pt x="2245" y="3341"/>
                              </a:cubicBezTo>
                              <a:cubicBezTo>
                                <a:pt x="2250" y="3341"/>
                                <a:pt x="2254" y="3337"/>
                                <a:pt x="2254" y="3333"/>
                              </a:cubicBezTo>
                              <a:close/>
                              <a:moveTo>
                                <a:pt x="2254" y="3246"/>
                              </a:moveTo>
                              <a:cubicBezTo>
                                <a:pt x="2254" y="3241"/>
                                <a:pt x="2250" y="3237"/>
                                <a:pt x="2245" y="3237"/>
                              </a:cubicBezTo>
                              <a:cubicBezTo>
                                <a:pt x="2240" y="3237"/>
                                <a:pt x="2236" y="3241"/>
                                <a:pt x="2236" y="3246"/>
                              </a:cubicBezTo>
                              <a:cubicBezTo>
                                <a:pt x="2236" y="3251"/>
                                <a:pt x="2240" y="3254"/>
                                <a:pt x="2245" y="3254"/>
                              </a:cubicBezTo>
                              <a:cubicBezTo>
                                <a:pt x="2250" y="3254"/>
                                <a:pt x="2254" y="3251"/>
                                <a:pt x="2254" y="3246"/>
                              </a:cubicBezTo>
                              <a:close/>
                              <a:moveTo>
                                <a:pt x="2297" y="3289"/>
                              </a:moveTo>
                              <a:cubicBezTo>
                                <a:pt x="2297" y="3284"/>
                                <a:pt x="2293" y="3280"/>
                                <a:pt x="2288" y="3280"/>
                              </a:cubicBezTo>
                              <a:cubicBezTo>
                                <a:pt x="2284" y="3280"/>
                                <a:pt x="2280" y="3284"/>
                                <a:pt x="2280" y="3289"/>
                              </a:cubicBezTo>
                              <a:cubicBezTo>
                                <a:pt x="2280" y="3294"/>
                                <a:pt x="2284" y="3298"/>
                                <a:pt x="2288" y="3298"/>
                              </a:cubicBezTo>
                              <a:cubicBezTo>
                                <a:pt x="2293" y="3298"/>
                                <a:pt x="2297" y="3294"/>
                                <a:pt x="2297" y="3289"/>
                              </a:cubicBezTo>
                              <a:close/>
                              <a:moveTo>
                                <a:pt x="2297" y="3202"/>
                              </a:moveTo>
                              <a:cubicBezTo>
                                <a:pt x="2297" y="3198"/>
                                <a:pt x="2293" y="3194"/>
                                <a:pt x="2288" y="3194"/>
                              </a:cubicBezTo>
                              <a:cubicBezTo>
                                <a:pt x="2284" y="3194"/>
                                <a:pt x="2280" y="3198"/>
                                <a:pt x="2280" y="3202"/>
                              </a:cubicBezTo>
                              <a:cubicBezTo>
                                <a:pt x="2280" y="3207"/>
                                <a:pt x="2284" y="3211"/>
                                <a:pt x="2288" y="3211"/>
                              </a:cubicBezTo>
                              <a:cubicBezTo>
                                <a:pt x="2293" y="3211"/>
                                <a:pt x="2297" y="3207"/>
                                <a:pt x="2297" y="3202"/>
                              </a:cubicBezTo>
                              <a:close/>
                              <a:moveTo>
                                <a:pt x="2297" y="3159"/>
                              </a:moveTo>
                              <a:cubicBezTo>
                                <a:pt x="2297" y="3154"/>
                                <a:pt x="2293" y="3150"/>
                                <a:pt x="2288" y="3150"/>
                              </a:cubicBezTo>
                              <a:cubicBezTo>
                                <a:pt x="2284" y="3150"/>
                                <a:pt x="2280" y="3154"/>
                                <a:pt x="2280" y="3159"/>
                              </a:cubicBezTo>
                              <a:cubicBezTo>
                                <a:pt x="2280" y="3164"/>
                                <a:pt x="2284" y="3168"/>
                                <a:pt x="2288" y="3168"/>
                              </a:cubicBezTo>
                              <a:cubicBezTo>
                                <a:pt x="2293" y="3168"/>
                                <a:pt x="2297" y="3164"/>
                                <a:pt x="2297" y="3159"/>
                              </a:cubicBezTo>
                              <a:close/>
                              <a:moveTo>
                                <a:pt x="2340" y="3333"/>
                              </a:moveTo>
                              <a:cubicBezTo>
                                <a:pt x="2340" y="3328"/>
                                <a:pt x="2336" y="3324"/>
                                <a:pt x="2332" y="3324"/>
                              </a:cubicBezTo>
                              <a:cubicBezTo>
                                <a:pt x="2327" y="3324"/>
                                <a:pt x="2323" y="3328"/>
                                <a:pt x="2323" y="3333"/>
                              </a:cubicBezTo>
                              <a:cubicBezTo>
                                <a:pt x="2323" y="3337"/>
                                <a:pt x="2327" y="3341"/>
                                <a:pt x="2332" y="3341"/>
                              </a:cubicBezTo>
                              <a:cubicBezTo>
                                <a:pt x="2336" y="3341"/>
                                <a:pt x="2340" y="3337"/>
                                <a:pt x="2340" y="3333"/>
                              </a:cubicBezTo>
                              <a:close/>
                              <a:moveTo>
                                <a:pt x="2353" y="2985"/>
                              </a:moveTo>
                              <a:cubicBezTo>
                                <a:pt x="2353" y="3029"/>
                                <a:pt x="2353" y="3029"/>
                                <a:pt x="2353" y="3029"/>
                              </a:cubicBezTo>
                              <a:cubicBezTo>
                                <a:pt x="2353" y="3041"/>
                                <a:pt x="2363" y="3050"/>
                                <a:pt x="2375" y="3050"/>
                              </a:cubicBezTo>
                              <a:cubicBezTo>
                                <a:pt x="2381" y="3050"/>
                                <a:pt x="2381" y="3050"/>
                                <a:pt x="2381" y="3050"/>
                              </a:cubicBezTo>
                              <a:cubicBezTo>
                                <a:pt x="2381" y="3035"/>
                                <a:pt x="2381" y="3035"/>
                                <a:pt x="2381" y="3035"/>
                              </a:cubicBezTo>
                              <a:cubicBezTo>
                                <a:pt x="2380" y="3036"/>
                                <a:pt x="2377" y="3037"/>
                                <a:pt x="2375" y="3037"/>
                              </a:cubicBezTo>
                              <a:cubicBezTo>
                                <a:pt x="2370" y="3037"/>
                                <a:pt x="2366" y="3033"/>
                                <a:pt x="2366" y="3029"/>
                              </a:cubicBezTo>
                              <a:cubicBezTo>
                                <a:pt x="2366" y="3024"/>
                                <a:pt x="2370" y="3020"/>
                                <a:pt x="2375" y="3020"/>
                              </a:cubicBezTo>
                              <a:cubicBezTo>
                                <a:pt x="2377" y="3020"/>
                                <a:pt x="2380" y="3021"/>
                                <a:pt x="2381" y="3022"/>
                              </a:cubicBezTo>
                              <a:cubicBezTo>
                                <a:pt x="2381" y="2964"/>
                                <a:pt x="2381" y="2964"/>
                                <a:pt x="2381" y="2964"/>
                              </a:cubicBezTo>
                              <a:cubicBezTo>
                                <a:pt x="2379" y="2964"/>
                                <a:pt x="2377" y="2964"/>
                                <a:pt x="2375" y="2964"/>
                              </a:cubicBezTo>
                              <a:cubicBezTo>
                                <a:pt x="2363" y="2964"/>
                                <a:pt x="2353" y="2973"/>
                                <a:pt x="2353" y="2985"/>
                              </a:cubicBezTo>
                              <a:close/>
                              <a:moveTo>
                                <a:pt x="161" y="42"/>
                              </a:moveTo>
                              <a:cubicBezTo>
                                <a:pt x="166" y="42"/>
                                <a:pt x="170" y="38"/>
                                <a:pt x="170" y="33"/>
                              </a:cubicBezTo>
                              <a:cubicBezTo>
                                <a:pt x="170" y="28"/>
                                <a:pt x="166" y="24"/>
                                <a:pt x="161" y="24"/>
                              </a:cubicBezTo>
                              <a:cubicBezTo>
                                <a:pt x="156" y="24"/>
                                <a:pt x="152" y="28"/>
                                <a:pt x="152" y="33"/>
                              </a:cubicBezTo>
                              <a:cubicBezTo>
                                <a:pt x="152" y="38"/>
                                <a:pt x="156" y="42"/>
                                <a:pt x="161" y="42"/>
                              </a:cubicBezTo>
                              <a:close/>
                              <a:moveTo>
                                <a:pt x="291" y="24"/>
                              </a:moveTo>
                              <a:cubicBezTo>
                                <a:pt x="286" y="24"/>
                                <a:pt x="282" y="28"/>
                                <a:pt x="282" y="33"/>
                              </a:cubicBezTo>
                              <a:cubicBezTo>
                                <a:pt x="282" y="38"/>
                                <a:pt x="286" y="42"/>
                                <a:pt x="291" y="42"/>
                              </a:cubicBezTo>
                              <a:cubicBezTo>
                                <a:pt x="296" y="42"/>
                                <a:pt x="300" y="38"/>
                                <a:pt x="300" y="33"/>
                              </a:cubicBezTo>
                              <a:cubicBezTo>
                                <a:pt x="300" y="28"/>
                                <a:pt x="296" y="24"/>
                                <a:pt x="291" y="24"/>
                              </a:cubicBezTo>
                              <a:close/>
                              <a:moveTo>
                                <a:pt x="335" y="24"/>
                              </a:moveTo>
                              <a:cubicBezTo>
                                <a:pt x="330" y="24"/>
                                <a:pt x="326" y="28"/>
                                <a:pt x="326" y="33"/>
                              </a:cubicBezTo>
                              <a:cubicBezTo>
                                <a:pt x="326" y="38"/>
                                <a:pt x="330" y="42"/>
                                <a:pt x="335" y="42"/>
                              </a:cubicBezTo>
                              <a:cubicBezTo>
                                <a:pt x="339" y="42"/>
                                <a:pt x="343" y="38"/>
                                <a:pt x="343" y="33"/>
                              </a:cubicBezTo>
                              <a:cubicBezTo>
                                <a:pt x="343" y="28"/>
                                <a:pt x="339" y="24"/>
                                <a:pt x="335" y="24"/>
                              </a:cubicBezTo>
                              <a:close/>
                              <a:moveTo>
                                <a:pt x="421" y="42"/>
                              </a:moveTo>
                              <a:cubicBezTo>
                                <a:pt x="426" y="42"/>
                                <a:pt x="430" y="38"/>
                                <a:pt x="430" y="33"/>
                              </a:cubicBezTo>
                              <a:cubicBezTo>
                                <a:pt x="430" y="28"/>
                                <a:pt x="426" y="24"/>
                                <a:pt x="421" y="24"/>
                              </a:cubicBezTo>
                              <a:cubicBezTo>
                                <a:pt x="417" y="24"/>
                                <a:pt x="413" y="28"/>
                                <a:pt x="413" y="33"/>
                              </a:cubicBezTo>
                              <a:cubicBezTo>
                                <a:pt x="413" y="38"/>
                                <a:pt x="417" y="42"/>
                                <a:pt x="421" y="42"/>
                              </a:cubicBezTo>
                              <a:close/>
                              <a:moveTo>
                                <a:pt x="1073" y="42"/>
                              </a:moveTo>
                              <a:cubicBezTo>
                                <a:pt x="1077" y="42"/>
                                <a:pt x="1081" y="38"/>
                                <a:pt x="1081" y="33"/>
                              </a:cubicBezTo>
                              <a:cubicBezTo>
                                <a:pt x="1081" y="28"/>
                                <a:pt x="1077" y="24"/>
                                <a:pt x="1073" y="24"/>
                              </a:cubicBezTo>
                              <a:cubicBezTo>
                                <a:pt x="1068" y="24"/>
                                <a:pt x="1064" y="28"/>
                                <a:pt x="1064" y="33"/>
                              </a:cubicBezTo>
                              <a:cubicBezTo>
                                <a:pt x="1064" y="38"/>
                                <a:pt x="1068" y="42"/>
                                <a:pt x="1073" y="42"/>
                              </a:cubicBezTo>
                              <a:close/>
                              <a:moveTo>
                                <a:pt x="1159" y="42"/>
                              </a:moveTo>
                              <a:cubicBezTo>
                                <a:pt x="1164" y="42"/>
                                <a:pt x="1168" y="38"/>
                                <a:pt x="1168" y="33"/>
                              </a:cubicBezTo>
                              <a:cubicBezTo>
                                <a:pt x="1168" y="28"/>
                                <a:pt x="1164" y="24"/>
                                <a:pt x="1159" y="24"/>
                              </a:cubicBezTo>
                              <a:cubicBezTo>
                                <a:pt x="1155" y="24"/>
                                <a:pt x="1151" y="28"/>
                                <a:pt x="1151" y="33"/>
                              </a:cubicBezTo>
                              <a:cubicBezTo>
                                <a:pt x="1151" y="38"/>
                                <a:pt x="1155" y="42"/>
                                <a:pt x="1159" y="42"/>
                              </a:cubicBezTo>
                              <a:close/>
                              <a:moveTo>
                                <a:pt x="1290" y="42"/>
                              </a:moveTo>
                              <a:cubicBezTo>
                                <a:pt x="1294" y="42"/>
                                <a:pt x="1298" y="38"/>
                                <a:pt x="1298" y="33"/>
                              </a:cubicBezTo>
                              <a:cubicBezTo>
                                <a:pt x="1298" y="28"/>
                                <a:pt x="1294" y="24"/>
                                <a:pt x="1290" y="24"/>
                              </a:cubicBezTo>
                              <a:cubicBezTo>
                                <a:pt x="1285" y="24"/>
                                <a:pt x="1281" y="28"/>
                                <a:pt x="1281" y="33"/>
                              </a:cubicBezTo>
                              <a:cubicBezTo>
                                <a:pt x="1281" y="38"/>
                                <a:pt x="1285" y="42"/>
                                <a:pt x="1290" y="42"/>
                              </a:cubicBezTo>
                              <a:close/>
                              <a:moveTo>
                                <a:pt x="1377" y="42"/>
                              </a:moveTo>
                              <a:cubicBezTo>
                                <a:pt x="1381" y="42"/>
                                <a:pt x="1385" y="38"/>
                                <a:pt x="1385" y="33"/>
                              </a:cubicBezTo>
                              <a:cubicBezTo>
                                <a:pt x="1385" y="28"/>
                                <a:pt x="1381" y="24"/>
                                <a:pt x="1377" y="24"/>
                              </a:cubicBezTo>
                              <a:cubicBezTo>
                                <a:pt x="1372" y="24"/>
                                <a:pt x="1368" y="28"/>
                                <a:pt x="1368" y="33"/>
                              </a:cubicBezTo>
                              <a:cubicBezTo>
                                <a:pt x="1368" y="38"/>
                                <a:pt x="1372" y="42"/>
                                <a:pt x="1377" y="42"/>
                              </a:cubicBezTo>
                              <a:close/>
                              <a:moveTo>
                                <a:pt x="1724" y="42"/>
                              </a:moveTo>
                              <a:cubicBezTo>
                                <a:pt x="1729" y="42"/>
                                <a:pt x="1733" y="38"/>
                                <a:pt x="1733" y="33"/>
                              </a:cubicBezTo>
                              <a:cubicBezTo>
                                <a:pt x="1733" y="28"/>
                                <a:pt x="1729" y="24"/>
                                <a:pt x="1724" y="24"/>
                              </a:cubicBezTo>
                              <a:cubicBezTo>
                                <a:pt x="1719" y="24"/>
                                <a:pt x="1715" y="28"/>
                                <a:pt x="1715" y="33"/>
                              </a:cubicBezTo>
                              <a:cubicBezTo>
                                <a:pt x="1715" y="38"/>
                                <a:pt x="1719" y="42"/>
                                <a:pt x="1724" y="42"/>
                              </a:cubicBezTo>
                              <a:close/>
                              <a:moveTo>
                                <a:pt x="1941" y="42"/>
                              </a:moveTo>
                              <a:cubicBezTo>
                                <a:pt x="1946" y="42"/>
                                <a:pt x="1950" y="38"/>
                                <a:pt x="1950" y="33"/>
                              </a:cubicBezTo>
                              <a:cubicBezTo>
                                <a:pt x="1950" y="28"/>
                                <a:pt x="1946" y="24"/>
                                <a:pt x="1941" y="24"/>
                              </a:cubicBezTo>
                              <a:cubicBezTo>
                                <a:pt x="1936" y="24"/>
                                <a:pt x="1932" y="28"/>
                                <a:pt x="1932" y="33"/>
                              </a:cubicBezTo>
                              <a:cubicBezTo>
                                <a:pt x="1932" y="38"/>
                                <a:pt x="1936" y="42"/>
                                <a:pt x="1941" y="42"/>
                              </a:cubicBezTo>
                              <a:close/>
                              <a:moveTo>
                                <a:pt x="1984" y="42"/>
                              </a:moveTo>
                              <a:cubicBezTo>
                                <a:pt x="1989" y="42"/>
                                <a:pt x="1993" y="38"/>
                                <a:pt x="1993" y="33"/>
                              </a:cubicBezTo>
                              <a:cubicBezTo>
                                <a:pt x="1993" y="28"/>
                                <a:pt x="1989" y="24"/>
                                <a:pt x="1984" y="24"/>
                              </a:cubicBezTo>
                              <a:cubicBezTo>
                                <a:pt x="1980" y="24"/>
                                <a:pt x="1976" y="28"/>
                                <a:pt x="1976" y="33"/>
                              </a:cubicBezTo>
                              <a:cubicBezTo>
                                <a:pt x="1976" y="38"/>
                                <a:pt x="1980" y="42"/>
                                <a:pt x="1984" y="42"/>
                              </a:cubicBezTo>
                              <a:close/>
                              <a:moveTo>
                                <a:pt x="2115" y="42"/>
                              </a:moveTo>
                              <a:cubicBezTo>
                                <a:pt x="2119" y="42"/>
                                <a:pt x="2123" y="38"/>
                                <a:pt x="2123" y="33"/>
                              </a:cubicBezTo>
                              <a:cubicBezTo>
                                <a:pt x="2123" y="28"/>
                                <a:pt x="2119" y="24"/>
                                <a:pt x="2115" y="24"/>
                              </a:cubicBezTo>
                              <a:cubicBezTo>
                                <a:pt x="2110" y="24"/>
                                <a:pt x="2106" y="28"/>
                                <a:pt x="2106" y="33"/>
                              </a:cubicBezTo>
                              <a:cubicBezTo>
                                <a:pt x="2106" y="38"/>
                                <a:pt x="2110" y="42"/>
                                <a:pt x="2115" y="42"/>
                              </a:cubicBezTo>
                              <a:close/>
                              <a:moveTo>
                                <a:pt x="2245" y="42"/>
                              </a:moveTo>
                              <a:cubicBezTo>
                                <a:pt x="2250" y="42"/>
                                <a:pt x="2254" y="38"/>
                                <a:pt x="2254" y="33"/>
                              </a:cubicBezTo>
                              <a:cubicBezTo>
                                <a:pt x="2254" y="28"/>
                                <a:pt x="2250" y="24"/>
                                <a:pt x="2245" y="24"/>
                              </a:cubicBezTo>
                              <a:cubicBezTo>
                                <a:pt x="2240" y="24"/>
                                <a:pt x="2236" y="28"/>
                                <a:pt x="2236" y="33"/>
                              </a:cubicBezTo>
                              <a:cubicBezTo>
                                <a:pt x="2236" y="38"/>
                                <a:pt x="2240" y="42"/>
                                <a:pt x="2245" y="42"/>
                              </a:cubicBezTo>
                              <a:close/>
                              <a:moveTo>
                                <a:pt x="2332" y="42"/>
                              </a:moveTo>
                              <a:cubicBezTo>
                                <a:pt x="2336" y="42"/>
                                <a:pt x="2340" y="38"/>
                                <a:pt x="2340" y="33"/>
                              </a:cubicBezTo>
                              <a:cubicBezTo>
                                <a:pt x="2340" y="28"/>
                                <a:pt x="2336" y="24"/>
                                <a:pt x="2332" y="24"/>
                              </a:cubicBezTo>
                              <a:cubicBezTo>
                                <a:pt x="2327" y="24"/>
                                <a:pt x="2323" y="28"/>
                                <a:pt x="2323" y="33"/>
                              </a:cubicBezTo>
                              <a:cubicBezTo>
                                <a:pt x="2323" y="38"/>
                                <a:pt x="2327" y="42"/>
                                <a:pt x="2332" y="42"/>
                              </a:cubicBezTo>
                              <a:close/>
                              <a:moveTo>
                                <a:pt x="74" y="68"/>
                              </a:moveTo>
                              <a:cubicBezTo>
                                <a:pt x="69" y="68"/>
                                <a:pt x="65" y="72"/>
                                <a:pt x="65" y="76"/>
                              </a:cubicBezTo>
                              <a:cubicBezTo>
                                <a:pt x="65" y="81"/>
                                <a:pt x="69" y="85"/>
                                <a:pt x="74" y="85"/>
                              </a:cubicBezTo>
                              <a:cubicBezTo>
                                <a:pt x="79" y="85"/>
                                <a:pt x="83" y="81"/>
                                <a:pt x="83" y="76"/>
                              </a:cubicBezTo>
                              <a:cubicBezTo>
                                <a:pt x="83" y="72"/>
                                <a:pt x="79" y="68"/>
                                <a:pt x="74" y="68"/>
                              </a:cubicBezTo>
                              <a:close/>
                              <a:moveTo>
                                <a:pt x="248" y="68"/>
                              </a:moveTo>
                              <a:cubicBezTo>
                                <a:pt x="243" y="68"/>
                                <a:pt x="239" y="72"/>
                                <a:pt x="239" y="76"/>
                              </a:cubicBezTo>
                              <a:cubicBezTo>
                                <a:pt x="239" y="81"/>
                                <a:pt x="243" y="85"/>
                                <a:pt x="248" y="85"/>
                              </a:cubicBezTo>
                              <a:cubicBezTo>
                                <a:pt x="252" y="85"/>
                                <a:pt x="256" y="81"/>
                                <a:pt x="256" y="76"/>
                              </a:cubicBezTo>
                              <a:cubicBezTo>
                                <a:pt x="256" y="72"/>
                                <a:pt x="252" y="68"/>
                                <a:pt x="248" y="68"/>
                              </a:cubicBezTo>
                              <a:close/>
                              <a:moveTo>
                                <a:pt x="421" y="68"/>
                              </a:moveTo>
                              <a:cubicBezTo>
                                <a:pt x="417" y="68"/>
                                <a:pt x="413" y="72"/>
                                <a:pt x="413" y="76"/>
                              </a:cubicBezTo>
                              <a:cubicBezTo>
                                <a:pt x="413" y="81"/>
                                <a:pt x="417" y="85"/>
                                <a:pt x="421" y="85"/>
                              </a:cubicBezTo>
                              <a:cubicBezTo>
                                <a:pt x="426" y="85"/>
                                <a:pt x="430" y="81"/>
                                <a:pt x="430" y="76"/>
                              </a:cubicBezTo>
                              <a:cubicBezTo>
                                <a:pt x="430" y="72"/>
                                <a:pt x="426" y="68"/>
                                <a:pt x="421" y="68"/>
                              </a:cubicBezTo>
                              <a:close/>
                              <a:moveTo>
                                <a:pt x="595" y="85"/>
                              </a:moveTo>
                              <a:cubicBezTo>
                                <a:pt x="600" y="85"/>
                                <a:pt x="604" y="81"/>
                                <a:pt x="604" y="76"/>
                              </a:cubicBezTo>
                              <a:cubicBezTo>
                                <a:pt x="604" y="72"/>
                                <a:pt x="600" y="68"/>
                                <a:pt x="595" y="68"/>
                              </a:cubicBezTo>
                              <a:cubicBezTo>
                                <a:pt x="590" y="68"/>
                                <a:pt x="586" y="72"/>
                                <a:pt x="586" y="76"/>
                              </a:cubicBezTo>
                              <a:cubicBezTo>
                                <a:pt x="586" y="81"/>
                                <a:pt x="590" y="85"/>
                                <a:pt x="595" y="85"/>
                              </a:cubicBezTo>
                              <a:close/>
                              <a:moveTo>
                                <a:pt x="682" y="85"/>
                              </a:moveTo>
                              <a:cubicBezTo>
                                <a:pt x="687" y="85"/>
                                <a:pt x="691" y="81"/>
                                <a:pt x="691" y="76"/>
                              </a:cubicBezTo>
                              <a:cubicBezTo>
                                <a:pt x="691" y="72"/>
                                <a:pt x="687" y="68"/>
                                <a:pt x="682" y="68"/>
                              </a:cubicBezTo>
                              <a:cubicBezTo>
                                <a:pt x="677" y="68"/>
                                <a:pt x="673" y="72"/>
                                <a:pt x="673" y="76"/>
                              </a:cubicBezTo>
                              <a:cubicBezTo>
                                <a:pt x="673" y="81"/>
                                <a:pt x="677" y="85"/>
                                <a:pt x="682" y="85"/>
                              </a:cubicBezTo>
                              <a:close/>
                              <a:moveTo>
                                <a:pt x="725" y="85"/>
                              </a:moveTo>
                              <a:cubicBezTo>
                                <a:pt x="730" y="85"/>
                                <a:pt x="734" y="81"/>
                                <a:pt x="734" y="76"/>
                              </a:cubicBezTo>
                              <a:cubicBezTo>
                                <a:pt x="734" y="72"/>
                                <a:pt x="730" y="68"/>
                                <a:pt x="725" y="68"/>
                              </a:cubicBezTo>
                              <a:cubicBezTo>
                                <a:pt x="720" y="68"/>
                                <a:pt x="717" y="72"/>
                                <a:pt x="717" y="76"/>
                              </a:cubicBezTo>
                              <a:cubicBezTo>
                                <a:pt x="717" y="81"/>
                                <a:pt x="720" y="85"/>
                                <a:pt x="725" y="85"/>
                              </a:cubicBezTo>
                              <a:close/>
                              <a:moveTo>
                                <a:pt x="812" y="85"/>
                              </a:moveTo>
                              <a:cubicBezTo>
                                <a:pt x="817" y="85"/>
                                <a:pt x="821" y="81"/>
                                <a:pt x="821" y="76"/>
                              </a:cubicBezTo>
                              <a:cubicBezTo>
                                <a:pt x="821" y="72"/>
                                <a:pt x="817" y="68"/>
                                <a:pt x="812" y="68"/>
                              </a:cubicBezTo>
                              <a:cubicBezTo>
                                <a:pt x="807" y="68"/>
                                <a:pt x="803" y="72"/>
                                <a:pt x="803" y="76"/>
                              </a:cubicBezTo>
                              <a:cubicBezTo>
                                <a:pt x="803" y="81"/>
                                <a:pt x="807" y="85"/>
                                <a:pt x="812" y="85"/>
                              </a:cubicBezTo>
                              <a:close/>
                              <a:moveTo>
                                <a:pt x="1463" y="68"/>
                              </a:moveTo>
                              <a:cubicBezTo>
                                <a:pt x="1459" y="68"/>
                                <a:pt x="1455" y="72"/>
                                <a:pt x="1455" y="76"/>
                              </a:cubicBezTo>
                              <a:cubicBezTo>
                                <a:pt x="1455" y="81"/>
                                <a:pt x="1459" y="85"/>
                                <a:pt x="1463" y="85"/>
                              </a:cubicBezTo>
                              <a:cubicBezTo>
                                <a:pt x="1468" y="85"/>
                                <a:pt x="1472" y="81"/>
                                <a:pt x="1472" y="76"/>
                              </a:cubicBezTo>
                              <a:cubicBezTo>
                                <a:pt x="1472" y="72"/>
                                <a:pt x="1468" y="68"/>
                                <a:pt x="1463" y="68"/>
                              </a:cubicBezTo>
                              <a:close/>
                              <a:moveTo>
                                <a:pt x="1680" y="85"/>
                              </a:moveTo>
                              <a:cubicBezTo>
                                <a:pt x="1685" y="85"/>
                                <a:pt x="1689" y="81"/>
                                <a:pt x="1689" y="76"/>
                              </a:cubicBezTo>
                              <a:cubicBezTo>
                                <a:pt x="1689" y="72"/>
                                <a:pt x="1685" y="68"/>
                                <a:pt x="1680" y="68"/>
                              </a:cubicBezTo>
                              <a:cubicBezTo>
                                <a:pt x="1676" y="68"/>
                                <a:pt x="1672" y="72"/>
                                <a:pt x="1672" y="76"/>
                              </a:cubicBezTo>
                              <a:cubicBezTo>
                                <a:pt x="1672" y="81"/>
                                <a:pt x="1676" y="85"/>
                                <a:pt x="1680" y="85"/>
                              </a:cubicBezTo>
                              <a:close/>
                              <a:moveTo>
                                <a:pt x="1854" y="85"/>
                              </a:moveTo>
                              <a:cubicBezTo>
                                <a:pt x="1859" y="85"/>
                                <a:pt x="1863" y="81"/>
                                <a:pt x="1863" y="76"/>
                              </a:cubicBezTo>
                              <a:cubicBezTo>
                                <a:pt x="1863" y="72"/>
                                <a:pt x="1859" y="68"/>
                                <a:pt x="1854" y="68"/>
                              </a:cubicBezTo>
                              <a:cubicBezTo>
                                <a:pt x="1849" y="68"/>
                                <a:pt x="1845" y="72"/>
                                <a:pt x="1845" y="76"/>
                              </a:cubicBezTo>
                              <a:cubicBezTo>
                                <a:pt x="1845" y="81"/>
                                <a:pt x="1849" y="85"/>
                                <a:pt x="1854" y="85"/>
                              </a:cubicBezTo>
                              <a:close/>
                              <a:moveTo>
                                <a:pt x="1984" y="68"/>
                              </a:moveTo>
                              <a:cubicBezTo>
                                <a:pt x="1980" y="68"/>
                                <a:pt x="1976" y="72"/>
                                <a:pt x="1976" y="76"/>
                              </a:cubicBezTo>
                              <a:cubicBezTo>
                                <a:pt x="1976" y="81"/>
                                <a:pt x="1980" y="85"/>
                                <a:pt x="1984" y="85"/>
                              </a:cubicBezTo>
                              <a:cubicBezTo>
                                <a:pt x="1989" y="85"/>
                                <a:pt x="1993" y="81"/>
                                <a:pt x="1993" y="76"/>
                              </a:cubicBezTo>
                              <a:cubicBezTo>
                                <a:pt x="1993" y="72"/>
                                <a:pt x="1989" y="68"/>
                                <a:pt x="1984" y="68"/>
                              </a:cubicBezTo>
                              <a:close/>
                              <a:moveTo>
                                <a:pt x="117" y="128"/>
                              </a:moveTo>
                              <a:cubicBezTo>
                                <a:pt x="122" y="128"/>
                                <a:pt x="126" y="124"/>
                                <a:pt x="126" y="120"/>
                              </a:cubicBezTo>
                              <a:cubicBezTo>
                                <a:pt x="126" y="115"/>
                                <a:pt x="122" y="111"/>
                                <a:pt x="117" y="111"/>
                              </a:cubicBezTo>
                              <a:cubicBezTo>
                                <a:pt x="113" y="111"/>
                                <a:pt x="109" y="115"/>
                                <a:pt x="109" y="120"/>
                              </a:cubicBezTo>
                              <a:cubicBezTo>
                                <a:pt x="109" y="124"/>
                                <a:pt x="113" y="128"/>
                                <a:pt x="117" y="128"/>
                              </a:cubicBezTo>
                              <a:close/>
                              <a:moveTo>
                                <a:pt x="378" y="111"/>
                              </a:moveTo>
                              <a:cubicBezTo>
                                <a:pt x="373" y="111"/>
                                <a:pt x="369" y="115"/>
                                <a:pt x="369" y="120"/>
                              </a:cubicBezTo>
                              <a:cubicBezTo>
                                <a:pt x="369" y="124"/>
                                <a:pt x="373" y="128"/>
                                <a:pt x="378" y="128"/>
                              </a:cubicBezTo>
                              <a:cubicBezTo>
                                <a:pt x="383" y="128"/>
                                <a:pt x="387" y="124"/>
                                <a:pt x="387" y="120"/>
                              </a:cubicBezTo>
                              <a:cubicBezTo>
                                <a:pt x="387" y="115"/>
                                <a:pt x="383" y="111"/>
                                <a:pt x="378" y="111"/>
                              </a:cubicBezTo>
                              <a:close/>
                              <a:moveTo>
                                <a:pt x="473" y="120"/>
                              </a:moveTo>
                              <a:cubicBezTo>
                                <a:pt x="473" y="115"/>
                                <a:pt x="470" y="111"/>
                                <a:pt x="465" y="111"/>
                              </a:cubicBezTo>
                              <a:cubicBezTo>
                                <a:pt x="460" y="111"/>
                                <a:pt x="456" y="115"/>
                                <a:pt x="456" y="120"/>
                              </a:cubicBezTo>
                              <a:cubicBezTo>
                                <a:pt x="456" y="124"/>
                                <a:pt x="460" y="128"/>
                                <a:pt x="465" y="128"/>
                              </a:cubicBezTo>
                              <a:cubicBezTo>
                                <a:pt x="470" y="128"/>
                                <a:pt x="473" y="124"/>
                                <a:pt x="473" y="120"/>
                              </a:cubicBezTo>
                              <a:close/>
                              <a:moveTo>
                                <a:pt x="499" y="120"/>
                              </a:moveTo>
                              <a:cubicBezTo>
                                <a:pt x="499" y="124"/>
                                <a:pt x="503" y="128"/>
                                <a:pt x="508" y="128"/>
                              </a:cubicBezTo>
                              <a:cubicBezTo>
                                <a:pt x="513" y="128"/>
                                <a:pt x="517" y="124"/>
                                <a:pt x="517" y="120"/>
                              </a:cubicBezTo>
                              <a:cubicBezTo>
                                <a:pt x="517" y="115"/>
                                <a:pt x="513" y="111"/>
                                <a:pt x="508" y="111"/>
                              </a:cubicBezTo>
                              <a:cubicBezTo>
                                <a:pt x="503" y="111"/>
                                <a:pt x="499" y="115"/>
                                <a:pt x="499" y="120"/>
                              </a:cubicBezTo>
                              <a:close/>
                              <a:moveTo>
                                <a:pt x="543" y="120"/>
                              </a:moveTo>
                              <a:cubicBezTo>
                                <a:pt x="543" y="124"/>
                                <a:pt x="547" y="128"/>
                                <a:pt x="552" y="128"/>
                              </a:cubicBezTo>
                              <a:cubicBezTo>
                                <a:pt x="556" y="128"/>
                                <a:pt x="560" y="124"/>
                                <a:pt x="560" y="120"/>
                              </a:cubicBezTo>
                              <a:cubicBezTo>
                                <a:pt x="560" y="115"/>
                                <a:pt x="556" y="111"/>
                                <a:pt x="552" y="111"/>
                              </a:cubicBezTo>
                              <a:cubicBezTo>
                                <a:pt x="547" y="111"/>
                                <a:pt x="543" y="115"/>
                                <a:pt x="543" y="120"/>
                              </a:cubicBezTo>
                              <a:close/>
                              <a:moveTo>
                                <a:pt x="595" y="128"/>
                              </a:moveTo>
                              <a:cubicBezTo>
                                <a:pt x="600" y="128"/>
                                <a:pt x="604" y="124"/>
                                <a:pt x="604" y="120"/>
                              </a:cubicBezTo>
                              <a:cubicBezTo>
                                <a:pt x="604" y="115"/>
                                <a:pt x="600" y="111"/>
                                <a:pt x="595" y="111"/>
                              </a:cubicBezTo>
                              <a:cubicBezTo>
                                <a:pt x="590" y="111"/>
                                <a:pt x="586" y="115"/>
                                <a:pt x="586" y="120"/>
                              </a:cubicBezTo>
                              <a:cubicBezTo>
                                <a:pt x="586" y="124"/>
                                <a:pt x="590" y="128"/>
                                <a:pt x="595" y="128"/>
                              </a:cubicBezTo>
                              <a:close/>
                              <a:moveTo>
                                <a:pt x="899" y="128"/>
                              </a:moveTo>
                              <a:cubicBezTo>
                                <a:pt x="904" y="128"/>
                                <a:pt x="908" y="124"/>
                                <a:pt x="908" y="120"/>
                              </a:cubicBezTo>
                              <a:cubicBezTo>
                                <a:pt x="908" y="115"/>
                                <a:pt x="904" y="111"/>
                                <a:pt x="899" y="111"/>
                              </a:cubicBezTo>
                              <a:cubicBezTo>
                                <a:pt x="894" y="111"/>
                                <a:pt x="890" y="115"/>
                                <a:pt x="890" y="120"/>
                              </a:cubicBezTo>
                              <a:cubicBezTo>
                                <a:pt x="890" y="124"/>
                                <a:pt x="894" y="128"/>
                                <a:pt x="899" y="128"/>
                              </a:cubicBezTo>
                              <a:close/>
                              <a:moveTo>
                                <a:pt x="1159" y="128"/>
                              </a:moveTo>
                              <a:cubicBezTo>
                                <a:pt x="1164" y="128"/>
                                <a:pt x="1168" y="124"/>
                                <a:pt x="1168" y="120"/>
                              </a:cubicBezTo>
                              <a:cubicBezTo>
                                <a:pt x="1168" y="115"/>
                                <a:pt x="1164" y="111"/>
                                <a:pt x="1159" y="111"/>
                              </a:cubicBezTo>
                              <a:cubicBezTo>
                                <a:pt x="1155" y="111"/>
                                <a:pt x="1151" y="115"/>
                                <a:pt x="1151" y="120"/>
                              </a:cubicBezTo>
                              <a:cubicBezTo>
                                <a:pt x="1151" y="124"/>
                                <a:pt x="1155" y="128"/>
                                <a:pt x="1159" y="128"/>
                              </a:cubicBezTo>
                              <a:close/>
                              <a:moveTo>
                                <a:pt x="1246" y="128"/>
                              </a:moveTo>
                              <a:cubicBezTo>
                                <a:pt x="1251" y="128"/>
                                <a:pt x="1255" y="124"/>
                                <a:pt x="1255" y="120"/>
                              </a:cubicBezTo>
                              <a:cubicBezTo>
                                <a:pt x="1255" y="115"/>
                                <a:pt x="1251" y="111"/>
                                <a:pt x="1246" y="111"/>
                              </a:cubicBezTo>
                              <a:cubicBezTo>
                                <a:pt x="1241" y="111"/>
                                <a:pt x="1238" y="115"/>
                                <a:pt x="1238" y="120"/>
                              </a:cubicBezTo>
                              <a:cubicBezTo>
                                <a:pt x="1238" y="124"/>
                                <a:pt x="1241" y="128"/>
                                <a:pt x="1246" y="128"/>
                              </a:cubicBezTo>
                              <a:close/>
                              <a:moveTo>
                                <a:pt x="1333" y="128"/>
                              </a:moveTo>
                              <a:cubicBezTo>
                                <a:pt x="1338" y="128"/>
                                <a:pt x="1342" y="124"/>
                                <a:pt x="1342" y="120"/>
                              </a:cubicBezTo>
                              <a:cubicBezTo>
                                <a:pt x="1342" y="115"/>
                                <a:pt x="1338" y="111"/>
                                <a:pt x="1333" y="111"/>
                              </a:cubicBezTo>
                              <a:cubicBezTo>
                                <a:pt x="1328" y="111"/>
                                <a:pt x="1324" y="115"/>
                                <a:pt x="1324" y="120"/>
                              </a:cubicBezTo>
                              <a:cubicBezTo>
                                <a:pt x="1324" y="124"/>
                                <a:pt x="1328" y="128"/>
                                <a:pt x="1333" y="128"/>
                              </a:cubicBezTo>
                              <a:close/>
                              <a:moveTo>
                                <a:pt x="1550" y="111"/>
                              </a:moveTo>
                              <a:cubicBezTo>
                                <a:pt x="1545" y="111"/>
                                <a:pt x="1542" y="115"/>
                                <a:pt x="1542" y="120"/>
                              </a:cubicBezTo>
                              <a:cubicBezTo>
                                <a:pt x="1542" y="124"/>
                                <a:pt x="1545" y="128"/>
                                <a:pt x="1550" y="128"/>
                              </a:cubicBezTo>
                              <a:cubicBezTo>
                                <a:pt x="1555" y="128"/>
                                <a:pt x="1559" y="124"/>
                                <a:pt x="1559" y="120"/>
                              </a:cubicBezTo>
                              <a:cubicBezTo>
                                <a:pt x="1559" y="115"/>
                                <a:pt x="1555" y="111"/>
                                <a:pt x="1550" y="111"/>
                              </a:cubicBezTo>
                              <a:close/>
                              <a:moveTo>
                                <a:pt x="1776" y="120"/>
                              </a:moveTo>
                              <a:cubicBezTo>
                                <a:pt x="1776" y="115"/>
                                <a:pt x="1772" y="111"/>
                                <a:pt x="1767" y="111"/>
                              </a:cubicBezTo>
                              <a:cubicBezTo>
                                <a:pt x="1763" y="111"/>
                                <a:pt x="1759" y="115"/>
                                <a:pt x="1759" y="120"/>
                              </a:cubicBezTo>
                              <a:cubicBezTo>
                                <a:pt x="1759" y="124"/>
                                <a:pt x="1763" y="128"/>
                                <a:pt x="1767" y="128"/>
                              </a:cubicBezTo>
                              <a:cubicBezTo>
                                <a:pt x="1772" y="128"/>
                                <a:pt x="1776" y="124"/>
                                <a:pt x="1776" y="120"/>
                              </a:cubicBezTo>
                              <a:close/>
                              <a:moveTo>
                                <a:pt x="1898" y="128"/>
                              </a:moveTo>
                              <a:cubicBezTo>
                                <a:pt x="1902" y="128"/>
                                <a:pt x="1906" y="124"/>
                                <a:pt x="1906" y="120"/>
                              </a:cubicBezTo>
                              <a:cubicBezTo>
                                <a:pt x="1906" y="115"/>
                                <a:pt x="1902" y="111"/>
                                <a:pt x="1898" y="111"/>
                              </a:cubicBezTo>
                              <a:cubicBezTo>
                                <a:pt x="1893" y="111"/>
                                <a:pt x="1889" y="115"/>
                                <a:pt x="1889" y="120"/>
                              </a:cubicBezTo>
                              <a:cubicBezTo>
                                <a:pt x="1889" y="124"/>
                                <a:pt x="1893" y="128"/>
                                <a:pt x="1898" y="128"/>
                              </a:cubicBezTo>
                              <a:close/>
                              <a:moveTo>
                                <a:pt x="1941" y="128"/>
                              </a:moveTo>
                              <a:cubicBezTo>
                                <a:pt x="1946" y="128"/>
                                <a:pt x="1950" y="124"/>
                                <a:pt x="1950" y="120"/>
                              </a:cubicBezTo>
                              <a:cubicBezTo>
                                <a:pt x="1950" y="115"/>
                                <a:pt x="1946" y="111"/>
                                <a:pt x="1941" y="111"/>
                              </a:cubicBezTo>
                              <a:cubicBezTo>
                                <a:pt x="1936" y="111"/>
                                <a:pt x="1932" y="115"/>
                                <a:pt x="1932" y="120"/>
                              </a:cubicBezTo>
                              <a:cubicBezTo>
                                <a:pt x="1932" y="124"/>
                                <a:pt x="1936" y="128"/>
                                <a:pt x="1941" y="128"/>
                              </a:cubicBezTo>
                              <a:close/>
                              <a:moveTo>
                                <a:pt x="2071" y="111"/>
                              </a:moveTo>
                              <a:cubicBezTo>
                                <a:pt x="2066" y="111"/>
                                <a:pt x="2063" y="115"/>
                                <a:pt x="2063" y="120"/>
                              </a:cubicBezTo>
                              <a:cubicBezTo>
                                <a:pt x="2063" y="124"/>
                                <a:pt x="2066" y="128"/>
                                <a:pt x="2071" y="128"/>
                              </a:cubicBezTo>
                              <a:cubicBezTo>
                                <a:pt x="2076" y="128"/>
                                <a:pt x="2080" y="124"/>
                                <a:pt x="2080" y="120"/>
                              </a:cubicBezTo>
                              <a:cubicBezTo>
                                <a:pt x="2080" y="115"/>
                                <a:pt x="2076" y="111"/>
                                <a:pt x="2071" y="111"/>
                              </a:cubicBezTo>
                              <a:close/>
                              <a:moveTo>
                                <a:pt x="2115" y="111"/>
                              </a:moveTo>
                              <a:cubicBezTo>
                                <a:pt x="2110" y="111"/>
                                <a:pt x="2106" y="115"/>
                                <a:pt x="2106" y="120"/>
                              </a:cubicBezTo>
                              <a:cubicBezTo>
                                <a:pt x="2106" y="124"/>
                                <a:pt x="2110" y="128"/>
                                <a:pt x="2115" y="128"/>
                              </a:cubicBezTo>
                              <a:cubicBezTo>
                                <a:pt x="2119" y="128"/>
                                <a:pt x="2123" y="124"/>
                                <a:pt x="2123" y="120"/>
                              </a:cubicBezTo>
                              <a:cubicBezTo>
                                <a:pt x="2123" y="115"/>
                                <a:pt x="2119" y="111"/>
                                <a:pt x="2115" y="111"/>
                              </a:cubicBezTo>
                              <a:close/>
                              <a:moveTo>
                                <a:pt x="2245" y="111"/>
                              </a:moveTo>
                              <a:cubicBezTo>
                                <a:pt x="2240" y="111"/>
                                <a:pt x="2236" y="115"/>
                                <a:pt x="2236" y="120"/>
                              </a:cubicBezTo>
                              <a:cubicBezTo>
                                <a:pt x="2236" y="124"/>
                                <a:pt x="2240" y="128"/>
                                <a:pt x="2245" y="128"/>
                              </a:cubicBezTo>
                              <a:cubicBezTo>
                                <a:pt x="2250" y="128"/>
                                <a:pt x="2254" y="124"/>
                                <a:pt x="2254" y="120"/>
                              </a:cubicBezTo>
                              <a:cubicBezTo>
                                <a:pt x="2254" y="115"/>
                                <a:pt x="2250" y="111"/>
                                <a:pt x="2245" y="111"/>
                              </a:cubicBezTo>
                              <a:close/>
                              <a:moveTo>
                                <a:pt x="2366" y="120"/>
                              </a:moveTo>
                              <a:cubicBezTo>
                                <a:pt x="2366" y="124"/>
                                <a:pt x="2370" y="128"/>
                                <a:pt x="2375" y="128"/>
                              </a:cubicBezTo>
                              <a:cubicBezTo>
                                <a:pt x="2377" y="128"/>
                                <a:pt x="2380" y="127"/>
                                <a:pt x="2381" y="126"/>
                              </a:cubicBezTo>
                              <a:cubicBezTo>
                                <a:pt x="2381" y="113"/>
                                <a:pt x="2381" y="113"/>
                                <a:pt x="2381" y="113"/>
                              </a:cubicBezTo>
                              <a:cubicBezTo>
                                <a:pt x="2380" y="112"/>
                                <a:pt x="2377" y="111"/>
                                <a:pt x="2375" y="111"/>
                              </a:cubicBezTo>
                              <a:cubicBezTo>
                                <a:pt x="2370" y="111"/>
                                <a:pt x="2366" y="115"/>
                                <a:pt x="2366" y="120"/>
                              </a:cubicBezTo>
                              <a:close/>
                              <a:moveTo>
                                <a:pt x="117" y="154"/>
                              </a:moveTo>
                              <a:cubicBezTo>
                                <a:pt x="113" y="154"/>
                                <a:pt x="109" y="158"/>
                                <a:pt x="109" y="163"/>
                              </a:cubicBezTo>
                              <a:cubicBezTo>
                                <a:pt x="109" y="168"/>
                                <a:pt x="113" y="172"/>
                                <a:pt x="117" y="172"/>
                              </a:cubicBezTo>
                              <a:cubicBezTo>
                                <a:pt x="122" y="172"/>
                                <a:pt x="126" y="168"/>
                                <a:pt x="126" y="163"/>
                              </a:cubicBezTo>
                              <a:cubicBezTo>
                                <a:pt x="126" y="158"/>
                                <a:pt x="122" y="154"/>
                                <a:pt x="117" y="154"/>
                              </a:cubicBezTo>
                              <a:close/>
                              <a:moveTo>
                                <a:pt x="161" y="154"/>
                              </a:moveTo>
                              <a:cubicBezTo>
                                <a:pt x="156" y="154"/>
                                <a:pt x="152" y="158"/>
                                <a:pt x="152" y="163"/>
                              </a:cubicBezTo>
                              <a:cubicBezTo>
                                <a:pt x="152" y="168"/>
                                <a:pt x="156" y="172"/>
                                <a:pt x="161" y="172"/>
                              </a:cubicBezTo>
                              <a:cubicBezTo>
                                <a:pt x="166" y="172"/>
                                <a:pt x="170" y="168"/>
                                <a:pt x="170" y="163"/>
                              </a:cubicBezTo>
                              <a:cubicBezTo>
                                <a:pt x="170" y="158"/>
                                <a:pt x="166" y="154"/>
                                <a:pt x="161" y="154"/>
                              </a:cubicBezTo>
                              <a:close/>
                              <a:moveTo>
                                <a:pt x="413" y="163"/>
                              </a:moveTo>
                              <a:cubicBezTo>
                                <a:pt x="413" y="168"/>
                                <a:pt x="417" y="172"/>
                                <a:pt x="421" y="172"/>
                              </a:cubicBezTo>
                              <a:cubicBezTo>
                                <a:pt x="426" y="172"/>
                                <a:pt x="430" y="168"/>
                                <a:pt x="430" y="163"/>
                              </a:cubicBezTo>
                              <a:cubicBezTo>
                                <a:pt x="430" y="158"/>
                                <a:pt x="426" y="154"/>
                                <a:pt x="421" y="154"/>
                              </a:cubicBezTo>
                              <a:cubicBezTo>
                                <a:pt x="417" y="154"/>
                                <a:pt x="413" y="158"/>
                                <a:pt x="413" y="163"/>
                              </a:cubicBezTo>
                              <a:close/>
                              <a:moveTo>
                                <a:pt x="465" y="172"/>
                              </a:moveTo>
                              <a:cubicBezTo>
                                <a:pt x="470" y="172"/>
                                <a:pt x="473" y="168"/>
                                <a:pt x="473" y="163"/>
                              </a:cubicBezTo>
                              <a:cubicBezTo>
                                <a:pt x="473" y="158"/>
                                <a:pt x="470" y="154"/>
                                <a:pt x="465" y="154"/>
                              </a:cubicBezTo>
                              <a:cubicBezTo>
                                <a:pt x="460" y="154"/>
                                <a:pt x="456" y="158"/>
                                <a:pt x="456" y="163"/>
                              </a:cubicBezTo>
                              <a:cubicBezTo>
                                <a:pt x="456" y="168"/>
                                <a:pt x="460" y="172"/>
                                <a:pt x="465" y="172"/>
                              </a:cubicBezTo>
                              <a:close/>
                              <a:moveTo>
                                <a:pt x="595" y="154"/>
                              </a:moveTo>
                              <a:cubicBezTo>
                                <a:pt x="590" y="154"/>
                                <a:pt x="586" y="158"/>
                                <a:pt x="586" y="163"/>
                              </a:cubicBezTo>
                              <a:cubicBezTo>
                                <a:pt x="586" y="168"/>
                                <a:pt x="590" y="172"/>
                                <a:pt x="595" y="172"/>
                              </a:cubicBezTo>
                              <a:cubicBezTo>
                                <a:pt x="600" y="172"/>
                                <a:pt x="604" y="168"/>
                                <a:pt x="604" y="163"/>
                              </a:cubicBezTo>
                              <a:cubicBezTo>
                                <a:pt x="604" y="158"/>
                                <a:pt x="600" y="154"/>
                                <a:pt x="595" y="154"/>
                              </a:cubicBezTo>
                              <a:close/>
                              <a:moveTo>
                                <a:pt x="638" y="172"/>
                              </a:moveTo>
                              <a:cubicBezTo>
                                <a:pt x="643" y="172"/>
                                <a:pt x="647" y="168"/>
                                <a:pt x="647" y="163"/>
                              </a:cubicBezTo>
                              <a:cubicBezTo>
                                <a:pt x="647" y="158"/>
                                <a:pt x="643" y="154"/>
                                <a:pt x="638" y="154"/>
                              </a:cubicBezTo>
                              <a:cubicBezTo>
                                <a:pt x="634" y="154"/>
                                <a:pt x="630" y="158"/>
                                <a:pt x="630" y="163"/>
                              </a:cubicBezTo>
                              <a:cubicBezTo>
                                <a:pt x="630" y="168"/>
                                <a:pt x="634" y="172"/>
                                <a:pt x="638" y="172"/>
                              </a:cubicBezTo>
                              <a:close/>
                              <a:moveTo>
                                <a:pt x="847" y="163"/>
                              </a:moveTo>
                              <a:cubicBezTo>
                                <a:pt x="847" y="168"/>
                                <a:pt x="851" y="172"/>
                                <a:pt x="856" y="172"/>
                              </a:cubicBezTo>
                              <a:cubicBezTo>
                                <a:pt x="860" y="172"/>
                                <a:pt x="864" y="168"/>
                                <a:pt x="864" y="163"/>
                              </a:cubicBezTo>
                              <a:cubicBezTo>
                                <a:pt x="864" y="158"/>
                                <a:pt x="860" y="154"/>
                                <a:pt x="856" y="154"/>
                              </a:cubicBezTo>
                              <a:cubicBezTo>
                                <a:pt x="851" y="154"/>
                                <a:pt x="847" y="158"/>
                                <a:pt x="847" y="163"/>
                              </a:cubicBezTo>
                              <a:close/>
                              <a:moveTo>
                                <a:pt x="986" y="172"/>
                              </a:moveTo>
                              <a:cubicBezTo>
                                <a:pt x="991" y="172"/>
                                <a:pt x="994" y="168"/>
                                <a:pt x="994" y="163"/>
                              </a:cubicBezTo>
                              <a:cubicBezTo>
                                <a:pt x="994" y="158"/>
                                <a:pt x="991" y="154"/>
                                <a:pt x="986" y="154"/>
                              </a:cubicBezTo>
                              <a:cubicBezTo>
                                <a:pt x="981" y="154"/>
                                <a:pt x="977" y="158"/>
                                <a:pt x="977" y="163"/>
                              </a:cubicBezTo>
                              <a:cubicBezTo>
                                <a:pt x="977" y="168"/>
                                <a:pt x="981" y="172"/>
                                <a:pt x="986" y="172"/>
                              </a:cubicBezTo>
                              <a:close/>
                              <a:moveTo>
                                <a:pt x="1333" y="154"/>
                              </a:moveTo>
                              <a:cubicBezTo>
                                <a:pt x="1328" y="154"/>
                                <a:pt x="1324" y="158"/>
                                <a:pt x="1324" y="163"/>
                              </a:cubicBezTo>
                              <a:cubicBezTo>
                                <a:pt x="1324" y="168"/>
                                <a:pt x="1328" y="172"/>
                                <a:pt x="1333" y="172"/>
                              </a:cubicBezTo>
                              <a:cubicBezTo>
                                <a:pt x="1338" y="172"/>
                                <a:pt x="1342" y="168"/>
                                <a:pt x="1342" y="163"/>
                              </a:cubicBezTo>
                              <a:cubicBezTo>
                                <a:pt x="1342" y="158"/>
                                <a:pt x="1338" y="154"/>
                                <a:pt x="1333" y="154"/>
                              </a:cubicBezTo>
                              <a:close/>
                              <a:moveTo>
                                <a:pt x="1637" y="154"/>
                              </a:moveTo>
                              <a:cubicBezTo>
                                <a:pt x="1632" y="154"/>
                                <a:pt x="1628" y="158"/>
                                <a:pt x="1628" y="163"/>
                              </a:cubicBezTo>
                              <a:cubicBezTo>
                                <a:pt x="1628" y="168"/>
                                <a:pt x="1632" y="172"/>
                                <a:pt x="1637" y="172"/>
                              </a:cubicBezTo>
                              <a:cubicBezTo>
                                <a:pt x="1642" y="172"/>
                                <a:pt x="1646" y="168"/>
                                <a:pt x="1646" y="163"/>
                              </a:cubicBezTo>
                              <a:cubicBezTo>
                                <a:pt x="1646" y="158"/>
                                <a:pt x="1642" y="154"/>
                                <a:pt x="1637" y="154"/>
                              </a:cubicBezTo>
                              <a:close/>
                              <a:moveTo>
                                <a:pt x="1845" y="163"/>
                              </a:moveTo>
                              <a:cubicBezTo>
                                <a:pt x="1845" y="168"/>
                                <a:pt x="1849" y="172"/>
                                <a:pt x="1854" y="172"/>
                              </a:cubicBezTo>
                              <a:cubicBezTo>
                                <a:pt x="1859" y="172"/>
                                <a:pt x="1863" y="168"/>
                                <a:pt x="1863" y="163"/>
                              </a:cubicBezTo>
                              <a:cubicBezTo>
                                <a:pt x="1863" y="158"/>
                                <a:pt x="1859" y="154"/>
                                <a:pt x="1854" y="154"/>
                              </a:cubicBezTo>
                              <a:cubicBezTo>
                                <a:pt x="1849" y="154"/>
                                <a:pt x="1845" y="158"/>
                                <a:pt x="1845" y="163"/>
                              </a:cubicBezTo>
                              <a:close/>
                              <a:moveTo>
                                <a:pt x="1898" y="154"/>
                              </a:moveTo>
                              <a:cubicBezTo>
                                <a:pt x="1893" y="154"/>
                                <a:pt x="1889" y="158"/>
                                <a:pt x="1889" y="163"/>
                              </a:cubicBezTo>
                              <a:cubicBezTo>
                                <a:pt x="1889" y="168"/>
                                <a:pt x="1893" y="172"/>
                                <a:pt x="1898" y="172"/>
                              </a:cubicBezTo>
                              <a:cubicBezTo>
                                <a:pt x="1902" y="172"/>
                                <a:pt x="1906" y="168"/>
                                <a:pt x="1906" y="163"/>
                              </a:cubicBezTo>
                              <a:cubicBezTo>
                                <a:pt x="1906" y="158"/>
                                <a:pt x="1902" y="154"/>
                                <a:pt x="1898" y="154"/>
                              </a:cubicBezTo>
                              <a:close/>
                              <a:moveTo>
                                <a:pt x="335" y="215"/>
                              </a:moveTo>
                              <a:cubicBezTo>
                                <a:pt x="339" y="215"/>
                                <a:pt x="343" y="211"/>
                                <a:pt x="343" y="207"/>
                              </a:cubicBezTo>
                              <a:cubicBezTo>
                                <a:pt x="343" y="202"/>
                                <a:pt x="339" y="198"/>
                                <a:pt x="335" y="198"/>
                              </a:cubicBezTo>
                              <a:cubicBezTo>
                                <a:pt x="330" y="198"/>
                                <a:pt x="326" y="202"/>
                                <a:pt x="326" y="207"/>
                              </a:cubicBezTo>
                              <a:cubicBezTo>
                                <a:pt x="326" y="211"/>
                                <a:pt x="330" y="215"/>
                                <a:pt x="335" y="215"/>
                              </a:cubicBezTo>
                              <a:close/>
                              <a:moveTo>
                                <a:pt x="378" y="215"/>
                              </a:moveTo>
                              <a:cubicBezTo>
                                <a:pt x="383" y="215"/>
                                <a:pt x="387" y="211"/>
                                <a:pt x="387" y="207"/>
                              </a:cubicBezTo>
                              <a:cubicBezTo>
                                <a:pt x="387" y="202"/>
                                <a:pt x="383" y="198"/>
                                <a:pt x="378" y="198"/>
                              </a:cubicBezTo>
                              <a:cubicBezTo>
                                <a:pt x="373" y="198"/>
                                <a:pt x="369" y="202"/>
                                <a:pt x="369" y="207"/>
                              </a:cubicBezTo>
                              <a:cubicBezTo>
                                <a:pt x="369" y="211"/>
                                <a:pt x="373" y="215"/>
                                <a:pt x="378" y="215"/>
                              </a:cubicBezTo>
                              <a:close/>
                              <a:moveTo>
                                <a:pt x="725" y="198"/>
                              </a:moveTo>
                              <a:cubicBezTo>
                                <a:pt x="720" y="198"/>
                                <a:pt x="717" y="202"/>
                                <a:pt x="717" y="207"/>
                              </a:cubicBezTo>
                              <a:cubicBezTo>
                                <a:pt x="717" y="211"/>
                                <a:pt x="720" y="215"/>
                                <a:pt x="725" y="215"/>
                              </a:cubicBezTo>
                              <a:cubicBezTo>
                                <a:pt x="730" y="215"/>
                                <a:pt x="734" y="211"/>
                                <a:pt x="734" y="207"/>
                              </a:cubicBezTo>
                              <a:cubicBezTo>
                                <a:pt x="734" y="202"/>
                                <a:pt x="730" y="198"/>
                                <a:pt x="725" y="198"/>
                              </a:cubicBezTo>
                              <a:close/>
                              <a:moveTo>
                                <a:pt x="803" y="207"/>
                              </a:moveTo>
                              <a:cubicBezTo>
                                <a:pt x="803" y="211"/>
                                <a:pt x="807" y="215"/>
                                <a:pt x="812" y="215"/>
                              </a:cubicBezTo>
                              <a:cubicBezTo>
                                <a:pt x="817" y="215"/>
                                <a:pt x="821" y="211"/>
                                <a:pt x="821" y="207"/>
                              </a:cubicBezTo>
                              <a:cubicBezTo>
                                <a:pt x="821" y="202"/>
                                <a:pt x="817" y="198"/>
                                <a:pt x="812" y="198"/>
                              </a:cubicBezTo>
                              <a:cubicBezTo>
                                <a:pt x="807" y="198"/>
                                <a:pt x="803" y="202"/>
                                <a:pt x="803" y="207"/>
                              </a:cubicBezTo>
                              <a:close/>
                              <a:moveTo>
                                <a:pt x="890" y="207"/>
                              </a:moveTo>
                              <a:cubicBezTo>
                                <a:pt x="890" y="211"/>
                                <a:pt x="894" y="215"/>
                                <a:pt x="899" y="215"/>
                              </a:cubicBezTo>
                              <a:cubicBezTo>
                                <a:pt x="904" y="215"/>
                                <a:pt x="908" y="211"/>
                                <a:pt x="908" y="207"/>
                              </a:cubicBezTo>
                              <a:cubicBezTo>
                                <a:pt x="908" y="202"/>
                                <a:pt x="904" y="198"/>
                                <a:pt x="899" y="198"/>
                              </a:cubicBezTo>
                              <a:cubicBezTo>
                                <a:pt x="894" y="198"/>
                                <a:pt x="890" y="202"/>
                                <a:pt x="890" y="207"/>
                              </a:cubicBezTo>
                              <a:close/>
                              <a:moveTo>
                                <a:pt x="986" y="198"/>
                              </a:moveTo>
                              <a:cubicBezTo>
                                <a:pt x="981" y="198"/>
                                <a:pt x="977" y="202"/>
                                <a:pt x="977" y="207"/>
                              </a:cubicBezTo>
                              <a:cubicBezTo>
                                <a:pt x="977" y="211"/>
                                <a:pt x="981" y="215"/>
                                <a:pt x="986" y="215"/>
                              </a:cubicBezTo>
                              <a:cubicBezTo>
                                <a:pt x="991" y="215"/>
                                <a:pt x="994" y="211"/>
                                <a:pt x="994" y="207"/>
                              </a:cubicBezTo>
                              <a:cubicBezTo>
                                <a:pt x="994" y="202"/>
                                <a:pt x="991" y="198"/>
                                <a:pt x="986" y="198"/>
                              </a:cubicBezTo>
                              <a:close/>
                              <a:moveTo>
                                <a:pt x="1073" y="215"/>
                              </a:moveTo>
                              <a:cubicBezTo>
                                <a:pt x="1077" y="215"/>
                                <a:pt x="1081" y="211"/>
                                <a:pt x="1081" y="207"/>
                              </a:cubicBezTo>
                              <a:cubicBezTo>
                                <a:pt x="1081" y="202"/>
                                <a:pt x="1077" y="198"/>
                                <a:pt x="1073" y="198"/>
                              </a:cubicBezTo>
                              <a:cubicBezTo>
                                <a:pt x="1068" y="198"/>
                                <a:pt x="1064" y="202"/>
                                <a:pt x="1064" y="207"/>
                              </a:cubicBezTo>
                              <a:cubicBezTo>
                                <a:pt x="1064" y="211"/>
                                <a:pt x="1068" y="215"/>
                                <a:pt x="1073" y="215"/>
                              </a:cubicBezTo>
                              <a:close/>
                              <a:moveTo>
                                <a:pt x="1159" y="198"/>
                              </a:moveTo>
                              <a:cubicBezTo>
                                <a:pt x="1155" y="198"/>
                                <a:pt x="1151" y="202"/>
                                <a:pt x="1151" y="207"/>
                              </a:cubicBezTo>
                              <a:cubicBezTo>
                                <a:pt x="1151" y="211"/>
                                <a:pt x="1155" y="215"/>
                                <a:pt x="1159" y="215"/>
                              </a:cubicBezTo>
                              <a:cubicBezTo>
                                <a:pt x="1164" y="215"/>
                                <a:pt x="1168" y="211"/>
                                <a:pt x="1168" y="207"/>
                              </a:cubicBezTo>
                              <a:cubicBezTo>
                                <a:pt x="1168" y="202"/>
                                <a:pt x="1164" y="198"/>
                                <a:pt x="1159" y="198"/>
                              </a:cubicBezTo>
                              <a:close/>
                              <a:moveTo>
                                <a:pt x="1680" y="198"/>
                              </a:moveTo>
                              <a:cubicBezTo>
                                <a:pt x="1676" y="198"/>
                                <a:pt x="1672" y="202"/>
                                <a:pt x="1672" y="207"/>
                              </a:cubicBezTo>
                              <a:cubicBezTo>
                                <a:pt x="1672" y="211"/>
                                <a:pt x="1676" y="215"/>
                                <a:pt x="1680" y="215"/>
                              </a:cubicBezTo>
                              <a:cubicBezTo>
                                <a:pt x="1685" y="215"/>
                                <a:pt x="1689" y="211"/>
                                <a:pt x="1689" y="207"/>
                              </a:cubicBezTo>
                              <a:cubicBezTo>
                                <a:pt x="1689" y="202"/>
                                <a:pt x="1685" y="198"/>
                                <a:pt x="1680" y="198"/>
                              </a:cubicBezTo>
                              <a:close/>
                              <a:moveTo>
                                <a:pt x="1898" y="198"/>
                              </a:moveTo>
                              <a:cubicBezTo>
                                <a:pt x="1893" y="198"/>
                                <a:pt x="1889" y="202"/>
                                <a:pt x="1889" y="207"/>
                              </a:cubicBezTo>
                              <a:cubicBezTo>
                                <a:pt x="1889" y="211"/>
                                <a:pt x="1893" y="215"/>
                                <a:pt x="1898" y="215"/>
                              </a:cubicBezTo>
                              <a:cubicBezTo>
                                <a:pt x="1902" y="215"/>
                                <a:pt x="1906" y="211"/>
                                <a:pt x="1906" y="207"/>
                              </a:cubicBezTo>
                              <a:cubicBezTo>
                                <a:pt x="1906" y="202"/>
                                <a:pt x="1902" y="198"/>
                                <a:pt x="1898" y="198"/>
                              </a:cubicBezTo>
                              <a:close/>
                              <a:moveTo>
                                <a:pt x="248" y="241"/>
                              </a:moveTo>
                              <a:cubicBezTo>
                                <a:pt x="243" y="241"/>
                                <a:pt x="239" y="245"/>
                                <a:pt x="239" y="250"/>
                              </a:cubicBezTo>
                              <a:cubicBezTo>
                                <a:pt x="239" y="255"/>
                                <a:pt x="243" y="259"/>
                                <a:pt x="248" y="259"/>
                              </a:cubicBezTo>
                              <a:cubicBezTo>
                                <a:pt x="252" y="259"/>
                                <a:pt x="256" y="255"/>
                                <a:pt x="256" y="250"/>
                              </a:cubicBezTo>
                              <a:cubicBezTo>
                                <a:pt x="256" y="245"/>
                                <a:pt x="252" y="241"/>
                                <a:pt x="248" y="241"/>
                              </a:cubicBezTo>
                              <a:close/>
                              <a:moveTo>
                                <a:pt x="335" y="259"/>
                              </a:moveTo>
                              <a:cubicBezTo>
                                <a:pt x="339" y="259"/>
                                <a:pt x="343" y="255"/>
                                <a:pt x="343" y="250"/>
                              </a:cubicBezTo>
                              <a:cubicBezTo>
                                <a:pt x="343" y="245"/>
                                <a:pt x="339" y="241"/>
                                <a:pt x="335" y="241"/>
                              </a:cubicBezTo>
                              <a:cubicBezTo>
                                <a:pt x="330" y="241"/>
                                <a:pt x="326" y="245"/>
                                <a:pt x="326" y="250"/>
                              </a:cubicBezTo>
                              <a:cubicBezTo>
                                <a:pt x="326" y="255"/>
                                <a:pt x="330" y="259"/>
                                <a:pt x="335" y="259"/>
                              </a:cubicBezTo>
                              <a:close/>
                              <a:moveTo>
                                <a:pt x="604" y="250"/>
                              </a:moveTo>
                              <a:cubicBezTo>
                                <a:pt x="604" y="245"/>
                                <a:pt x="600" y="241"/>
                                <a:pt x="595" y="241"/>
                              </a:cubicBezTo>
                              <a:cubicBezTo>
                                <a:pt x="590" y="241"/>
                                <a:pt x="586" y="245"/>
                                <a:pt x="586" y="250"/>
                              </a:cubicBezTo>
                              <a:cubicBezTo>
                                <a:pt x="586" y="255"/>
                                <a:pt x="590" y="259"/>
                                <a:pt x="595" y="259"/>
                              </a:cubicBezTo>
                              <a:cubicBezTo>
                                <a:pt x="600" y="259"/>
                                <a:pt x="604" y="255"/>
                                <a:pt x="604" y="250"/>
                              </a:cubicBezTo>
                              <a:close/>
                              <a:moveTo>
                                <a:pt x="942" y="241"/>
                              </a:moveTo>
                              <a:cubicBezTo>
                                <a:pt x="938" y="241"/>
                                <a:pt x="934" y="245"/>
                                <a:pt x="934" y="250"/>
                              </a:cubicBezTo>
                              <a:cubicBezTo>
                                <a:pt x="934" y="255"/>
                                <a:pt x="938" y="259"/>
                                <a:pt x="942" y="259"/>
                              </a:cubicBezTo>
                              <a:cubicBezTo>
                                <a:pt x="947" y="259"/>
                                <a:pt x="951" y="255"/>
                                <a:pt x="951" y="250"/>
                              </a:cubicBezTo>
                              <a:cubicBezTo>
                                <a:pt x="951" y="245"/>
                                <a:pt x="947" y="241"/>
                                <a:pt x="942" y="241"/>
                              </a:cubicBezTo>
                              <a:close/>
                              <a:moveTo>
                                <a:pt x="1203" y="259"/>
                              </a:moveTo>
                              <a:cubicBezTo>
                                <a:pt x="1208" y="259"/>
                                <a:pt x="1212" y="255"/>
                                <a:pt x="1212" y="250"/>
                              </a:cubicBezTo>
                              <a:cubicBezTo>
                                <a:pt x="1212" y="245"/>
                                <a:pt x="1208" y="241"/>
                                <a:pt x="1203" y="241"/>
                              </a:cubicBezTo>
                              <a:cubicBezTo>
                                <a:pt x="1198" y="241"/>
                                <a:pt x="1194" y="245"/>
                                <a:pt x="1194" y="250"/>
                              </a:cubicBezTo>
                              <a:cubicBezTo>
                                <a:pt x="1194" y="255"/>
                                <a:pt x="1198" y="259"/>
                                <a:pt x="1203" y="259"/>
                              </a:cubicBezTo>
                              <a:close/>
                              <a:moveTo>
                                <a:pt x="1507" y="259"/>
                              </a:moveTo>
                              <a:cubicBezTo>
                                <a:pt x="1512" y="259"/>
                                <a:pt x="1515" y="255"/>
                                <a:pt x="1515" y="250"/>
                              </a:cubicBezTo>
                              <a:cubicBezTo>
                                <a:pt x="1515" y="245"/>
                                <a:pt x="1512" y="241"/>
                                <a:pt x="1507" y="241"/>
                              </a:cubicBezTo>
                              <a:cubicBezTo>
                                <a:pt x="1502" y="241"/>
                                <a:pt x="1498" y="245"/>
                                <a:pt x="1498" y="250"/>
                              </a:cubicBezTo>
                              <a:cubicBezTo>
                                <a:pt x="1498" y="255"/>
                                <a:pt x="1502" y="259"/>
                                <a:pt x="1507" y="259"/>
                              </a:cubicBezTo>
                              <a:close/>
                              <a:moveTo>
                                <a:pt x="1550" y="259"/>
                              </a:moveTo>
                              <a:cubicBezTo>
                                <a:pt x="1555" y="259"/>
                                <a:pt x="1559" y="255"/>
                                <a:pt x="1559" y="250"/>
                              </a:cubicBezTo>
                              <a:cubicBezTo>
                                <a:pt x="1559" y="245"/>
                                <a:pt x="1555" y="241"/>
                                <a:pt x="1550" y="241"/>
                              </a:cubicBezTo>
                              <a:cubicBezTo>
                                <a:pt x="1545" y="241"/>
                                <a:pt x="1542" y="245"/>
                                <a:pt x="1542" y="250"/>
                              </a:cubicBezTo>
                              <a:cubicBezTo>
                                <a:pt x="1542" y="255"/>
                                <a:pt x="1545" y="259"/>
                                <a:pt x="1550" y="259"/>
                              </a:cubicBezTo>
                              <a:close/>
                              <a:moveTo>
                                <a:pt x="1767" y="259"/>
                              </a:moveTo>
                              <a:cubicBezTo>
                                <a:pt x="1772" y="259"/>
                                <a:pt x="1776" y="255"/>
                                <a:pt x="1776" y="250"/>
                              </a:cubicBezTo>
                              <a:cubicBezTo>
                                <a:pt x="1776" y="245"/>
                                <a:pt x="1772" y="241"/>
                                <a:pt x="1767" y="241"/>
                              </a:cubicBezTo>
                              <a:cubicBezTo>
                                <a:pt x="1763" y="241"/>
                                <a:pt x="1759" y="245"/>
                                <a:pt x="1759" y="250"/>
                              </a:cubicBezTo>
                              <a:cubicBezTo>
                                <a:pt x="1759" y="255"/>
                                <a:pt x="1763" y="259"/>
                                <a:pt x="1767" y="259"/>
                              </a:cubicBezTo>
                              <a:close/>
                              <a:moveTo>
                                <a:pt x="2288" y="241"/>
                              </a:moveTo>
                              <a:cubicBezTo>
                                <a:pt x="2284" y="241"/>
                                <a:pt x="2280" y="245"/>
                                <a:pt x="2280" y="250"/>
                              </a:cubicBezTo>
                              <a:cubicBezTo>
                                <a:pt x="2280" y="255"/>
                                <a:pt x="2284" y="259"/>
                                <a:pt x="2288" y="259"/>
                              </a:cubicBezTo>
                              <a:cubicBezTo>
                                <a:pt x="2293" y="259"/>
                                <a:pt x="2297" y="255"/>
                                <a:pt x="2297" y="250"/>
                              </a:cubicBezTo>
                              <a:cubicBezTo>
                                <a:pt x="2297" y="245"/>
                                <a:pt x="2293" y="241"/>
                                <a:pt x="2288" y="241"/>
                              </a:cubicBezTo>
                              <a:close/>
                              <a:moveTo>
                                <a:pt x="248" y="285"/>
                              </a:moveTo>
                              <a:cubicBezTo>
                                <a:pt x="243" y="285"/>
                                <a:pt x="239" y="289"/>
                                <a:pt x="239" y="293"/>
                              </a:cubicBezTo>
                              <a:cubicBezTo>
                                <a:pt x="239" y="298"/>
                                <a:pt x="243" y="302"/>
                                <a:pt x="248" y="302"/>
                              </a:cubicBezTo>
                              <a:cubicBezTo>
                                <a:pt x="252" y="302"/>
                                <a:pt x="256" y="298"/>
                                <a:pt x="256" y="293"/>
                              </a:cubicBezTo>
                              <a:cubicBezTo>
                                <a:pt x="256" y="289"/>
                                <a:pt x="252" y="285"/>
                                <a:pt x="248" y="285"/>
                              </a:cubicBezTo>
                              <a:close/>
                              <a:moveTo>
                                <a:pt x="430" y="293"/>
                              </a:moveTo>
                              <a:cubicBezTo>
                                <a:pt x="430" y="289"/>
                                <a:pt x="426" y="285"/>
                                <a:pt x="421" y="285"/>
                              </a:cubicBezTo>
                              <a:cubicBezTo>
                                <a:pt x="417" y="285"/>
                                <a:pt x="413" y="289"/>
                                <a:pt x="413" y="293"/>
                              </a:cubicBezTo>
                              <a:cubicBezTo>
                                <a:pt x="413" y="298"/>
                                <a:pt x="417" y="302"/>
                                <a:pt x="421" y="302"/>
                              </a:cubicBezTo>
                              <a:cubicBezTo>
                                <a:pt x="426" y="302"/>
                                <a:pt x="430" y="298"/>
                                <a:pt x="430" y="293"/>
                              </a:cubicBezTo>
                              <a:close/>
                              <a:moveTo>
                                <a:pt x="499" y="293"/>
                              </a:moveTo>
                              <a:cubicBezTo>
                                <a:pt x="499" y="298"/>
                                <a:pt x="503" y="302"/>
                                <a:pt x="508" y="302"/>
                              </a:cubicBezTo>
                              <a:cubicBezTo>
                                <a:pt x="513" y="302"/>
                                <a:pt x="517" y="298"/>
                                <a:pt x="517" y="293"/>
                              </a:cubicBezTo>
                              <a:cubicBezTo>
                                <a:pt x="517" y="289"/>
                                <a:pt x="513" y="285"/>
                                <a:pt x="508" y="285"/>
                              </a:cubicBezTo>
                              <a:cubicBezTo>
                                <a:pt x="503" y="285"/>
                                <a:pt x="499" y="289"/>
                                <a:pt x="499" y="293"/>
                              </a:cubicBezTo>
                              <a:close/>
                              <a:moveTo>
                                <a:pt x="543" y="293"/>
                              </a:moveTo>
                              <a:cubicBezTo>
                                <a:pt x="543" y="298"/>
                                <a:pt x="547" y="302"/>
                                <a:pt x="552" y="302"/>
                              </a:cubicBezTo>
                              <a:cubicBezTo>
                                <a:pt x="556" y="302"/>
                                <a:pt x="560" y="298"/>
                                <a:pt x="560" y="293"/>
                              </a:cubicBezTo>
                              <a:cubicBezTo>
                                <a:pt x="560" y="289"/>
                                <a:pt x="556" y="285"/>
                                <a:pt x="552" y="285"/>
                              </a:cubicBezTo>
                              <a:cubicBezTo>
                                <a:pt x="547" y="285"/>
                                <a:pt x="543" y="289"/>
                                <a:pt x="543" y="293"/>
                              </a:cubicBezTo>
                              <a:close/>
                              <a:moveTo>
                                <a:pt x="691" y="293"/>
                              </a:moveTo>
                              <a:cubicBezTo>
                                <a:pt x="691" y="289"/>
                                <a:pt x="687" y="285"/>
                                <a:pt x="682" y="285"/>
                              </a:cubicBezTo>
                              <a:cubicBezTo>
                                <a:pt x="677" y="285"/>
                                <a:pt x="673" y="289"/>
                                <a:pt x="673" y="293"/>
                              </a:cubicBezTo>
                              <a:cubicBezTo>
                                <a:pt x="673" y="298"/>
                                <a:pt x="677" y="302"/>
                                <a:pt x="682" y="302"/>
                              </a:cubicBezTo>
                              <a:cubicBezTo>
                                <a:pt x="687" y="302"/>
                                <a:pt x="691" y="298"/>
                                <a:pt x="691" y="293"/>
                              </a:cubicBezTo>
                              <a:close/>
                              <a:moveTo>
                                <a:pt x="856" y="285"/>
                              </a:moveTo>
                              <a:cubicBezTo>
                                <a:pt x="851" y="285"/>
                                <a:pt x="847" y="289"/>
                                <a:pt x="847" y="293"/>
                              </a:cubicBezTo>
                              <a:cubicBezTo>
                                <a:pt x="847" y="298"/>
                                <a:pt x="851" y="302"/>
                                <a:pt x="856" y="302"/>
                              </a:cubicBezTo>
                              <a:cubicBezTo>
                                <a:pt x="860" y="302"/>
                                <a:pt x="864" y="298"/>
                                <a:pt x="864" y="293"/>
                              </a:cubicBezTo>
                              <a:cubicBezTo>
                                <a:pt x="864" y="289"/>
                                <a:pt x="860" y="285"/>
                                <a:pt x="856" y="285"/>
                              </a:cubicBezTo>
                              <a:close/>
                              <a:moveTo>
                                <a:pt x="899" y="285"/>
                              </a:moveTo>
                              <a:cubicBezTo>
                                <a:pt x="894" y="285"/>
                                <a:pt x="890" y="289"/>
                                <a:pt x="890" y="293"/>
                              </a:cubicBezTo>
                              <a:cubicBezTo>
                                <a:pt x="890" y="298"/>
                                <a:pt x="894" y="302"/>
                                <a:pt x="899" y="302"/>
                              </a:cubicBezTo>
                              <a:cubicBezTo>
                                <a:pt x="904" y="302"/>
                                <a:pt x="908" y="298"/>
                                <a:pt x="908" y="293"/>
                              </a:cubicBezTo>
                              <a:cubicBezTo>
                                <a:pt x="908" y="289"/>
                                <a:pt x="904" y="285"/>
                                <a:pt x="899" y="285"/>
                              </a:cubicBezTo>
                              <a:close/>
                              <a:moveTo>
                                <a:pt x="1159" y="285"/>
                              </a:moveTo>
                              <a:cubicBezTo>
                                <a:pt x="1155" y="285"/>
                                <a:pt x="1151" y="289"/>
                                <a:pt x="1151" y="293"/>
                              </a:cubicBezTo>
                              <a:cubicBezTo>
                                <a:pt x="1151" y="298"/>
                                <a:pt x="1155" y="302"/>
                                <a:pt x="1159" y="302"/>
                              </a:cubicBezTo>
                              <a:cubicBezTo>
                                <a:pt x="1164" y="302"/>
                                <a:pt x="1168" y="298"/>
                                <a:pt x="1168" y="293"/>
                              </a:cubicBezTo>
                              <a:cubicBezTo>
                                <a:pt x="1168" y="289"/>
                                <a:pt x="1164" y="285"/>
                                <a:pt x="1159" y="285"/>
                              </a:cubicBezTo>
                              <a:close/>
                              <a:moveTo>
                                <a:pt x="1203" y="285"/>
                              </a:moveTo>
                              <a:cubicBezTo>
                                <a:pt x="1198" y="285"/>
                                <a:pt x="1194" y="289"/>
                                <a:pt x="1194" y="293"/>
                              </a:cubicBezTo>
                              <a:cubicBezTo>
                                <a:pt x="1194" y="298"/>
                                <a:pt x="1198" y="302"/>
                                <a:pt x="1203" y="302"/>
                              </a:cubicBezTo>
                              <a:cubicBezTo>
                                <a:pt x="1208" y="302"/>
                                <a:pt x="1212" y="298"/>
                                <a:pt x="1212" y="293"/>
                              </a:cubicBezTo>
                              <a:cubicBezTo>
                                <a:pt x="1212" y="289"/>
                                <a:pt x="1208" y="285"/>
                                <a:pt x="1203" y="285"/>
                              </a:cubicBezTo>
                              <a:close/>
                              <a:moveTo>
                                <a:pt x="1290" y="302"/>
                              </a:moveTo>
                              <a:cubicBezTo>
                                <a:pt x="1294" y="302"/>
                                <a:pt x="1298" y="298"/>
                                <a:pt x="1298" y="293"/>
                              </a:cubicBezTo>
                              <a:cubicBezTo>
                                <a:pt x="1298" y="289"/>
                                <a:pt x="1294" y="285"/>
                                <a:pt x="1290" y="285"/>
                              </a:cubicBezTo>
                              <a:cubicBezTo>
                                <a:pt x="1285" y="285"/>
                                <a:pt x="1281" y="289"/>
                                <a:pt x="1281" y="293"/>
                              </a:cubicBezTo>
                              <a:cubicBezTo>
                                <a:pt x="1281" y="298"/>
                                <a:pt x="1285" y="302"/>
                                <a:pt x="1290" y="302"/>
                              </a:cubicBezTo>
                              <a:close/>
                              <a:moveTo>
                                <a:pt x="1463" y="302"/>
                              </a:moveTo>
                              <a:cubicBezTo>
                                <a:pt x="1468" y="302"/>
                                <a:pt x="1472" y="298"/>
                                <a:pt x="1472" y="293"/>
                              </a:cubicBezTo>
                              <a:cubicBezTo>
                                <a:pt x="1472" y="289"/>
                                <a:pt x="1468" y="285"/>
                                <a:pt x="1463" y="285"/>
                              </a:cubicBezTo>
                              <a:cubicBezTo>
                                <a:pt x="1459" y="285"/>
                                <a:pt x="1455" y="289"/>
                                <a:pt x="1455" y="293"/>
                              </a:cubicBezTo>
                              <a:cubicBezTo>
                                <a:pt x="1455" y="298"/>
                                <a:pt x="1459" y="302"/>
                                <a:pt x="1463" y="302"/>
                              </a:cubicBezTo>
                              <a:close/>
                              <a:moveTo>
                                <a:pt x="1680" y="285"/>
                              </a:moveTo>
                              <a:cubicBezTo>
                                <a:pt x="1676" y="285"/>
                                <a:pt x="1672" y="289"/>
                                <a:pt x="1672" y="293"/>
                              </a:cubicBezTo>
                              <a:cubicBezTo>
                                <a:pt x="1672" y="298"/>
                                <a:pt x="1676" y="302"/>
                                <a:pt x="1680" y="302"/>
                              </a:cubicBezTo>
                              <a:cubicBezTo>
                                <a:pt x="1685" y="302"/>
                                <a:pt x="1689" y="298"/>
                                <a:pt x="1689" y="293"/>
                              </a:cubicBezTo>
                              <a:cubicBezTo>
                                <a:pt x="1689" y="289"/>
                                <a:pt x="1685" y="285"/>
                                <a:pt x="1680" y="285"/>
                              </a:cubicBezTo>
                              <a:close/>
                              <a:moveTo>
                                <a:pt x="1845" y="293"/>
                              </a:moveTo>
                              <a:cubicBezTo>
                                <a:pt x="1845" y="298"/>
                                <a:pt x="1849" y="302"/>
                                <a:pt x="1854" y="302"/>
                              </a:cubicBezTo>
                              <a:cubicBezTo>
                                <a:pt x="1859" y="302"/>
                                <a:pt x="1863" y="298"/>
                                <a:pt x="1863" y="293"/>
                              </a:cubicBezTo>
                              <a:cubicBezTo>
                                <a:pt x="1863" y="289"/>
                                <a:pt x="1859" y="285"/>
                                <a:pt x="1854" y="285"/>
                              </a:cubicBezTo>
                              <a:cubicBezTo>
                                <a:pt x="1849" y="285"/>
                                <a:pt x="1845" y="289"/>
                                <a:pt x="1845" y="293"/>
                              </a:cubicBezTo>
                              <a:close/>
                              <a:moveTo>
                                <a:pt x="2028" y="302"/>
                              </a:moveTo>
                              <a:cubicBezTo>
                                <a:pt x="2033" y="302"/>
                                <a:pt x="2036" y="298"/>
                                <a:pt x="2036" y="293"/>
                              </a:cubicBezTo>
                              <a:cubicBezTo>
                                <a:pt x="2036" y="289"/>
                                <a:pt x="2033" y="285"/>
                                <a:pt x="2028" y="285"/>
                              </a:cubicBezTo>
                              <a:cubicBezTo>
                                <a:pt x="2023" y="285"/>
                                <a:pt x="2019" y="289"/>
                                <a:pt x="2019" y="293"/>
                              </a:cubicBezTo>
                              <a:cubicBezTo>
                                <a:pt x="2019" y="298"/>
                                <a:pt x="2023" y="302"/>
                                <a:pt x="2028" y="302"/>
                              </a:cubicBezTo>
                              <a:close/>
                              <a:moveTo>
                                <a:pt x="2201" y="302"/>
                              </a:moveTo>
                              <a:cubicBezTo>
                                <a:pt x="2206" y="302"/>
                                <a:pt x="2210" y="298"/>
                                <a:pt x="2210" y="293"/>
                              </a:cubicBezTo>
                              <a:cubicBezTo>
                                <a:pt x="2210" y="289"/>
                                <a:pt x="2206" y="285"/>
                                <a:pt x="2201" y="285"/>
                              </a:cubicBezTo>
                              <a:cubicBezTo>
                                <a:pt x="2197" y="285"/>
                                <a:pt x="2193" y="289"/>
                                <a:pt x="2193" y="293"/>
                              </a:cubicBezTo>
                              <a:cubicBezTo>
                                <a:pt x="2193" y="298"/>
                                <a:pt x="2197" y="302"/>
                                <a:pt x="2201" y="302"/>
                              </a:cubicBezTo>
                              <a:close/>
                              <a:moveTo>
                                <a:pt x="335" y="328"/>
                              </a:moveTo>
                              <a:cubicBezTo>
                                <a:pt x="330" y="328"/>
                                <a:pt x="326" y="332"/>
                                <a:pt x="326" y="337"/>
                              </a:cubicBezTo>
                              <a:cubicBezTo>
                                <a:pt x="326" y="342"/>
                                <a:pt x="330" y="345"/>
                                <a:pt x="335" y="345"/>
                              </a:cubicBezTo>
                              <a:cubicBezTo>
                                <a:pt x="339" y="345"/>
                                <a:pt x="343" y="342"/>
                                <a:pt x="343" y="337"/>
                              </a:cubicBezTo>
                              <a:cubicBezTo>
                                <a:pt x="343" y="332"/>
                                <a:pt x="339" y="328"/>
                                <a:pt x="335" y="328"/>
                              </a:cubicBezTo>
                              <a:close/>
                              <a:moveTo>
                                <a:pt x="378" y="328"/>
                              </a:moveTo>
                              <a:cubicBezTo>
                                <a:pt x="373" y="328"/>
                                <a:pt x="369" y="332"/>
                                <a:pt x="369" y="337"/>
                              </a:cubicBezTo>
                              <a:cubicBezTo>
                                <a:pt x="369" y="342"/>
                                <a:pt x="373" y="345"/>
                                <a:pt x="378" y="345"/>
                              </a:cubicBezTo>
                              <a:cubicBezTo>
                                <a:pt x="383" y="345"/>
                                <a:pt x="387" y="342"/>
                                <a:pt x="387" y="337"/>
                              </a:cubicBezTo>
                              <a:cubicBezTo>
                                <a:pt x="387" y="332"/>
                                <a:pt x="383" y="328"/>
                                <a:pt x="378" y="328"/>
                              </a:cubicBezTo>
                              <a:close/>
                              <a:moveTo>
                                <a:pt x="638" y="345"/>
                              </a:moveTo>
                              <a:cubicBezTo>
                                <a:pt x="643" y="345"/>
                                <a:pt x="647" y="342"/>
                                <a:pt x="647" y="337"/>
                              </a:cubicBezTo>
                              <a:cubicBezTo>
                                <a:pt x="647" y="332"/>
                                <a:pt x="643" y="328"/>
                                <a:pt x="638" y="328"/>
                              </a:cubicBezTo>
                              <a:cubicBezTo>
                                <a:pt x="634" y="328"/>
                                <a:pt x="630" y="332"/>
                                <a:pt x="630" y="337"/>
                              </a:cubicBezTo>
                              <a:cubicBezTo>
                                <a:pt x="630" y="342"/>
                                <a:pt x="634" y="345"/>
                                <a:pt x="638" y="345"/>
                              </a:cubicBezTo>
                              <a:close/>
                              <a:moveTo>
                                <a:pt x="725" y="328"/>
                              </a:moveTo>
                              <a:cubicBezTo>
                                <a:pt x="720" y="328"/>
                                <a:pt x="717" y="332"/>
                                <a:pt x="717" y="337"/>
                              </a:cubicBezTo>
                              <a:cubicBezTo>
                                <a:pt x="717" y="342"/>
                                <a:pt x="720" y="345"/>
                                <a:pt x="725" y="345"/>
                              </a:cubicBezTo>
                              <a:cubicBezTo>
                                <a:pt x="730" y="345"/>
                                <a:pt x="734" y="342"/>
                                <a:pt x="734" y="337"/>
                              </a:cubicBezTo>
                              <a:cubicBezTo>
                                <a:pt x="734" y="332"/>
                                <a:pt x="730" y="328"/>
                                <a:pt x="725" y="328"/>
                              </a:cubicBezTo>
                              <a:close/>
                              <a:moveTo>
                                <a:pt x="812" y="328"/>
                              </a:moveTo>
                              <a:cubicBezTo>
                                <a:pt x="807" y="328"/>
                                <a:pt x="803" y="332"/>
                                <a:pt x="803" y="337"/>
                              </a:cubicBezTo>
                              <a:cubicBezTo>
                                <a:pt x="803" y="342"/>
                                <a:pt x="807" y="345"/>
                                <a:pt x="812" y="345"/>
                              </a:cubicBezTo>
                              <a:cubicBezTo>
                                <a:pt x="817" y="345"/>
                                <a:pt x="821" y="342"/>
                                <a:pt x="821" y="337"/>
                              </a:cubicBezTo>
                              <a:cubicBezTo>
                                <a:pt x="821" y="332"/>
                                <a:pt x="817" y="328"/>
                                <a:pt x="812" y="328"/>
                              </a:cubicBezTo>
                              <a:close/>
                              <a:moveTo>
                                <a:pt x="1290" y="328"/>
                              </a:moveTo>
                              <a:cubicBezTo>
                                <a:pt x="1285" y="328"/>
                                <a:pt x="1281" y="332"/>
                                <a:pt x="1281" y="337"/>
                              </a:cubicBezTo>
                              <a:cubicBezTo>
                                <a:pt x="1281" y="342"/>
                                <a:pt x="1285" y="345"/>
                                <a:pt x="1290" y="345"/>
                              </a:cubicBezTo>
                              <a:cubicBezTo>
                                <a:pt x="1294" y="345"/>
                                <a:pt x="1298" y="342"/>
                                <a:pt x="1298" y="337"/>
                              </a:cubicBezTo>
                              <a:cubicBezTo>
                                <a:pt x="1298" y="332"/>
                                <a:pt x="1294" y="328"/>
                                <a:pt x="1290" y="328"/>
                              </a:cubicBezTo>
                              <a:close/>
                              <a:moveTo>
                                <a:pt x="1377" y="345"/>
                              </a:moveTo>
                              <a:cubicBezTo>
                                <a:pt x="1381" y="345"/>
                                <a:pt x="1385" y="342"/>
                                <a:pt x="1385" y="337"/>
                              </a:cubicBezTo>
                              <a:cubicBezTo>
                                <a:pt x="1385" y="332"/>
                                <a:pt x="1381" y="328"/>
                                <a:pt x="1377" y="328"/>
                              </a:cubicBezTo>
                              <a:cubicBezTo>
                                <a:pt x="1372" y="328"/>
                                <a:pt x="1368" y="332"/>
                                <a:pt x="1368" y="337"/>
                              </a:cubicBezTo>
                              <a:cubicBezTo>
                                <a:pt x="1368" y="342"/>
                                <a:pt x="1372" y="345"/>
                                <a:pt x="1377" y="345"/>
                              </a:cubicBezTo>
                              <a:close/>
                              <a:moveTo>
                                <a:pt x="1420" y="345"/>
                              </a:moveTo>
                              <a:cubicBezTo>
                                <a:pt x="1425" y="345"/>
                                <a:pt x="1429" y="342"/>
                                <a:pt x="1429" y="337"/>
                              </a:cubicBezTo>
                              <a:cubicBezTo>
                                <a:pt x="1429" y="332"/>
                                <a:pt x="1425" y="328"/>
                                <a:pt x="1420" y="328"/>
                              </a:cubicBezTo>
                              <a:cubicBezTo>
                                <a:pt x="1415" y="328"/>
                                <a:pt x="1411" y="332"/>
                                <a:pt x="1411" y="337"/>
                              </a:cubicBezTo>
                              <a:cubicBezTo>
                                <a:pt x="1411" y="342"/>
                                <a:pt x="1415" y="345"/>
                                <a:pt x="1420" y="345"/>
                              </a:cubicBezTo>
                              <a:close/>
                              <a:moveTo>
                                <a:pt x="1689" y="337"/>
                              </a:moveTo>
                              <a:cubicBezTo>
                                <a:pt x="1689" y="332"/>
                                <a:pt x="1685" y="328"/>
                                <a:pt x="1680" y="328"/>
                              </a:cubicBezTo>
                              <a:cubicBezTo>
                                <a:pt x="1676" y="328"/>
                                <a:pt x="1672" y="332"/>
                                <a:pt x="1672" y="337"/>
                              </a:cubicBezTo>
                              <a:cubicBezTo>
                                <a:pt x="1672" y="342"/>
                                <a:pt x="1676" y="345"/>
                                <a:pt x="1680" y="345"/>
                              </a:cubicBezTo>
                              <a:cubicBezTo>
                                <a:pt x="1685" y="345"/>
                                <a:pt x="1689" y="342"/>
                                <a:pt x="1689" y="337"/>
                              </a:cubicBezTo>
                              <a:close/>
                              <a:moveTo>
                                <a:pt x="1733" y="337"/>
                              </a:moveTo>
                              <a:cubicBezTo>
                                <a:pt x="1733" y="332"/>
                                <a:pt x="1729" y="328"/>
                                <a:pt x="1724" y="328"/>
                              </a:cubicBezTo>
                              <a:cubicBezTo>
                                <a:pt x="1719" y="328"/>
                                <a:pt x="1715" y="332"/>
                                <a:pt x="1715" y="337"/>
                              </a:cubicBezTo>
                              <a:cubicBezTo>
                                <a:pt x="1715" y="342"/>
                                <a:pt x="1719" y="345"/>
                                <a:pt x="1724" y="345"/>
                              </a:cubicBezTo>
                              <a:cubicBezTo>
                                <a:pt x="1729" y="345"/>
                                <a:pt x="1733" y="342"/>
                                <a:pt x="1733" y="337"/>
                              </a:cubicBezTo>
                              <a:close/>
                              <a:moveTo>
                                <a:pt x="1767" y="345"/>
                              </a:moveTo>
                              <a:cubicBezTo>
                                <a:pt x="1772" y="345"/>
                                <a:pt x="1776" y="342"/>
                                <a:pt x="1776" y="337"/>
                              </a:cubicBezTo>
                              <a:cubicBezTo>
                                <a:pt x="1776" y="332"/>
                                <a:pt x="1772" y="328"/>
                                <a:pt x="1767" y="328"/>
                              </a:cubicBezTo>
                              <a:cubicBezTo>
                                <a:pt x="1763" y="328"/>
                                <a:pt x="1759" y="332"/>
                                <a:pt x="1759" y="337"/>
                              </a:cubicBezTo>
                              <a:cubicBezTo>
                                <a:pt x="1759" y="342"/>
                                <a:pt x="1763" y="345"/>
                                <a:pt x="1767" y="345"/>
                              </a:cubicBezTo>
                              <a:close/>
                              <a:moveTo>
                                <a:pt x="2288" y="328"/>
                              </a:moveTo>
                              <a:cubicBezTo>
                                <a:pt x="2284" y="328"/>
                                <a:pt x="2280" y="332"/>
                                <a:pt x="2280" y="337"/>
                              </a:cubicBezTo>
                              <a:cubicBezTo>
                                <a:pt x="2280" y="342"/>
                                <a:pt x="2284" y="345"/>
                                <a:pt x="2288" y="345"/>
                              </a:cubicBezTo>
                              <a:cubicBezTo>
                                <a:pt x="2293" y="345"/>
                                <a:pt x="2297" y="342"/>
                                <a:pt x="2297" y="337"/>
                              </a:cubicBezTo>
                              <a:cubicBezTo>
                                <a:pt x="2297" y="332"/>
                                <a:pt x="2293" y="328"/>
                                <a:pt x="2288" y="328"/>
                              </a:cubicBezTo>
                              <a:close/>
                              <a:moveTo>
                                <a:pt x="2332" y="328"/>
                              </a:moveTo>
                              <a:cubicBezTo>
                                <a:pt x="2327" y="328"/>
                                <a:pt x="2323" y="332"/>
                                <a:pt x="2323" y="337"/>
                              </a:cubicBezTo>
                              <a:cubicBezTo>
                                <a:pt x="2323" y="342"/>
                                <a:pt x="2327" y="345"/>
                                <a:pt x="2332" y="345"/>
                              </a:cubicBezTo>
                              <a:cubicBezTo>
                                <a:pt x="2336" y="345"/>
                                <a:pt x="2340" y="342"/>
                                <a:pt x="2340" y="337"/>
                              </a:cubicBezTo>
                              <a:cubicBezTo>
                                <a:pt x="2340" y="332"/>
                                <a:pt x="2336" y="328"/>
                                <a:pt x="2332" y="328"/>
                              </a:cubicBezTo>
                              <a:close/>
                              <a:moveTo>
                                <a:pt x="31" y="389"/>
                              </a:moveTo>
                              <a:cubicBezTo>
                                <a:pt x="35" y="389"/>
                                <a:pt x="39" y="385"/>
                                <a:pt x="39" y="380"/>
                              </a:cubicBezTo>
                              <a:cubicBezTo>
                                <a:pt x="39" y="375"/>
                                <a:pt x="35" y="372"/>
                                <a:pt x="31" y="372"/>
                              </a:cubicBezTo>
                              <a:cubicBezTo>
                                <a:pt x="26" y="372"/>
                                <a:pt x="22" y="375"/>
                                <a:pt x="22" y="380"/>
                              </a:cubicBezTo>
                              <a:cubicBezTo>
                                <a:pt x="22" y="385"/>
                                <a:pt x="26" y="389"/>
                                <a:pt x="31" y="389"/>
                              </a:cubicBezTo>
                              <a:close/>
                              <a:moveTo>
                                <a:pt x="74" y="389"/>
                              </a:moveTo>
                              <a:cubicBezTo>
                                <a:pt x="79" y="389"/>
                                <a:pt x="83" y="385"/>
                                <a:pt x="83" y="380"/>
                              </a:cubicBezTo>
                              <a:cubicBezTo>
                                <a:pt x="83" y="375"/>
                                <a:pt x="79" y="372"/>
                                <a:pt x="74" y="372"/>
                              </a:cubicBezTo>
                              <a:cubicBezTo>
                                <a:pt x="69" y="372"/>
                                <a:pt x="65" y="375"/>
                                <a:pt x="65" y="380"/>
                              </a:cubicBezTo>
                              <a:cubicBezTo>
                                <a:pt x="65" y="385"/>
                                <a:pt x="69" y="389"/>
                                <a:pt x="74" y="389"/>
                              </a:cubicBezTo>
                              <a:close/>
                              <a:moveTo>
                                <a:pt x="117" y="389"/>
                              </a:moveTo>
                              <a:cubicBezTo>
                                <a:pt x="122" y="389"/>
                                <a:pt x="126" y="385"/>
                                <a:pt x="126" y="380"/>
                              </a:cubicBezTo>
                              <a:cubicBezTo>
                                <a:pt x="126" y="375"/>
                                <a:pt x="122" y="372"/>
                                <a:pt x="117" y="372"/>
                              </a:cubicBezTo>
                              <a:cubicBezTo>
                                <a:pt x="113" y="372"/>
                                <a:pt x="109" y="375"/>
                                <a:pt x="109" y="380"/>
                              </a:cubicBezTo>
                              <a:cubicBezTo>
                                <a:pt x="109" y="385"/>
                                <a:pt x="113" y="389"/>
                                <a:pt x="117" y="389"/>
                              </a:cubicBezTo>
                              <a:close/>
                              <a:moveTo>
                                <a:pt x="430" y="380"/>
                              </a:moveTo>
                              <a:cubicBezTo>
                                <a:pt x="430" y="375"/>
                                <a:pt x="426" y="372"/>
                                <a:pt x="421" y="372"/>
                              </a:cubicBezTo>
                              <a:cubicBezTo>
                                <a:pt x="417" y="372"/>
                                <a:pt x="413" y="375"/>
                                <a:pt x="413" y="380"/>
                              </a:cubicBezTo>
                              <a:cubicBezTo>
                                <a:pt x="413" y="385"/>
                                <a:pt x="417" y="389"/>
                                <a:pt x="421" y="389"/>
                              </a:cubicBezTo>
                              <a:cubicBezTo>
                                <a:pt x="426" y="389"/>
                                <a:pt x="430" y="385"/>
                                <a:pt x="430" y="380"/>
                              </a:cubicBezTo>
                              <a:close/>
                              <a:moveTo>
                                <a:pt x="638" y="389"/>
                              </a:moveTo>
                              <a:cubicBezTo>
                                <a:pt x="643" y="389"/>
                                <a:pt x="647" y="385"/>
                                <a:pt x="647" y="380"/>
                              </a:cubicBezTo>
                              <a:cubicBezTo>
                                <a:pt x="647" y="375"/>
                                <a:pt x="643" y="372"/>
                                <a:pt x="638" y="372"/>
                              </a:cubicBezTo>
                              <a:cubicBezTo>
                                <a:pt x="634" y="372"/>
                                <a:pt x="630" y="375"/>
                                <a:pt x="630" y="380"/>
                              </a:cubicBezTo>
                              <a:cubicBezTo>
                                <a:pt x="630" y="385"/>
                                <a:pt x="634" y="389"/>
                                <a:pt x="638" y="389"/>
                              </a:cubicBezTo>
                              <a:close/>
                              <a:moveTo>
                                <a:pt x="717" y="380"/>
                              </a:moveTo>
                              <a:cubicBezTo>
                                <a:pt x="717" y="385"/>
                                <a:pt x="720" y="389"/>
                                <a:pt x="725" y="389"/>
                              </a:cubicBezTo>
                              <a:cubicBezTo>
                                <a:pt x="730" y="389"/>
                                <a:pt x="734" y="385"/>
                                <a:pt x="734" y="380"/>
                              </a:cubicBezTo>
                              <a:cubicBezTo>
                                <a:pt x="734" y="375"/>
                                <a:pt x="730" y="372"/>
                                <a:pt x="725" y="372"/>
                              </a:cubicBezTo>
                              <a:cubicBezTo>
                                <a:pt x="720" y="372"/>
                                <a:pt x="717" y="375"/>
                                <a:pt x="717" y="380"/>
                              </a:cubicBezTo>
                              <a:close/>
                              <a:moveTo>
                                <a:pt x="777" y="380"/>
                              </a:moveTo>
                              <a:cubicBezTo>
                                <a:pt x="777" y="375"/>
                                <a:pt x="773" y="372"/>
                                <a:pt x="769" y="372"/>
                              </a:cubicBezTo>
                              <a:cubicBezTo>
                                <a:pt x="764" y="372"/>
                                <a:pt x="760" y="375"/>
                                <a:pt x="760" y="380"/>
                              </a:cubicBezTo>
                              <a:cubicBezTo>
                                <a:pt x="760" y="385"/>
                                <a:pt x="764" y="389"/>
                                <a:pt x="769" y="389"/>
                              </a:cubicBezTo>
                              <a:cubicBezTo>
                                <a:pt x="773" y="389"/>
                                <a:pt x="777" y="385"/>
                                <a:pt x="777" y="380"/>
                              </a:cubicBezTo>
                              <a:close/>
                              <a:moveTo>
                                <a:pt x="812" y="372"/>
                              </a:moveTo>
                              <a:cubicBezTo>
                                <a:pt x="807" y="372"/>
                                <a:pt x="803" y="375"/>
                                <a:pt x="803" y="380"/>
                              </a:cubicBezTo>
                              <a:cubicBezTo>
                                <a:pt x="803" y="385"/>
                                <a:pt x="807" y="389"/>
                                <a:pt x="812" y="389"/>
                              </a:cubicBezTo>
                              <a:cubicBezTo>
                                <a:pt x="817" y="389"/>
                                <a:pt x="821" y="385"/>
                                <a:pt x="821" y="380"/>
                              </a:cubicBezTo>
                              <a:cubicBezTo>
                                <a:pt x="821" y="375"/>
                                <a:pt x="817" y="372"/>
                                <a:pt x="812" y="372"/>
                              </a:cubicBezTo>
                              <a:close/>
                              <a:moveTo>
                                <a:pt x="899" y="389"/>
                              </a:moveTo>
                              <a:cubicBezTo>
                                <a:pt x="904" y="389"/>
                                <a:pt x="908" y="385"/>
                                <a:pt x="908" y="380"/>
                              </a:cubicBezTo>
                              <a:cubicBezTo>
                                <a:pt x="908" y="375"/>
                                <a:pt x="904" y="372"/>
                                <a:pt x="899" y="372"/>
                              </a:cubicBezTo>
                              <a:cubicBezTo>
                                <a:pt x="894" y="372"/>
                                <a:pt x="890" y="375"/>
                                <a:pt x="890" y="380"/>
                              </a:cubicBezTo>
                              <a:cubicBezTo>
                                <a:pt x="890" y="385"/>
                                <a:pt x="894" y="389"/>
                                <a:pt x="899" y="389"/>
                              </a:cubicBezTo>
                              <a:close/>
                              <a:moveTo>
                                <a:pt x="942" y="389"/>
                              </a:moveTo>
                              <a:cubicBezTo>
                                <a:pt x="947" y="389"/>
                                <a:pt x="951" y="385"/>
                                <a:pt x="951" y="380"/>
                              </a:cubicBezTo>
                              <a:cubicBezTo>
                                <a:pt x="951" y="375"/>
                                <a:pt x="947" y="372"/>
                                <a:pt x="942" y="372"/>
                              </a:cubicBezTo>
                              <a:cubicBezTo>
                                <a:pt x="938" y="372"/>
                                <a:pt x="934" y="375"/>
                                <a:pt x="934" y="380"/>
                              </a:cubicBezTo>
                              <a:cubicBezTo>
                                <a:pt x="934" y="385"/>
                                <a:pt x="938" y="389"/>
                                <a:pt x="942" y="389"/>
                              </a:cubicBezTo>
                              <a:close/>
                              <a:moveTo>
                                <a:pt x="1073" y="389"/>
                              </a:moveTo>
                              <a:cubicBezTo>
                                <a:pt x="1077" y="389"/>
                                <a:pt x="1081" y="385"/>
                                <a:pt x="1081" y="380"/>
                              </a:cubicBezTo>
                              <a:cubicBezTo>
                                <a:pt x="1081" y="375"/>
                                <a:pt x="1077" y="372"/>
                                <a:pt x="1073" y="372"/>
                              </a:cubicBezTo>
                              <a:cubicBezTo>
                                <a:pt x="1068" y="372"/>
                                <a:pt x="1064" y="375"/>
                                <a:pt x="1064" y="380"/>
                              </a:cubicBezTo>
                              <a:cubicBezTo>
                                <a:pt x="1064" y="385"/>
                                <a:pt x="1068" y="389"/>
                                <a:pt x="1073" y="389"/>
                              </a:cubicBezTo>
                              <a:close/>
                              <a:moveTo>
                                <a:pt x="1203" y="389"/>
                              </a:moveTo>
                              <a:cubicBezTo>
                                <a:pt x="1208" y="389"/>
                                <a:pt x="1212" y="385"/>
                                <a:pt x="1212" y="380"/>
                              </a:cubicBezTo>
                              <a:cubicBezTo>
                                <a:pt x="1212" y="375"/>
                                <a:pt x="1208" y="372"/>
                                <a:pt x="1203" y="372"/>
                              </a:cubicBezTo>
                              <a:cubicBezTo>
                                <a:pt x="1198" y="372"/>
                                <a:pt x="1194" y="375"/>
                                <a:pt x="1194" y="380"/>
                              </a:cubicBezTo>
                              <a:cubicBezTo>
                                <a:pt x="1194" y="385"/>
                                <a:pt x="1198" y="389"/>
                                <a:pt x="1203" y="389"/>
                              </a:cubicBezTo>
                              <a:close/>
                              <a:moveTo>
                                <a:pt x="1377" y="372"/>
                              </a:moveTo>
                              <a:cubicBezTo>
                                <a:pt x="1372" y="372"/>
                                <a:pt x="1368" y="375"/>
                                <a:pt x="1368" y="380"/>
                              </a:cubicBezTo>
                              <a:cubicBezTo>
                                <a:pt x="1368" y="385"/>
                                <a:pt x="1372" y="389"/>
                                <a:pt x="1377" y="389"/>
                              </a:cubicBezTo>
                              <a:cubicBezTo>
                                <a:pt x="1381" y="389"/>
                                <a:pt x="1385" y="385"/>
                                <a:pt x="1385" y="380"/>
                              </a:cubicBezTo>
                              <a:cubicBezTo>
                                <a:pt x="1385" y="375"/>
                                <a:pt x="1381" y="372"/>
                                <a:pt x="1377" y="372"/>
                              </a:cubicBezTo>
                              <a:close/>
                              <a:moveTo>
                                <a:pt x="1767" y="389"/>
                              </a:moveTo>
                              <a:cubicBezTo>
                                <a:pt x="1772" y="389"/>
                                <a:pt x="1776" y="385"/>
                                <a:pt x="1776" y="380"/>
                              </a:cubicBezTo>
                              <a:cubicBezTo>
                                <a:pt x="1776" y="375"/>
                                <a:pt x="1772" y="372"/>
                                <a:pt x="1767" y="372"/>
                              </a:cubicBezTo>
                              <a:cubicBezTo>
                                <a:pt x="1763" y="372"/>
                                <a:pt x="1759" y="375"/>
                                <a:pt x="1759" y="380"/>
                              </a:cubicBezTo>
                              <a:cubicBezTo>
                                <a:pt x="1759" y="385"/>
                                <a:pt x="1763" y="389"/>
                                <a:pt x="1767" y="389"/>
                              </a:cubicBezTo>
                              <a:close/>
                              <a:moveTo>
                                <a:pt x="1941" y="389"/>
                              </a:moveTo>
                              <a:cubicBezTo>
                                <a:pt x="1946" y="389"/>
                                <a:pt x="1950" y="385"/>
                                <a:pt x="1950" y="380"/>
                              </a:cubicBezTo>
                              <a:cubicBezTo>
                                <a:pt x="1950" y="375"/>
                                <a:pt x="1946" y="372"/>
                                <a:pt x="1941" y="372"/>
                              </a:cubicBezTo>
                              <a:cubicBezTo>
                                <a:pt x="1936" y="372"/>
                                <a:pt x="1932" y="375"/>
                                <a:pt x="1932" y="380"/>
                              </a:cubicBezTo>
                              <a:cubicBezTo>
                                <a:pt x="1932" y="385"/>
                                <a:pt x="1936" y="389"/>
                                <a:pt x="1941" y="389"/>
                              </a:cubicBezTo>
                              <a:close/>
                              <a:moveTo>
                                <a:pt x="2115" y="389"/>
                              </a:moveTo>
                              <a:cubicBezTo>
                                <a:pt x="2119" y="389"/>
                                <a:pt x="2123" y="385"/>
                                <a:pt x="2123" y="380"/>
                              </a:cubicBezTo>
                              <a:cubicBezTo>
                                <a:pt x="2123" y="375"/>
                                <a:pt x="2119" y="372"/>
                                <a:pt x="2115" y="372"/>
                              </a:cubicBezTo>
                              <a:cubicBezTo>
                                <a:pt x="2110" y="372"/>
                                <a:pt x="2106" y="375"/>
                                <a:pt x="2106" y="380"/>
                              </a:cubicBezTo>
                              <a:cubicBezTo>
                                <a:pt x="2106" y="385"/>
                                <a:pt x="2110" y="389"/>
                                <a:pt x="2115" y="389"/>
                              </a:cubicBezTo>
                              <a:close/>
                              <a:moveTo>
                                <a:pt x="2158" y="389"/>
                              </a:moveTo>
                              <a:cubicBezTo>
                                <a:pt x="2163" y="389"/>
                                <a:pt x="2167" y="385"/>
                                <a:pt x="2167" y="380"/>
                              </a:cubicBezTo>
                              <a:cubicBezTo>
                                <a:pt x="2167" y="375"/>
                                <a:pt x="2163" y="372"/>
                                <a:pt x="2158" y="372"/>
                              </a:cubicBezTo>
                              <a:cubicBezTo>
                                <a:pt x="2153" y="372"/>
                                <a:pt x="2149" y="375"/>
                                <a:pt x="2149" y="380"/>
                              </a:cubicBezTo>
                              <a:cubicBezTo>
                                <a:pt x="2149" y="385"/>
                                <a:pt x="2153" y="389"/>
                                <a:pt x="2158" y="389"/>
                              </a:cubicBezTo>
                              <a:close/>
                              <a:moveTo>
                                <a:pt x="31" y="415"/>
                              </a:moveTo>
                              <a:cubicBezTo>
                                <a:pt x="26" y="415"/>
                                <a:pt x="22" y="419"/>
                                <a:pt x="22" y="424"/>
                              </a:cubicBezTo>
                              <a:cubicBezTo>
                                <a:pt x="22" y="428"/>
                                <a:pt x="26" y="432"/>
                                <a:pt x="31" y="432"/>
                              </a:cubicBezTo>
                              <a:cubicBezTo>
                                <a:pt x="35" y="432"/>
                                <a:pt x="39" y="428"/>
                                <a:pt x="39" y="424"/>
                              </a:cubicBezTo>
                              <a:cubicBezTo>
                                <a:pt x="39" y="419"/>
                                <a:pt x="35" y="415"/>
                                <a:pt x="31" y="415"/>
                              </a:cubicBezTo>
                              <a:close/>
                              <a:moveTo>
                                <a:pt x="117" y="415"/>
                              </a:moveTo>
                              <a:cubicBezTo>
                                <a:pt x="113" y="415"/>
                                <a:pt x="109" y="419"/>
                                <a:pt x="109" y="424"/>
                              </a:cubicBezTo>
                              <a:cubicBezTo>
                                <a:pt x="109" y="428"/>
                                <a:pt x="113" y="432"/>
                                <a:pt x="117" y="432"/>
                              </a:cubicBezTo>
                              <a:cubicBezTo>
                                <a:pt x="122" y="432"/>
                                <a:pt x="126" y="428"/>
                                <a:pt x="126" y="424"/>
                              </a:cubicBezTo>
                              <a:cubicBezTo>
                                <a:pt x="126" y="419"/>
                                <a:pt x="122" y="415"/>
                                <a:pt x="117" y="415"/>
                              </a:cubicBezTo>
                              <a:close/>
                              <a:moveTo>
                                <a:pt x="335" y="432"/>
                              </a:moveTo>
                              <a:cubicBezTo>
                                <a:pt x="339" y="432"/>
                                <a:pt x="343" y="428"/>
                                <a:pt x="343" y="424"/>
                              </a:cubicBezTo>
                              <a:cubicBezTo>
                                <a:pt x="343" y="419"/>
                                <a:pt x="339" y="415"/>
                                <a:pt x="335" y="415"/>
                              </a:cubicBezTo>
                              <a:cubicBezTo>
                                <a:pt x="330" y="415"/>
                                <a:pt x="326" y="419"/>
                                <a:pt x="326" y="424"/>
                              </a:cubicBezTo>
                              <a:cubicBezTo>
                                <a:pt x="326" y="428"/>
                                <a:pt x="330" y="432"/>
                                <a:pt x="335" y="432"/>
                              </a:cubicBezTo>
                              <a:close/>
                              <a:moveTo>
                                <a:pt x="473" y="424"/>
                              </a:moveTo>
                              <a:cubicBezTo>
                                <a:pt x="473" y="419"/>
                                <a:pt x="470" y="415"/>
                                <a:pt x="465" y="415"/>
                              </a:cubicBezTo>
                              <a:cubicBezTo>
                                <a:pt x="460" y="415"/>
                                <a:pt x="456" y="419"/>
                                <a:pt x="456" y="424"/>
                              </a:cubicBezTo>
                              <a:cubicBezTo>
                                <a:pt x="456" y="428"/>
                                <a:pt x="460" y="432"/>
                                <a:pt x="465" y="432"/>
                              </a:cubicBezTo>
                              <a:cubicBezTo>
                                <a:pt x="470" y="432"/>
                                <a:pt x="473" y="428"/>
                                <a:pt x="473" y="424"/>
                              </a:cubicBezTo>
                              <a:close/>
                              <a:moveTo>
                                <a:pt x="638" y="432"/>
                              </a:moveTo>
                              <a:cubicBezTo>
                                <a:pt x="643" y="432"/>
                                <a:pt x="647" y="428"/>
                                <a:pt x="647" y="424"/>
                              </a:cubicBezTo>
                              <a:cubicBezTo>
                                <a:pt x="647" y="419"/>
                                <a:pt x="643" y="415"/>
                                <a:pt x="638" y="415"/>
                              </a:cubicBezTo>
                              <a:cubicBezTo>
                                <a:pt x="634" y="415"/>
                                <a:pt x="630" y="419"/>
                                <a:pt x="630" y="424"/>
                              </a:cubicBezTo>
                              <a:cubicBezTo>
                                <a:pt x="630" y="428"/>
                                <a:pt x="634" y="432"/>
                                <a:pt x="638" y="432"/>
                              </a:cubicBezTo>
                              <a:close/>
                              <a:moveTo>
                                <a:pt x="803" y="424"/>
                              </a:moveTo>
                              <a:cubicBezTo>
                                <a:pt x="803" y="428"/>
                                <a:pt x="807" y="432"/>
                                <a:pt x="812" y="432"/>
                              </a:cubicBezTo>
                              <a:cubicBezTo>
                                <a:pt x="817" y="432"/>
                                <a:pt x="821" y="428"/>
                                <a:pt x="821" y="424"/>
                              </a:cubicBezTo>
                              <a:cubicBezTo>
                                <a:pt x="821" y="419"/>
                                <a:pt x="817" y="415"/>
                                <a:pt x="812" y="415"/>
                              </a:cubicBezTo>
                              <a:cubicBezTo>
                                <a:pt x="807" y="415"/>
                                <a:pt x="803" y="419"/>
                                <a:pt x="803" y="424"/>
                              </a:cubicBezTo>
                              <a:close/>
                              <a:moveTo>
                                <a:pt x="986" y="432"/>
                              </a:moveTo>
                              <a:cubicBezTo>
                                <a:pt x="991" y="432"/>
                                <a:pt x="994" y="428"/>
                                <a:pt x="994" y="424"/>
                              </a:cubicBezTo>
                              <a:cubicBezTo>
                                <a:pt x="994" y="419"/>
                                <a:pt x="991" y="415"/>
                                <a:pt x="986" y="415"/>
                              </a:cubicBezTo>
                              <a:cubicBezTo>
                                <a:pt x="981" y="415"/>
                                <a:pt x="977" y="419"/>
                                <a:pt x="977" y="424"/>
                              </a:cubicBezTo>
                              <a:cubicBezTo>
                                <a:pt x="977" y="428"/>
                                <a:pt x="981" y="432"/>
                                <a:pt x="986" y="432"/>
                              </a:cubicBezTo>
                              <a:close/>
                              <a:moveTo>
                                <a:pt x="1029" y="432"/>
                              </a:moveTo>
                              <a:cubicBezTo>
                                <a:pt x="1034" y="432"/>
                                <a:pt x="1038" y="428"/>
                                <a:pt x="1038" y="424"/>
                              </a:cubicBezTo>
                              <a:cubicBezTo>
                                <a:pt x="1038" y="419"/>
                                <a:pt x="1034" y="415"/>
                                <a:pt x="1029" y="415"/>
                              </a:cubicBezTo>
                              <a:cubicBezTo>
                                <a:pt x="1024" y="415"/>
                                <a:pt x="1021" y="419"/>
                                <a:pt x="1021" y="424"/>
                              </a:cubicBezTo>
                              <a:cubicBezTo>
                                <a:pt x="1021" y="428"/>
                                <a:pt x="1024" y="432"/>
                                <a:pt x="1029" y="432"/>
                              </a:cubicBezTo>
                              <a:close/>
                              <a:moveTo>
                                <a:pt x="1159" y="432"/>
                              </a:moveTo>
                              <a:cubicBezTo>
                                <a:pt x="1164" y="432"/>
                                <a:pt x="1168" y="428"/>
                                <a:pt x="1168" y="424"/>
                              </a:cubicBezTo>
                              <a:cubicBezTo>
                                <a:pt x="1168" y="419"/>
                                <a:pt x="1164" y="415"/>
                                <a:pt x="1159" y="415"/>
                              </a:cubicBezTo>
                              <a:cubicBezTo>
                                <a:pt x="1155" y="415"/>
                                <a:pt x="1151" y="419"/>
                                <a:pt x="1151" y="424"/>
                              </a:cubicBezTo>
                              <a:cubicBezTo>
                                <a:pt x="1151" y="428"/>
                                <a:pt x="1155" y="432"/>
                                <a:pt x="1159" y="432"/>
                              </a:cubicBezTo>
                              <a:close/>
                              <a:moveTo>
                                <a:pt x="1559" y="424"/>
                              </a:moveTo>
                              <a:cubicBezTo>
                                <a:pt x="1559" y="419"/>
                                <a:pt x="1555" y="415"/>
                                <a:pt x="1550" y="415"/>
                              </a:cubicBezTo>
                              <a:cubicBezTo>
                                <a:pt x="1545" y="415"/>
                                <a:pt x="1542" y="419"/>
                                <a:pt x="1542" y="424"/>
                              </a:cubicBezTo>
                              <a:cubicBezTo>
                                <a:pt x="1542" y="428"/>
                                <a:pt x="1545" y="432"/>
                                <a:pt x="1550" y="432"/>
                              </a:cubicBezTo>
                              <a:cubicBezTo>
                                <a:pt x="1555" y="432"/>
                                <a:pt x="1559" y="428"/>
                                <a:pt x="1559" y="424"/>
                              </a:cubicBezTo>
                              <a:close/>
                              <a:moveTo>
                                <a:pt x="1680" y="432"/>
                              </a:moveTo>
                              <a:cubicBezTo>
                                <a:pt x="1685" y="432"/>
                                <a:pt x="1689" y="428"/>
                                <a:pt x="1689" y="424"/>
                              </a:cubicBezTo>
                              <a:cubicBezTo>
                                <a:pt x="1689" y="419"/>
                                <a:pt x="1685" y="415"/>
                                <a:pt x="1680" y="415"/>
                              </a:cubicBezTo>
                              <a:cubicBezTo>
                                <a:pt x="1676" y="415"/>
                                <a:pt x="1672" y="419"/>
                                <a:pt x="1672" y="424"/>
                              </a:cubicBezTo>
                              <a:cubicBezTo>
                                <a:pt x="1672" y="428"/>
                                <a:pt x="1676" y="432"/>
                                <a:pt x="1680" y="432"/>
                              </a:cubicBezTo>
                              <a:close/>
                              <a:moveTo>
                                <a:pt x="1715" y="424"/>
                              </a:moveTo>
                              <a:cubicBezTo>
                                <a:pt x="1715" y="428"/>
                                <a:pt x="1719" y="432"/>
                                <a:pt x="1724" y="432"/>
                              </a:cubicBezTo>
                              <a:cubicBezTo>
                                <a:pt x="1729" y="432"/>
                                <a:pt x="1733" y="428"/>
                                <a:pt x="1733" y="424"/>
                              </a:cubicBezTo>
                              <a:cubicBezTo>
                                <a:pt x="1733" y="419"/>
                                <a:pt x="1729" y="415"/>
                                <a:pt x="1724" y="415"/>
                              </a:cubicBezTo>
                              <a:cubicBezTo>
                                <a:pt x="1719" y="415"/>
                                <a:pt x="1715" y="419"/>
                                <a:pt x="1715" y="424"/>
                              </a:cubicBezTo>
                              <a:close/>
                              <a:moveTo>
                                <a:pt x="248" y="476"/>
                              </a:moveTo>
                              <a:cubicBezTo>
                                <a:pt x="252" y="476"/>
                                <a:pt x="256" y="472"/>
                                <a:pt x="256" y="467"/>
                              </a:cubicBezTo>
                              <a:cubicBezTo>
                                <a:pt x="256" y="462"/>
                                <a:pt x="252" y="458"/>
                                <a:pt x="248" y="458"/>
                              </a:cubicBezTo>
                              <a:cubicBezTo>
                                <a:pt x="243" y="458"/>
                                <a:pt x="239" y="462"/>
                                <a:pt x="239" y="467"/>
                              </a:cubicBezTo>
                              <a:cubicBezTo>
                                <a:pt x="239" y="472"/>
                                <a:pt x="243" y="476"/>
                                <a:pt x="248" y="476"/>
                              </a:cubicBezTo>
                              <a:close/>
                              <a:moveTo>
                                <a:pt x="335" y="476"/>
                              </a:moveTo>
                              <a:cubicBezTo>
                                <a:pt x="339" y="476"/>
                                <a:pt x="343" y="472"/>
                                <a:pt x="343" y="467"/>
                              </a:cubicBezTo>
                              <a:cubicBezTo>
                                <a:pt x="343" y="462"/>
                                <a:pt x="339" y="458"/>
                                <a:pt x="335" y="458"/>
                              </a:cubicBezTo>
                              <a:cubicBezTo>
                                <a:pt x="330" y="458"/>
                                <a:pt x="326" y="462"/>
                                <a:pt x="326" y="467"/>
                              </a:cubicBezTo>
                              <a:cubicBezTo>
                                <a:pt x="326" y="472"/>
                                <a:pt x="330" y="476"/>
                                <a:pt x="335" y="476"/>
                              </a:cubicBezTo>
                              <a:close/>
                              <a:moveTo>
                                <a:pt x="734" y="467"/>
                              </a:moveTo>
                              <a:cubicBezTo>
                                <a:pt x="734" y="462"/>
                                <a:pt x="730" y="458"/>
                                <a:pt x="725" y="458"/>
                              </a:cubicBezTo>
                              <a:cubicBezTo>
                                <a:pt x="720" y="458"/>
                                <a:pt x="717" y="462"/>
                                <a:pt x="717" y="467"/>
                              </a:cubicBezTo>
                              <a:cubicBezTo>
                                <a:pt x="717" y="472"/>
                                <a:pt x="720" y="476"/>
                                <a:pt x="725" y="476"/>
                              </a:cubicBezTo>
                              <a:cubicBezTo>
                                <a:pt x="730" y="476"/>
                                <a:pt x="734" y="472"/>
                                <a:pt x="734" y="467"/>
                              </a:cubicBezTo>
                              <a:close/>
                              <a:moveTo>
                                <a:pt x="986" y="458"/>
                              </a:moveTo>
                              <a:cubicBezTo>
                                <a:pt x="981" y="458"/>
                                <a:pt x="977" y="462"/>
                                <a:pt x="977" y="467"/>
                              </a:cubicBezTo>
                              <a:cubicBezTo>
                                <a:pt x="977" y="472"/>
                                <a:pt x="981" y="476"/>
                                <a:pt x="986" y="476"/>
                              </a:cubicBezTo>
                              <a:cubicBezTo>
                                <a:pt x="991" y="476"/>
                                <a:pt x="994" y="472"/>
                                <a:pt x="994" y="467"/>
                              </a:cubicBezTo>
                              <a:cubicBezTo>
                                <a:pt x="994" y="462"/>
                                <a:pt x="991" y="458"/>
                                <a:pt x="986" y="458"/>
                              </a:cubicBezTo>
                              <a:close/>
                              <a:moveTo>
                                <a:pt x="1290" y="476"/>
                              </a:moveTo>
                              <a:cubicBezTo>
                                <a:pt x="1294" y="476"/>
                                <a:pt x="1298" y="472"/>
                                <a:pt x="1298" y="467"/>
                              </a:cubicBezTo>
                              <a:cubicBezTo>
                                <a:pt x="1298" y="462"/>
                                <a:pt x="1294" y="458"/>
                                <a:pt x="1290" y="458"/>
                              </a:cubicBezTo>
                              <a:cubicBezTo>
                                <a:pt x="1285" y="458"/>
                                <a:pt x="1281" y="462"/>
                                <a:pt x="1281" y="467"/>
                              </a:cubicBezTo>
                              <a:cubicBezTo>
                                <a:pt x="1281" y="472"/>
                                <a:pt x="1285" y="476"/>
                                <a:pt x="1290" y="476"/>
                              </a:cubicBezTo>
                              <a:close/>
                              <a:moveTo>
                                <a:pt x="1515" y="467"/>
                              </a:moveTo>
                              <a:cubicBezTo>
                                <a:pt x="1515" y="462"/>
                                <a:pt x="1512" y="458"/>
                                <a:pt x="1507" y="458"/>
                              </a:cubicBezTo>
                              <a:cubicBezTo>
                                <a:pt x="1502" y="458"/>
                                <a:pt x="1498" y="462"/>
                                <a:pt x="1498" y="467"/>
                              </a:cubicBezTo>
                              <a:cubicBezTo>
                                <a:pt x="1498" y="472"/>
                                <a:pt x="1502" y="476"/>
                                <a:pt x="1507" y="476"/>
                              </a:cubicBezTo>
                              <a:cubicBezTo>
                                <a:pt x="1512" y="476"/>
                                <a:pt x="1515" y="472"/>
                                <a:pt x="1515" y="467"/>
                              </a:cubicBezTo>
                              <a:close/>
                              <a:moveTo>
                                <a:pt x="1602" y="467"/>
                              </a:moveTo>
                              <a:cubicBezTo>
                                <a:pt x="1602" y="462"/>
                                <a:pt x="1598" y="458"/>
                                <a:pt x="1594" y="458"/>
                              </a:cubicBezTo>
                              <a:cubicBezTo>
                                <a:pt x="1589" y="458"/>
                                <a:pt x="1585" y="462"/>
                                <a:pt x="1585" y="467"/>
                              </a:cubicBezTo>
                              <a:cubicBezTo>
                                <a:pt x="1585" y="472"/>
                                <a:pt x="1589" y="476"/>
                                <a:pt x="1594" y="476"/>
                              </a:cubicBezTo>
                              <a:cubicBezTo>
                                <a:pt x="1598" y="476"/>
                                <a:pt x="1602" y="472"/>
                                <a:pt x="1602" y="467"/>
                              </a:cubicBezTo>
                              <a:close/>
                              <a:moveTo>
                                <a:pt x="1819" y="467"/>
                              </a:moveTo>
                              <a:cubicBezTo>
                                <a:pt x="1819" y="462"/>
                                <a:pt x="1815" y="458"/>
                                <a:pt x="1811" y="458"/>
                              </a:cubicBezTo>
                              <a:cubicBezTo>
                                <a:pt x="1806" y="458"/>
                                <a:pt x="1802" y="462"/>
                                <a:pt x="1802" y="467"/>
                              </a:cubicBezTo>
                              <a:cubicBezTo>
                                <a:pt x="1802" y="472"/>
                                <a:pt x="1806" y="476"/>
                                <a:pt x="1811" y="476"/>
                              </a:cubicBezTo>
                              <a:cubicBezTo>
                                <a:pt x="1815" y="476"/>
                                <a:pt x="1819" y="472"/>
                                <a:pt x="1819" y="467"/>
                              </a:cubicBezTo>
                              <a:close/>
                              <a:moveTo>
                                <a:pt x="1863" y="467"/>
                              </a:moveTo>
                              <a:cubicBezTo>
                                <a:pt x="1863" y="462"/>
                                <a:pt x="1859" y="458"/>
                                <a:pt x="1854" y="458"/>
                              </a:cubicBezTo>
                              <a:cubicBezTo>
                                <a:pt x="1849" y="458"/>
                                <a:pt x="1845" y="462"/>
                                <a:pt x="1845" y="467"/>
                              </a:cubicBezTo>
                              <a:cubicBezTo>
                                <a:pt x="1845" y="472"/>
                                <a:pt x="1849" y="476"/>
                                <a:pt x="1854" y="476"/>
                              </a:cubicBezTo>
                              <a:cubicBezTo>
                                <a:pt x="1859" y="476"/>
                                <a:pt x="1863" y="472"/>
                                <a:pt x="1863" y="467"/>
                              </a:cubicBezTo>
                              <a:close/>
                              <a:moveTo>
                                <a:pt x="1898" y="476"/>
                              </a:moveTo>
                              <a:cubicBezTo>
                                <a:pt x="1902" y="476"/>
                                <a:pt x="1906" y="472"/>
                                <a:pt x="1906" y="467"/>
                              </a:cubicBezTo>
                              <a:cubicBezTo>
                                <a:pt x="1906" y="462"/>
                                <a:pt x="1902" y="458"/>
                                <a:pt x="1898" y="458"/>
                              </a:cubicBezTo>
                              <a:cubicBezTo>
                                <a:pt x="1893" y="458"/>
                                <a:pt x="1889" y="462"/>
                                <a:pt x="1889" y="467"/>
                              </a:cubicBezTo>
                              <a:cubicBezTo>
                                <a:pt x="1889" y="472"/>
                                <a:pt x="1893" y="476"/>
                                <a:pt x="1898" y="476"/>
                              </a:cubicBezTo>
                              <a:close/>
                              <a:moveTo>
                                <a:pt x="1941" y="476"/>
                              </a:moveTo>
                              <a:cubicBezTo>
                                <a:pt x="1946" y="476"/>
                                <a:pt x="1950" y="472"/>
                                <a:pt x="1950" y="467"/>
                              </a:cubicBezTo>
                              <a:cubicBezTo>
                                <a:pt x="1950" y="462"/>
                                <a:pt x="1946" y="458"/>
                                <a:pt x="1941" y="458"/>
                              </a:cubicBezTo>
                              <a:cubicBezTo>
                                <a:pt x="1936" y="458"/>
                                <a:pt x="1932" y="462"/>
                                <a:pt x="1932" y="467"/>
                              </a:cubicBezTo>
                              <a:cubicBezTo>
                                <a:pt x="1932" y="472"/>
                                <a:pt x="1936" y="476"/>
                                <a:pt x="1941" y="476"/>
                              </a:cubicBezTo>
                              <a:close/>
                              <a:moveTo>
                                <a:pt x="2028" y="476"/>
                              </a:moveTo>
                              <a:cubicBezTo>
                                <a:pt x="2033" y="476"/>
                                <a:pt x="2036" y="472"/>
                                <a:pt x="2036" y="467"/>
                              </a:cubicBezTo>
                              <a:cubicBezTo>
                                <a:pt x="2036" y="462"/>
                                <a:pt x="2033" y="458"/>
                                <a:pt x="2028" y="458"/>
                              </a:cubicBezTo>
                              <a:cubicBezTo>
                                <a:pt x="2023" y="458"/>
                                <a:pt x="2019" y="462"/>
                                <a:pt x="2019" y="467"/>
                              </a:cubicBezTo>
                              <a:cubicBezTo>
                                <a:pt x="2019" y="472"/>
                                <a:pt x="2023" y="476"/>
                                <a:pt x="2028" y="476"/>
                              </a:cubicBezTo>
                              <a:close/>
                              <a:moveTo>
                                <a:pt x="2115" y="476"/>
                              </a:moveTo>
                              <a:cubicBezTo>
                                <a:pt x="2119" y="476"/>
                                <a:pt x="2123" y="472"/>
                                <a:pt x="2123" y="467"/>
                              </a:cubicBezTo>
                              <a:cubicBezTo>
                                <a:pt x="2123" y="462"/>
                                <a:pt x="2119" y="458"/>
                                <a:pt x="2115" y="458"/>
                              </a:cubicBezTo>
                              <a:cubicBezTo>
                                <a:pt x="2110" y="458"/>
                                <a:pt x="2106" y="462"/>
                                <a:pt x="2106" y="467"/>
                              </a:cubicBezTo>
                              <a:cubicBezTo>
                                <a:pt x="2106" y="472"/>
                                <a:pt x="2110" y="476"/>
                                <a:pt x="2115" y="476"/>
                              </a:cubicBezTo>
                              <a:close/>
                              <a:moveTo>
                                <a:pt x="413" y="510"/>
                              </a:moveTo>
                              <a:cubicBezTo>
                                <a:pt x="413" y="515"/>
                                <a:pt x="417" y="519"/>
                                <a:pt x="421" y="519"/>
                              </a:cubicBezTo>
                              <a:cubicBezTo>
                                <a:pt x="426" y="519"/>
                                <a:pt x="430" y="515"/>
                                <a:pt x="430" y="510"/>
                              </a:cubicBezTo>
                              <a:cubicBezTo>
                                <a:pt x="430" y="506"/>
                                <a:pt x="426" y="502"/>
                                <a:pt x="421" y="502"/>
                              </a:cubicBezTo>
                              <a:cubicBezTo>
                                <a:pt x="417" y="502"/>
                                <a:pt x="413" y="506"/>
                                <a:pt x="413" y="510"/>
                              </a:cubicBezTo>
                              <a:close/>
                              <a:moveTo>
                                <a:pt x="769" y="519"/>
                              </a:moveTo>
                              <a:cubicBezTo>
                                <a:pt x="773" y="519"/>
                                <a:pt x="777" y="515"/>
                                <a:pt x="777" y="510"/>
                              </a:cubicBezTo>
                              <a:cubicBezTo>
                                <a:pt x="777" y="506"/>
                                <a:pt x="773" y="502"/>
                                <a:pt x="769" y="502"/>
                              </a:cubicBezTo>
                              <a:cubicBezTo>
                                <a:pt x="764" y="502"/>
                                <a:pt x="760" y="506"/>
                                <a:pt x="760" y="510"/>
                              </a:cubicBezTo>
                              <a:cubicBezTo>
                                <a:pt x="760" y="515"/>
                                <a:pt x="764" y="519"/>
                                <a:pt x="769" y="519"/>
                              </a:cubicBezTo>
                              <a:close/>
                              <a:moveTo>
                                <a:pt x="1038" y="510"/>
                              </a:moveTo>
                              <a:cubicBezTo>
                                <a:pt x="1038" y="506"/>
                                <a:pt x="1034" y="502"/>
                                <a:pt x="1029" y="502"/>
                              </a:cubicBezTo>
                              <a:cubicBezTo>
                                <a:pt x="1024" y="502"/>
                                <a:pt x="1021" y="506"/>
                                <a:pt x="1021" y="510"/>
                              </a:cubicBezTo>
                              <a:cubicBezTo>
                                <a:pt x="1021" y="515"/>
                                <a:pt x="1024" y="519"/>
                                <a:pt x="1029" y="519"/>
                              </a:cubicBezTo>
                              <a:cubicBezTo>
                                <a:pt x="1034" y="519"/>
                                <a:pt x="1038" y="515"/>
                                <a:pt x="1038" y="510"/>
                              </a:cubicBezTo>
                              <a:close/>
                              <a:moveTo>
                                <a:pt x="1168" y="510"/>
                              </a:moveTo>
                              <a:cubicBezTo>
                                <a:pt x="1168" y="506"/>
                                <a:pt x="1164" y="502"/>
                                <a:pt x="1159" y="502"/>
                              </a:cubicBezTo>
                              <a:cubicBezTo>
                                <a:pt x="1155" y="502"/>
                                <a:pt x="1151" y="506"/>
                                <a:pt x="1151" y="510"/>
                              </a:cubicBezTo>
                              <a:cubicBezTo>
                                <a:pt x="1151" y="515"/>
                                <a:pt x="1155" y="519"/>
                                <a:pt x="1159" y="519"/>
                              </a:cubicBezTo>
                              <a:cubicBezTo>
                                <a:pt x="1164" y="519"/>
                                <a:pt x="1168" y="515"/>
                                <a:pt x="1168" y="510"/>
                              </a:cubicBezTo>
                              <a:close/>
                              <a:moveTo>
                                <a:pt x="1898" y="519"/>
                              </a:moveTo>
                              <a:cubicBezTo>
                                <a:pt x="1902" y="519"/>
                                <a:pt x="1906" y="515"/>
                                <a:pt x="1906" y="510"/>
                              </a:cubicBezTo>
                              <a:cubicBezTo>
                                <a:pt x="1906" y="506"/>
                                <a:pt x="1902" y="502"/>
                                <a:pt x="1898" y="502"/>
                              </a:cubicBezTo>
                              <a:cubicBezTo>
                                <a:pt x="1893" y="502"/>
                                <a:pt x="1889" y="506"/>
                                <a:pt x="1889" y="510"/>
                              </a:cubicBezTo>
                              <a:cubicBezTo>
                                <a:pt x="1889" y="515"/>
                                <a:pt x="1893" y="519"/>
                                <a:pt x="1898" y="519"/>
                              </a:cubicBezTo>
                              <a:close/>
                              <a:moveTo>
                                <a:pt x="1941" y="502"/>
                              </a:moveTo>
                              <a:cubicBezTo>
                                <a:pt x="1936" y="502"/>
                                <a:pt x="1932" y="506"/>
                                <a:pt x="1932" y="510"/>
                              </a:cubicBezTo>
                              <a:cubicBezTo>
                                <a:pt x="1932" y="515"/>
                                <a:pt x="1936" y="519"/>
                                <a:pt x="1941" y="519"/>
                              </a:cubicBezTo>
                              <a:cubicBezTo>
                                <a:pt x="1946" y="519"/>
                                <a:pt x="1950" y="515"/>
                                <a:pt x="1950" y="510"/>
                              </a:cubicBezTo>
                              <a:cubicBezTo>
                                <a:pt x="1950" y="506"/>
                                <a:pt x="1946" y="502"/>
                                <a:pt x="1941" y="502"/>
                              </a:cubicBezTo>
                              <a:close/>
                              <a:moveTo>
                                <a:pt x="1984" y="519"/>
                              </a:moveTo>
                              <a:cubicBezTo>
                                <a:pt x="1989" y="519"/>
                                <a:pt x="1993" y="515"/>
                                <a:pt x="1993" y="510"/>
                              </a:cubicBezTo>
                              <a:cubicBezTo>
                                <a:pt x="1993" y="506"/>
                                <a:pt x="1989" y="502"/>
                                <a:pt x="1984" y="502"/>
                              </a:cubicBezTo>
                              <a:cubicBezTo>
                                <a:pt x="1980" y="502"/>
                                <a:pt x="1976" y="506"/>
                                <a:pt x="1976" y="510"/>
                              </a:cubicBezTo>
                              <a:cubicBezTo>
                                <a:pt x="1976" y="515"/>
                                <a:pt x="1980" y="519"/>
                                <a:pt x="1984" y="519"/>
                              </a:cubicBezTo>
                              <a:close/>
                              <a:moveTo>
                                <a:pt x="2028" y="502"/>
                              </a:moveTo>
                              <a:cubicBezTo>
                                <a:pt x="2023" y="502"/>
                                <a:pt x="2019" y="506"/>
                                <a:pt x="2019" y="510"/>
                              </a:cubicBezTo>
                              <a:cubicBezTo>
                                <a:pt x="2019" y="515"/>
                                <a:pt x="2023" y="519"/>
                                <a:pt x="2028" y="519"/>
                              </a:cubicBezTo>
                              <a:cubicBezTo>
                                <a:pt x="2033" y="519"/>
                                <a:pt x="2036" y="515"/>
                                <a:pt x="2036" y="510"/>
                              </a:cubicBezTo>
                              <a:cubicBezTo>
                                <a:pt x="2036" y="506"/>
                                <a:pt x="2033" y="502"/>
                                <a:pt x="2028" y="502"/>
                              </a:cubicBezTo>
                              <a:close/>
                              <a:moveTo>
                                <a:pt x="2063" y="510"/>
                              </a:moveTo>
                              <a:cubicBezTo>
                                <a:pt x="2063" y="515"/>
                                <a:pt x="2066" y="519"/>
                                <a:pt x="2071" y="519"/>
                              </a:cubicBezTo>
                              <a:cubicBezTo>
                                <a:pt x="2076" y="519"/>
                                <a:pt x="2080" y="515"/>
                                <a:pt x="2080" y="510"/>
                              </a:cubicBezTo>
                              <a:cubicBezTo>
                                <a:pt x="2080" y="506"/>
                                <a:pt x="2076" y="502"/>
                                <a:pt x="2071" y="502"/>
                              </a:cubicBezTo>
                              <a:cubicBezTo>
                                <a:pt x="2066" y="502"/>
                                <a:pt x="2063" y="506"/>
                                <a:pt x="2063" y="510"/>
                              </a:cubicBezTo>
                              <a:close/>
                              <a:moveTo>
                                <a:pt x="2115" y="502"/>
                              </a:moveTo>
                              <a:cubicBezTo>
                                <a:pt x="2110" y="502"/>
                                <a:pt x="2106" y="506"/>
                                <a:pt x="2106" y="510"/>
                              </a:cubicBezTo>
                              <a:cubicBezTo>
                                <a:pt x="2106" y="515"/>
                                <a:pt x="2110" y="519"/>
                                <a:pt x="2115" y="519"/>
                              </a:cubicBezTo>
                              <a:cubicBezTo>
                                <a:pt x="2119" y="519"/>
                                <a:pt x="2123" y="515"/>
                                <a:pt x="2123" y="510"/>
                              </a:cubicBezTo>
                              <a:cubicBezTo>
                                <a:pt x="2123" y="506"/>
                                <a:pt x="2119" y="502"/>
                                <a:pt x="2115" y="502"/>
                              </a:cubicBezTo>
                              <a:close/>
                              <a:moveTo>
                                <a:pt x="31" y="545"/>
                              </a:moveTo>
                              <a:cubicBezTo>
                                <a:pt x="26" y="545"/>
                                <a:pt x="22" y="549"/>
                                <a:pt x="22" y="554"/>
                              </a:cubicBezTo>
                              <a:cubicBezTo>
                                <a:pt x="22" y="559"/>
                                <a:pt x="26" y="563"/>
                                <a:pt x="31" y="563"/>
                              </a:cubicBezTo>
                              <a:cubicBezTo>
                                <a:pt x="35" y="563"/>
                                <a:pt x="39" y="559"/>
                                <a:pt x="39" y="554"/>
                              </a:cubicBezTo>
                              <a:cubicBezTo>
                                <a:pt x="39" y="549"/>
                                <a:pt x="35" y="545"/>
                                <a:pt x="31" y="545"/>
                              </a:cubicBezTo>
                              <a:close/>
                              <a:moveTo>
                                <a:pt x="74" y="563"/>
                              </a:moveTo>
                              <a:cubicBezTo>
                                <a:pt x="79" y="563"/>
                                <a:pt x="83" y="559"/>
                                <a:pt x="83" y="554"/>
                              </a:cubicBezTo>
                              <a:cubicBezTo>
                                <a:pt x="83" y="549"/>
                                <a:pt x="79" y="545"/>
                                <a:pt x="74" y="545"/>
                              </a:cubicBezTo>
                              <a:cubicBezTo>
                                <a:pt x="69" y="545"/>
                                <a:pt x="65" y="549"/>
                                <a:pt x="65" y="554"/>
                              </a:cubicBezTo>
                              <a:cubicBezTo>
                                <a:pt x="65" y="559"/>
                                <a:pt x="69" y="563"/>
                                <a:pt x="74" y="563"/>
                              </a:cubicBezTo>
                              <a:close/>
                              <a:moveTo>
                                <a:pt x="595" y="545"/>
                              </a:moveTo>
                              <a:cubicBezTo>
                                <a:pt x="590" y="545"/>
                                <a:pt x="586" y="549"/>
                                <a:pt x="586" y="554"/>
                              </a:cubicBezTo>
                              <a:cubicBezTo>
                                <a:pt x="586" y="559"/>
                                <a:pt x="590" y="563"/>
                                <a:pt x="595" y="563"/>
                              </a:cubicBezTo>
                              <a:cubicBezTo>
                                <a:pt x="600" y="563"/>
                                <a:pt x="604" y="559"/>
                                <a:pt x="604" y="554"/>
                              </a:cubicBezTo>
                              <a:cubicBezTo>
                                <a:pt x="604" y="549"/>
                                <a:pt x="600" y="545"/>
                                <a:pt x="595" y="545"/>
                              </a:cubicBezTo>
                              <a:close/>
                              <a:moveTo>
                                <a:pt x="638" y="545"/>
                              </a:moveTo>
                              <a:cubicBezTo>
                                <a:pt x="634" y="545"/>
                                <a:pt x="630" y="549"/>
                                <a:pt x="630" y="554"/>
                              </a:cubicBezTo>
                              <a:cubicBezTo>
                                <a:pt x="630" y="559"/>
                                <a:pt x="634" y="563"/>
                                <a:pt x="638" y="563"/>
                              </a:cubicBezTo>
                              <a:cubicBezTo>
                                <a:pt x="643" y="563"/>
                                <a:pt x="647" y="559"/>
                                <a:pt x="647" y="554"/>
                              </a:cubicBezTo>
                              <a:cubicBezTo>
                                <a:pt x="647" y="549"/>
                                <a:pt x="643" y="545"/>
                                <a:pt x="638" y="545"/>
                              </a:cubicBezTo>
                              <a:close/>
                              <a:moveTo>
                                <a:pt x="951" y="554"/>
                              </a:moveTo>
                              <a:cubicBezTo>
                                <a:pt x="951" y="549"/>
                                <a:pt x="947" y="545"/>
                                <a:pt x="942" y="545"/>
                              </a:cubicBezTo>
                              <a:cubicBezTo>
                                <a:pt x="938" y="545"/>
                                <a:pt x="934" y="549"/>
                                <a:pt x="934" y="554"/>
                              </a:cubicBezTo>
                              <a:cubicBezTo>
                                <a:pt x="934" y="559"/>
                                <a:pt x="938" y="563"/>
                                <a:pt x="942" y="563"/>
                              </a:cubicBezTo>
                              <a:cubicBezTo>
                                <a:pt x="947" y="563"/>
                                <a:pt x="951" y="559"/>
                                <a:pt x="951" y="554"/>
                              </a:cubicBezTo>
                              <a:close/>
                              <a:moveTo>
                                <a:pt x="1342" y="554"/>
                              </a:moveTo>
                              <a:cubicBezTo>
                                <a:pt x="1342" y="549"/>
                                <a:pt x="1338" y="545"/>
                                <a:pt x="1333" y="545"/>
                              </a:cubicBezTo>
                              <a:cubicBezTo>
                                <a:pt x="1328" y="545"/>
                                <a:pt x="1324" y="549"/>
                                <a:pt x="1324" y="554"/>
                              </a:cubicBezTo>
                              <a:cubicBezTo>
                                <a:pt x="1324" y="559"/>
                                <a:pt x="1328" y="563"/>
                                <a:pt x="1333" y="563"/>
                              </a:cubicBezTo>
                              <a:cubicBezTo>
                                <a:pt x="1338" y="563"/>
                                <a:pt x="1342" y="559"/>
                                <a:pt x="1342" y="554"/>
                              </a:cubicBezTo>
                              <a:close/>
                              <a:moveTo>
                                <a:pt x="1472" y="554"/>
                              </a:moveTo>
                              <a:cubicBezTo>
                                <a:pt x="1472" y="549"/>
                                <a:pt x="1468" y="545"/>
                                <a:pt x="1463" y="545"/>
                              </a:cubicBezTo>
                              <a:cubicBezTo>
                                <a:pt x="1459" y="545"/>
                                <a:pt x="1455" y="549"/>
                                <a:pt x="1455" y="554"/>
                              </a:cubicBezTo>
                              <a:cubicBezTo>
                                <a:pt x="1455" y="559"/>
                                <a:pt x="1459" y="563"/>
                                <a:pt x="1463" y="563"/>
                              </a:cubicBezTo>
                              <a:cubicBezTo>
                                <a:pt x="1468" y="563"/>
                                <a:pt x="1472" y="559"/>
                                <a:pt x="1472" y="554"/>
                              </a:cubicBezTo>
                              <a:close/>
                              <a:moveTo>
                                <a:pt x="1542" y="554"/>
                              </a:moveTo>
                              <a:cubicBezTo>
                                <a:pt x="1542" y="559"/>
                                <a:pt x="1545" y="563"/>
                                <a:pt x="1550" y="563"/>
                              </a:cubicBezTo>
                              <a:cubicBezTo>
                                <a:pt x="1555" y="563"/>
                                <a:pt x="1559" y="559"/>
                                <a:pt x="1559" y="554"/>
                              </a:cubicBezTo>
                              <a:cubicBezTo>
                                <a:pt x="1559" y="549"/>
                                <a:pt x="1555" y="545"/>
                                <a:pt x="1550" y="545"/>
                              </a:cubicBezTo>
                              <a:cubicBezTo>
                                <a:pt x="1545" y="545"/>
                                <a:pt x="1542" y="549"/>
                                <a:pt x="1542" y="554"/>
                              </a:cubicBezTo>
                              <a:close/>
                              <a:moveTo>
                                <a:pt x="1672" y="554"/>
                              </a:moveTo>
                              <a:cubicBezTo>
                                <a:pt x="1672" y="559"/>
                                <a:pt x="1676" y="563"/>
                                <a:pt x="1680" y="563"/>
                              </a:cubicBezTo>
                              <a:cubicBezTo>
                                <a:pt x="1685" y="563"/>
                                <a:pt x="1689" y="559"/>
                                <a:pt x="1689" y="554"/>
                              </a:cubicBezTo>
                              <a:cubicBezTo>
                                <a:pt x="1689" y="549"/>
                                <a:pt x="1685" y="545"/>
                                <a:pt x="1680" y="545"/>
                              </a:cubicBezTo>
                              <a:cubicBezTo>
                                <a:pt x="1676" y="545"/>
                                <a:pt x="1672" y="549"/>
                                <a:pt x="1672" y="554"/>
                              </a:cubicBezTo>
                              <a:close/>
                              <a:moveTo>
                                <a:pt x="1898" y="563"/>
                              </a:moveTo>
                              <a:cubicBezTo>
                                <a:pt x="1902" y="563"/>
                                <a:pt x="1906" y="559"/>
                                <a:pt x="1906" y="554"/>
                              </a:cubicBezTo>
                              <a:cubicBezTo>
                                <a:pt x="1906" y="549"/>
                                <a:pt x="1902" y="545"/>
                                <a:pt x="1898" y="545"/>
                              </a:cubicBezTo>
                              <a:cubicBezTo>
                                <a:pt x="1893" y="545"/>
                                <a:pt x="1889" y="549"/>
                                <a:pt x="1889" y="554"/>
                              </a:cubicBezTo>
                              <a:cubicBezTo>
                                <a:pt x="1889" y="559"/>
                                <a:pt x="1893" y="563"/>
                                <a:pt x="1898" y="563"/>
                              </a:cubicBezTo>
                              <a:close/>
                              <a:moveTo>
                                <a:pt x="2158" y="563"/>
                              </a:moveTo>
                              <a:cubicBezTo>
                                <a:pt x="2163" y="563"/>
                                <a:pt x="2167" y="559"/>
                                <a:pt x="2167" y="554"/>
                              </a:cubicBezTo>
                              <a:cubicBezTo>
                                <a:pt x="2167" y="549"/>
                                <a:pt x="2163" y="545"/>
                                <a:pt x="2158" y="545"/>
                              </a:cubicBezTo>
                              <a:cubicBezTo>
                                <a:pt x="2153" y="545"/>
                                <a:pt x="2149" y="549"/>
                                <a:pt x="2149" y="554"/>
                              </a:cubicBezTo>
                              <a:cubicBezTo>
                                <a:pt x="2149" y="559"/>
                                <a:pt x="2153" y="563"/>
                                <a:pt x="2158" y="563"/>
                              </a:cubicBezTo>
                              <a:close/>
                              <a:moveTo>
                                <a:pt x="2245" y="563"/>
                              </a:moveTo>
                              <a:cubicBezTo>
                                <a:pt x="2250" y="563"/>
                                <a:pt x="2254" y="559"/>
                                <a:pt x="2254" y="554"/>
                              </a:cubicBezTo>
                              <a:cubicBezTo>
                                <a:pt x="2254" y="549"/>
                                <a:pt x="2250" y="545"/>
                                <a:pt x="2245" y="545"/>
                              </a:cubicBezTo>
                              <a:cubicBezTo>
                                <a:pt x="2240" y="545"/>
                                <a:pt x="2236" y="549"/>
                                <a:pt x="2236" y="554"/>
                              </a:cubicBezTo>
                              <a:cubicBezTo>
                                <a:pt x="2236" y="559"/>
                                <a:pt x="2240" y="563"/>
                                <a:pt x="2245" y="563"/>
                              </a:cubicBezTo>
                              <a:close/>
                              <a:moveTo>
                                <a:pt x="74" y="589"/>
                              </a:moveTo>
                              <a:cubicBezTo>
                                <a:pt x="69" y="589"/>
                                <a:pt x="65" y="593"/>
                                <a:pt x="65" y="597"/>
                              </a:cubicBezTo>
                              <a:cubicBezTo>
                                <a:pt x="65" y="602"/>
                                <a:pt x="69" y="606"/>
                                <a:pt x="74" y="606"/>
                              </a:cubicBezTo>
                              <a:cubicBezTo>
                                <a:pt x="79" y="606"/>
                                <a:pt x="83" y="602"/>
                                <a:pt x="83" y="597"/>
                              </a:cubicBezTo>
                              <a:cubicBezTo>
                                <a:pt x="83" y="593"/>
                                <a:pt x="79" y="589"/>
                                <a:pt x="74" y="589"/>
                              </a:cubicBezTo>
                              <a:close/>
                              <a:moveTo>
                                <a:pt x="517" y="597"/>
                              </a:moveTo>
                              <a:cubicBezTo>
                                <a:pt x="517" y="593"/>
                                <a:pt x="513" y="589"/>
                                <a:pt x="508" y="589"/>
                              </a:cubicBezTo>
                              <a:cubicBezTo>
                                <a:pt x="503" y="589"/>
                                <a:pt x="499" y="593"/>
                                <a:pt x="499" y="597"/>
                              </a:cubicBezTo>
                              <a:cubicBezTo>
                                <a:pt x="499" y="602"/>
                                <a:pt x="503" y="606"/>
                                <a:pt x="508" y="606"/>
                              </a:cubicBezTo>
                              <a:cubicBezTo>
                                <a:pt x="513" y="606"/>
                                <a:pt x="517" y="602"/>
                                <a:pt x="517" y="597"/>
                              </a:cubicBezTo>
                              <a:close/>
                              <a:moveTo>
                                <a:pt x="638" y="589"/>
                              </a:moveTo>
                              <a:cubicBezTo>
                                <a:pt x="634" y="589"/>
                                <a:pt x="630" y="593"/>
                                <a:pt x="630" y="597"/>
                              </a:cubicBezTo>
                              <a:cubicBezTo>
                                <a:pt x="630" y="602"/>
                                <a:pt x="634" y="606"/>
                                <a:pt x="638" y="606"/>
                              </a:cubicBezTo>
                              <a:cubicBezTo>
                                <a:pt x="643" y="606"/>
                                <a:pt x="647" y="602"/>
                                <a:pt x="647" y="597"/>
                              </a:cubicBezTo>
                              <a:cubicBezTo>
                                <a:pt x="647" y="593"/>
                                <a:pt x="643" y="589"/>
                                <a:pt x="638" y="589"/>
                              </a:cubicBezTo>
                              <a:close/>
                              <a:moveTo>
                                <a:pt x="734" y="597"/>
                              </a:moveTo>
                              <a:cubicBezTo>
                                <a:pt x="734" y="593"/>
                                <a:pt x="730" y="589"/>
                                <a:pt x="725" y="589"/>
                              </a:cubicBezTo>
                              <a:cubicBezTo>
                                <a:pt x="720" y="589"/>
                                <a:pt x="717" y="593"/>
                                <a:pt x="717" y="597"/>
                              </a:cubicBezTo>
                              <a:cubicBezTo>
                                <a:pt x="717" y="602"/>
                                <a:pt x="720" y="606"/>
                                <a:pt x="725" y="606"/>
                              </a:cubicBezTo>
                              <a:cubicBezTo>
                                <a:pt x="730" y="606"/>
                                <a:pt x="734" y="602"/>
                                <a:pt x="734" y="597"/>
                              </a:cubicBezTo>
                              <a:close/>
                              <a:moveTo>
                                <a:pt x="769" y="606"/>
                              </a:moveTo>
                              <a:cubicBezTo>
                                <a:pt x="773" y="606"/>
                                <a:pt x="777" y="602"/>
                                <a:pt x="777" y="597"/>
                              </a:cubicBezTo>
                              <a:cubicBezTo>
                                <a:pt x="777" y="593"/>
                                <a:pt x="773" y="589"/>
                                <a:pt x="769" y="589"/>
                              </a:cubicBezTo>
                              <a:cubicBezTo>
                                <a:pt x="764" y="589"/>
                                <a:pt x="760" y="593"/>
                                <a:pt x="760" y="597"/>
                              </a:cubicBezTo>
                              <a:cubicBezTo>
                                <a:pt x="760" y="602"/>
                                <a:pt x="764" y="606"/>
                                <a:pt x="769" y="606"/>
                              </a:cubicBezTo>
                              <a:close/>
                              <a:moveTo>
                                <a:pt x="890" y="597"/>
                              </a:moveTo>
                              <a:cubicBezTo>
                                <a:pt x="890" y="602"/>
                                <a:pt x="894" y="606"/>
                                <a:pt x="899" y="606"/>
                              </a:cubicBezTo>
                              <a:cubicBezTo>
                                <a:pt x="904" y="606"/>
                                <a:pt x="908" y="602"/>
                                <a:pt x="908" y="597"/>
                              </a:cubicBezTo>
                              <a:cubicBezTo>
                                <a:pt x="908" y="593"/>
                                <a:pt x="904" y="589"/>
                                <a:pt x="899" y="589"/>
                              </a:cubicBezTo>
                              <a:cubicBezTo>
                                <a:pt x="894" y="589"/>
                                <a:pt x="890" y="593"/>
                                <a:pt x="890" y="597"/>
                              </a:cubicBezTo>
                              <a:close/>
                              <a:moveTo>
                                <a:pt x="1255" y="597"/>
                              </a:moveTo>
                              <a:cubicBezTo>
                                <a:pt x="1255" y="593"/>
                                <a:pt x="1251" y="589"/>
                                <a:pt x="1246" y="589"/>
                              </a:cubicBezTo>
                              <a:cubicBezTo>
                                <a:pt x="1241" y="589"/>
                                <a:pt x="1238" y="593"/>
                                <a:pt x="1238" y="597"/>
                              </a:cubicBezTo>
                              <a:cubicBezTo>
                                <a:pt x="1238" y="602"/>
                                <a:pt x="1241" y="606"/>
                                <a:pt x="1246" y="606"/>
                              </a:cubicBezTo>
                              <a:cubicBezTo>
                                <a:pt x="1251" y="606"/>
                                <a:pt x="1255" y="602"/>
                                <a:pt x="1255" y="597"/>
                              </a:cubicBezTo>
                              <a:close/>
                              <a:moveTo>
                                <a:pt x="1385" y="597"/>
                              </a:moveTo>
                              <a:cubicBezTo>
                                <a:pt x="1385" y="593"/>
                                <a:pt x="1381" y="589"/>
                                <a:pt x="1377" y="589"/>
                              </a:cubicBezTo>
                              <a:cubicBezTo>
                                <a:pt x="1372" y="589"/>
                                <a:pt x="1368" y="593"/>
                                <a:pt x="1368" y="597"/>
                              </a:cubicBezTo>
                              <a:cubicBezTo>
                                <a:pt x="1368" y="602"/>
                                <a:pt x="1372" y="606"/>
                                <a:pt x="1377" y="606"/>
                              </a:cubicBezTo>
                              <a:cubicBezTo>
                                <a:pt x="1381" y="606"/>
                                <a:pt x="1385" y="602"/>
                                <a:pt x="1385" y="597"/>
                              </a:cubicBezTo>
                              <a:close/>
                              <a:moveTo>
                                <a:pt x="1411" y="597"/>
                              </a:moveTo>
                              <a:cubicBezTo>
                                <a:pt x="1411" y="602"/>
                                <a:pt x="1415" y="606"/>
                                <a:pt x="1420" y="606"/>
                              </a:cubicBezTo>
                              <a:cubicBezTo>
                                <a:pt x="1425" y="606"/>
                                <a:pt x="1429" y="602"/>
                                <a:pt x="1429" y="597"/>
                              </a:cubicBezTo>
                              <a:cubicBezTo>
                                <a:pt x="1429" y="593"/>
                                <a:pt x="1425" y="589"/>
                                <a:pt x="1420" y="589"/>
                              </a:cubicBezTo>
                              <a:cubicBezTo>
                                <a:pt x="1415" y="589"/>
                                <a:pt x="1411" y="593"/>
                                <a:pt x="1411" y="597"/>
                              </a:cubicBezTo>
                              <a:close/>
                              <a:moveTo>
                                <a:pt x="1733" y="597"/>
                              </a:moveTo>
                              <a:cubicBezTo>
                                <a:pt x="1733" y="593"/>
                                <a:pt x="1729" y="589"/>
                                <a:pt x="1724" y="589"/>
                              </a:cubicBezTo>
                              <a:cubicBezTo>
                                <a:pt x="1719" y="589"/>
                                <a:pt x="1715" y="593"/>
                                <a:pt x="1715" y="597"/>
                              </a:cubicBezTo>
                              <a:cubicBezTo>
                                <a:pt x="1715" y="602"/>
                                <a:pt x="1719" y="606"/>
                                <a:pt x="1724" y="606"/>
                              </a:cubicBezTo>
                              <a:cubicBezTo>
                                <a:pt x="1729" y="606"/>
                                <a:pt x="1733" y="602"/>
                                <a:pt x="1733" y="597"/>
                              </a:cubicBezTo>
                              <a:close/>
                              <a:moveTo>
                                <a:pt x="1811" y="589"/>
                              </a:moveTo>
                              <a:cubicBezTo>
                                <a:pt x="1806" y="589"/>
                                <a:pt x="1802" y="593"/>
                                <a:pt x="1802" y="597"/>
                              </a:cubicBezTo>
                              <a:cubicBezTo>
                                <a:pt x="1802" y="602"/>
                                <a:pt x="1806" y="606"/>
                                <a:pt x="1811" y="606"/>
                              </a:cubicBezTo>
                              <a:cubicBezTo>
                                <a:pt x="1815" y="606"/>
                                <a:pt x="1819" y="602"/>
                                <a:pt x="1819" y="597"/>
                              </a:cubicBezTo>
                              <a:cubicBezTo>
                                <a:pt x="1819" y="593"/>
                                <a:pt x="1815" y="589"/>
                                <a:pt x="1811" y="589"/>
                              </a:cubicBezTo>
                              <a:close/>
                              <a:moveTo>
                                <a:pt x="1898" y="589"/>
                              </a:moveTo>
                              <a:cubicBezTo>
                                <a:pt x="1893" y="589"/>
                                <a:pt x="1889" y="593"/>
                                <a:pt x="1889" y="597"/>
                              </a:cubicBezTo>
                              <a:cubicBezTo>
                                <a:pt x="1889" y="602"/>
                                <a:pt x="1893" y="606"/>
                                <a:pt x="1898" y="606"/>
                              </a:cubicBezTo>
                              <a:cubicBezTo>
                                <a:pt x="1902" y="606"/>
                                <a:pt x="1906" y="602"/>
                                <a:pt x="1906" y="597"/>
                              </a:cubicBezTo>
                              <a:cubicBezTo>
                                <a:pt x="1906" y="593"/>
                                <a:pt x="1902" y="589"/>
                                <a:pt x="1898" y="589"/>
                              </a:cubicBezTo>
                              <a:close/>
                              <a:moveTo>
                                <a:pt x="1984" y="589"/>
                              </a:moveTo>
                              <a:cubicBezTo>
                                <a:pt x="1980" y="589"/>
                                <a:pt x="1976" y="593"/>
                                <a:pt x="1976" y="597"/>
                              </a:cubicBezTo>
                              <a:cubicBezTo>
                                <a:pt x="1976" y="602"/>
                                <a:pt x="1980" y="606"/>
                                <a:pt x="1984" y="606"/>
                              </a:cubicBezTo>
                              <a:cubicBezTo>
                                <a:pt x="1989" y="606"/>
                                <a:pt x="1993" y="602"/>
                                <a:pt x="1993" y="597"/>
                              </a:cubicBezTo>
                              <a:cubicBezTo>
                                <a:pt x="1993" y="593"/>
                                <a:pt x="1989" y="589"/>
                                <a:pt x="1984" y="589"/>
                              </a:cubicBezTo>
                              <a:close/>
                              <a:moveTo>
                                <a:pt x="2080" y="597"/>
                              </a:moveTo>
                              <a:cubicBezTo>
                                <a:pt x="2080" y="593"/>
                                <a:pt x="2076" y="589"/>
                                <a:pt x="2071" y="589"/>
                              </a:cubicBezTo>
                              <a:cubicBezTo>
                                <a:pt x="2066" y="589"/>
                                <a:pt x="2063" y="593"/>
                                <a:pt x="2063" y="597"/>
                              </a:cubicBezTo>
                              <a:cubicBezTo>
                                <a:pt x="2063" y="602"/>
                                <a:pt x="2066" y="606"/>
                                <a:pt x="2071" y="606"/>
                              </a:cubicBezTo>
                              <a:cubicBezTo>
                                <a:pt x="2076" y="606"/>
                                <a:pt x="2080" y="602"/>
                                <a:pt x="2080" y="597"/>
                              </a:cubicBezTo>
                              <a:close/>
                              <a:moveTo>
                                <a:pt x="2288" y="606"/>
                              </a:moveTo>
                              <a:cubicBezTo>
                                <a:pt x="2293" y="606"/>
                                <a:pt x="2297" y="602"/>
                                <a:pt x="2297" y="597"/>
                              </a:cubicBezTo>
                              <a:cubicBezTo>
                                <a:pt x="2297" y="593"/>
                                <a:pt x="2293" y="589"/>
                                <a:pt x="2288" y="589"/>
                              </a:cubicBezTo>
                              <a:cubicBezTo>
                                <a:pt x="2284" y="589"/>
                                <a:pt x="2280" y="593"/>
                                <a:pt x="2280" y="597"/>
                              </a:cubicBezTo>
                              <a:cubicBezTo>
                                <a:pt x="2280" y="602"/>
                                <a:pt x="2284" y="606"/>
                                <a:pt x="2288" y="606"/>
                              </a:cubicBezTo>
                              <a:close/>
                              <a:moveTo>
                                <a:pt x="300" y="641"/>
                              </a:moveTo>
                              <a:cubicBezTo>
                                <a:pt x="300" y="636"/>
                                <a:pt x="296" y="632"/>
                                <a:pt x="291" y="632"/>
                              </a:cubicBezTo>
                              <a:cubicBezTo>
                                <a:pt x="286" y="632"/>
                                <a:pt x="282" y="636"/>
                                <a:pt x="282" y="641"/>
                              </a:cubicBezTo>
                              <a:cubicBezTo>
                                <a:pt x="282" y="645"/>
                                <a:pt x="286" y="649"/>
                                <a:pt x="291" y="649"/>
                              </a:cubicBezTo>
                              <a:cubicBezTo>
                                <a:pt x="296" y="649"/>
                                <a:pt x="300" y="645"/>
                                <a:pt x="300" y="641"/>
                              </a:cubicBezTo>
                              <a:close/>
                              <a:moveTo>
                                <a:pt x="343" y="641"/>
                              </a:moveTo>
                              <a:cubicBezTo>
                                <a:pt x="343" y="636"/>
                                <a:pt x="339" y="632"/>
                                <a:pt x="335" y="632"/>
                              </a:cubicBezTo>
                              <a:cubicBezTo>
                                <a:pt x="330" y="632"/>
                                <a:pt x="326" y="636"/>
                                <a:pt x="326" y="641"/>
                              </a:cubicBezTo>
                              <a:cubicBezTo>
                                <a:pt x="326" y="645"/>
                                <a:pt x="330" y="649"/>
                                <a:pt x="335" y="649"/>
                              </a:cubicBezTo>
                              <a:cubicBezTo>
                                <a:pt x="339" y="649"/>
                                <a:pt x="343" y="645"/>
                                <a:pt x="343" y="641"/>
                              </a:cubicBezTo>
                              <a:close/>
                              <a:moveTo>
                                <a:pt x="378" y="632"/>
                              </a:moveTo>
                              <a:cubicBezTo>
                                <a:pt x="373" y="632"/>
                                <a:pt x="369" y="636"/>
                                <a:pt x="369" y="641"/>
                              </a:cubicBezTo>
                              <a:cubicBezTo>
                                <a:pt x="369" y="645"/>
                                <a:pt x="373" y="649"/>
                                <a:pt x="378" y="649"/>
                              </a:cubicBezTo>
                              <a:cubicBezTo>
                                <a:pt x="383" y="649"/>
                                <a:pt x="387" y="645"/>
                                <a:pt x="387" y="641"/>
                              </a:cubicBezTo>
                              <a:cubicBezTo>
                                <a:pt x="387" y="636"/>
                                <a:pt x="383" y="632"/>
                                <a:pt x="378" y="632"/>
                              </a:cubicBezTo>
                              <a:close/>
                              <a:moveTo>
                                <a:pt x="630" y="641"/>
                              </a:moveTo>
                              <a:cubicBezTo>
                                <a:pt x="630" y="645"/>
                                <a:pt x="634" y="649"/>
                                <a:pt x="638" y="649"/>
                              </a:cubicBezTo>
                              <a:cubicBezTo>
                                <a:pt x="643" y="649"/>
                                <a:pt x="647" y="645"/>
                                <a:pt x="647" y="641"/>
                              </a:cubicBezTo>
                              <a:cubicBezTo>
                                <a:pt x="647" y="636"/>
                                <a:pt x="643" y="632"/>
                                <a:pt x="638" y="632"/>
                              </a:cubicBezTo>
                              <a:cubicBezTo>
                                <a:pt x="634" y="632"/>
                                <a:pt x="630" y="636"/>
                                <a:pt x="630" y="641"/>
                              </a:cubicBezTo>
                              <a:close/>
                              <a:moveTo>
                                <a:pt x="769" y="649"/>
                              </a:moveTo>
                              <a:cubicBezTo>
                                <a:pt x="773" y="649"/>
                                <a:pt x="777" y="645"/>
                                <a:pt x="777" y="641"/>
                              </a:cubicBezTo>
                              <a:cubicBezTo>
                                <a:pt x="777" y="636"/>
                                <a:pt x="773" y="632"/>
                                <a:pt x="769" y="632"/>
                              </a:cubicBezTo>
                              <a:cubicBezTo>
                                <a:pt x="764" y="632"/>
                                <a:pt x="760" y="636"/>
                                <a:pt x="760" y="641"/>
                              </a:cubicBezTo>
                              <a:cubicBezTo>
                                <a:pt x="760" y="645"/>
                                <a:pt x="764" y="649"/>
                                <a:pt x="769" y="649"/>
                              </a:cubicBezTo>
                              <a:close/>
                              <a:moveTo>
                                <a:pt x="1073" y="632"/>
                              </a:moveTo>
                              <a:cubicBezTo>
                                <a:pt x="1068" y="632"/>
                                <a:pt x="1064" y="636"/>
                                <a:pt x="1064" y="641"/>
                              </a:cubicBezTo>
                              <a:cubicBezTo>
                                <a:pt x="1064" y="645"/>
                                <a:pt x="1068" y="649"/>
                                <a:pt x="1073" y="649"/>
                              </a:cubicBezTo>
                              <a:cubicBezTo>
                                <a:pt x="1077" y="649"/>
                                <a:pt x="1081" y="645"/>
                                <a:pt x="1081" y="641"/>
                              </a:cubicBezTo>
                              <a:cubicBezTo>
                                <a:pt x="1081" y="636"/>
                                <a:pt x="1077" y="632"/>
                                <a:pt x="1073" y="632"/>
                              </a:cubicBezTo>
                              <a:close/>
                              <a:moveTo>
                                <a:pt x="1159" y="649"/>
                              </a:moveTo>
                              <a:cubicBezTo>
                                <a:pt x="1164" y="649"/>
                                <a:pt x="1168" y="645"/>
                                <a:pt x="1168" y="641"/>
                              </a:cubicBezTo>
                              <a:cubicBezTo>
                                <a:pt x="1168" y="636"/>
                                <a:pt x="1164" y="632"/>
                                <a:pt x="1159" y="632"/>
                              </a:cubicBezTo>
                              <a:cubicBezTo>
                                <a:pt x="1155" y="632"/>
                                <a:pt x="1151" y="636"/>
                                <a:pt x="1151" y="641"/>
                              </a:cubicBezTo>
                              <a:cubicBezTo>
                                <a:pt x="1151" y="645"/>
                                <a:pt x="1155" y="649"/>
                                <a:pt x="1159" y="649"/>
                              </a:cubicBezTo>
                              <a:close/>
                              <a:moveTo>
                                <a:pt x="1298" y="641"/>
                              </a:moveTo>
                              <a:cubicBezTo>
                                <a:pt x="1298" y="636"/>
                                <a:pt x="1294" y="632"/>
                                <a:pt x="1290" y="632"/>
                              </a:cubicBezTo>
                              <a:cubicBezTo>
                                <a:pt x="1285" y="632"/>
                                <a:pt x="1281" y="636"/>
                                <a:pt x="1281" y="641"/>
                              </a:cubicBezTo>
                              <a:cubicBezTo>
                                <a:pt x="1281" y="645"/>
                                <a:pt x="1285" y="649"/>
                                <a:pt x="1290" y="649"/>
                              </a:cubicBezTo>
                              <a:cubicBezTo>
                                <a:pt x="1294" y="649"/>
                                <a:pt x="1298" y="645"/>
                                <a:pt x="1298" y="641"/>
                              </a:cubicBezTo>
                              <a:close/>
                              <a:moveTo>
                                <a:pt x="1342" y="641"/>
                              </a:moveTo>
                              <a:cubicBezTo>
                                <a:pt x="1342" y="636"/>
                                <a:pt x="1338" y="632"/>
                                <a:pt x="1333" y="632"/>
                              </a:cubicBezTo>
                              <a:cubicBezTo>
                                <a:pt x="1328" y="632"/>
                                <a:pt x="1324" y="636"/>
                                <a:pt x="1324" y="641"/>
                              </a:cubicBezTo>
                              <a:cubicBezTo>
                                <a:pt x="1324" y="645"/>
                                <a:pt x="1328" y="649"/>
                                <a:pt x="1333" y="649"/>
                              </a:cubicBezTo>
                              <a:cubicBezTo>
                                <a:pt x="1338" y="649"/>
                                <a:pt x="1342" y="645"/>
                                <a:pt x="1342" y="641"/>
                              </a:cubicBezTo>
                              <a:close/>
                              <a:moveTo>
                                <a:pt x="1377" y="649"/>
                              </a:moveTo>
                              <a:cubicBezTo>
                                <a:pt x="1381" y="649"/>
                                <a:pt x="1385" y="645"/>
                                <a:pt x="1385" y="641"/>
                              </a:cubicBezTo>
                              <a:cubicBezTo>
                                <a:pt x="1385" y="636"/>
                                <a:pt x="1381" y="632"/>
                                <a:pt x="1377" y="632"/>
                              </a:cubicBezTo>
                              <a:cubicBezTo>
                                <a:pt x="1372" y="632"/>
                                <a:pt x="1368" y="636"/>
                                <a:pt x="1368" y="641"/>
                              </a:cubicBezTo>
                              <a:cubicBezTo>
                                <a:pt x="1368" y="645"/>
                                <a:pt x="1372" y="649"/>
                                <a:pt x="1377" y="649"/>
                              </a:cubicBezTo>
                              <a:close/>
                              <a:moveTo>
                                <a:pt x="1602" y="641"/>
                              </a:moveTo>
                              <a:cubicBezTo>
                                <a:pt x="1602" y="636"/>
                                <a:pt x="1598" y="632"/>
                                <a:pt x="1594" y="632"/>
                              </a:cubicBezTo>
                              <a:cubicBezTo>
                                <a:pt x="1589" y="632"/>
                                <a:pt x="1585" y="636"/>
                                <a:pt x="1585" y="641"/>
                              </a:cubicBezTo>
                              <a:cubicBezTo>
                                <a:pt x="1585" y="645"/>
                                <a:pt x="1589" y="649"/>
                                <a:pt x="1594" y="649"/>
                              </a:cubicBezTo>
                              <a:cubicBezTo>
                                <a:pt x="1598" y="649"/>
                                <a:pt x="1602" y="645"/>
                                <a:pt x="1602" y="641"/>
                              </a:cubicBezTo>
                              <a:close/>
                              <a:moveTo>
                                <a:pt x="1776" y="641"/>
                              </a:moveTo>
                              <a:cubicBezTo>
                                <a:pt x="1776" y="636"/>
                                <a:pt x="1772" y="632"/>
                                <a:pt x="1767" y="632"/>
                              </a:cubicBezTo>
                              <a:cubicBezTo>
                                <a:pt x="1763" y="632"/>
                                <a:pt x="1759" y="636"/>
                                <a:pt x="1759" y="641"/>
                              </a:cubicBezTo>
                              <a:cubicBezTo>
                                <a:pt x="1759" y="645"/>
                                <a:pt x="1763" y="649"/>
                                <a:pt x="1767" y="649"/>
                              </a:cubicBezTo>
                              <a:cubicBezTo>
                                <a:pt x="1772" y="649"/>
                                <a:pt x="1776" y="645"/>
                                <a:pt x="1776" y="641"/>
                              </a:cubicBezTo>
                              <a:close/>
                              <a:moveTo>
                                <a:pt x="1845" y="641"/>
                              </a:moveTo>
                              <a:cubicBezTo>
                                <a:pt x="1845" y="645"/>
                                <a:pt x="1849" y="649"/>
                                <a:pt x="1854" y="649"/>
                              </a:cubicBezTo>
                              <a:cubicBezTo>
                                <a:pt x="1859" y="649"/>
                                <a:pt x="1863" y="645"/>
                                <a:pt x="1863" y="641"/>
                              </a:cubicBezTo>
                              <a:cubicBezTo>
                                <a:pt x="1863" y="636"/>
                                <a:pt x="1859" y="632"/>
                                <a:pt x="1854" y="632"/>
                              </a:cubicBezTo>
                              <a:cubicBezTo>
                                <a:pt x="1849" y="632"/>
                                <a:pt x="1845" y="636"/>
                                <a:pt x="1845" y="641"/>
                              </a:cubicBezTo>
                              <a:close/>
                              <a:moveTo>
                                <a:pt x="1950" y="641"/>
                              </a:moveTo>
                              <a:cubicBezTo>
                                <a:pt x="1950" y="636"/>
                                <a:pt x="1946" y="632"/>
                                <a:pt x="1941" y="632"/>
                              </a:cubicBezTo>
                              <a:cubicBezTo>
                                <a:pt x="1936" y="632"/>
                                <a:pt x="1932" y="636"/>
                                <a:pt x="1932" y="641"/>
                              </a:cubicBezTo>
                              <a:cubicBezTo>
                                <a:pt x="1932" y="645"/>
                                <a:pt x="1936" y="649"/>
                                <a:pt x="1941" y="649"/>
                              </a:cubicBezTo>
                              <a:cubicBezTo>
                                <a:pt x="1946" y="649"/>
                                <a:pt x="1950" y="645"/>
                                <a:pt x="1950" y="641"/>
                              </a:cubicBezTo>
                              <a:close/>
                              <a:moveTo>
                                <a:pt x="2071" y="649"/>
                              </a:moveTo>
                              <a:cubicBezTo>
                                <a:pt x="2076" y="649"/>
                                <a:pt x="2080" y="645"/>
                                <a:pt x="2080" y="641"/>
                              </a:cubicBezTo>
                              <a:cubicBezTo>
                                <a:pt x="2080" y="636"/>
                                <a:pt x="2076" y="632"/>
                                <a:pt x="2071" y="632"/>
                              </a:cubicBezTo>
                              <a:cubicBezTo>
                                <a:pt x="2066" y="632"/>
                                <a:pt x="2063" y="636"/>
                                <a:pt x="2063" y="641"/>
                              </a:cubicBezTo>
                              <a:cubicBezTo>
                                <a:pt x="2063" y="645"/>
                                <a:pt x="2066" y="649"/>
                                <a:pt x="2071" y="649"/>
                              </a:cubicBezTo>
                              <a:close/>
                              <a:moveTo>
                                <a:pt x="2366" y="641"/>
                              </a:moveTo>
                              <a:cubicBezTo>
                                <a:pt x="2366" y="645"/>
                                <a:pt x="2370" y="649"/>
                                <a:pt x="2375" y="649"/>
                              </a:cubicBezTo>
                              <a:cubicBezTo>
                                <a:pt x="2377" y="649"/>
                                <a:pt x="2380" y="648"/>
                                <a:pt x="2381" y="647"/>
                              </a:cubicBezTo>
                              <a:cubicBezTo>
                                <a:pt x="2381" y="634"/>
                                <a:pt x="2381" y="634"/>
                                <a:pt x="2381" y="634"/>
                              </a:cubicBezTo>
                              <a:cubicBezTo>
                                <a:pt x="2380" y="633"/>
                                <a:pt x="2377" y="632"/>
                                <a:pt x="2375" y="632"/>
                              </a:cubicBezTo>
                              <a:cubicBezTo>
                                <a:pt x="2370" y="632"/>
                                <a:pt x="2366" y="636"/>
                                <a:pt x="2366" y="641"/>
                              </a:cubicBezTo>
                              <a:close/>
                              <a:moveTo>
                                <a:pt x="74" y="693"/>
                              </a:moveTo>
                              <a:cubicBezTo>
                                <a:pt x="79" y="693"/>
                                <a:pt x="83" y="689"/>
                                <a:pt x="83" y="684"/>
                              </a:cubicBezTo>
                              <a:cubicBezTo>
                                <a:pt x="83" y="679"/>
                                <a:pt x="79" y="675"/>
                                <a:pt x="74" y="675"/>
                              </a:cubicBezTo>
                              <a:cubicBezTo>
                                <a:pt x="69" y="675"/>
                                <a:pt x="65" y="679"/>
                                <a:pt x="65" y="684"/>
                              </a:cubicBezTo>
                              <a:cubicBezTo>
                                <a:pt x="65" y="689"/>
                                <a:pt x="69" y="693"/>
                                <a:pt x="74" y="693"/>
                              </a:cubicBezTo>
                              <a:close/>
                              <a:moveTo>
                                <a:pt x="204" y="693"/>
                              </a:moveTo>
                              <a:cubicBezTo>
                                <a:pt x="209" y="693"/>
                                <a:pt x="213" y="689"/>
                                <a:pt x="213" y="684"/>
                              </a:cubicBezTo>
                              <a:cubicBezTo>
                                <a:pt x="213" y="679"/>
                                <a:pt x="209" y="675"/>
                                <a:pt x="204" y="675"/>
                              </a:cubicBezTo>
                              <a:cubicBezTo>
                                <a:pt x="199" y="675"/>
                                <a:pt x="196" y="679"/>
                                <a:pt x="196" y="684"/>
                              </a:cubicBezTo>
                              <a:cubicBezTo>
                                <a:pt x="196" y="689"/>
                                <a:pt x="199" y="693"/>
                                <a:pt x="204" y="693"/>
                              </a:cubicBezTo>
                              <a:close/>
                              <a:moveTo>
                                <a:pt x="291" y="693"/>
                              </a:moveTo>
                              <a:cubicBezTo>
                                <a:pt x="296" y="693"/>
                                <a:pt x="300" y="689"/>
                                <a:pt x="300" y="684"/>
                              </a:cubicBezTo>
                              <a:cubicBezTo>
                                <a:pt x="300" y="679"/>
                                <a:pt x="296" y="675"/>
                                <a:pt x="291" y="675"/>
                              </a:cubicBezTo>
                              <a:cubicBezTo>
                                <a:pt x="286" y="675"/>
                                <a:pt x="282" y="679"/>
                                <a:pt x="282" y="684"/>
                              </a:cubicBezTo>
                              <a:cubicBezTo>
                                <a:pt x="282" y="689"/>
                                <a:pt x="286" y="693"/>
                                <a:pt x="291" y="693"/>
                              </a:cubicBezTo>
                              <a:close/>
                              <a:moveTo>
                                <a:pt x="369" y="684"/>
                              </a:moveTo>
                              <a:cubicBezTo>
                                <a:pt x="369" y="689"/>
                                <a:pt x="373" y="693"/>
                                <a:pt x="378" y="693"/>
                              </a:cubicBezTo>
                              <a:cubicBezTo>
                                <a:pt x="383" y="693"/>
                                <a:pt x="387" y="689"/>
                                <a:pt x="387" y="684"/>
                              </a:cubicBezTo>
                              <a:cubicBezTo>
                                <a:pt x="387" y="679"/>
                                <a:pt x="383" y="675"/>
                                <a:pt x="378" y="675"/>
                              </a:cubicBezTo>
                              <a:cubicBezTo>
                                <a:pt x="373" y="675"/>
                                <a:pt x="369" y="679"/>
                                <a:pt x="369" y="684"/>
                              </a:cubicBezTo>
                              <a:close/>
                              <a:moveTo>
                                <a:pt x="473" y="684"/>
                              </a:moveTo>
                              <a:cubicBezTo>
                                <a:pt x="473" y="679"/>
                                <a:pt x="470" y="675"/>
                                <a:pt x="465" y="675"/>
                              </a:cubicBezTo>
                              <a:cubicBezTo>
                                <a:pt x="460" y="675"/>
                                <a:pt x="456" y="679"/>
                                <a:pt x="456" y="684"/>
                              </a:cubicBezTo>
                              <a:cubicBezTo>
                                <a:pt x="456" y="689"/>
                                <a:pt x="460" y="693"/>
                                <a:pt x="465" y="693"/>
                              </a:cubicBezTo>
                              <a:cubicBezTo>
                                <a:pt x="470" y="693"/>
                                <a:pt x="473" y="689"/>
                                <a:pt x="473" y="684"/>
                              </a:cubicBezTo>
                              <a:close/>
                              <a:moveTo>
                                <a:pt x="517" y="684"/>
                              </a:moveTo>
                              <a:cubicBezTo>
                                <a:pt x="517" y="679"/>
                                <a:pt x="513" y="675"/>
                                <a:pt x="508" y="675"/>
                              </a:cubicBezTo>
                              <a:cubicBezTo>
                                <a:pt x="503" y="675"/>
                                <a:pt x="499" y="679"/>
                                <a:pt x="499" y="684"/>
                              </a:cubicBezTo>
                              <a:cubicBezTo>
                                <a:pt x="499" y="689"/>
                                <a:pt x="503" y="693"/>
                                <a:pt x="508" y="693"/>
                              </a:cubicBezTo>
                              <a:cubicBezTo>
                                <a:pt x="513" y="693"/>
                                <a:pt x="517" y="689"/>
                                <a:pt x="517" y="684"/>
                              </a:cubicBezTo>
                              <a:close/>
                              <a:moveTo>
                                <a:pt x="586" y="684"/>
                              </a:moveTo>
                              <a:cubicBezTo>
                                <a:pt x="586" y="689"/>
                                <a:pt x="590" y="693"/>
                                <a:pt x="595" y="693"/>
                              </a:cubicBezTo>
                              <a:cubicBezTo>
                                <a:pt x="600" y="693"/>
                                <a:pt x="604" y="689"/>
                                <a:pt x="604" y="684"/>
                              </a:cubicBezTo>
                              <a:cubicBezTo>
                                <a:pt x="604" y="679"/>
                                <a:pt x="600" y="675"/>
                                <a:pt x="595" y="675"/>
                              </a:cubicBezTo>
                              <a:cubicBezTo>
                                <a:pt x="590" y="675"/>
                                <a:pt x="586" y="679"/>
                                <a:pt x="586" y="684"/>
                              </a:cubicBezTo>
                              <a:close/>
                              <a:moveTo>
                                <a:pt x="812" y="675"/>
                              </a:moveTo>
                              <a:cubicBezTo>
                                <a:pt x="807" y="675"/>
                                <a:pt x="803" y="679"/>
                                <a:pt x="803" y="684"/>
                              </a:cubicBezTo>
                              <a:cubicBezTo>
                                <a:pt x="803" y="689"/>
                                <a:pt x="807" y="693"/>
                                <a:pt x="812" y="693"/>
                              </a:cubicBezTo>
                              <a:cubicBezTo>
                                <a:pt x="817" y="693"/>
                                <a:pt x="821" y="689"/>
                                <a:pt x="821" y="684"/>
                              </a:cubicBezTo>
                              <a:cubicBezTo>
                                <a:pt x="821" y="679"/>
                                <a:pt x="817" y="675"/>
                                <a:pt x="812" y="675"/>
                              </a:cubicBezTo>
                              <a:close/>
                              <a:moveTo>
                                <a:pt x="908" y="684"/>
                              </a:moveTo>
                              <a:cubicBezTo>
                                <a:pt x="908" y="679"/>
                                <a:pt x="904" y="675"/>
                                <a:pt x="899" y="675"/>
                              </a:cubicBezTo>
                              <a:cubicBezTo>
                                <a:pt x="894" y="675"/>
                                <a:pt x="890" y="679"/>
                                <a:pt x="890" y="684"/>
                              </a:cubicBezTo>
                              <a:cubicBezTo>
                                <a:pt x="890" y="689"/>
                                <a:pt x="894" y="693"/>
                                <a:pt x="899" y="693"/>
                              </a:cubicBezTo>
                              <a:cubicBezTo>
                                <a:pt x="904" y="693"/>
                                <a:pt x="908" y="689"/>
                                <a:pt x="908" y="684"/>
                              </a:cubicBezTo>
                              <a:close/>
                              <a:moveTo>
                                <a:pt x="1159" y="693"/>
                              </a:moveTo>
                              <a:cubicBezTo>
                                <a:pt x="1164" y="693"/>
                                <a:pt x="1168" y="689"/>
                                <a:pt x="1168" y="684"/>
                              </a:cubicBezTo>
                              <a:cubicBezTo>
                                <a:pt x="1168" y="679"/>
                                <a:pt x="1164" y="675"/>
                                <a:pt x="1159" y="675"/>
                              </a:cubicBezTo>
                              <a:cubicBezTo>
                                <a:pt x="1155" y="675"/>
                                <a:pt x="1151" y="679"/>
                                <a:pt x="1151" y="684"/>
                              </a:cubicBezTo>
                              <a:cubicBezTo>
                                <a:pt x="1151" y="689"/>
                                <a:pt x="1155" y="693"/>
                                <a:pt x="1159" y="693"/>
                              </a:cubicBezTo>
                              <a:close/>
                              <a:moveTo>
                                <a:pt x="1212" y="684"/>
                              </a:moveTo>
                              <a:cubicBezTo>
                                <a:pt x="1212" y="679"/>
                                <a:pt x="1208" y="675"/>
                                <a:pt x="1203" y="675"/>
                              </a:cubicBezTo>
                              <a:cubicBezTo>
                                <a:pt x="1198" y="675"/>
                                <a:pt x="1194" y="679"/>
                                <a:pt x="1194" y="684"/>
                              </a:cubicBezTo>
                              <a:cubicBezTo>
                                <a:pt x="1194" y="689"/>
                                <a:pt x="1198" y="693"/>
                                <a:pt x="1203" y="693"/>
                              </a:cubicBezTo>
                              <a:cubicBezTo>
                                <a:pt x="1208" y="693"/>
                                <a:pt x="1212" y="689"/>
                                <a:pt x="1212" y="684"/>
                              </a:cubicBezTo>
                              <a:close/>
                              <a:moveTo>
                                <a:pt x="1246" y="693"/>
                              </a:moveTo>
                              <a:cubicBezTo>
                                <a:pt x="1251" y="693"/>
                                <a:pt x="1255" y="689"/>
                                <a:pt x="1255" y="684"/>
                              </a:cubicBezTo>
                              <a:cubicBezTo>
                                <a:pt x="1255" y="679"/>
                                <a:pt x="1251" y="675"/>
                                <a:pt x="1246" y="675"/>
                              </a:cubicBezTo>
                              <a:cubicBezTo>
                                <a:pt x="1241" y="675"/>
                                <a:pt x="1238" y="679"/>
                                <a:pt x="1238" y="684"/>
                              </a:cubicBezTo>
                              <a:cubicBezTo>
                                <a:pt x="1238" y="689"/>
                                <a:pt x="1241" y="693"/>
                                <a:pt x="1246" y="693"/>
                              </a:cubicBezTo>
                              <a:close/>
                              <a:moveTo>
                                <a:pt x="1333" y="693"/>
                              </a:moveTo>
                              <a:cubicBezTo>
                                <a:pt x="1338" y="693"/>
                                <a:pt x="1342" y="689"/>
                                <a:pt x="1342" y="684"/>
                              </a:cubicBezTo>
                              <a:cubicBezTo>
                                <a:pt x="1342" y="679"/>
                                <a:pt x="1338" y="675"/>
                                <a:pt x="1333" y="675"/>
                              </a:cubicBezTo>
                              <a:cubicBezTo>
                                <a:pt x="1328" y="675"/>
                                <a:pt x="1324" y="679"/>
                                <a:pt x="1324" y="684"/>
                              </a:cubicBezTo>
                              <a:cubicBezTo>
                                <a:pt x="1324" y="689"/>
                                <a:pt x="1328" y="693"/>
                                <a:pt x="1333" y="693"/>
                              </a:cubicBezTo>
                              <a:close/>
                              <a:moveTo>
                                <a:pt x="1515" y="684"/>
                              </a:moveTo>
                              <a:cubicBezTo>
                                <a:pt x="1515" y="679"/>
                                <a:pt x="1512" y="675"/>
                                <a:pt x="1507" y="675"/>
                              </a:cubicBezTo>
                              <a:cubicBezTo>
                                <a:pt x="1502" y="675"/>
                                <a:pt x="1498" y="679"/>
                                <a:pt x="1498" y="684"/>
                              </a:cubicBezTo>
                              <a:cubicBezTo>
                                <a:pt x="1498" y="689"/>
                                <a:pt x="1502" y="693"/>
                                <a:pt x="1507" y="693"/>
                              </a:cubicBezTo>
                              <a:cubicBezTo>
                                <a:pt x="1512" y="693"/>
                                <a:pt x="1515" y="689"/>
                                <a:pt x="1515" y="684"/>
                              </a:cubicBezTo>
                              <a:close/>
                              <a:moveTo>
                                <a:pt x="1559" y="684"/>
                              </a:moveTo>
                              <a:cubicBezTo>
                                <a:pt x="1559" y="679"/>
                                <a:pt x="1555" y="675"/>
                                <a:pt x="1550" y="675"/>
                              </a:cubicBezTo>
                              <a:cubicBezTo>
                                <a:pt x="1545" y="675"/>
                                <a:pt x="1542" y="679"/>
                                <a:pt x="1542" y="684"/>
                              </a:cubicBezTo>
                              <a:cubicBezTo>
                                <a:pt x="1542" y="689"/>
                                <a:pt x="1545" y="693"/>
                                <a:pt x="1550" y="693"/>
                              </a:cubicBezTo>
                              <a:cubicBezTo>
                                <a:pt x="1555" y="693"/>
                                <a:pt x="1559" y="689"/>
                                <a:pt x="1559" y="684"/>
                              </a:cubicBezTo>
                              <a:close/>
                              <a:moveTo>
                                <a:pt x="1715" y="684"/>
                              </a:moveTo>
                              <a:cubicBezTo>
                                <a:pt x="1715" y="689"/>
                                <a:pt x="1719" y="693"/>
                                <a:pt x="1724" y="693"/>
                              </a:cubicBezTo>
                              <a:cubicBezTo>
                                <a:pt x="1729" y="693"/>
                                <a:pt x="1733" y="689"/>
                                <a:pt x="1733" y="684"/>
                              </a:cubicBezTo>
                              <a:cubicBezTo>
                                <a:pt x="1733" y="679"/>
                                <a:pt x="1729" y="675"/>
                                <a:pt x="1724" y="675"/>
                              </a:cubicBezTo>
                              <a:cubicBezTo>
                                <a:pt x="1719" y="675"/>
                                <a:pt x="1715" y="679"/>
                                <a:pt x="1715" y="684"/>
                              </a:cubicBezTo>
                              <a:close/>
                              <a:moveTo>
                                <a:pt x="1802" y="684"/>
                              </a:moveTo>
                              <a:cubicBezTo>
                                <a:pt x="1802" y="689"/>
                                <a:pt x="1806" y="693"/>
                                <a:pt x="1811" y="693"/>
                              </a:cubicBezTo>
                              <a:cubicBezTo>
                                <a:pt x="1815" y="693"/>
                                <a:pt x="1819" y="689"/>
                                <a:pt x="1819" y="684"/>
                              </a:cubicBezTo>
                              <a:cubicBezTo>
                                <a:pt x="1819" y="679"/>
                                <a:pt x="1815" y="675"/>
                                <a:pt x="1811" y="675"/>
                              </a:cubicBezTo>
                              <a:cubicBezTo>
                                <a:pt x="1806" y="675"/>
                                <a:pt x="1802" y="679"/>
                                <a:pt x="1802" y="684"/>
                              </a:cubicBezTo>
                              <a:close/>
                              <a:moveTo>
                                <a:pt x="2201" y="693"/>
                              </a:moveTo>
                              <a:cubicBezTo>
                                <a:pt x="2206" y="693"/>
                                <a:pt x="2210" y="689"/>
                                <a:pt x="2210" y="684"/>
                              </a:cubicBezTo>
                              <a:cubicBezTo>
                                <a:pt x="2210" y="679"/>
                                <a:pt x="2206" y="675"/>
                                <a:pt x="2201" y="675"/>
                              </a:cubicBezTo>
                              <a:cubicBezTo>
                                <a:pt x="2197" y="675"/>
                                <a:pt x="2193" y="679"/>
                                <a:pt x="2193" y="684"/>
                              </a:cubicBezTo>
                              <a:cubicBezTo>
                                <a:pt x="2193" y="689"/>
                                <a:pt x="2197" y="693"/>
                                <a:pt x="2201" y="693"/>
                              </a:cubicBezTo>
                              <a:close/>
                              <a:moveTo>
                                <a:pt x="161" y="736"/>
                              </a:moveTo>
                              <a:cubicBezTo>
                                <a:pt x="166" y="736"/>
                                <a:pt x="170" y="732"/>
                                <a:pt x="170" y="728"/>
                              </a:cubicBezTo>
                              <a:cubicBezTo>
                                <a:pt x="170" y="723"/>
                                <a:pt x="166" y="719"/>
                                <a:pt x="161" y="719"/>
                              </a:cubicBezTo>
                              <a:cubicBezTo>
                                <a:pt x="156" y="719"/>
                                <a:pt x="152" y="723"/>
                                <a:pt x="152" y="728"/>
                              </a:cubicBezTo>
                              <a:cubicBezTo>
                                <a:pt x="152" y="732"/>
                                <a:pt x="156" y="736"/>
                                <a:pt x="161" y="736"/>
                              </a:cubicBezTo>
                              <a:close/>
                              <a:moveTo>
                                <a:pt x="204" y="719"/>
                              </a:moveTo>
                              <a:cubicBezTo>
                                <a:pt x="199" y="719"/>
                                <a:pt x="196" y="723"/>
                                <a:pt x="196" y="728"/>
                              </a:cubicBezTo>
                              <a:cubicBezTo>
                                <a:pt x="196" y="732"/>
                                <a:pt x="199" y="736"/>
                                <a:pt x="204" y="736"/>
                              </a:cubicBezTo>
                              <a:cubicBezTo>
                                <a:pt x="209" y="736"/>
                                <a:pt x="213" y="732"/>
                                <a:pt x="213" y="728"/>
                              </a:cubicBezTo>
                              <a:cubicBezTo>
                                <a:pt x="213" y="723"/>
                                <a:pt x="209" y="719"/>
                                <a:pt x="204" y="719"/>
                              </a:cubicBezTo>
                              <a:close/>
                              <a:moveTo>
                                <a:pt x="638" y="719"/>
                              </a:moveTo>
                              <a:cubicBezTo>
                                <a:pt x="634" y="719"/>
                                <a:pt x="630" y="723"/>
                                <a:pt x="630" y="728"/>
                              </a:cubicBezTo>
                              <a:cubicBezTo>
                                <a:pt x="630" y="732"/>
                                <a:pt x="634" y="736"/>
                                <a:pt x="638" y="736"/>
                              </a:cubicBezTo>
                              <a:cubicBezTo>
                                <a:pt x="643" y="736"/>
                                <a:pt x="647" y="732"/>
                                <a:pt x="647" y="728"/>
                              </a:cubicBezTo>
                              <a:cubicBezTo>
                                <a:pt x="647" y="723"/>
                                <a:pt x="643" y="719"/>
                                <a:pt x="638" y="719"/>
                              </a:cubicBezTo>
                              <a:close/>
                              <a:moveTo>
                                <a:pt x="1246" y="736"/>
                              </a:moveTo>
                              <a:cubicBezTo>
                                <a:pt x="1251" y="736"/>
                                <a:pt x="1255" y="732"/>
                                <a:pt x="1255" y="728"/>
                              </a:cubicBezTo>
                              <a:cubicBezTo>
                                <a:pt x="1255" y="723"/>
                                <a:pt x="1251" y="719"/>
                                <a:pt x="1246" y="719"/>
                              </a:cubicBezTo>
                              <a:cubicBezTo>
                                <a:pt x="1241" y="719"/>
                                <a:pt x="1238" y="723"/>
                                <a:pt x="1238" y="728"/>
                              </a:cubicBezTo>
                              <a:cubicBezTo>
                                <a:pt x="1238" y="732"/>
                                <a:pt x="1241" y="736"/>
                                <a:pt x="1246" y="736"/>
                              </a:cubicBezTo>
                              <a:close/>
                              <a:moveTo>
                                <a:pt x="1385" y="728"/>
                              </a:moveTo>
                              <a:cubicBezTo>
                                <a:pt x="1385" y="723"/>
                                <a:pt x="1381" y="719"/>
                                <a:pt x="1377" y="719"/>
                              </a:cubicBezTo>
                              <a:cubicBezTo>
                                <a:pt x="1372" y="719"/>
                                <a:pt x="1368" y="723"/>
                                <a:pt x="1368" y="728"/>
                              </a:cubicBezTo>
                              <a:cubicBezTo>
                                <a:pt x="1368" y="732"/>
                                <a:pt x="1372" y="736"/>
                                <a:pt x="1377" y="736"/>
                              </a:cubicBezTo>
                              <a:cubicBezTo>
                                <a:pt x="1381" y="736"/>
                                <a:pt x="1385" y="732"/>
                                <a:pt x="1385" y="728"/>
                              </a:cubicBezTo>
                              <a:close/>
                              <a:moveTo>
                                <a:pt x="1646" y="728"/>
                              </a:moveTo>
                              <a:cubicBezTo>
                                <a:pt x="1646" y="723"/>
                                <a:pt x="1642" y="719"/>
                                <a:pt x="1637" y="719"/>
                              </a:cubicBezTo>
                              <a:cubicBezTo>
                                <a:pt x="1632" y="719"/>
                                <a:pt x="1628" y="723"/>
                                <a:pt x="1628" y="728"/>
                              </a:cubicBezTo>
                              <a:cubicBezTo>
                                <a:pt x="1628" y="732"/>
                                <a:pt x="1632" y="736"/>
                                <a:pt x="1637" y="736"/>
                              </a:cubicBezTo>
                              <a:cubicBezTo>
                                <a:pt x="1642" y="736"/>
                                <a:pt x="1646" y="732"/>
                                <a:pt x="1646" y="728"/>
                              </a:cubicBezTo>
                              <a:close/>
                              <a:moveTo>
                                <a:pt x="1906" y="728"/>
                              </a:moveTo>
                              <a:cubicBezTo>
                                <a:pt x="1906" y="723"/>
                                <a:pt x="1902" y="719"/>
                                <a:pt x="1898" y="719"/>
                              </a:cubicBezTo>
                              <a:cubicBezTo>
                                <a:pt x="1893" y="719"/>
                                <a:pt x="1889" y="723"/>
                                <a:pt x="1889" y="728"/>
                              </a:cubicBezTo>
                              <a:cubicBezTo>
                                <a:pt x="1889" y="732"/>
                                <a:pt x="1893" y="736"/>
                                <a:pt x="1898" y="736"/>
                              </a:cubicBezTo>
                              <a:cubicBezTo>
                                <a:pt x="1902" y="736"/>
                                <a:pt x="1906" y="732"/>
                                <a:pt x="1906" y="728"/>
                              </a:cubicBezTo>
                              <a:close/>
                              <a:moveTo>
                                <a:pt x="2071" y="736"/>
                              </a:moveTo>
                              <a:cubicBezTo>
                                <a:pt x="2076" y="736"/>
                                <a:pt x="2080" y="732"/>
                                <a:pt x="2080" y="728"/>
                              </a:cubicBezTo>
                              <a:cubicBezTo>
                                <a:pt x="2080" y="723"/>
                                <a:pt x="2076" y="719"/>
                                <a:pt x="2071" y="719"/>
                              </a:cubicBezTo>
                              <a:cubicBezTo>
                                <a:pt x="2066" y="719"/>
                                <a:pt x="2063" y="723"/>
                                <a:pt x="2063" y="728"/>
                              </a:cubicBezTo>
                              <a:cubicBezTo>
                                <a:pt x="2063" y="732"/>
                                <a:pt x="2066" y="736"/>
                                <a:pt x="2071" y="736"/>
                              </a:cubicBezTo>
                              <a:close/>
                              <a:moveTo>
                                <a:pt x="2280" y="728"/>
                              </a:moveTo>
                              <a:cubicBezTo>
                                <a:pt x="2280" y="732"/>
                                <a:pt x="2284" y="736"/>
                                <a:pt x="2288" y="736"/>
                              </a:cubicBezTo>
                              <a:cubicBezTo>
                                <a:pt x="2293" y="736"/>
                                <a:pt x="2297" y="732"/>
                                <a:pt x="2297" y="728"/>
                              </a:cubicBezTo>
                              <a:cubicBezTo>
                                <a:pt x="2297" y="723"/>
                                <a:pt x="2293" y="719"/>
                                <a:pt x="2288" y="719"/>
                              </a:cubicBezTo>
                              <a:cubicBezTo>
                                <a:pt x="2284" y="719"/>
                                <a:pt x="2280" y="723"/>
                                <a:pt x="2280" y="728"/>
                              </a:cubicBezTo>
                              <a:close/>
                              <a:moveTo>
                                <a:pt x="117" y="762"/>
                              </a:moveTo>
                              <a:cubicBezTo>
                                <a:pt x="113" y="762"/>
                                <a:pt x="109" y="766"/>
                                <a:pt x="109" y="771"/>
                              </a:cubicBezTo>
                              <a:cubicBezTo>
                                <a:pt x="109" y="776"/>
                                <a:pt x="113" y="780"/>
                                <a:pt x="117" y="780"/>
                              </a:cubicBezTo>
                              <a:cubicBezTo>
                                <a:pt x="122" y="780"/>
                                <a:pt x="126" y="776"/>
                                <a:pt x="126" y="771"/>
                              </a:cubicBezTo>
                              <a:cubicBezTo>
                                <a:pt x="126" y="766"/>
                                <a:pt x="122" y="762"/>
                                <a:pt x="117" y="762"/>
                              </a:cubicBezTo>
                              <a:close/>
                              <a:moveTo>
                                <a:pt x="248" y="762"/>
                              </a:moveTo>
                              <a:cubicBezTo>
                                <a:pt x="243" y="762"/>
                                <a:pt x="239" y="766"/>
                                <a:pt x="239" y="771"/>
                              </a:cubicBezTo>
                              <a:cubicBezTo>
                                <a:pt x="239" y="776"/>
                                <a:pt x="243" y="780"/>
                                <a:pt x="248" y="780"/>
                              </a:cubicBezTo>
                              <a:cubicBezTo>
                                <a:pt x="252" y="780"/>
                                <a:pt x="256" y="776"/>
                                <a:pt x="256" y="771"/>
                              </a:cubicBezTo>
                              <a:cubicBezTo>
                                <a:pt x="256" y="766"/>
                                <a:pt x="252" y="762"/>
                                <a:pt x="248" y="762"/>
                              </a:cubicBezTo>
                              <a:close/>
                              <a:moveTo>
                                <a:pt x="465" y="780"/>
                              </a:moveTo>
                              <a:cubicBezTo>
                                <a:pt x="470" y="780"/>
                                <a:pt x="473" y="776"/>
                                <a:pt x="473" y="771"/>
                              </a:cubicBezTo>
                              <a:cubicBezTo>
                                <a:pt x="473" y="766"/>
                                <a:pt x="470" y="762"/>
                                <a:pt x="465" y="762"/>
                              </a:cubicBezTo>
                              <a:cubicBezTo>
                                <a:pt x="460" y="762"/>
                                <a:pt x="456" y="766"/>
                                <a:pt x="456" y="771"/>
                              </a:cubicBezTo>
                              <a:cubicBezTo>
                                <a:pt x="456" y="776"/>
                                <a:pt x="460" y="780"/>
                                <a:pt x="465" y="780"/>
                              </a:cubicBezTo>
                              <a:close/>
                              <a:moveTo>
                                <a:pt x="630" y="771"/>
                              </a:moveTo>
                              <a:cubicBezTo>
                                <a:pt x="630" y="776"/>
                                <a:pt x="634" y="780"/>
                                <a:pt x="638" y="780"/>
                              </a:cubicBezTo>
                              <a:cubicBezTo>
                                <a:pt x="643" y="780"/>
                                <a:pt x="647" y="776"/>
                                <a:pt x="647" y="771"/>
                              </a:cubicBezTo>
                              <a:cubicBezTo>
                                <a:pt x="647" y="766"/>
                                <a:pt x="643" y="762"/>
                                <a:pt x="638" y="762"/>
                              </a:cubicBezTo>
                              <a:cubicBezTo>
                                <a:pt x="634" y="762"/>
                                <a:pt x="630" y="766"/>
                                <a:pt x="630" y="771"/>
                              </a:cubicBezTo>
                              <a:close/>
                              <a:moveTo>
                                <a:pt x="803" y="771"/>
                              </a:moveTo>
                              <a:cubicBezTo>
                                <a:pt x="803" y="776"/>
                                <a:pt x="807" y="780"/>
                                <a:pt x="812" y="780"/>
                              </a:cubicBezTo>
                              <a:cubicBezTo>
                                <a:pt x="817" y="780"/>
                                <a:pt x="821" y="776"/>
                                <a:pt x="821" y="771"/>
                              </a:cubicBezTo>
                              <a:cubicBezTo>
                                <a:pt x="821" y="766"/>
                                <a:pt x="817" y="762"/>
                                <a:pt x="812" y="762"/>
                              </a:cubicBezTo>
                              <a:cubicBezTo>
                                <a:pt x="807" y="762"/>
                                <a:pt x="803" y="766"/>
                                <a:pt x="803" y="771"/>
                              </a:cubicBezTo>
                              <a:close/>
                              <a:moveTo>
                                <a:pt x="994" y="771"/>
                              </a:moveTo>
                              <a:cubicBezTo>
                                <a:pt x="994" y="766"/>
                                <a:pt x="991" y="762"/>
                                <a:pt x="986" y="762"/>
                              </a:cubicBezTo>
                              <a:cubicBezTo>
                                <a:pt x="981" y="762"/>
                                <a:pt x="977" y="766"/>
                                <a:pt x="977" y="771"/>
                              </a:cubicBezTo>
                              <a:cubicBezTo>
                                <a:pt x="977" y="776"/>
                                <a:pt x="981" y="780"/>
                                <a:pt x="986" y="780"/>
                              </a:cubicBezTo>
                              <a:cubicBezTo>
                                <a:pt x="991" y="780"/>
                                <a:pt x="994" y="776"/>
                                <a:pt x="994" y="771"/>
                              </a:cubicBezTo>
                              <a:close/>
                              <a:moveTo>
                                <a:pt x="1064" y="771"/>
                              </a:moveTo>
                              <a:cubicBezTo>
                                <a:pt x="1064" y="776"/>
                                <a:pt x="1068" y="780"/>
                                <a:pt x="1073" y="780"/>
                              </a:cubicBezTo>
                              <a:cubicBezTo>
                                <a:pt x="1077" y="780"/>
                                <a:pt x="1081" y="776"/>
                                <a:pt x="1081" y="771"/>
                              </a:cubicBezTo>
                              <a:cubicBezTo>
                                <a:pt x="1081" y="766"/>
                                <a:pt x="1077" y="762"/>
                                <a:pt x="1073" y="762"/>
                              </a:cubicBezTo>
                              <a:cubicBezTo>
                                <a:pt x="1068" y="762"/>
                                <a:pt x="1064" y="766"/>
                                <a:pt x="1064" y="771"/>
                              </a:cubicBezTo>
                              <a:close/>
                              <a:moveTo>
                                <a:pt x="1281" y="771"/>
                              </a:moveTo>
                              <a:cubicBezTo>
                                <a:pt x="1281" y="776"/>
                                <a:pt x="1285" y="780"/>
                                <a:pt x="1290" y="780"/>
                              </a:cubicBezTo>
                              <a:cubicBezTo>
                                <a:pt x="1294" y="780"/>
                                <a:pt x="1298" y="776"/>
                                <a:pt x="1298" y="771"/>
                              </a:cubicBezTo>
                              <a:cubicBezTo>
                                <a:pt x="1298" y="766"/>
                                <a:pt x="1294" y="762"/>
                                <a:pt x="1290" y="762"/>
                              </a:cubicBezTo>
                              <a:cubicBezTo>
                                <a:pt x="1285" y="762"/>
                                <a:pt x="1281" y="766"/>
                                <a:pt x="1281" y="771"/>
                              </a:cubicBezTo>
                              <a:close/>
                              <a:moveTo>
                                <a:pt x="1377" y="780"/>
                              </a:moveTo>
                              <a:cubicBezTo>
                                <a:pt x="1381" y="780"/>
                                <a:pt x="1385" y="776"/>
                                <a:pt x="1385" y="771"/>
                              </a:cubicBezTo>
                              <a:cubicBezTo>
                                <a:pt x="1385" y="766"/>
                                <a:pt x="1381" y="762"/>
                                <a:pt x="1377" y="762"/>
                              </a:cubicBezTo>
                              <a:cubicBezTo>
                                <a:pt x="1372" y="762"/>
                                <a:pt x="1368" y="766"/>
                                <a:pt x="1368" y="771"/>
                              </a:cubicBezTo>
                              <a:cubicBezTo>
                                <a:pt x="1368" y="776"/>
                                <a:pt x="1372" y="780"/>
                                <a:pt x="1377" y="780"/>
                              </a:cubicBezTo>
                              <a:close/>
                              <a:moveTo>
                                <a:pt x="1594" y="780"/>
                              </a:moveTo>
                              <a:cubicBezTo>
                                <a:pt x="1598" y="780"/>
                                <a:pt x="1602" y="776"/>
                                <a:pt x="1602" y="771"/>
                              </a:cubicBezTo>
                              <a:cubicBezTo>
                                <a:pt x="1602" y="766"/>
                                <a:pt x="1598" y="762"/>
                                <a:pt x="1594" y="762"/>
                              </a:cubicBezTo>
                              <a:cubicBezTo>
                                <a:pt x="1589" y="762"/>
                                <a:pt x="1585" y="766"/>
                                <a:pt x="1585" y="771"/>
                              </a:cubicBezTo>
                              <a:cubicBezTo>
                                <a:pt x="1585" y="776"/>
                                <a:pt x="1589" y="780"/>
                                <a:pt x="1594" y="780"/>
                              </a:cubicBezTo>
                              <a:close/>
                              <a:moveTo>
                                <a:pt x="1689" y="771"/>
                              </a:moveTo>
                              <a:cubicBezTo>
                                <a:pt x="1689" y="766"/>
                                <a:pt x="1685" y="762"/>
                                <a:pt x="1680" y="762"/>
                              </a:cubicBezTo>
                              <a:cubicBezTo>
                                <a:pt x="1676" y="762"/>
                                <a:pt x="1672" y="766"/>
                                <a:pt x="1672" y="771"/>
                              </a:cubicBezTo>
                              <a:cubicBezTo>
                                <a:pt x="1672" y="776"/>
                                <a:pt x="1676" y="780"/>
                                <a:pt x="1680" y="780"/>
                              </a:cubicBezTo>
                              <a:cubicBezTo>
                                <a:pt x="1685" y="780"/>
                                <a:pt x="1689" y="776"/>
                                <a:pt x="1689" y="771"/>
                              </a:cubicBezTo>
                              <a:close/>
                              <a:moveTo>
                                <a:pt x="1941" y="780"/>
                              </a:moveTo>
                              <a:cubicBezTo>
                                <a:pt x="1946" y="780"/>
                                <a:pt x="1950" y="776"/>
                                <a:pt x="1950" y="771"/>
                              </a:cubicBezTo>
                              <a:cubicBezTo>
                                <a:pt x="1950" y="766"/>
                                <a:pt x="1946" y="762"/>
                                <a:pt x="1941" y="762"/>
                              </a:cubicBezTo>
                              <a:cubicBezTo>
                                <a:pt x="1936" y="762"/>
                                <a:pt x="1932" y="766"/>
                                <a:pt x="1932" y="771"/>
                              </a:cubicBezTo>
                              <a:cubicBezTo>
                                <a:pt x="1932" y="776"/>
                                <a:pt x="1936" y="780"/>
                                <a:pt x="1941" y="780"/>
                              </a:cubicBezTo>
                              <a:close/>
                              <a:moveTo>
                                <a:pt x="2340" y="771"/>
                              </a:moveTo>
                              <a:cubicBezTo>
                                <a:pt x="2340" y="766"/>
                                <a:pt x="2336" y="762"/>
                                <a:pt x="2332" y="762"/>
                              </a:cubicBezTo>
                              <a:cubicBezTo>
                                <a:pt x="2327" y="762"/>
                                <a:pt x="2323" y="766"/>
                                <a:pt x="2323" y="771"/>
                              </a:cubicBezTo>
                              <a:cubicBezTo>
                                <a:pt x="2323" y="776"/>
                                <a:pt x="2327" y="780"/>
                                <a:pt x="2332" y="780"/>
                              </a:cubicBezTo>
                              <a:cubicBezTo>
                                <a:pt x="2336" y="780"/>
                                <a:pt x="2340" y="776"/>
                                <a:pt x="2340" y="771"/>
                              </a:cubicBezTo>
                              <a:close/>
                              <a:moveTo>
                                <a:pt x="2366" y="771"/>
                              </a:moveTo>
                              <a:cubicBezTo>
                                <a:pt x="2366" y="776"/>
                                <a:pt x="2370" y="780"/>
                                <a:pt x="2375" y="780"/>
                              </a:cubicBezTo>
                              <a:cubicBezTo>
                                <a:pt x="2377" y="780"/>
                                <a:pt x="2380" y="779"/>
                                <a:pt x="2381" y="777"/>
                              </a:cubicBezTo>
                              <a:cubicBezTo>
                                <a:pt x="2381" y="765"/>
                                <a:pt x="2381" y="765"/>
                                <a:pt x="2381" y="765"/>
                              </a:cubicBezTo>
                              <a:cubicBezTo>
                                <a:pt x="2380" y="763"/>
                                <a:pt x="2377" y="762"/>
                                <a:pt x="2375" y="762"/>
                              </a:cubicBezTo>
                              <a:cubicBezTo>
                                <a:pt x="2370" y="762"/>
                                <a:pt x="2366" y="766"/>
                                <a:pt x="2366" y="771"/>
                              </a:cubicBezTo>
                              <a:close/>
                              <a:moveTo>
                                <a:pt x="74" y="806"/>
                              </a:moveTo>
                              <a:cubicBezTo>
                                <a:pt x="69" y="806"/>
                                <a:pt x="65" y="810"/>
                                <a:pt x="65" y="814"/>
                              </a:cubicBezTo>
                              <a:cubicBezTo>
                                <a:pt x="65" y="819"/>
                                <a:pt x="69" y="823"/>
                                <a:pt x="74" y="823"/>
                              </a:cubicBezTo>
                              <a:cubicBezTo>
                                <a:pt x="79" y="823"/>
                                <a:pt x="83" y="819"/>
                                <a:pt x="83" y="814"/>
                              </a:cubicBezTo>
                              <a:cubicBezTo>
                                <a:pt x="83" y="810"/>
                                <a:pt x="79" y="806"/>
                                <a:pt x="74" y="806"/>
                              </a:cubicBezTo>
                              <a:close/>
                              <a:moveTo>
                                <a:pt x="161" y="806"/>
                              </a:moveTo>
                              <a:cubicBezTo>
                                <a:pt x="156" y="806"/>
                                <a:pt x="152" y="810"/>
                                <a:pt x="152" y="814"/>
                              </a:cubicBezTo>
                              <a:cubicBezTo>
                                <a:pt x="152" y="819"/>
                                <a:pt x="156" y="823"/>
                                <a:pt x="161" y="823"/>
                              </a:cubicBezTo>
                              <a:cubicBezTo>
                                <a:pt x="166" y="823"/>
                                <a:pt x="170" y="819"/>
                                <a:pt x="170" y="814"/>
                              </a:cubicBezTo>
                              <a:cubicBezTo>
                                <a:pt x="170" y="810"/>
                                <a:pt x="166" y="806"/>
                                <a:pt x="161" y="806"/>
                              </a:cubicBezTo>
                              <a:close/>
                              <a:moveTo>
                                <a:pt x="343" y="814"/>
                              </a:moveTo>
                              <a:cubicBezTo>
                                <a:pt x="343" y="810"/>
                                <a:pt x="339" y="806"/>
                                <a:pt x="335" y="806"/>
                              </a:cubicBezTo>
                              <a:cubicBezTo>
                                <a:pt x="330" y="806"/>
                                <a:pt x="326" y="810"/>
                                <a:pt x="326" y="814"/>
                              </a:cubicBezTo>
                              <a:cubicBezTo>
                                <a:pt x="326" y="819"/>
                                <a:pt x="330" y="823"/>
                                <a:pt x="335" y="823"/>
                              </a:cubicBezTo>
                              <a:cubicBezTo>
                                <a:pt x="339" y="823"/>
                                <a:pt x="343" y="819"/>
                                <a:pt x="343" y="814"/>
                              </a:cubicBezTo>
                              <a:close/>
                              <a:moveTo>
                                <a:pt x="378" y="806"/>
                              </a:moveTo>
                              <a:cubicBezTo>
                                <a:pt x="373" y="806"/>
                                <a:pt x="369" y="810"/>
                                <a:pt x="369" y="814"/>
                              </a:cubicBezTo>
                              <a:cubicBezTo>
                                <a:pt x="369" y="819"/>
                                <a:pt x="373" y="823"/>
                                <a:pt x="378" y="823"/>
                              </a:cubicBezTo>
                              <a:cubicBezTo>
                                <a:pt x="383" y="823"/>
                                <a:pt x="387" y="819"/>
                                <a:pt x="387" y="814"/>
                              </a:cubicBezTo>
                              <a:cubicBezTo>
                                <a:pt x="387" y="810"/>
                                <a:pt x="383" y="806"/>
                                <a:pt x="378" y="806"/>
                              </a:cubicBezTo>
                              <a:close/>
                              <a:moveTo>
                                <a:pt x="430" y="814"/>
                              </a:moveTo>
                              <a:cubicBezTo>
                                <a:pt x="430" y="810"/>
                                <a:pt x="426" y="806"/>
                                <a:pt x="421" y="806"/>
                              </a:cubicBezTo>
                              <a:cubicBezTo>
                                <a:pt x="417" y="806"/>
                                <a:pt x="413" y="810"/>
                                <a:pt x="413" y="814"/>
                              </a:cubicBezTo>
                              <a:cubicBezTo>
                                <a:pt x="413" y="819"/>
                                <a:pt x="417" y="823"/>
                                <a:pt x="421" y="823"/>
                              </a:cubicBezTo>
                              <a:cubicBezTo>
                                <a:pt x="426" y="823"/>
                                <a:pt x="430" y="819"/>
                                <a:pt x="430" y="814"/>
                              </a:cubicBezTo>
                              <a:close/>
                              <a:moveTo>
                                <a:pt x="465" y="806"/>
                              </a:moveTo>
                              <a:cubicBezTo>
                                <a:pt x="460" y="806"/>
                                <a:pt x="456" y="810"/>
                                <a:pt x="456" y="814"/>
                              </a:cubicBezTo>
                              <a:cubicBezTo>
                                <a:pt x="456" y="819"/>
                                <a:pt x="460" y="823"/>
                                <a:pt x="465" y="823"/>
                              </a:cubicBezTo>
                              <a:cubicBezTo>
                                <a:pt x="470" y="823"/>
                                <a:pt x="473" y="819"/>
                                <a:pt x="473" y="814"/>
                              </a:cubicBezTo>
                              <a:cubicBezTo>
                                <a:pt x="473" y="810"/>
                                <a:pt x="470" y="806"/>
                                <a:pt x="465" y="806"/>
                              </a:cubicBezTo>
                              <a:close/>
                              <a:moveTo>
                                <a:pt x="517" y="814"/>
                              </a:moveTo>
                              <a:cubicBezTo>
                                <a:pt x="517" y="810"/>
                                <a:pt x="513" y="806"/>
                                <a:pt x="508" y="806"/>
                              </a:cubicBezTo>
                              <a:cubicBezTo>
                                <a:pt x="503" y="806"/>
                                <a:pt x="499" y="810"/>
                                <a:pt x="499" y="814"/>
                              </a:cubicBezTo>
                              <a:cubicBezTo>
                                <a:pt x="499" y="819"/>
                                <a:pt x="503" y="823"/>
                                <a:pt x="508" y="823"/>
                              </a:cubicBezTo>
                              <a:cubicBezTo>
                                <a:pt x="513" y="823"/>
                                <a:pt x="517" y="819"/>
                                <a:pt x="517" y="814"/>
                              </a:cubicBezTo>
                              <a:close/>
                              <a:moveTo>
                                <a:pt x="760" y="814"/>
                              </a:moveTo>
                              <a:cubicBezTo>
                                <a:pt x="760" y="819"/>
                                <a:pt x="764" y="823"/>
                                <a:pt x="769" y="823"/>
                              </a:cubicBezTo>
                              <a:cubicBezTo>
                                <a:pt x="773" y="823"/>
                                <a:pt x="777" y="819"/>
                                <a:pt x="777" y="814"/>
                              </a:cubicBezTo>
                              <a:cubicBezTo>
                                <a:pt x="777" y="810"/>
                                <a:pt x="773" y="806"/>
                                <a:pt x="769" y="806"/>
                              </a:cubicBezTo>
                              <a:cubicBezTo>
                                <a:pt x="764" y="806"/>
                                <a:pt x="760" y="810"/>
                                <a:pt x="760" y="814"/>
                              </a:cubicBezTo>
                              <a:close/>
                              <a:moveTo>
                                <a:pt x="1125" y="814"/>
                              </a:moveTo>
                              <a:cubicBezTo>
                                <a:pt x="1125" y="810"/>
                                <a:pt x="1121" y="806"/>
                                <a:pt x="1116" y="806"/>
                              </a:cubicBezTo>
                              <a:cubicBezTo>
                                <a:pt x="1111" y="806"/>
                                <a:pt x="1107" y="810"/>
                                <a:pt x="1107" y="814"/>
                              </a:cubicBezTo>
                              <a:cubicBezTo>
                                <a:pt x="1107" y="819"/>
                                <a:pt x="1111" y="823"/>
                                <a:pt x="1116" y="823"/>
                              </a:cubicBezTo>
                              <a:cubicBezTo>
                                <a:pt x="1121" y="823"/>
                                <a:pt x="1125" y="819"/>
                                <a:pt x="1125" y="814"/>
                              </a:cubicBezTo>
                              <a:close/>
                              <a:moveTo>
                                <a:pt x="1420" y="806"/>
                              </a:moveTo>
                              <a:cubicBezTo>
                                <a:pt x="1415" y="806"/>
                                <a:pt x="1411" y="810"/>
                                <a:pt x="1411" y="814"/>
                              </a:cubicBezTo>
                              <a:cubicBezTo>
                                <a:pt x="1411" y="819"/>
                                <a:pt x="1415" y="823"/>
                                <a:pt x="1420" y="823"/>
                              </a:cubicBezTo>
                              <a:cubicBezTo>
                                <a:pt x="1425" y="823"/>
                                <a:pt x="1429" y="819"/>
                                <a:pt x="1429" y="814"/>
                              </a:cubicBezTo>
                              <a:cubicBezTo>
                                <a:pt x="1429" y="810"/>
                                <a:pt x="1425" y="806"/>
                                <a:pt x="1420" y="806"/>
                              </a:cubicBezTo>
                              <a:close/>
                              <a:moveTo>
                                <a:pt x="1507" y="806"/>
                              </a:moveTo>
                              <a:cubicBezTo>
                                <a:pt x="1502" y="806"/>
                                <a:pt x="1498" y="810"/>
                                <a:pt x="1498" y="814"/>
                              </a:cubicBezTo>
                              <a:cubicBezTo>
                                <a:pt x="1498" y="819"/>
                                <a:pt x="1502" y="823"/>
                                <a:pt x="1507" y="823"/>
                              </a:cubicBezTo>
                              <a:cubicBezTo>
                                <a:pt x="1512" y="823"/>
                                <a:pt x="1515" y="819"/>
                                <a:pt x="1515" y="814"/>
                              </a:cubicBezTo>
                              <a:cubicBezTo>
                                <a:pt x="1515" y="810"/>
                                <a:pt x="1512" y="806"/>
                                <a:pt x="1507" y="806"/>
                              </a:cubicBezTo>
                              <a:close/>
                              <a:moveTo>
                                <a:pt x="1542" y="814"/>
                              </a:moveTo>
                              <a:cubicBezTo>
                                <a:pt x="1542" y="819"/>
                                <a:pt x="1545" y="823"/>
                                <a:pt x="1550" y="823"/>
                              </a:cubicBezTo>
                              <a:cubicBezTo>
                                <a:pt x="1555" y="823"/>
                                <a:pt x="1559" y="819"/>
                                <a:pt x="1559" y="814"/>
                              </a:cubicBezTo>
                              <a:cubicBezTo>
                                <a:pt x="1559" y="810"/>
                                <a:pt x="1555" y="806"/>
                                <a:pt x="1550" y="806"/>
                              </a:cubicBezTo>
                              <a:cubicBezTo>
                                <a:pt x="1545" y="806"/>
                                <a:pt x="1542" y="810"/>
                                <a:pt x="1542" y="814"/>
                              </a:cubicBezTo>
                              <a:close/>
                              <a:moveTo>
                                <a:pt x="1811" y="823"/>
                              </a:moveTo>
                              <a:cubicBezTo>
                                <a:pt x="1815" y="823"/>
                                <a:pt x="1819" y="819"/>
                                <a:pt x="1819" y="814"/>
                              </a:cubicBezTo>
                              <a:cubicBezTo>
                                <a:pt x="1819" y="810"/>
                                <a:pt x="1815" y="806"/>
                                <a:pt x="1811" y="806"/>
                              </a:cubicBezTo>
                              <a:cubicBezTo>
                                <a:pt x="1806" y="806"/>
                                <a:pt x="1802" y="810"/>
                                <a:pt x="1802" y="814"/>
                              </a:cubicBezTo>
                              <a:cubicBezTo>
                                <a:pt x="1802" y="819"/>
                                <a:pt x="1806" y="823"/>
                                <a:pt x="1811" y="823"/>
                              </a:cubicBezTo>
                              <a:close/>
                              <a:moveTo>
                                <a:pt x="1845" y="814"/>
                              </a:moveTo>
                              <a:cubicBezTo>
                                <a:pt x="1845" y="819"/>
                                <a:pt x="1849" y="823"/>
                                <a:pt x="1854" y="823"/>
                              </a:cubicBezTo>
                              <a:cubicBezTo>
                                <a:pt x="1859" y="823"/>
                                <a:pt x="1863" y="819"/>
                                <a:pt x="1863" y="814"/>
                              </a:cubicBezTo>
                              <a:cubicBezTo>
                                <a:pt x="1863" y="810"/>
                                <a:pt x="1859" y="806"/>
                                <a:pt x="1854" y="806"/>
                              </a:cubicBezTo>
                              <a:cubicBezTo>
                                <a:pt x="1849" y="806"/>
                                <a:pt x="1845" y="810"/>
                                <a:pt x="1845" y="814"/>
                              </a:cubicBezTo>
                              <a:close/>
                              <a:moveTo>
                                <a:pt x="2019" y="814"/>
                              </a:moveTo>
                              <a:cubicBezTo>
                                <a:pt x="2019" y="819"/>
                                <a:pt x="2023" y="823"/>
                                <a:pt x="2028" y="823"/>
                              </a:cubicBezTo>
                              <a:cubicBezTo>
                                <a:pt x="2033" y="823"/>
                                <a:pt x="2036" y="819"/>
                                <a:pt x="2036" y="814"/>
                              </a:cubicBezTo>
                              <a:cubicBezTo>
                                <a:pt x="2036" y="810"/>
                                <a:pt x="2033" y="806"/>
                                <a:pt x="2028" y="806"/>
                              </a:cubicBezTo>
                              <a:cubicBezTo>
                                <a:pt x="2023" y="806"/>
                                <a:pt x="2019" y="810"/>
                                <a:pt x="2019" y="814"/>
                              </a:cubicBezTo>
                              <a:close/>
                              <a:moveTo>
                                <a:pt x="2063" y="814"/>
                              </a:moveTo>
                              <a:cubicBezTo>
                                <a:pt x="2063" y="819"/>
                                <a:pt x="2066" y="823"/>
                                <a:pt x="2071" y="823"/>
                              </a:cubicBezTo>
                              <a:cubicBezTo>
                                <a:pt x="2076" y="823"/>
                                <a:pt x="2080" y="819"/>
                                <a:pt x="2080" y="814"/>
                              </a:cubicBezTo>
                              <a:cubicBezTo>
                                <a:pt x="2080" y="810"/>
                                <a:pt x="2076" y="806"/>
                                <a:pt x="2071" y="806"/>
                              </a:cubicBezTo>
                              <a:cubicBezTo>
                                <a:pt x="2066" y="806"/>
                                <a:pt x="2063" y="810"/>
                                <a:pt x="2063" y="814"/>
                              </a:cubicBezTo>
                              <a:close/>
                              <a:moveTo>
                                <a:pt x="2115" y="823"/>
                              </a:moveTo>
                              <a:cubicBezTo>
                                <a:pt x="2119" y="823"/>
                                <a:pt x="2123" y="819"/>
                                <a:pt x="2123" y="814"/>
                              </a:cubicBezTo>
                              <a:cubicBezTo>
                                <a:pt x="2123" y="810"/>
                                <a:pt x="2119" y="806"/>
                                <a:pt x="2115" y="806"/>
                              </a:cubicBezTo>
                              <a:cubicBezTo>
                                <a:pt x="2110" y="806"/>
                                <a:pt x="2106" y="810"/>
                                <a:pt x="2106" y="814"/>
                              </a:cubicBezTo>
                              <a:cubicBezTo>
                                <a:pt x="2106" y="819"/>
                                <a:pt x="2110" y="823"/>
                                <a:pt x="2115" y="823"/>
                              </a:cubicBezTo>
                              <a:close/>
                              <a:moveTo>
                                <a:pt x="2167" y="814"/>
                              </a:moveTo>
                              <a:cubicBezTo>
                                <a:pt x="2167" y="810"/>
                                <a:pt x="2163" y="806"/>
                                <a:pt x="2158" y="806"/>
                              </a:cubicBezTo>
                              <a:cubicBezTo>
                                <a:pt x="2153" y="806"/>
                                <a:pt x="2149" y="810"/>
                                <a:pt x="2149" y="814"/>
                              </a:cubicBezTo>
                              <a:cubicBezTo>
                                <a:pt x="2149" y="819"/>
                                <a:pt x="2153" y="823"/>
                                <a:pt x="2158" y="823"/>
                              </a:cubicBezTo>
                              <a:cubicBezTo>
                                <a:pt x="2163" y="823"/>
                                <a:pt x="2167" y="819"/>
                                <a:pt x="2167" y="814"/>
                              </a:cubicBezTo>
                              <a:close/>
                              <a:moveTo>
                                <a:pt x="2210" y="814"/>
                              </a:moveTo>
                              <a:cubicBezTo>
                                <a:pt x="2210" y="810"/>
                                <a:pt x="2206" y="806"/>
                                <a:pt x="2201" y="806"/>
                              </a:cubicBezTo>
                              <a:cubicBezTo>
                                <a:pt x="2197" y="806"/>
                                <a:pt x="2193" y="810"/>
                                <a:pt x="2193" y="814"/>
                              </a:cubicBezTo>
                              <a:cubicBezTo>
                                <a:pt x="2193" y="819"/>
                                <a:pt x="2197" y="823"/>
                                <a:pt x="2201" y="823"/>
                              </a:cubicBezTo>
                              <a:cubicBezTo>
                                <a:pt x="2206" y="823"/>
                                <a:pt x="2210" y="819"/>
                                <a:pt x="2210" y="814"/>
                              </a:cubicBezTo>
                              <a:close/>
                              <a:moveTo>
                                <a:pt x="369" y="858"/>
                              </a:moveTo>
                              <a:cubicBezTo>
                                <a:pt x="369" y="863"/>
                                <a:pt x="373" y="866"/>
                                <a:pt x="378" y="866"/>
                              </a:cubicBezTo>
                              <a:cubicBezTo>
                                <a:pt x="383" y="866"/>
                                <a:pt x="387" y="863"/>
                                <a:pt x="387" y="858"/>
                              </a:cubicBezTo>
                              <a:cubicBezTo>
                                <a:pt x="387" y="853"/>
                                <a:pt x="383" y="849"/>
                                <a:pt x="378" y="849"/>
                              </a:cubicBezTo>
                              <a:cubicBezTo>
                                <a:pt x="373" y="849"/>
                                <a:pt x="369" y="853"/>
                                <a:pt x="369" y="858"/>
                              </a:cubicBezTo>
                              <a:close/>
                              <a:moveTo>
                                <a:pt x="421" y="866"/>
                              </a:moveTo>
                              <a:cubicBezTo>
                                <a:pt x="426" y="866"/>
                                <a:pt x="430" y="863"/>
                                <a:pt x="430" y="858"/>
                              </a:cubicBezTo>
                              <a:cubicBezTo>
                                <a:pt x="430" y="853"/>
                                <a:pt x="426" y="849"/>
                                <a:pt x="421" y="849"/>
                              </a:cubicBezTo>
                              <a:cubicBezTo>
                                <a:pt x="417" y="849"/>
                                <a:pt x="413" y="853"/>
                                <a:pt x="413" y="858"/>
                              </a:cubicBezTo>
                              <a:cubicBezTo>
                                <a:pt x="413" y="863"/>
                                <a:pt x="417" y="866"/>
                                <a:pt x="421" y="866"/>
                              </a:cubicBezTo>
                              <a:close/>
                              <a:moveTo>
                                <a:pt x="465" y="849"/>
                              </a:moveTo>
                              <a:cubicBezTo>
                                <a:pt x="460" y="849"/>
                                <a:pt x="456" y="853"/>
                                <a:pt x="456" y="858"/>
                              </a:cubicBezTo>
                              <a:cubicBezTo>
                                <a:pt x="456" y="863"/>
                                <a:pt x="460" y="866"/>
                                <a:pt x="465" y="866"/>
                              </a:cubicBezTo>
                              <a:cubicBezTo>
                                <a:pt x="470" y="866"/>
                                <a:pt x="473" y="863"/>
                                <a:pt x="473" y="858"/>
                              </a:cubicBezTo>
                              <a:cubicBezTo>
                                <a:pt x="473" y="853"/>
                                <a:pt x="470" y="849"/>
                                <a:pt x="465" y="849"/>
                              </a:cubicBezTo>
                              <a:close/>
                              <a:moveTo>
                                <a:pt x="560" y="858"/>
                              </a:moveTo>
                              <a:cubicBezTo>
                                <a:pt x="560" y="853"/>
                                <a:pt x="556" y="849"/>
                                <a:pt x="552" y="849"/>
                              </a:cubicBezTo>
                              <a:cubicBezTo>
                                <a:pt x="547" y="849"/>
                                <a:pt x="543" y="853"/>
                                <a:pt x="543" y="858"/>
                              </a:cubicBezTo>
                              <a:cubicBezTo>
                                <a:pt x="543" y="863"/>
                                <a:pt x="547" y="866"/>
                                <a:pt x="552" y="866"/>
                              </a:cubicBezTo>
                              <a:cubicBezTo>
                                <a:pt x="556" y="866"/>
                                <a:pt x="560" y="863"/>
                                <a:pt x="560" y="858"/>
                              </a:cubicBezTo>
                              <a:close/>
                              <a:moveTo>
                                <a:pt x="638" y="849"/>
                              </a:moveTo>
                              <a:cubicBezTo>
                                <a:pt x="634" y="849"/>
                                <a:pt x="630" y="853"/>
                                <a:pt x="630" y="858"/>
                              </a:cubicBezTo>
                              <a:cubicBezTo>
                                <a:pt x="630" y="863"/>
                                <a:pt x="634" y="866"/>
                                <a:pt x="638" y="866"/>
                              </a:cubicBezTo>
                              <a:cubicBezTo>
                                <a:pt x="643" y="866"/>
                                <a:pt x="647" y="863"/>
                                <a:pt x="647" y="858"/>
                              </a:cubicBezTo>
                              <a:cubicBezTo>
                                <a:pt x="647" y="853"/>
                                <a:pt x="643" y="849"/>
                                <a:pt x="638" y="849"/>
                              </a:cubicBezTo>
                              <a:close/>
                              <a:moveTo>
                                <a:pt x="725" y="866"/>
                              </a:moveTo>
                              <a:cubicBezTo>
                                <a:pt x="730" y="866"/>
                                <a:pt x="734" y="863"/>
                                <a:pt x="734" y="858"/>
                              </a:cubicBezTo>
                              <a:cubicBezTo>
                                <a:pt x="734" y="853"/>
                                <a:pt x="730" y="849"/>
                                <a:pt x="725" y="849"/>
                              </a:cubicBezTo>
                              <a:cubicBezTo>
                                <a:pt x="720" y="849"/>
                                <a:pt x="717" y="853"/>
                                <a:pt x="717" y="858"/>
                              </a:cubicBezTo>
                              <a:cubicBezTo>
                                <a:pt x="717" y="863"/>
                                <a:pt x="720" y="866"/>
                                <a:pt x="725" y="866"/>
                              </a:cubicBezTo>
                              <a:close/>
                              <a:moveTo>
                                <a:pt x="899" y="849"/>
                              </a:moveTo>
                              <a:cubicBezTo>
                                <a:pt x="894" y="849"/>
                                <a:pt x="890" y="853"/>
                                <a:pt x="890" y="858"/>
                              </a:cubicBezTo>
                              <a:cubicBezTo>
                                <a:pt x="890" y="863"/>
                                <a:pt x="894" y="866"/>
                                <a:pt x="899" y="866"/>
                              </a:cubicBezTo>
                              <a:cubicBezTo>
                                <a:pt x="904" y="866"/>
                                <a:pt x="908" y="863"/>
                                <a:pt x="908" y="858"/>
                              </a:cubicBezTo>
                              <a:cubicBezTo>
                                <a:pt x="908" y="853"/>
                                <a:pt x="904" y="849"/>
                                <a:pt x="899" y="849"/>
                              </a:cubicBezTo>
                              <a:close/>
                              <a:moveTo>
                                <a:pt x="1021" y="858"/>
                              </a:moveTo>
                              <a:cubicBezTo>
                                <a:pt x="1021" y="863"/>
                                <a:pt x="1024" y="866"/>
                                <a:pt x="1029" y="866"/>
                              </a:cubicBezTo>
                              <a:cubicBezTo>
                                <a:pt x="1034" y="866"/>
                                <a:pt x="1038" y="863"/>
                                <a:pt x="1038" y="858"/>
                              </a:cubicBezTo>
                              <a:cubicBezTo>
                                <a:pt x="1038" y="853"/>
                                <a:pt x="1034" y="849"/>
                                <a:pt x="1029" y="849"/>
                              </a:cubicBezTo>
                              <a:cubicBezTo>
                                <a:pt x="1024" y="849"/>
                                <a:pt x="1021" y="853"/>
                                <a:pt x="1021" y="858"/>
                              </a:cubicBezTo>
                              <a:close/>
                              <a:moveTo>
                                <a:pt x="1507" y="849"/>
                              </a:moveTo>
                              <a:cubicBezTo>
                                <a:pt x="1502" y="849"/>
                                <a:pt x="1498" y="853"/>
                                <a:pt x="1498" y="858"/>
                              </a:cubicBezTo>
                              <a:cubicBezTo>
                                <a:pt x="1498" y="863"/>
                                <a:pt x="1502" y="866"/>
                                <a:pt x="1507" y="866"/>
                              </a:cubicBezTo>
                              <a:cubicBezTo>
                                <a:pt x="1512" y="866"/>
                                <a:pt x="1515" y="863"/>
                                <a:pt x="1515" y="858"/>
                              </a:cubicBezTo>
                              <a:cubicBezTo>
                                <a:pt x="1515" y="853"/>
                                <a:pt x="1512" y="849"/>
                                <a:pt x="1507" y="849"/>
                              </a:cubicBezTo>
                              <a:close/>
                              <a:moveTo>
                                <a:pt x="74" y="910"/>
                              </a:moveTo>
                              <a:cubicBezTo>
                                <a:pt x="79" y="910"/>
                                <a:pt x="83" y="906"/>
                                <a:pt x="83" y="901"/>
                              </a:cubicBezTo>
                              <a:cubicBezTo>
                                <a:pt x="83" y="896"/>
                                <a:pt x="79" y="893"/>
                                <a:pt x="74" y="893"/>
                              </a:cubicBezTo>
                              <a:cubicBezTo>
                                <a:pt x="69" y="893"/>
                                <a:pt x="65" y="896"/>
                                <a:pt x="65" y="901"/>
                              </a:cubicBezTo>
                              <a:cubicBezTo>
                                <a:pt x="65" y="906"/>
                                <a:pt x="69" y="910"/>
                                <a:pt x="74" y="910"/>
                              </a:cubicBezTo>
                              <a:close/>
                              <a:moveTo>
                                <a:pt x="465" y="893"/>
                              </a:moveTo>
                              <a:cubicBezTo>
                                <a:pt x="460" y="893"/>
                                <a:pt x="456" y="896"/>
                                <a:pt x="456" y="901"/>
                              </a:cubicBezTo>
                              <a:cubicBezTo>
                                <a:pt x="456" y="906"/>
                                <a:pt x="460" y="910"/>
                                <a:pt x="465" y="910"/>
                              </a:cubicBezTo>
                              <a:cubicBezTo>
                                <a:pt x="470" y="910"/>
                                <a:pt x="473" y="906"/>
                                <a:pt x="473" y="901"/>
                              </a:cubicBezTo>
                              <a:cubicBezTo>
                                <a:pt x="473" y="896"/>
                                <a:pt x="470" y="893"/>
                                <a:pt x="465" y="893"/>
                              </a:cubicBezTo>
                              <a:close/>
                              <a:moveTo>
                                <a:pt x="630" y="901"/>
                              </a:moveTo>
                              <a:cubicBezTo>
                                <a:pt x="630" y="906"/>
                                <a:pt x="634" y="910"/>
                                <a:pt x="638" y="910"/>
                              </a:cubicBezTo>
                              <a:cubicBezTo>
                                <a:pt x="643" y="910"/>
                                <a:pt x="647" y="906"/>
                                <a:pt x="647" y="901"/>
                              </a:cubicBezTo>
                              <a:cubicBezTo>
                                <a:pt x="647" y="896"/>
                                <a:pt x="643" y="893"/>
                                <a:pt x="638" y="893"/>
                              </a:cubicBezTo>
                              <a:cubicBezTo>
                                <a:pt x="634" y="893"/>
                                <a:pt x="630" y="896"/>
                                <a:pt x="630" y="901"/>
                              </a:cubicBezTo>
                              <a:close/>
                              <a:moveTo>
                                <a:pt x="725" y="910"/>
                              </a:moveTo>
                              <a:cubicBezTo>
                                <a:pt x="730" y="910"/>
                                <a:pt x="734" y="906"/>
                                <a:pt x="734" y="901"/>
                              </a:cubicBezTo>
                              <a:cubicBezTo>
                                <a:pt x="734" y="896"/>
                                <a:pt x="730" y="893"/>
                                <a:pt x="725" y="893"/>
                              </a:cubicBezTo>
                              <a:cubicBezTo>
                                <a:pt x="720" y="893"/>
                                <a:pt x="717" y="896"/>
                                <a:pt x="717" y="901"/>
                              </a:cubicBezTo>
                              <a:cubicBezTo>
                                <a:pt x="717" y="906"/>
                                <a:pt x="720" y="910"/>
                                <a:pt x="725" y="910"/>
                              </a:cubicBezTo>
                              <a:close/>
                              <a:moveTo>
                                <a:pt x="856" y="893"/>
                              </a:moveTo>
                              <a:cubicBezTo>
                                <a:pt x="851" y="893"/>
                                <a:pt x="847" y="896"/>
                                <a:pt x="847" y="901"/>
                              </a:cubicBezTo>
                              <a:cubicBezTo>
                                <a:pt x="847" y="906"/>
                                <a:pt x="851" y="910"/>
                                <a:pt x="856" y="910"/>
                              </a:cubicBezTo>
                              <a:cubicBezTo>
                                <a:pt x="860" y="910"/>
                                <a:pt x="864" y="906"/>
                                <a:pt x="864" y="901"/>
                              </a:cubicBezTo>
                              <a:cubicBezTo>
                                <a:pt x="864" y="896"/>
                                <a:pt x="860" y="893"/>
                                <a:pt x="856" y="893"/>
                              </a:cubicBezTo>
                              <a:close/>
                              <a:moveTo>
                                <a:pt x="890" y="901"/>
                              </a:moveTo>
                              <a:cubicBezTo>
                                <a:pt x="890" y="906"/>
                                <a:pt x="894" y="910"/>
                                <a:pt x="899" y="910"/>
                              </a:cubicBezTo>
                              <a:cubicBezTo>
                                <a:pt x="904" y="910"/>
                                <a:pt x="908" y="906"/>
                                <a:pt x="908" y="901"/>
                              </a:cubicBezTo>
                              <a:cubicBezTo>
                                <a:pt x="908" y="896"/>
                                <a:pt x="904" y="893"/>
                                <a:pt x="899" y="893"/>
                              </a:cubicBezTo>
                              <a:cubicBezTo>
                                <a:pt x="894" y="893"/>
                                <a:pt x="890" y="896"/>
                                <a:pt x="890" y="901"/>
                              </a:cubicBezTo>
                              <a:close/>
                              <a:moveTo>
                                <a:pt x="1246" y="910"/>
                              </a:moveTo>
                              <a:cubicBezTo>
                                <a:pt x="1251" y="910"/>
                                <a:pt x="1255" y="906"/>
                                <a:pt x="1255" y="901"/>
                              </a:cubicBezTo>
                              <a:cubicBezTo>
                                <a:pt x="1255" y="896"/>
                                <a:pt x="1251" y="893"/>
                                <a:pt x="1246" y="893"/>
                              </a:cubicBezTo>
                              <a:cubicBezTo>
                                <a:pt x="1241" y="893"/>
                                <a:pt x="1238" y="896"/>
                                <a:pt x="1238" y="901"/>
                              </a:cubicBezTo>
                              <a:cubicBezTo>
                                <a:pt x="1238" y="906"/>
                                <a:pt x="1241" y="910"/>
                                <a:pt x="1246" y="910"/>
                              </a:cubicBezTo>
                              <a:close/>
                              <a:moveTo>
                                <a:pt x="1420" y="893"/>
                              </a:moveTo>
                              <a:cubicBezTo>
                                <a:pt x="1415" y="893"/>
                                <a:pt x="1411" y="896"/>
                                <a:pt x="1411" y="901"/>
                              </a:cubicBezTo>
                              <a:cubicBezTo>
                                <a:pt x="1411" y="906"/>
                                <a:pt x="1415" y="910"/>
                                <a:pt x="1420" y="910"/>
                              </a:cubicBezTo>
                              <a:cubicBezTo>
                                <a:pt x="1425" y="910"/>
                                <a:pt x="1429" y="906"/>
                                <a:pt x="1429" y="901"/>
                              </a:cubicBezTo>
                              <a:cubicBezTo>
                                <a:pt x="1429" y="896"/>
                                <a:pt x="1425" y="893"/>
                                <a:pt x="1420" y="893"/>
                              </a:cubicBezTo>
                              <a:close/>
                              <a:moveTo>
                                <a:pt x="1733" y="901"/>
                              </a:moveTo>
                              <a:cubicBezTo>
                                <a:pt x="1733" y="896"/>
                                <a:pt x="1729" y="893"/>
                                <a:pt x="1724" y="893"/>
                              </a:cubicBezTo>
                              <a:cubicBezTo>
                                <a:pt x="1719" y="893"/>
                                <a:pt x="1715" y="896"/>
                                <a:pt x="1715" y="901"/>
                              </a:cubicBezTo>
                              <a:cubicBezTo>
                                <a:pt x="1715" y="906"/>
                                <a:pt x="1719" y="910"/>
                                <a:pt x="1724" y="910"/>
                              </a:cubicBezTo>
                              <a:cubicBezTo>
                                <a:pt x="1729" y="910"/>
                                <a:pt x="1733" y="906"/>
                                <a:pt x="1733" y="901"/>
                              </a:cubicBezTo>
                              <a:close/>
                              <a:moveTo>
                                <a:pt x="2063" y="901"/>
                              </a:moveTo>
                              <a:cubicBezTo>
                                <a:pt x="2063" y="906"/>
                                <a:pt x="2066" y="910"/>
                                <a:pt x="2071" y="910"/>
                              </a:cubicBezTo>
                              <a:cubicBezTo>
                                <a:pt x="2076" y="910"/>
                                <a:pt x="2080" y="906"/>
                                <a:pt x="2080" y="901"/>
                              </a:cubicBezTo>
                              <a:cubicBezTo>
                                <a:pt x="2080" y="896"/>
                                <a:pt x="2076" y="893"/>
                                <a:pt x="2071" y="893"/>
                              </a:cubicBezTo>
                              <a:cubicBezTo>
                                <a:pt x="2066" y="893"/>
                                <a:pt x="2063" y="896"/>
                                <a:pt x="2063" y="901"/>
                              </a:cubicBezTo>
                              <a:close/>
                              <a:moveTo>
                                <a:pt x="2115" y="910"/>
                              </a:moveTo>
                              <a:cubicBezTo>
                                <a:pt x="2119" y="910"/>
                                <a:pt x="2123" y="906"/>
                                <a:pt x="2123" y="901"/>
                              </a:cubicBezTo>
                              <a:cubicBezTo>
                                <a:pt x="2123" y="896"/>
                                <a:pt x="2119" y="893"/>
                                <a:pt x="2115" y="893"/>
                              </a:cubicBezTo>
                              <a:cubicBezTo>
                                <a:pt x="2110" y="893"/>
                                <a:pt x="2106" y="896"/>
                                <a:pt x="2106" y="901"/>
                              </a:cubicBezTo>
                              <a:cubicBezTo>
                                <a:pt x="2106" y="906"/>
                                <a:pt x="2110" y="910"/>
                                <a:pt x="2115" y="910"/>
                              </a:cubicBezTo>
                              <a:close/>
                              <a:moveTo>
                                <a:pt x="31" y="936"/>
                              </a:moveTo>
                              <a:cubicBezTo>
                                <a:pt x="26" y="936"/>
                                <a:pt x="22" y="940"/>
                                <a:pt x="22" y="945"/>
                              </a:cubicBezTo>
                              <a:cubicBezTo>
                                <a:pt x="22" y="949"/>
                                <a:pt x="26" y="953"/>
                                <a:pt x="31" y="953"/>
                              </a:cubicBezTo>
                              <a:cubicBezTo>
                                <a:pt x="35" y="953"/>
                                <a:pt x="39" y="949"/>
                                <a:pt x="39" y="945"/>
                              </a:cubicBezTo>
                              <a:cubicBezTo>
                                <a:pt x="39" y="940"/>
                                <a:pt x="35" y="936"/>
                                <a:pt x="31" y="936"/>
                              </a:cubicBezTo>
                              <a:close/>
                              <a:moveTo>
                                <a:pt x="248" y="953"/>
                              </a:moveTo>
                              <a:cubicBezTo>
                                <a:pt x="252" y="953"/>
                                <a:pt x="256" y="949"/>
                                <a:pt x="256" y="945"/>
                              </a:cubicBezTo>
                              <a:cubicBezTo>
                                <a:pt x="256" y="940"/>
                                <a:pt x="252" y="936"/>
                                <a:pt x="248" y="936"/>
                              </a:cubicBezTo>
                              <a:cubicBezTo>
                                <a:pt x="243" y="936"/>
                                <a:pt x="239" y="940"/>
                                <a:pt x="239" y="945"/>
                              </a:cubicBezTo>
                              <a:cubicBezTo>
                                <a:pt x="239" y="949"/>
                                <a:pt x="243" y="953"/>
                                <a:pt x="248" y="953"/>
                              </a:cubicBezTo>
                              <a:close/>
                              <a:moveTo>
                                <a:pt x="282" y="945"/>
                              </a:moveTo>
                              <a:cubicBezTo>
                                <a:pt x="282" y="949"/>
                                <a:pt x="286" y="953"/>
                                <a:pt x="291" y="953"/>
                              </a:cubicBezTo>
                              <a:cubicBezTo>
                                <a:pt x="296" y="953"/>
                                <a:pt x="300" y="949"/>
                                <a:pt x="300" y="945"/>
                              </a:cubicBezTo>
                              <a:cubicBezTo>
                                <a:pt x="300" y="940"/>
                                <a:pt x="296" y="936"/>
                                <a:pt x="291" y="936"/>
                              </a:cubicBezTo>
                              <a:cubicBezTo>
                                <a:pt x="286" y="936"/>
                                <a:pt x="282" y="940"/>
                                <a:pt x="282" y="945"/>
                              </a:cubicBezTo>
                              <a:close/>
                              <a:moveTo>
                                <a:pt x="378" y="953"/>
                              </a:moveTo>
                              <a:cubicBezTo>
                                <a:pt x="383" y="953"/>
                                <a:pt x="387" y="949"/>
                                <a:pt x="387" y="945"/>
                              </a:cubicBezTo>
                              <a:cubicBezTo>
                                <a:pt x="387" y="940"/>
                                <a:pt x="383" y="936"/>
                                <a:pt x="378" y="936"/>
                              </a:cubicBezTo>
                              <a:cubicBezTo>
                                <a:pt x="373" y="936"/>
                                <a:pt x="369" y="940"/>
                                <a:pt x="369" y="945"/>
                              </a:cubicBezTo>
                              <a:cubicBezTo>
                                <a:pt x="369" y="949"/>
                                <a:pt x="373" y="953"/>
                                <a:pt x="378" y="953"/>
                              </a:cubicBezTo>
                              <a:close/>
                              <a:moveTo>
                                <a:pt x="517" y="945"/>
                              </a:moveTo>
                              <a:cubicBezTo>
                                <a:pt x="517" y="940"/>
                                <a:pt x="513" y="936"/>
                                <a:pt x="508" y="936"/>
                              </a:cubicBezTo>
                              <a:cubicBezTo>
                                <a:pt x="503" y="936"/>
                                <a:pt x="499" y="940"/>
                                <a:pt x="499" y="945"/>
                              </a:cubicBezTo>
                              <a:cubicBezTo>
                                <a:pt x="499" y="949"/>
                                <a:pt x="503" y="953"/>
                                <a:pt x="508" y="953"/>
                              </a:cubicBezTo>
                              <a:cubicBezTo>
                                <a:pt x="513" y="953"/>
                                <a:pt x="517" y="949"/>
                                <a:pt x="517" y="945"/>
                              </a:cubicBezTo>
                              <a:close/>
                              <a:moveTo>
                                <a:pt x="673" y="945"/>
                              </a:moveTo>
                              <a:cubicBezTo>
                                <a:pt x="673" y="949"/>
                                <a:pt x="677" y="953"/>
                                <a:pt x="682" y="953"/>
                              </a:cubicBezTo>
                              <a:cubicBezTo>
                                <a:pt x="687" y="953"/>
                                <a:pt x="691" y="949"/>
                                <a:pt x="691" y="945"/>
                              </a:cubicBezTo>
                              <a:cubicBezTo>
                                <a:pt x="691" y="940"/>
                                <a:pt x="687" y="936"/>
                                <a:pt x="682" y="936"/>
                              </a:cubicBezTo>
                              <a:cubicBezTo>
                                <a:pt x="677" y="936"/>
                                <a:pt x="673" y="940"/>
                                <a:pt x="673" y="945"/>
                              </a:cubicBezTo>
                              <a:close/>
                              <a:moveTo>
                                <a:pt x="725" y="953"/>
                              </a:moveTo>
                              <a:cubicBezTo>
                                <a:pt x="730" y="953"/>
                                <a:pt x="734" y="949"/>
                                <a:pt x="734" y="945"/>
                              </a:cubicBezTo>
                              <a:cubicBezTo>
                                <a:pt x="734" y="940"/>
                                <a:pt x="730" y="936"/>
                                <a:pt x="725" y="936"/>
                              </a:cubicBezTo>
                              <a:cubicBezTo>
                                <a:pt x="720" y="936"/>
                                <a:pt x="717" y="940"/>
                                <a:pt x="717" y="945"/>
                              </a:cubicBezTo>
                              <a:cubicBezTo>
                                <a:pt x="717" y="949"/>
                                <a:pt x="720" y="953"/>
                                <a:pt x="725" y="953"/>
                              </a:cubicBezTo>
                              <a:close/>
                              <a:moveTo>
                                <a:pt x="856" y="936"/>
                              </a:moveTo>
                              <a:cubicBezTo>
                                <a:pt x="851" y="936"/>
                                <a:pt x="847" y="940"/>
                                <a:pt x="847" y="945"/>
                              </a:cubicBezTo>
                              <a:cubicBezTo>
                                <a:pt x="847" y="949"/>
                                <a:pt x="851" y="953"/>
                                <a:pt x="856" y="953"/>
                              </a:cubicBezTo>
                              <a:cubicBezTo>
                                <a:pt x="860" y="953"/>
                                <a:pt x="864" y="949"/>
                                <a:pt x="864" y="945"/>
                              </a:cubicBezTo>
                              <a:cubicBezTo>
                                <a:pt x="864" y="940"/>
                                <a:pt x="860" y="936"/>
                                <a:pt x="856" y="936"/>
                              </a:cubicBezTo>
                              <a:close/>
                              <a:moveTo>
                                <a:pt x="899" y="953"/>
                              </a:moveTo>
                              <a:cubicBezTo>
                                <a:pt x="904" y="953"/>
                                <a:pt x="908" y="949"/>
                                <a:pt x="908" y="945"/>
                              </a:cubicBezTo>
                              <a:cubicBezTo>
                                <a:pt x="908" y="940"/>
                                <a:pt x="904" y="936"/>
                                <a:pt x="899" y="936"/>
                              </a:cubicBezTo>
                              <a:cubicBezTo>
                                <a:pt x="894" y="936"/>
                                <a:pt x="890" y="940"/>
                                <a:pt x="890" y="945"/>
                              </a:cubicBezTo>
                              <a:cubicBezTo>
                                <a:pt x="890" y="949"/>
                                <a:pt x="894" y="953"/>
                                <a:pt x="899" y="953"/>
                              </a:cubicBezTo>
                              <a:close/>
                              <a:moveTo>
                                <a:pt x="1029" y="936"/>
                              </a:moveTo>
                              <a:cubicBezTo>
                                <a:pt x="1024" y="936"/>
                                <a:pt x="1021" y="940"/>
                                <a:pt x="1021" y="945"/>
                              </a:cubicBezTo>
                              <a:cubicBezTo>
                                <a:pt x="1021" y="949"/>
                                <a:pt x="1024" y="953"/>
                                <a:pt x="1029" y="953"/>
                              </a:cubicBezTo>
                              <a:cubicBezTo>
                                <a:pt x="1034" y="953"/>
                                <a:pt x="1038" y="949"/>
                                <a:pt x="1038" y="945"/>
                              </a:cubicBezTo>
                              <a:cubicBezTo>
                                <a:pt x="1038" y="940"/>
                                <a:pt x="1034" y="936"/>
                                <a:pt x="1029" y="936"/>
                              </a:cubicBezTo>
                              <a:close/>
                              <a:moveTo>
                                <a:pt x="1064" y="945"/>
                              </a:moveTo>
                              <a:cubicBezTo>
                                <a:pt x="1064" y="949"/>
                                <a:pt x="1068" y="953"/>
                                <a:pt x="1073" y="953"/>
                              </a:cubicBezTo>
                              <a:cubicBezTo>
                                <a:pt x="1077" y="953"/>
                                <a:pt x="1081" y="949"/>
                                <a:pt x="1081" y="945"/>
                              </a:cubicBezTo>
                              <a:cubicBezTo>
                                <a:pt x="1081" y="940"/>
                                <a:pt x="1077" y="936"/>
                                <a:pt x="1073" y="936"/>
                              </a:cubicBezTo>
                              <a:cubicBezTo>
                                <a:pt x="1068" y="936"/>
                                <a:pt x="1064" y="940"/>
                                <a:pt x="1064" y="945"/>
                              </a:cubicBezTo>
                              <a:close/>
                              <a:moveTo>
                                <a:pt x="1151" y="945"/>
                              </a:moveTo>
                              <a:cubicBezTo>
                                <a:pt x="1151" y="949"/>
                                <a:pt x="1155" y="953"/>
                                <a:pt x="1159" y="953"/>
                              </a:cubicBezTo>
                              <a:cubicBezTo>
                                <a:pt x="1164" y="953"/>
                                <a:pt x="1168" y="949"/>
                                <a:pt x="1168" y="945"/>
                              </a:cubicBezTo>
                              <a:cubicBezTo>
                                <a:pt x="1168" y="940"/>
                                <a:pt x="1164" y="936"/>
                                <a:pt x="1159" y="936"/>
                              </a:cubicBezTo>
                              <a:cubicBezTo>
                                <a:pt x="1155" y="936"/>
                                <a:pt x="1151" y="940"/>
                                <a:pt x="1151" y="945"/>
                              </a:cubicBezTo>
                              <a:close/>
                              <a:moveTo>
                                <a:pt x="1246" y="953"/>
                              </a:moveTo>
                              <a:cubicBezTo>
                                <a:pt x="1251" y="953"/>
                                <a:pt x="1255" y="949"/>
                                <a:pt x="1255" y="945"/>
                              </a:cubicBezTo>
                              <a:cubicBezTo>
                                <a:pt x="1255" y="940"/>
                                <a:pt x="1251" y="936"/>
                                <a:pt x="1246" y="936"/>
                              </a:cubicBezTo>
                              <a:cubicBezTo>
                                <a:pt x="1242" y="936"/>
                                <a:pt x="1238" y="940"/>
                                <a:pt x="1238" y="945"/>
                              </a:cubicBezTo>
                              <a:cubicBezTo>
                                <a:pt x="1238" y="949"/>
                                <a:pt x="1242" y="953"/>
                                <a:pt x="1246" y="953"/>
                              </a:cubicBezTo>
                              <a:close/>
                              <a:moveTo>
                                <a:pt x="1498" y="945"/>
                              </a:moveTo>
                              <a:cubicBezTo>
                                <a:pt x="1498" y="949"/>
                                <a:pt x="1502" y="953"/>
                                <a:pt x="1507" y="953"/>
                              </a:cubicBezTo>
                              <a:cubicBezTo>
                                <a:pt x="1512" y="953"/>
                                <a:pt x="1515" y="949"/>
                                <a:pt x="1515" y="945"/>
                              </a:cubicBezTo>
                              <a:cubicBezTo>
                                <a:pt x="1515" y="940"/>
                                <a:pt x="1512" y="936"/>
                                <a:pt x="1507" y="936"/>
                              </a:cubicBezTo>
                              <a:cubicBezTo>
                                <a:pt x="1502" y="936"/>
                                <a:pt x="1498" y="940"/>
                                <a:pt x="1498" y="945"/>
                              </a:cubicBezTo>
                              <a:close/>
                              <a:moveTo>
                                <a:pt x="1559" y="945"/>
                              </a:moveTo>
                              <a:cubicBezTo>
                                <a:pt x="1559" y="940"/>
                                <a:pt x="1555" y="936"/>
                                <a:pt x="1550" y="936"/>
                              </a:cubicBezTo>
                              <a:cubicBezTo>
                                <a:pt x="1545" y="936"/>
                                <a:pt x="1542" y="940"/>
                                <a:pt x="1542" y="945"/>
                              </a:cubicBezTo>
                              <a:cubicBezTo>
                                <a:pt x="1542" y="949"/>
                                <a:pt x="1545" y="953"/>
                                <a:pt x="1550" y="953"/>
                              </a:cubicBezTo>
                              <a:cubicBezTo>
                                <a:pt x="1555" y="953"/>
                                <a:pt x="1559" y="949"/>
                                <a:pt x="1559" y="945"/>
                              </a:cubicBezTo>
                              <a:close/>
                              <a:moveTo>
                                <a:pt x="1628" y="945"/>
                              </a:moveTo>
                              <a:cubicBezTo>
                                <a:pt x="1628" y="949"/>
                                <a:pt x="1632" y="953"/>
                                <a:pt x="1637" y="953"/>
                              </a:cubicBezTo>
                              <a:cubicBezTo>
                                <a:pt x="1642" y="953"/>
                                <a:pt x="1646" y="949"/>
                                <a:pt x="1646" y="945"/>
                              </a:cubicBezTo>
                              <a:cubicBezTo>
                                <a:pt x="1646" y="940"/>
                                <a:pt x="1642" y="936"/>
                                <a:pt x="1637" y="936"/>
                              </a:cubicBezTo>
                              <a:cubicBezTo>
                                <a:pt x="1632" y="936"/>
                                <a:pt x="1628" y="940"/>
                                <a:pt x="1628" y="945"/>
                              </a:cubicBezTo>
                              <a:close/>
                              <a:moveTo>
                                <a:pt x="1776" y="945"/>
                              </a:moveTo>
                              <a:cubicBezTo>
                                <a:pt x="1776" y="940"/>
                                <a:pt x="1772" y="936"/>
                                <a:pt x="1767" y="936"/>
                              </a:cubicBezTo>
                              <a:cubicBezTo>
                                <a:pt x="1763" y="936"/>
                                <a:pt x="1759" y="940"/>
                                <a:pt x="1759" y="945"/>
                              </a:cubicBezTo>
                              <a:cubicBezTo>
                                <a:pt x="1759" y="949"/>
                                <a:pt x="1763" y="953"/>
                                <a:pt x="1767" y="953"/>
                              </a:cubicBezTo>
                              <a:cubicBezTo>
                                <a:pt x="1772" y="953"/>
                                <a:pt x="1776" y="949"/>
                                <a:pt x="1776" y="945"/>
                              </a:cubicBezTo>
                              <a:close/>
                              <a:moveTo>
                                <a:pt x="1811" y="936"/>
                              </a:moveTo>
                              <a:cubicBezTo>
                                <a:pt x="1806" y="936"/>
                                <a:pt x="1802" y="940"/>
                                <a:pt x="1802" y="945"/>
                              </a:cubicBezTo>
                              <a:cubicBezTo>
                                <a:pt x="1802" y="949"/>
                                <a:pt x="1806" y="953"/>
                                <a:pt x="1811" y="953"/>
                              </a:cubicBezTo>
                              <a:cubicBezTo>
                                <a:pt x="1815" y="953"/>
                                <a:pt x="1819" y="949"/>
                                <a:pt x="1819" y="945"/>
                              </a:cubicBezTo>
                              <a:cubicBezTo>
                                <a:pt x="1819" y="940"/>
                                <a:pt x="1815" y="936"/>
                                <a:pt x="1811" y="936"/>
                              </a:cubicBezTo>
                              <a:close/>
                              <a:moveTo>
                                <a:pt x="1906" y="945"/>
                              </a:moveTo>
                              <a:cubicBezTo>
                                <a:pt x="1906" y="940"/>
                                <a:pt x="1902" y="936"/>
                                <a:pt x="1898" y="936"/>
                              </a:cubicBezTo>
                              <a:cubicBezTo>
                                <a:pt x="1893" y="936"/>
                                <a:pt x="1889" y="940"/>
                                <a:pt x="1889" y="945"/>
                              </a:cubicBezTo>
                              <a:cubicBezTo>
                                <a:pt x="1889" y="949"/>
                                <a:pt x="1893" y="953"/>
                                <a:pt x="1898" y="953"/>
                              </a:cubicBezTo>
                              <a:cubicBezTo>
                                <a:pt x="1902" y="953"/>
                                <a:pt x="1906" y="949"/>
                                <a:pt x="1906" y="945"/>
                              </a:cubicBezTo>
                              <a:close/>
                              <a:moveTo>
                                <a:pt x="1984" y="953"/>
                              </a:moveTo>
                              <a:cubicBezTo>
                                <a:pt x="1989" y="953"/>
                                <a:pt x="1993" y="949"/>
                                <a:pt x="1993" y="945"/>
                              </a:cubicBezTo>
                              <a:cubicBezTo>
                                <a:pt x="1993" y="940"/>
                                <a:pt x="1989" y="936"/>
                                <a:pt x="1984" y="936"/>
                              </a:cubicBezTo>
                              <a:cubicBezTo>
                                <a:pt x="1980" y="936"/>
                                <a:pt x="1976" y="940"/>
                                <a:pt x="1976" y="945"/>
                              </a:cubicBezTo>
                              <a:cubicBezTo>
                                <a:pt x="1976" y="949"/>
                                <a:pt x="1980" y="953"/>
                                <a:pt x="1984" y="953"/>
                              </a:cubicBezTo>
                              <a:close/>
                              <a:moveTo>
                                <a:pt x="2115" y="953"/>
                              </a:moveTo>
                              <a:cubicBezTo>
                                <a:pt x="2119" y="953"/>
                                <a:pt x="2123" y="949"/>
                                <a:pt x="2123" y="945"/>
                              </a:cubicBezTo>
                              <a:cubicBezTo>
                                <a:pt x="2123" y="940"/>
                                <a:pt x="2119" y="936"/>
                                <a:pt x="2115" y="936"/>
                              </a:cubicBezTo>
                              <a:cubicBezTo>
                                <a:pt x="2110" y="936"/>
                                <a:pt x="2106" y="940"/>
                                <a:pt x="2106" y="945"/>
                              </a:cubicBezTo>
                              <a:cubicBezTo>
                                <a:pt x="2106" y="949"/>
                                <a:pt x="2110" y="953"/>
                                <a:pt x="2115" y="953"/>
                              </a:cubicBezTo>
                              <a:close/>
                              <a:moveTo>
                                <a:pt x="2288" y="936"/>
                              </a:moveTo>
                              <a:cubicBezTo>
                                <a:pt x="2284" y="936"/>
                                <a:pt x="2280" y="940"/>
                                <a:pt x="2280" y="945"/>
                              </a:cubicBezTo>
                              <a:cubicBezTo>
                                <a:pt x="2280" y="949"/>
                                <a:pt x="2284" y="953"/>
                                <a:pt x="2288" y="953"/>
                              </a:cubicBezTo>
                              <a:cubicBezTo>
                                <a:pt x="2293" y="953"/>
                                <a:pt x="2297" y="949"/>
                                <a:pt x="2297" y="945"/>
                              </a:cubicBezTo>
                              <a:cubicBezTo>
                                <a:pt x="2297" y="940"/>
                                <a:pt x="2293" y="936"/>
                                <a:pt x="2288" y="936"/>
                              </a:cubicBezTo>
                              <a:close/>
                              <a:moveTo>
                                <a:pt x="2332" y="936"/>
                              </a:moveTo>
                              <a:cubicBezTo>
                                <a:pt x="2327" y="936"/>
                                <a:pt x="2323" y="940"/>
                                <a:pt x="2323" y="945"/>
                              </a:cubicBezTo>
                              <a:cubicBezTo>
                                <a:pt x="2323" y="949"/>
                                <a:pt x="2327" y="953"/>
                                <a:pt x="2332" y="953"/>
                              </a:cubicBezTo>
                              <a:cubicBezTo>
                                <a:pt x="2336" y="953"/>
                                <a:pt x="2340" y="949"/>
                                <a:pt x="2340" y="945"/>
                              </a:cubicBezTo>
                              <a:cubicBezTo>
                                <a:pt x="2340" y="940"/>
                                <a:pt x="2336" y="936"/>
                                <a:pt x="2332" y="936"/>
                              </a:cubicBezTo>
                              <a:close/>
                              <a:moveTo>
                                <a:pt x="74" y="997"/>
                              </a:moveTo>
                              <a:cubicBezTo>
                                <a:pt x="79" y="997"/>
                                <a:pt x="83" y="993"/>
                                <a:pt x="83" y="988"/>
                              </a:cubicBezTo>
                              <a:cubicBezTo>
                                <a:pt x="83" y="983"/>
                                <a:pt x="79" y="979"/>
                                <a:pt x="74" y="979"/>
                              </a:cubicBezTo>
                              <a:cubicBezTo>
                                <a:pt x="69" y="979"/>
                                <a:pt x="65" y="983"/>
                                <a:pt x="65" y="988"/>
                              </a:cubicBezTo>
                              <a:cubicBezTo>
                                <a:pt x="65" y="993"/>
                                <a:pt x="69" y="997"/>
                                <a:pt x="74" y="997"/>
                              </a:cubicBezTo>
                              <a:close/>
                              <a:moveTo>
                                <a:pt x="161" y="997"/>
                              </a:moveTo>
                              <a:cubicBezTo>
                                <a:pt x="166" y="997"/>
                                <a:pt x="170" y="993"/>
                                <a:pt x="170" y="988"/>
                              </a:cubicBezTo>
                              <a:cubicBezTo>
                                <a:pt x="170" y="983"/>
                                <a:pt x="166" y="979"/>
                                <a:pt x="161" y="979"/>
                              </a:cubicBezTo>
                              <a:cubicBezTo>
                                <a:pt x="156" y="979"/>
                                <a:pt x="152" y="983"/>
                                <a:pt x="152" y="988"/>
                              </a:cubicBezTo>
                              <a:cubicBezTo>
                                <a:pt x="152" y="993"/>
                                <a:pt x="156" y="997"/>
                                <a:pt x="161" y="997"/>
                              </a:cubicBezTo>
                              <a:close/>
                              <a:moveTo>
                                <a:pt x="248" y="979"/>
                              </a:moveTo>
                              <a:cubicBezTo>
                                <a:pt x="243" y="979"/>
                                <a:pt x="239" y="983"/>
                                <a:pt x="239" y="988"/>
                              </a:cubicBezTo>
                              <a:cubicBezTo>
                                <a:pt x="239" y="993"/>
                                <a:pt x="243" y="997"/>
                                <a:pt x="248" y="997"/>
                              </a:cubicBezTo>
                              <a:cubicBezTo>
                                <a:pt x="252" y="997"/>
                                <a:pt x="256" y="993"/>
                                <a:pt x="256" y="988"/>
                              </a:cubicBezTo>
                              <a:cubicBezTo>
                                <a:pt x="256" y="983"/>
                                <a:pt x="252" y="979"/>
                                <a:pt x="248" y="979"/>
                              </a:cubicBezTo>
                              <a:close/>
                              <a:moveTo>
                                <a:pt x="378" y="979"/>
                              </a:moveTo>
                              <a:cubicBezTo>
                                <a:pt x="373" y="979"/>
                                <a:pt x="369" y="983"/>
                                <a:pt x="369" y="988"/>
                              </a:cubicBezTo>
                              <a:cubicBezTo>
                                <a:pt x="369" y="993"/>
                                <a:pt x="373" y="997"/>
                                <a:pt x="378" y="997"/>
                              </a:cubicBezTo>
                              <a:cubicBezTo>
                                <a:pt x="383" y="997"/>
                                <a:pt x="387" y="993"/>
                                <a:pt x="387" y="988"/>
                              </a:cubicBezTo>
                              <a:cubicBezTo>
                                <a:pt x="387" y="983"/>
                                <a:pt x="383" y="979"/>
                                <a:pt x="378" y="979"/>
                              </a:cubicBezTo>
                              <a:close/>
                              <a:moveTo>
                                <a:pt x="473" y="988"/>
                              </a:moveTo>
                              <a:cubicBezTo>
                                <a:pt x="473" y="983"/>
                                <a:pt x="470" y="979"/>
                                <a:pt x="465" y="979"/>
                              </a:cubicBezTo>
                              <a:cubicBezTo>
                                <a:pt x="460" y="979"/>
                                <a:pt x="456" y="983"/>
                                <a:pt x="456" y="988"/>
                              </a:cubicBezTo>
                              <a:cubicBezTo>
                                <a:pt x="456" y="993"/>
                                <a:pt x="460" y="997"/>
                                <a:pt x="465" y="997"/>
                              </a:cubicBezTo>
                              <a:cubicBezTo>
                                <a:pt x="470" y="997"/>
                                <a:pt x="473" y="993"/>
                                <a:pt x="473" y="988"/>
                              </a:cubicBezTo>
                              <a:close/>
                              <a:moveTo>
                                <a:pt x="552" y="997"/>
                              </a:moveTo>
                              <a:cubicBezTo>
                                <a:pt x="556" y="997"/>
                                <a:pt x="560" y="993"/>
                                <a:pt x="560" y="988"/>
                              </a:cubicBezTo>
                              <a:cubicBezTo>
                                <a:pt x="560" y="983"/>
                                <a:pt x="556" y="979"/>
                                <a:pt x="552" y="979"/>
                              </a:cubicBezTo>
                              <a:cubicBezTo>
                                <a:pt x="547" y="979"/>
                                <a:pt x="543" y="983"/>
                                <a:pt x="543" y="988"/>
                              </a:cubicBezTo>
                              <a:cubicBezTo>
                                <a:pt x="543" y="993"/>
                                <a:pt x="547" y="997"/>
                                <a:pt x="552" y="997"/>
                              </a:cubicBezTo>
                              <a:close/>
                              <a:moveTo>
                                <a:pt x="630" y="988"/>
                              </a:moveTo>
                              <a:cubicBezTo>
                                <a:pt x="630" y="993"/>
                                <a:pt x="634" y="997"/>
                                <a:pt x="638" y="997"/>
                              </a:cubicBezTo>
                              <a:cubicBezTo>
                                <a:pt x="643" y="997"/>
                                <a:pt x="647" y="993"/>
                                <a:pt x="647" y="988"/>
                              </a:cubicBezTo>
                              <a:cubicBezTo>
                                <a:pt x="647" y="983"/>
                                <a:pt x="643" y="979"/>
                                <a:pt x="638" y="979"/>
                              </a:cubicBezTo>
                              <a:cubicBezTo>
                                <a:pt x="634" y="979"/>
                                <a:pt x="630" y="983"/>
                                <a:pt x="630" y="988"/>
                              </a:cubicBezTo>
                              <a:close/>
                              <a:moveTo>
                                <a:pt x="899" y="997"/>
                              </a:moveTo>
                              <a:cubicBezTo>
                                <a:pt x="904" y="997"/>
                                <a:pt x="908" y="993"/>
                                <a:pt x="908" y="988"/>
                              </a:cubicBezTo>
                              <a:cubicBezTo>
                                <a:pt x="908" y="983"/>
                                <a:pt x="904" y="979"/>
                                <a:pt x="899" y="979"/>
                              </a:cubicBezTo>
                              <a:cubicBezTo>
                                <a:pt x="894" y="979"/>
                                <a:pt x="890" y="983"/>
                                <a:pt x="890" y="988"/>
                              </a:cubicBezTo>
                              <a:cubicBezTo>
                                <a:pt x="890" y="993"/>
                                <a:pt x="894" y="997"/>
                                <a:pt x="899" y="997"/>
                              </a:cubicBezTo>
                              <a:close/>
                              <a:moveTo>
                                <a:pt x="977" y="988"/>
                              </a:moveTo>
                              <a:cubicBezTo>
                                <a:pt x="977" y="993"/>
                                <a:pt x="981" y="997"/>
                                <a:pt x="986" y="997"/>
                              </a:cubicBezTo>
                              <a:cubicBezTo>
                                <a:pt x="991" y="997"/>
                                <a:pt x="994" y="993"/>
                                <a:pt x="994" y="988"/>
                              </a:cubicBezTo>
                              <a:cubicBezTo>
                                <a:pt x="994" y="983"/>
                                <a:pt x="991" y="979"/>
                                <a:pt x="986" y="979"/>
                              </a:cubicBezTo>
                              <a:cubicBezTo>
                                <a:pt x="981" y="979"/>
                                <a:pt x="977" y="983"/>
                                <a:pt x="977" y="988"/>
                              </a:cubicBezTo>
                              <a:close/>
                              <a:moveTo>
                                <a:pt x="1021" y="988"/>
                              </a:moveTo>
                              <a:cubicBezTo>
                                <a:pt x="1021" y="993"/>
                                <a:pt x="1024" y="997"/>
                                <a:pt x="1029" y="997"/>
                              </a:cubicBezTo>
                              <a:cubicBezTo>
                                <a:pt x="1034" y="997"/>
                                <a:pt x="1038" y="993"/>
                                <a:pt x="1038" y="988"/>
                              </a:cubicBezTo>
                              <a:cubicBezTo>
                                <a:pt x="1038" y="983"/>
                                <a:pt x="1034" y="979"/>
                                <a:pt x="1029" y="979"/>
                              </a:cubicBezTo>
                              <a:cubicBezTo>
                                <a:pt x="1024" y="979"/>
                                <a:pt x="1021" y="983"/>
                                <a:pt x="1021" y="988"/>
                              </a:cubicBezTo>
                              <a:close/>
                              <a:moveTo>
                                <a:pt x="1550" y="997"/>
                              </a:moveTo>
                              <a:cubicBezTo>
                                <a:pt x="1555" y="997"/>
                                <a:pt x="1559" y="993"/>
                                <a:pt x="1559" y="988"/>
                              </a:cubicBezTo>
                              <a:cubicBezTo>
                                <a:pt x="1559" y="983"/>
                                <a:pt x="1555" y="979"/>
                                <a:pt x="1550" y="979"/>
                              </a:cubicBezTo>
                              <a:cubicBezTo>
                                <a:pt x="1545" y="979"/>
                                <a:pt x="1542" y="983"/>
                                <a:pt x="1542" y="988"/>
                              </a:cubicBezTo>
                              <a:cubicBezTo>
                                <a:pt x="1542" y="993"/>
                                <a:pt x="1545" y="997"/>
                                <a:pt x="1550" y="997"/>
                              </a:cubicBezTo>
                              <a:close/>
                              <a:moveTo>
                                <a:pt x="1594" y="979"/>
                              </a:moveTo>
                              <a:cubicBezTo>
                                <a:pt x="1589" y="979"/>
                                <a:pt x="1585" y="983"/>
                                <a:pt x="1585" y="988"/>
                              </a:cubicBezTo>
                              <a:cubicBezTo>
                                <a:pt x="1585" y="993"/>
                                <a:pt x="1589" y="997"/>
                                <a:pt x="1594" y="997"/>
                              </a:cubicBezTo>
                              <a:cubicBezTo>
                                <a:pt x="1598" y="997"/>
                                <a:pt x="1602" y="993"/>
                                <a:pt x="1602" y="988"/>
                              </a:cubicBezTo>
                              <a:cubicBezTo>
                                <a:pt x="1602" y="983"/>
                                <a:pt x="1598" y="979"/>
                                <a:pt x="1594" y="979"/>
                              </a:cubicBezTo>
                              <a:close/>
                              <a:moveTo>
                                <a:pt x="1984" y="997"/>
                              </a:moveTo>
                              <a:cubicBezTo>
                                <a:pt x="1989" y="997"/>
                                <a:pt x="1993" y="993"/>
                                <a:pt x="1993" y="988"/>
                              </a:cubicBezTo>
                              <a:cubicBezTo>
                                <a:pt x="1993" y="983"/>
                                <a:pt x="1989" y="979"/>
                                <a:pt x="1984" y="979"/>
                              </a:cubicBezTo>
                              <a:cubicBezTo>
                                <a:pt x="1980" y="979"/>
                                <a:pt x="1976" y="983"/>
                                <a:pt x="1976" y="988"/>
                              </a:cubicBezTo>
                              <a:cubicBezTo>
                                <a:pt x="1976" y="993"/>
                                <a:pt x="1980" y="997"/>
                                <a:pt x="1984" y="997"/>
                              </a:cubicBezTo>
                              <a:close/>
                              <a:moveTo>
                                <a:pt x="2115" y="997"/>
                              </a:moveTo>
                              <a:cubicBezTo>
                                <a:pt x="2119" y="997"/>
                                <a:pt x="2123" y="993"/>
                                <a:pt x="2123" y="988"/>
                              </a:cubicBezTo>
                              <a:cubicBezTo>
                                <a:pt x="2123" y="983"/>
                                <a:pt x="2119" y="979"/>
                                <a:pt x="2115" y="979"/>
                              </a:cubicBezTo>
                              <a:cubicBezTo>
                                <a:pt x="2110" y="979"/>
                                <a:pt x="2106" y="983"/>
                                <a:pt x="2106" y="988"/>
                              </a:cubicBezTo>
                              <a:cubicBezTo>
                                <a:pt x="2106" y="993"/>
                                <a:pt x="2110" y="997"/>
                                <a:pt x="2115" y="997"/>
                              </a:cubicBezTo>
                              <a:close/>
                              <a:moveTo>
                                <a:pt x="2158" y="997"/>
                              </a:moveTo>
                              <a:cubicBezTo>
                                <a:pt x="2163" y="997"/>
                                <a:pt x="2167" y="993"/>
                                <a:pt x="2167" y="988"/>
                              </a:cubicBezTo>
                              <a:cubicBezTo>
                                <a:pt x="2167" y="983"/>
                                <a:pt x="2163" y="979"/>
                                <a:pt x="2158" y="979"/>
                              </a:cubicBezTo>
                              <a:cubicBezTo>
                                <a:pt x="2153" y="979"/>
                                <a:pt x="2149" y="983"/>
                                <a:pt x="2149" y="988"/>
                              </a:cubicBezTo>
                              <a:cubicBezTo>
                                <a:pt x="2149" y="993"/>
                                <a:pt x="2153" y="997"/>
                                <a:pt x="2158" y="997"/>
                              </a:cubicBezTo>
                              <a:close/>
                              <a:moveTo>
                                <a:pt x="2245" y="979"/>
                              </a:moveTo>
                              <a:cubicBezTo>
                                <a:pt x="2240" y="979"/>
                                <a:pt x="2236" y="983"/>
                                <a:pt x="2236" y="988"/>
                              </a:cubicBezTo>
                              <a:cubicBezTo>
                                <a:pt x="2236" y="993"/>
                                <a:pt x="2240" y="997"/>
                                <a:pt x="2245" y="997"/>
                              </a:cubicBezTo>
                              <a:cubicBezTo>
                                <a:pt x="2250" y="997"/>
                                <a:pt x="2254" y="993"/>
                                <a:pt x="2254" y="988"/>
                              </a:cubicBezTo>
                              <a:cubicBezTo>
                                <a:pt x="2254" y="983"/>
                                <a:pt x="2250" y="979"/>
                                <a:pt x="2245" y="979"/>
                              </a:cubicBezTo>
                              <a:close/>
                              <a:moveTo>
                                <a:pt x="2366" y="988"/>
                              </a:moveTo>
                              <a:cubicBezTo>
                                <a:pt x="2366" y="993"/>
                                <a:pt x="2370" y="997"/>
                                <a:pt x="2375" y="997"/>
                              </a:cubicBezTo>
                              <a:cubicBezTo>
                                <a:pt x="2377" y="997"/>
                                <a:pt x="2380" y="996"/>
                                <a:pt x="2381" y="994"/>
                              </a:cubicBezTo>
                              <a:cubicBezTo>
                                <a:pt x="2381" y="982"/>
                                <a:pt x="2381" y="982"/>
                                <a:pt x="2381" y="982"/>
                              </a:cubicBezTo>
                              <a:cubicBezTo>
                                <a:pt x="2380" y="980"/>
                                <a:pt x="2377" y="979"/>
                                <a:pt x="2375" y="979"/>
                              </a:cubicBezTo>
                              <a:cubicBezTo>
                                <a:pt x="2370" y="979"/>
                                <a:pt x="2366" y="983"/>
                                <a:pt x="2366" y="988"/>
                              </a:cubicBezTo>
                              <a:close/>
                              <a:moveTo>
                                <a:pt x="74" y="1023"/>
                              </a:moveTo>
                              <a:cubicBezTo>
                                <a:pt x="69" y="1023"/>
                                <a:pt x="65" y="1027"/>
                                <a:pt x="65" y="1031"/>
                              </a:cubicBezTo>
                              <a:cubicBezTo>
                                <a:pt x="65" y="1036"/>
                                <a:pt x="69" y="1040"/>
                                <a:pt x="74" y="1040"/>
                              </a:cubicBezTo>
                              <a:cubicBezTo>
                                <a:pt x="79" y="1040"/>
                                <a:pt x="83" y="1036"/>
                                <a:pt x="83" y="1031"/>
                              </a:cubicBezTo>
                              <a:cubicBezTo>
                                <a:pt x="83" y="1027"/>
                                <a:pt x="79" y="1023"/>
                                <a:pt x="74" y="1023"/>
                              </a:cubicBezTo>
                              <a:close/>
                              <a:moveTo>
                                <a:pt x="421" y="1023"/>
                              </a:moveTo>
                              <a:cubicBezTo>
                                <a:pt x="417" y="1023"/>
                                <a:pt x="413" y="1027"/>
                                <a:pt x="413" y="1031"/>
                              </a:cubicBezTo>
                              <a:cubicBezTo>
                                <a:pt x="413" y="1036"/>
                                <a:pt x="417" y="1040"/>
                                <a:pt x="421" y="1040"/>
                              </a:cubicBezTo>
                              <a:cubicBezTo>
                                <a:pt x="426" y="1040"/>
                                <a:pt x="430" y="1036"/>
                                <a:pt x="430" y="1031"/>
                              </a:cubicBezTo>
                              <a:cubicBezTo>
                                <a:pt x="430" y="1027"/>
                                <a:pt x="426" y="1023"/>
                                <a:pt x="421" y="1023"/>
                              </a:cubicBezTo>
                              <a:close/>
                              <a:moveTo>
                                <a:pt x="552" y="1040"/>
                              </a:moveTo>
                              <a:cubicBezTo>
                                <a:pt x="556" y="1040"/>
                                <a:pt x="560" y="1036"/>
                                <a:pt x="560" y="1031"/>
                              </a:cubicBezTo>
                              <a:cubicBezTo>
                                <a:pt x="560" y="1027"/>
                                <a:pt x="556" y="1023"/>
                                <a:pt x="552" y="1023"/>
                              </a:cubicBezTo>
                              <a:cubicBezTo>
                                <a:pt x="547" y="1023"/>
                                <a:pt x="543" y="1027"/>
                                <a:pt x="543" y="1031"/>
                              </a:cubicBezTo>
                              <a:cubicBezTo>
                                <a:pt x="543" y="1036"/>
                                <a:pt x="547" y="1040"/>
                                <a:pt x="552" y="1040"/>
                              </a:cubicBezTo>
                              <a:close/>
                              <a:moveTo>
                                <a:pt x="586" y="1031"/>
                              </a:moveTo>
                              <a:cubicBezTo>
                                <a:pt x="586" y="1036"/>
                                <a:pt x="590" y="1040"/>
                                <a:pt x="595" y="1040"/>
                              </a:cubicBezTo>
                              <a:cubicBezTo>
                                <a:pt x="600" y="1040"/>
                                <a:pt x="604" y="1036"/>
                                <a:pt x="604" y="1031"/>
                              </a:cubicBezTo>
                              <a:cubicBezTo>
                                <a:pt x="604" y="1027"/>
                                <a:pt x="600" y="1023"/>
                                <a:pt x="595" y="1023"/>
                              </a:cubicBezTo>
                              <a:cubicBezTo>
                                <a:pt x="590" y="1023"/>
                                <a:pt x="586" y="1027"/>
                                <a:pt x="586" y="1031"/>
                              </a:cubicBezTo>
                              <a:close/>
                              <a:moveTo>
                                <a:pt x="1029" y="1040"/>
                              </a:moveTo>
                              <a:cubicBezTo>
                                <a:pt x="1034" y="1040"/>
                                <a:pt x="1038" y="1036"/>
                                <a:pt x="1038" y="1031"/>
                              </a:cubicBezTo>
                              <a:cubicBezTo>
                                <a:pt x="1038" y="1027"/>
                                <a:pt x="1034" y="1023"/>
                                <a:pt x="1029" y="1023"/>
                              </a:cubicBezTo>
                              <a:cubicBezTo>
                                <a:pt x="1024" y="1023"/>
                                <a:pt x="1021" y="1027"/>
                                <a:pt x="1021" y="1031"/>
                              </a:cubicBezTo>
                              <a:cubicBezTo>
                                <a:pt x="1021" y="1036"/>
                                <a:pt x="1024" y="1040"/>
                                <a:pt x="1029" y="1040"/>
                              </a:cubicBezTo>
                              <a:close/>
                              <a:moveTo>
                                <a:pt x="1151" y="1031"/>
                              </a:moveTo>
                              <a:cubicBezTo>
                                <a:pt x="1151" y="1036"/>
                                <a:pt x="1155" y="1040"/>
                                <a:pt x="1159" y="1040"/>
                              </a:cubicBezTo>
                              <a:cubicBezTo>
                                <a:pt x="1164" y="1040"/>
                                <a:pt x="1168" y="1036"/>
                                <a:pt x="1168" y="1031"/>
                              </a:cubicBezTo>
                              <a:cubicBezTo>
                                <a:pt x="1168" y="1027"/>
                                <a:pt x="1164" y="1023"/>
                                <a:pt x="1159" y="1023"/>
                              </a:cubicBezTo>
                              <a:cubicBezTo>
                                <a:pt x="1155" y="1023"/>
                                <a:pt x="1151" y="1027"/>
                                <a:pt x="1151" y="1031"/>
                              </a:cubicBezTo>
                              <a:close/>
                              <a:moveTo>
                                <a:pt x="1420" y="1023"/>
                              </a:moveTo>
                              <a:cubicBezTo>
                                <a:pt x="1415" y="1023"/>
                                <a:pt x="1411" y="1027"/>
                                <a:pt x="1411" y="1031"/>
                              </a:cubicBezTo>
                              <a:cubicBezTo>
                                <a:pt x="1411" y="1036"/>
                                <a:pt x="1415" y="1040"/>
                                <a:pt x="1420" y="1040"/>
                              </a:cubicBezTo>
                              <a:cubicBezTo>
                                <a:pt x="1425" y="1040"/>
                                <a:pt x="1429" y="1036"/>
                                <a:pt x="1429" y="1031"/>
                              </a:cubicBezTo>
                              <a:cubicBezTo>
                                <a:pt x="1429" y="1027"/>
                                <a:pt x="1425" y="1023"/>
                                <a:pt x="1420" y="1023"/>
                              </a:cubicBezTo>
                              <a:close/>
                              <a:moveTo>
                                <a:pt x="1950" y="1031"/>
                              </a:moveTo>
                              <a:cubicBezTo>
                                <a:pt x="1950" y="1027"/>
                                <a:pt x="1946" y="1023"/>
                                <a:pt x="1941" y="1023"/>
                              </a:cubicBezTo>
                              <a:cubicBezTo>
                                <a:pt x="1936" y="1023"/>
                                <a:pt x="1932" y="1027"/>
                                <a:pt x="1932" y="1031"/>
                              </a:cubicBezTo>
                              <a:cubicBezTo>
                                <a:pt x="1932" y="1036"/>
                                <a:pt x="1936" y="1040"/>
                                <a:pt x="1941" y="1040"/>
                              </a:cubicBezTo>
                              <a:cubicBezTo>
                                <a:pt x="1946" y="1040"/>
                                <a:pt x="1950" y="1036"/>
                                <a:pt x="1950" y="1031"/>
                              </a:cubicBezTo>
                              <a:close/>
                              <a:moveTo>
                                <a:pt x="196" y="1075"/>
                              </a:moveTo>
                              <a:cubicBezTo>
                                <a:pt x="196" y="1080"/>
                                <a:pt x="199" y="1084"/>
                                <a:pt x="204" y="1084"/>
                              </a:cubicBezTo>
                              <a:cubicBezTo>
                                <a:pt x="209" y="1084"/>
                                <a:pt x="213" y="1080"/>
                                <a:pt x="213" y="1075"/>
                              </a:cubicBezTo>
                              <a:cubicBezTo>
                                <a:pt x="213" y="1070"/>
                                <a:pt x="209" y="1066"/>
                                <a:pt x="204" y="1066"/>
                              </a:cubicBezTo>
                              <a:cubicBezTo>
                                <a:pt x="199" y="1066"/>
                                <a:pt x="196" y="1070"/>
                                <a:pt x="196" y="1075"/>
                              </a:cubicBezTo>
                              <a:close/>
                              <a:moveTo>
                                <a:pt x="552" y="1084"/>
                              </a:moveTo>
                              <a:cubicBezTo>
                                <a:pt x="556" y="1084"/>
                                <a:pt x="560" y="1080"/>
                                <a:pt x="560" y="1075"/>
                              </a:cubicBezTo>
                              <a:cubicBezTo>
                                <a:pt x="560" y="1070"/>
                                <a:pt x="556" y="1066"/>
                                <a:pt x="552" y="1066"/>
                              </a:cubicBezTo>
                              <a:cubicBezTo>
                                <a:pt x="547" y="1066"/>
                                <a:pt x="543" y="1070"/>
                                <a:pt x="543" y="1075"/>
                              </a:cubicBezTo>
                              <a:cubicBezTo>
                                <a:pt x="543" y="1080"/>
                                <a:pt x="547" y="1084"/>
                                <a:pt x="552" y="1084"/>
                              </a:cubicBezTo>
                              <a:close/>
                              <a:moveTo>
                                <a:pt x="691" y="1075"/>
                              </a:moveTo>
                              <a:cubicBezTo>
                                <a:pt x="691" y="1070"/>
                                <a:pt x="687" y="1066"/>
                                <a:pt x="682" y="1066"/>
                              </a:cubicBezTo>
                              <a:cubicBezTo>
                                <a:pt x="677" y="1066"/>
                                <a:pt x="673" y="1070"/>
                                <a:pt x="673" y="1075"/>
                              </a:cubicBezTo>
                              <a:cubicBezTo>
                                <a:pt x="673" y="1080"/>
                                <a:pt x="677" y="1084"/>
                                <a:pt x="682" y="1084"/>
                              </a:cubicBezTo>
                              <a:cubicBezTo>
                                <a:pt x="687" y="1084"/>
                                <a:pt x="691" y="1080"/>
                                <a:pt x="691" y="1075"/>
                              </a:cubicBezTo>
                              <a:close/>
                              <a:moveTo>
                                <a:pt x="847" y="1075"/>
                              </a:moveTo>
                              <a:cubicBezTo>
                                <a:pt x="847" y="1080"/>
                                <a:pt x="851" y="1084"/>
                                <a:pt x="856" y="1084"/>
                              </a:cubicBezTo>
                              <a:cubicBezTo>
                                <a:pt x="860" y="1084"/>
                                <a:pt x="864" y="1080"/>
                                <a:pt x="864" y="1075"/>
                              </a:cubicBezTo>
                              <a:cubicBezTo>
                                <a:pt x="864" y="1070"/>
                                <a:pt x="860" y="1066"/>
                                <a:pt x="856" y="1066"/>
                              </a:cubicBezTo>
                              <a:cubicBezTo>
                                <a:pt x="851" y="1066"/>
                                <a:pt x="847" y="1070"/>
                                <a:pt x="847" y="1075"/>
                              </a:cubicBezTo>
                              <a:close/>
                              <a:moveTo>
                                <a:pt x="951" y="1075"/>
                              </a:moveTo>
                              <a:cubicBezTo>
                                <a:pt x="951" y="1070"/>
                                <a:pt x="947" y="1066"/>
                                <a:pt x="942" y="1066"/>
                              </a:cubicBezTo>
                              <a:cubicBezTo>
                                <a:pt x="938" y="1066"/>
                                <a:pt x="934" y="1070"/>
                                <a:pt x="934" y="1075"/>
                              </a:cubicBezTo>
                              <a:cubicBezTo>
                                <a:pt x="934" y="1080"/>
                                <a:pt x="938" y="1084"/>
                                <a:pt x="942" y="1084"/>
                              </a:cubicBezTo>
                              <a:cubicBezTo>
                                <a:pt x="947" y="1084"/>
                                <a:pt x="951" y="1080"/>
                                <a:pt x="951" y="1075"/>
                              </a:cubicBezTo>
                              <a:close/>
                              <a:moveTo>
                                <a:pt x="1029" y="1084"/>
                              </a:moveTo>
                              <a:cubicBezTo>
                                <a:pt x="1034" y="1084"/>
                                <a:pt x="1038" y="1080"/>
                                <a:pt x="1038" y="1075"/>
                              </a:cubicBezTo>
                              <a:cubicBezTo>
                                <a:pt x="1038" y="1070"/>
                                <a:pt x="1034" y="1066"/>
                                <a:pt x="1029" y="1066"/>
                              </a:cubicBezTo>
                              <a:cubicBezTo>
                                <a:pt x="1024" y="1066"/>
                                <a:pt x="1021" y="1070"/>
                                <a:pt x="1021" y="1075"/>
                              </a:cubicBezTo>
                              <a:cubicBezTo>
                                <a:pt x="1021" y="1080"/>
                                <a:pt x="1024" y="1084"/>
                                <a:pt x="1029" y="1084"/>
                              </a:cubicBezTo>
                              <a:close/>
                              <a:moveTo>
                                <a:pt x="1081" y="1075"/>
                              </a:moveTo>
                              <a:cubicBezTo>
                                <a:pt x="1081" y="1070"/>
                                <a:pt x="1077" y="1066"/>
                                <a:pt x="1073" y="1066"/>
                              </a:cubicBezTo>
                              <a:cubicBezTo>
                                <a:pt x="1068" y="1066"/>
                                <a:pt x="1064" y="1070"/>
                                <a:pt x="1064" y="1075"/>
                              </a:cubicBezTo>
                              <a:cubicBezTo>
                                <a:pt x="1064" y="1080"/>
                                <a:pt x="1068" y="1084"/>
                                <a:pt x="1073" y="1084"/>
                              </a:cubicBezTo>
                              <a:cubicBezTo>
                                <a:pt x="1077" y="1084"/>
                                <a:pt x="1081" y="1080"/>
                                <a:pt x="1081" y="1075"/>
                              </a:cubicBezTo>
                              <a:close/>
                              <a:moveTo>
                                <a:pt x="1333" y="1066"/>
                              </a:moveTo>
                              <a:cubicBezTo>
                                <a:pt x="1328" y="1066"/>
                                <a:pt x="1324" y="1070"/>
                                <a:pt x="1324" y="1075"/>
                              </a:cubicBezTo>
                              <a:cubicBezTo>
                                <a:pt x="1324" y="1080"/>
                                <a:pt x="1328" y="1084"/>
                                <a:pt x="1333" y="1084"/>
                              </a:cubicBezTo>
                              <a:cubicBezTo>
                                <a:pt x="1338" y="1084"/>
                                <a:pt x="1342" y="1080"/>
                                <a:pt x="1342" y="1075"/>
                              </a:cubicBezTo>
                              <a:cubicBezTo>
                                <a:pt x="1342" y="1070"/>
                                <a:pt x="1338" y="1066"/>
                                <a:pt x="1333" y="1066"/>
                              </a:cubicBezTo>
                              <a:close/>
                              <a:moveTo>
                                <a:pt x="1420" y="1066"/>
                              </a:moveTo>
                              <a:cubicBezTo>
                                <a:pt x="1415" y="1066"/>
                                <a:pt x="1411" y="1070"/>
                                <a:pt x="1411" y="1075"/>
                              </a:cubicBezTo>
                              <a:cubicBezTo>
                                <a:pt x="1411" y="1080"/>
                                <a:pt x="1415" y="1084"/>
                                <a:pt x="1420" y="1084"/>
                              </a:cubicBezTo>
                              <a:cubicBezTo>
                                <a:pt x="1425" y="1084"/>
                                <a:pt x="1429" y="1080"/>
                                <a:pt x="1429" y="1075"/>
                              </a:cubicBezTo>
                              <a:cubicBezTo>
                                <a:pt x="1429" y="1070"/>
                                <a:pt x="1425" y="1066"/>
                                <a:pt x="1420" y="1066"/>
                              </a:cubicBezTo>
                              <a:close/>
                              <a:moveTo>
                                <a:pt x="1542" y="1075"/>
                              </a:moveTo>
                              <a:cubicBezTo>
                                <a:pt x="1542" y="1080"/>
                                <a:pt x="1545" y="1084"/>
                                <a:pt x="1550" y="1084"/>
                              </a:cubicBezTo>
                              <a:cubicBezTo>
                                <a:pt x="1555" y="1084"/>
                                <a:pt x="1559" y="1080"/>
                                <a:pt x="1559" y="1075"/>
                              </a:cubicBezTo>
                              <a:cubicBezTo>
                                <a:pt x="1559" y="1070"/>
                                <a:pt x="1555" y="1066"/>
                                <a:pt x="1550" y="1066"/>
                              </a:cubicBezTo>
                              <a:cubicBezTo>
                                <a:pt x="1545" y="1066"/>
                                <a:pt x="1542" y="1070"/>
                                <a:pt x="1542" y="1075"/>
                              </a:cubicBezTo>
                              <a:close/>
                              <a:moveTo>
                                <a:pt x="1646" y="1075"/>
                              </a:moveTo>
                              <a:cubicBezTo>
                                <a:pt x="1646" y="1070"/>
                                <a:pt x="1642" y="1066"/>
                                <a:pt x="1637" y="1066"/>
                              </a:cubicBezTo>
                              <a:cubicBezTo>
                                <a:pt x="1632" y="1066"/>
                                <a:pt x="1628" y="1070"/>
                                <a:pt x="1628" y="1075"/>
                              </a:cubicBezTo>
                              <a:cubicBezTo>
                                <a:pt x="1628" y="1080"/>
                                <a:pt x="1632" y="1084"/>
                                <a:pt x="1637" y="1084"/>
                              </a:cubicBezTo>
                              <a:cubicBezTo>
                                <a:pt x="1642" y="1084"/>
                                <a:pt x="1646" y="1080"/>
                                <a:pt x="1646" y="1075"/>
                              </a:cubicBezTo>
                              <a:close/>
                              <a:moveTo>
                                <a:pt x="1819" y="1075"/>
                              </a:moveTo>
                              <a:cubicBezTo>
                                <a:pt x="1819" y="1070"/>
                                <a:pt x="1815" y="1066"/>
                                <a:pt x="1811" y="1066"/>
                              </a:cubicBezTo>
                              <a:cubicBezTo>
                                <a:pt x="1806" y="1066"/>
                                <a:pt x="1802" y="1070"/>
                                <a:pt x="1802" y="1075"/>
                              </a:cubicBezTo>
                              <a:cubicBezTo>
                                <a:pt x="1802" y="1080"/>
                                <a:pt x="1806" y="1084"/>
                                <a:pt x="1811" y="1084"/>
                              </a:cubicBezTo>
                              <a:cubicBezTo>
                                <a:pt x="1815" y="1084"/>
                                <a:pt x="1819" y="1080"/>
                                <a:pt x="1819" y="1075"/>
                              </a:cubicBezTo>
                              <a:close/>
                              <a:moveTo>
                                <a:pt x="2106" y="1075"/>
                              </a:moveTo>
                              <a:cubicBezTo>
                                <a:pt x="2106" y="1080"/>
                                <a:pt x="2110" y="1084"/>
                                <a:pt x="2115" y="1084"/>
                              </a:cubicBezTo>
                              <a:cubicBezTo>
                                <a:pt x="2119" y="1084"/>
                                <a:pt x="2123" y="1080"/>
                                <a:pt x="2123" y="1075"/>
                              </a:cubicBezTo>
                              <a:cubicBezTo>
                                <a:pt x="2123" y="1070"/>
                                <a:pt x="2119" y="1066"/>
                                <a:pt x="2115" y="1066"/>
                              </a:cubicBezTo>
                              <a:cubicBezTo>
                                <a:pt x="2110" y="1066"/>
                                <a:pt x="2106" y="1070"/>
                                <a:pt x="2106" y="1075"/>
                              </a:cubicBezTo>
                              <a:close/>
                              <a:moveTo>
                                <a:pt x="2158" y="1066"/>
                              </a:moveTo>
                              <a:cubicBezTo>
                                <a:pt x="2153" y="1066"/>
                                <a:pt x="2149" y="1070"/>
                                <a:pt x="2149" y="1075"/>
                              </a:cubicBezTo>
                              <a:cubicBezTo>
                                <a:pt x="2149" y="1080"/>
                                <a:pt x="2153" y="1084"/>
                                <a:pt x="2158" y="1084"/>
                              </a:cubicBezTo>
                              <a:cubicBezTo>
                                <a:pt x="2163" y="1084"/>
                                <a:pt x="2167" y="1080"/>
                                <a:pt x="2167" y="1075"/>
                              </a:cubicBezTo>
                              <a:cubicBezTo>
                                <a:pt x="2167" y="1070"/>
                                <a:pt x="2163" y="1066"/>
                                <a:pt x="2158" y="1066"/>
                              </a:cubicBezTo>
                              <a:close/>
                              <a:moveTo>
                                <a:pt x="378" y="1110"/>
                              </a:moveTo>
                              <a:cubicBezTo>
                                <a:pt x="373" y="1110"/>
                                <a:pt x="369" y="1114"/>
                                <a:pt x="369" y="1118"/>
                              </a:cubicBezTo>
                              <a:cubicBezTo>
                                <a:pt x="369" y="1123"/>
                                <a:pt x="373" y="1127"/>
                                <a:pt x="378" y="1127"/>
                              </a:cubicBezTo>
                              <a:cubicBezTo>
                                <a:pt x="383" y="1127"/>
                                <a:pt x="387" y="1123"/>
                                <a:pt x="387" y="1118"/>
                              </a:cubicBezTo>
                              <a:cubicBezTo>
                                <a:pt x="387" y="1114"/>
                                <a:pt x="383" y="1110"/>
                                <a:pt x="378" y="1110"/>
                              </a:cubicBezTo>
                              <a:close/>
                              <a:moveTo>
                                <a:pt x="421" y="1110"/>
                              </a:moveTo>
                              <a:cubicBezTo>
                                <a:pt x="417" y="1110"/>
                                <a:pt x="413" y="1114"/>
                                <a:pt x="413" y="1118"/>
                              </a:cubicBezTo>
                              <a:cubicBezTo>
                                <a:pt x="413" y="1123"/>
                                <a:pt x="417" y="1127"/>
                                <a:pt x="421" y="1127"/>
                              </a:cubicBezTo>
                              <a:cubicBezTo>
                                <a:pt x="426" y="1127"/>
                                <a:pt x="430" y="1123"/>
                                <a:pt x="430" y="1118"/>
                              </a:cubicBezTo>
                              <a:cubicBezTo>
                                <a:pt x="430" y="1114"/>
                                <a:pt x="426" y="1110"/>
                                <a:pt x="421" y="1110"/>
                              </a:cubicBezTo>
                              <a:close/>
                              <a:moveTo>
                                <a:pt x="647" y="1118"/>
                              </a:moveTo>
                              <a:cubicBezTo>
                                <a:pt x="647" y="1114"/>
                                <a:pt x="643" y="1110"/>
                                <a:pt x="638" y="1110"/>
                              </a:cubicBezTo>
                              <a:cubicBezTo>
                                <a:pt x="634" y="1110"/>
                                <a:pt x="630" y="1114"/>
                                <a:pt x="630" y="1118"/>
                              </a:cubicBezTo>
                              <a:cubicBezTo>
                                <a:pt x="630" y="1123"/>
                                <a:pt x="634" y="1127"/>
                                <a:pt x="638" y="1127"/>
                              </a:cubicBezTo>
                              <a:cubicBezTo>
                                <a:pt x="643" y="1127"/>
                                <a:pt x="647" y="1123"/>
                                <a:pt x="647" y="1118"/>
                              </a:cubicBezTo>
                              <a:close/>
                              <a:moveTo>
                                <a:pt x="1324" y="1118"/>
                              </a:moveTo>
                              <a:cubicBezTo>
                                <a:pt x="1324" y="1123"/>
                                <a:pt x="1328" y="1127"/>
                                <a:pt x="1333" y="1127"/>
                              </a:cubicBezTo>
                              <a:cubicBezTo>
                                <a:pt x="1338" y="1127"/>
                                <a:pt x="1342" y="1123"/>
                                <a:pt x="1342" y="1118"/>
                              </a:cubicBezTo>
                              <a:cubicBezTo>
                                <a:pt x="1342" y="1114"/>
                                <a:pt x="1338" y="1110"/>
                                <a:pt x="1333" y="1110"/>
                              </a:cubicBezTo>
                              <a:cubicBezTo>
                                <a:pt x="1328" y="1110"/>
                                <a:pt x="1324" y="1114"/>
                                <a:pt x="1324" y="1118"/>
                              </a:cubicBezTo>
                              <a:close/>
                              <a:moveTo>
                                <a:pt x="1420" y="1110"/>
                              </a:moveTo>
                              <a:cubicBezTo>
                                <a:pt x="1415" y="1110"/>
                                <a:pt x="1411" y="1114"/>
                                <a:pt x="1411" y="1118"/>
                              </a:cubicBezTo>
                              <a:cubicBezTo>
                                <a:pt x="1411" y="1123"/>
                                <a:pt x="1415" y="1127"/>
                                <a:pt x="1420" y="1127"/>
                              </a:cubicBezTo>
                              <a:cubicBezTo>
                                <a:pt x="1425" y="1127"/>
                                <a:pt x="1429" y="1123"/>
                                <a:pt x="1429" y="1118"/>
                              </a:cubicBezTo>
                              <a:cubicBezTo>
                                <a:pt x="1429" y="1114"/>
                                <a:pt x="1425" y="1110"/>
                                <a:pt x="1420" y="1110"/>
                              </a:cubicBezTo>
                              <a:close/>
                              <a:moveTo>
                                <a:pt x="1498" y="1118"/>
                              </a:moveTo>
                              <a:cubicBezTo>
                                <a:pt x="1498" y="1123"/>
                                <a:pt x="1502" y="1127"/>
                                <a:pt x="1507" y="1127"/>
                              </a:cubicBezTo>
                              <a:cubicBezTo>
                                <a:pt x="1512" y="1127"/>
                                <a:pt x="1515" y="1123"/>
                                <a:pt x="1515" y="1118"/>
                              </a:cubicBezTo>
                              <a:cubicBezTo>
                                <a:pt x="1515" y="1114"/>
                                <a:pt x="1512" y="1110"/>
                                <a:pt x="1507" y="1110"/>
                              </a:cubicBezTo>
                              <a:cubicBezTo>
                                <a:pt x="1502" y="1110"/>
                                <a:pt x="1498" y="1114"/>
                                <a:pt x="1498" y="1118"/>
                              </a:cubicBezTo>
                              <a:close/>
                              <a:moveTo>
                                <a:pt x="1594" y="1110"/>
                              </a:moveTo>
                              <a:cubicBezTo>
                                <a:pt x="1589" y="1110"/>
                                <a:pt x="1585" y="1114"/>
                                <a:pt x="1585" y="1118"/>
                              </a:cubicBezTo>
                              <a:cubicBezTo>
                                <a:pt x="1585" y="1123"/>
                                <a:pt x="1589" y="1127"/>
                                <a:pt x="1594" y="1127"/>
                              </a:cubicBezTo>
                              <a:cubicBezTo>
                                <a:pt x="1598" y="1127"/>
                                <a:pt x="1602" y="1123"/>
                                <a:pt x="1602" y="1118"/>
                              </a:cubicBezTo>
                              <a:cubicBezTo>
                                <a:pt x="1602" y="1114"/>
                                <a:pt x="1598" y="1110"/>
                                <a:pt x="1594" y="1110"/>
                              </a:cubicBezTo>
                              <a:close/>
                              <a:moveTo>
                                <a:pt x="1906" y="1118"/>
                              </a:moveTo>
                              <a:cubicBezTo>
                                <a:pt x="1906" y="1114"/>
                                <a:pt x="1902" y="1110"/>
                                <a:pt x="1898" y="1110"/>
                              </a:cubicBezTo>
                              <a:cubicBezTo>
                                <a:pt x="1893" y="1110"/>
                                <a:pt x="1889" y="1114"/>
                                <a:pt x="1889" y="1118"/>
                              </a:cubicBezTo>
                              <a:cubicBezTo>
                                <a:pt x="1889" y="1123"/>
                                <a:pt x="1893" y="1127"/>
                                <a:pt x="1898" y="1127"/>
                              </a:cubicBezTo>
                              <a:cubicBezTo>
                                <a:pt x="1902" y="1127"/>
                                <a:pt x="1906" y="1123"/>
                                <a:pt x="1906" y="1118"/>
                              </a:cubicBezTo>
                              <a:close/>
                              <a:moveTo>
                                <a:pt x="2245" y="1127"/>
                              </a:moveTo>
                              <a:cubicBezTo>
                                <a:pt x="2250" y="1127"/>
                                <a:pt x="2254" y="1123"/>
                                <a:pt x="2254" y="1118"/>
                              </a:cubicBezTo>
                              <a:cubicBezTo>
                                <a:pt x="2254" y="1114"/>
                                <a:pt x="2250" y="1110"/>
                                <a:pt x="2245" y="1110"/>
                              </a:cubicBezTo>
                              <a:cubicBezTo>
                                <a:pt x="2240" y="1110"/>
                                <a:pt x="2236" y="1114"/>
                                <a:pt x="2236" y="1118"/>
                              </a:cubicBezTo>
                              <a:cubicBezTo>
                                <a:pt x="2236" y="1123"/>
                                <a:pt x="2240" y="1127"/>
                                <a:pt x="2245" y="1127"/>
                              </a:cubicBezTo>
                              <a:close/>
                              <a:moveTo>
                                <a:pt x="117" y="1170"/>
                              </a:moveTo>
                              <a:cubicBezTo>
                                <a:pt x="122" y="1170"/>
                                <a:pt x="126" y="1167"/>
                                <a:pt x="126" y="1162"/>
                              </a:cubicBezTo>
                              <a:cubicBezTo>
                                <a:pt x="126" y="1157"/>
                                <a:pt x="122" y="1153"/>
                                <a:pt x="117" y="1153"/>
                              </a:cubicBezTo>
                              <a:cubicBezTo>
                                <a:pt x="113" y="1153"/>
                                <a:pt x="109" y="1157"/>
                                <a:pt x="109" y="1162"/>
                              </a:cubicBezTo>
                              <a:cubicBezTo>
                                <a:pt x="109" y="1167"/>
                                <a:pt x="113" y="1170"/>
                                <a:pt x="117" y="1170"/>
                              </a:cubicBezTo>
                              <a:close/>
                              <a:moveTo>
                                <a:pt x="369" y="1162"/>
                              </a:moveTo>
                              <a:cubicBezTo>
                                <a:pt x="369" y="1167"/>
                                <a:pt x="373" y="1170"/>
                                <a:pt x="378" y="1170"/>
                              </a:cubicBezTo>
                              <a:cubicBezTo>
                                <a:pt x="383" y="1170"/>
                                <a:pt x="387" y="1167"/>
                                <a:pt x="387" y="1162"/>
                              </a:cubicBezTo>
                              <a:cubicBezTo>
                                <a:pt x="387" y="1157"/>
                                <a:pt x="383" y="1153"/>
                                <a:pt x="378" y="1153"/>
                              </a:cubicBezTo>
                              <a:cubicBezTo>
                                <a:pt x="373" y="1153"/>
                                <a:pt x="369" y="1157"/>
                                <a:pt x="369" y="1162"/>
                              </a:cubicBezTo>
                              <a:close/>
                              <a:moveTo>
                                <a:pt x="421" y="1153"/>
                              </a:moveTo>
                              <a:cubicBezTo>
                                <a:pt x="417" y="1153"/>
                                <a:pt x="413" y="1157"/>
                                <a:pt x="413" y="1162"/>
                              </a:cubicBezTo>
                              <a:cubicBezTo>
                                <a:pt x="413" y="1167"/>
                                <a:pt x="417" y="1170"/>
                                <a:pt x="421" y="1170"/>
                              </a:cubicBezTo>
                              <a:cubicBezTo>
                                <a:pt x="426" y="1170"/>
                                <a:pt x="430" y="1167"/>
                                <a:pt x="430" y="1162"/>
                              </a:cubicBezTo>
                              <a:cubicBezTo>
                                <a:pt x="430" y="1157"/>
                                <a:pt x="426" y="1153"/>
                                <a:pt x="421" y="1153"/>
                              </a:cubicBezTo>
                              <a:close/>
                              <a:moveTo>
                                <a:pt x="604" y="1162"/>
                              </a:moveTo>
                              <a:cubicBezTo>
                                <a:pt x="604" y="1157"/>
                                <a:pt x="600" y="1153"/>
                                <a:pt x="595" y="1153"/>
                              </a:cubicBezTo>
                              <a:cubicBezTo>
                                <a:pt x="590" y="1153"/>
                                <a:pt x="586" y="1157"/>
                                <a:pt x="586" y="1162"/>
                              </a:cubicBezTo>
                              <a:cubicBezTo>
                                <a:pt x="586" y="1167"/>
                                <a:pt x="590" y="1170"/>
                                <a:pt x="595" y="1170"/>
                              </a:cubicBezTo>
                              <a:cubicBezTo>
                                <a:pt x="600" y="1170"/>
                                <a:pt x="604" y="1167"/>
                                <a:pt x="604" y="1162"/>
                              </a:cubicBezTo>
                              <a:close/>
                              <a:moveTo>
                                <a:pt x="734" y="1162"/>
                              </a:moveTo>
                              <a:cubicBezTo>
                                <a:pt x="734" y="1157"/>
                                <a:pt x="730" y="1153"/>
                                <a:pt x="725" y="1153"/>
                              </a:cubicBezTo>
                              <a:cubicBezTo>
                                <a:pt x="720" y="1153"/>
                                <a:pt x="717" y="1157"/>
                                <a:pt x="717" y="1162"/>
                              </a:cubicBezTo>
                              <a:cubicBezTo>
                                <a:pt x="717" y="1167"/>
                                <a:pt x="720" y="1170"/>
                                <a:pt x="725" y="1170"/>
                              </a:cubicBezTo>
                              <a:cubicBezTo>
                                <a:pt x="730" y="1170"/>
                                <a:pt x="734" y="1167"/>
                                <a:pt x="734" y="1162"/>
                              </a:cubicBezTo>
                              <a:close/>
                              <a:moveTo>
                                <a:pt x="821" y="1162"/>
                              </a:moveTo>
                              <a:cubicBezTo>
                                <a:pt x="821" y="1157"/>
                                <a:pt x="817" y="1153"/>
                                <a:pt x="812" y="1153"/>
                              </a:cubicBezTo>
                              <a:cubicBezTo>
                                <a:pt x="807" y="1153"/>
                                <a:pt x="803" y="1157"/>
                                <a:pt x="803" y="1162"/>
                              </a:cubicBezTo>
                              <a:cubicBezTo>
                                <a:pt x="803" y="1167"/>
                                <a:pt x="807" y="1170"/>
                                <a:pt x="812" y="1170"/>
                              </a:cubicBezTo>
                              <a:cubicBezTo>
                                <a:pt x="817" y="1170"/>
                                <a:pt x="821" y="1167"/>
                                <a:pt x="821" y="1162"/>
                              </a:cubicBezTo>
                              <a:close/>
                              <a:moveTo>
                                <a:pt x="934" y="1162"/>
                              </a:moveTo>
                              <a:cubicBezTo>
                                <a:pt x="934" y="1167"/>
                                <a:pt x="938" y="1170"/>
                                <a:pt x="942" y="1170"/>
                              </a:cubicBezTo>
                              <a:cubicBezTo>
                                <a:pt x="947" y="1170"/>
                                <a:pt x="951" y="1167"/>
                                <a:pt x="951" y="1162"/>
                              </a:cubicBezTo>
                              <a:cubicBezTo>
                                <a:pt x="951" y="1157"/>
                                <a:pt x="947" y="1153"/>
                                <a:pt x="942" y="1153"/>
                              </a:cubicBezTo>
                              <a:cubicBezTo>
                                <a:pt x="938" y="1153"/>
                                <a:pt x="934" y="1157"/>
                                <a:pt x="934" y="1162"/>
                              </a:cubicBezTo>
                              <a:close/>
                              <a:moveTo>
                                <a:pt x="1377" y="1170"/>
                              </a:moveTo>
                              <a:cubicBezTo>
                                <a:pt x="1381" y="1170"/>
                                <a:pt x="1385" y="1166"/>
                                <a:pt x="1385" y="1162"/>
                              </a:cubicBezTo>
                              <a:cubicBezTo>
                                <a:pt x="1385" y="1157"/>
                                <a:pt x="1381" y="1153"/>
                                <a:pt x="1377" y="1153"/>
                              </a:cubicBezTo>
                              <a:cubicBezTo>
                                <a:pt x="1372" y="1153"/>
                                <a:pt x="1368" y="1157"/>
                                <a:pt x="1368" y="1162"/>
                              </a:cubicBezTo>
                              <a:cubicBezTo>
                                <a:pt x="1368" y="1166"/>
                                <a:pt x="1372" y="1170"/>
                                <a:pt x="1377" y="1170"/>
                              </a:cubicBezTo>
                              <a:close/>
                              <a:moveTo>
                                <a:pt x="1420" y="1153"/>
                              </a:moveTo>
                              <a:cubicBezTo>
                                <a:pt x="1415" y="1153"/>
                                <a:pt x="1411" y="1157"/>
                                <a:pt x="1411" y="1162"/>
                              </a:cubicBezTo>
                              <a:cubicBezTo>
                                <a:pt x="1411" y="1167"/>
                                <a:pt x="1415" y="1170"/>
                                <a:pt x="1420" y="1170"/>
                              </a:cubicBezTo>
                              <a:cubicBezTo>
                                <a:pt x="1425" y="1170"/>
                                <a:pt x="1429" y="1167"/>
                                <a:pt x="1429" y="1162"/>
                              </a:cubicBezTo>
                              <a:cubicBezTo>
                                <a:pt x="1429" y="1157"/>
                                <a:pt x="1425" y="1153"/>
                                <a:pt x="1420" y="1153"/>
                              </a:cubicBezTo>
                              <a:close/>
                              <a:moveTo>
                                <a:pt x="1733" y="1162"/>
                              </a:moveTo>
                              <a:cubicBezTo>
                                <a:pt x="1733" y="1157"/>
                                <a:pt x="1729" y="1153"/>
                                <a:pt x="1724" y="1153"/>
                              </a:cubicBezTo>
                              <a:cubicBezTo>
                                <a:pt x="1719" y="1153"/>
                                <a:pt x="1715" y="1157"/>
                                <a:pt x="1715" y="1162"/>
                              </a:cubicBezTo>
                              <a:cubicBezTo>
                                <a:pt x="1715" y="1167"/>
                                <a:pt x="1719" y="1170"/>
                                <a:pt x="1724" y="1170"/>
                              </a:cubicBezTo>
                              <a:cubicBezTo>
                                <a:pt x="1729" y="1170"/>
                                <a:pt x="1733" y="1167"/>
                                <a:pt x="1733" y="1162"/>
                              </a:cubicBezTo>
                              <a:close/>
                              <a:moveTo>
                                <a:pt x="1863" y="1162"/>
                              </a:moveTo>
                              <a:cubicBezTo>
                                <a:pt x="1863" y="1157"/>
                                <a:pt x="1859" y="1153"/>
                                <a:pt x="1854" y="1153"/>
                              </a:cubicBezTo>
                              <a:cubicBezTo>
                                <a:pt x="1849" y="1153"/>
                                <a:pt x="1845" y="1157"/>
                                <a:pt x="1845" y="1162"/>
                              </a:cubicBezTo>
                              <a:cubicBezTo>
                                <a:pt x="1845" y="1167"/>
                                <a:pt x="1849" y="1170"/>
                                <a:pt x="1854" y="1170"/>
                              </a:cubicBezTo>
                              <a:cubicBezTo>
                                <a:pt x="1859" y="1170"/>
                                <a:pt x="1863" y="1167"/>
                                <a:pt x="1863" y="1162"/>
                              </a:cubicBezTo>
                              <a:close/>
                              <a:moveTo>
                                <a:pt x="1993" y="1162"/>
                              </a:moveTo>
                              <a:cubicBezTo>
                                <a:pt x="1993" y="1157"/>
                                <a:pt x="1989" y="1153"/>
                                <a:pt x="1984" y="1153"/>
                              </a:cubicBezTo>
                              <a:cubicBezTo>
                                <a:pt x="1980" y="1153"/>
                                <a:pt x="1976" y="1157"/>
                                <a:pt x="1976" y="1162"/>
                              </a:cubicBezTo>
                              <a:cubicBezTo>
                                <a:pt x="1976" y="1167"/>
                                <a:pt x="1980" y="1170"/>
                                <a:pt x="1984" y="1170"/>
                              </a:cubicBezTo>
                              <a:cubicBezTo>
                                <a:pt x="1989" y="1170"/>
                                <a:pt x="1993" y="1167"/>
                                <a:pt x="1993" y="1162"/>
                              </a:cubicBezTo>
                              <a:close/>
                              <a:moveTo>
                                <a:pt x="2028" y="1153"/>
                              </a:moveTo>
                              <a:cubicBezTo>
                                <a:pt x="2023" y="1153"/>
                                <a:pt x="2019" y="1157"/>
                                <a:pt x="2019" y="1162"/>
                              </a:cubicBezTo>
                              <a:cubicBezTo>
                                <a:pt x="2019" y="1167"/>
                                <a:pt x="2023" y="1170"/>
                                <a:pt x="2028" y="1170"/>
                              </a:cubicBezTo>
                              <a:cubicBezTo>
                                <a:pt x="2033" y="1170"/>
                                <a:pt x="2036" y="1167"/>
                                <a:pt x="2036" y="1162"/>
                              </a:cubicBezTo>
                              <a:cubicBezTo>
                                <a:pt x="2036" y="1157"/>
                                <a:pt x="2033" y="1153"/>
                                <a:pt x="2028" y="1153"/>
                              </a:cubicBezTo>
                              <a:close/>
                              <a:moveTo>
                                <a:pt x="2158" y="1170"/>
                              </a:moveTo>
                              <a:cubicBezTo>
                                <a:pt x="2163" y="1170"/>
                                <a:pt x="2167" y="1167"/>
                                <a:pt x="2167" y="1162"/>
                              </a:cubicBezTo>
                              <a:cubicBezTo>
                                <a:pt x="2167" y="1157"/>
                                <a:pt x="2163" y="1153"/>
                                <a:pt x="2158" y="1153"/>
                              </a:cubicBezTo>
                              <a:cubicBezTo>
                                <a:pt x="2153" y="1153"/>
                                <a:pt x="2149" y="1157"/>
                                <a:pt x="2149" y="1162"/>
                              </a:cubicBezTo>
                              <a:cubicBezTo>
                                <a:pt x="2149" y="1167"/>
                                <a:pt x="2153" y="1170"/>
                                <a:pt x="2158" y="1170"/>
                              </a:cubicBezTo>
                              <a:close/>
                              <a:moveTo>
                                <a:pt x="2288" y="1170"/>
                              </a:moveTo>
                              <a:cubicBezTo>
                                <a:pt x="2293" y="1170"/>
                                <a:pt x="2297" y="1167"/>
                                <a:pt x="2297" y="1162"/>
                              </a:cubicBezTo>
                              <a:cubicBezTo>
                                <a:pt x="2297" y="1157"/>
                                <a:pt x="2293" y="1153"/>
                                <a:pt x="2288" y="1153"/>
                              </a:cubicBezTo>
                              <a:cubicBezTo>
                                <a:pt x="2284" y="1153"/>
                                <a:pt x="2280" y="1157"/>
                                <a:pt x="2280" y="1162"/>
                              </a:cubicBezTo>
                              <a:cubicBezTo>
                                <a:pt x="2280" y="1167"/>
                                <a:pt x="2284" y="1170"/>
                                <a:pt x="2288" y="1170"/>
                              </a:cubicBezTo>
                              <a:close/>
                              <a:moveTo>
                                <a:pt x="2332" y="1170"/>
                              </a:moveTo>
                              <a:cubicBezTo>
                                <a:pt x="2336" y="1170"/>
                                <a:pt x="2340" y="1167"/>
                                <a:pt x="2340" y="1162"/>
                              </a:cubicBezTo>
                              <a:cubicBezTo>
                                <a:pt x="2340" y="1157"/>
                                <a:pt x="2336" y="1153"/>
                                <a:pt x="2332" y="1153"/>
                              </a:cubicBezTo>
                              <a:cubicBezTo>
                                <a:pt x="2327" y="1153"/>
                                <a:pt x="2323" y="1157"/>
                                <a:pt x="2323" y="1162"/>
                              </a:cubicBezTo>
                              <a:cubicBezTo>
                                <a:pt x="2323" y="1167"/>
                                <a:pt x="2327" y="1170"/>
                                <a:pt x="2332" y="1170"/>
                              </a:cubicBezTo>
                              <a:close/>
                              <a:moveTo>
                                <a:pt x="170" y="1205"/>
                              </a:moveTo>
                              <a:cubicBezTo>
                                <a:pt x="170" y="1200"/>
                                <a:pt x="166" y="1196"/>
                                <a:pt x="161" y="1196"/>
                              </a:cubicBezTo>
                              <a:cubicBezTo>
                                <a:pt x="156" y="1196"/>
                                <a:pt x="152" y="1200"/>
                                <a:pt x="152" y="1205"/>
                              </a:cubicBezTo>
                              <a:cubicBezTo>
                                <a:pt x="152" y="1210"/>
                                <a:pt x="156" y="1214"/>
                                <a:pt x="161" y="1214"/>
                              </a:cubicBezTo>
                              <a:cubicBezTo>
                                <a:pt x="166" y="1214"/>
                                <a:pt x="170" y="1210"/>
                                <a:pt x="170" y="1205"/>
                              </a:cubicBezTo>
                              <a:close/>
                              <a:moveTo>
                                <a:pt x="326" y="1205"/>
                              </a:moveTo>
                              <a:cubicBezTo>
                                <a:pt x="326" y="1210"/>
                                <a:pt x="330" y="1214"/>
                                <a:pt x="335" y="1214"/>
                              </a:cubicBezTo>
                              <a:cubicBezTo>
                                <a:pt x="339" y="1214"/>
                                <a:pt x="343" y="1210"/>
                                <a:pt x="343" y="1205"/>
                              </a:cubicBezTo>
                              <a:cubicBezTo>
                                <a:pt x="343" y="1200"/>
                                <a:pt x="339" y="1196"/>
                                <a:pt x="335" y="1196"/>
                              </a:cubicBezTo>
                              <a:cubicBezTo>
                                <a:pt x="330" y="1196"/>
                                <a:pt x="326" y="1200"/>
                                <a:pt x="326" y="1205"/>
                              </a:cubicBezTo>
                              <a:close/>
                              <a:moveTo>
                                <a:pt x="499" y="1205"/>
                              </a:moveTo>
                              <a:cubicBezTo>
                                <a:pt x="499" y="1210"/>
                                <a:pt x="503" y="1214"/>
                                <a:pt x="508" y="1214"/>
                              </a:cubicBezTo>
                              <a:cubicBezTo>
                                <a:pt x="513" y="1214"/>
                                <a:pt x="517" y="1210"/>
                                <a:pt x="517" y="1205"/>
                              </a:cubicBezTo>
                              <a:cubicBezTo>
                                <a:pt x="517" y="1200"/>
                                <a:pt x="513" y="1196"/>
                                <a:pt x="508" y="1196"/>
                              </a:cubicBezTo>
                              <a:cubicBezTo>
                                <a:pt x="503" y="1196"/>
                                <a:pt x="499" y="1200"/>
                                <a:pt x="499" y="1205"/>
                              </a:cubicBezTo>
                              <a:close/>
                              <a:moveTo>
                                <a:pt x="595" y="1214"/>
                              </a:moveTo>
                              <a:cubicBezTo>
                                <a:pt x="600" y="1214"/>
                                <a:pt x="604" y="1210"/>
                                <a:pt x="604" y="1205"/>
                              </a:cubicBezTo>
                              <a:cubicBezTo>
                                <a:pt x="604" y="1200"/>
                                <a:pt x="600" y="1196"/>
                                <a:pt x="595" y="1196"/>
                              </a:cubicBezTo>
                              <a:cubicBezTo>
                                <a:pt x="590" y="1196"/>
                                <a:pt x="586" y="1200"/>
                                <a:pt x="586" y="1205"/>
                              </a:cubicBezTo>
                              <a:cubicBezTo>
                                <a:pt x="586" y="1210"/>
                                <a:pt x="590" y="1214"/>
                                <a:pt x="595" y="1214"/>
                              </a:cubicBezTo>
                              <a:close/>
                              <a:moveTo>
                                <a:pt x="673" y="1205"/>
                              </a:moveTo>
                              <a:cubicBezTo>
                                <a:pt x="673" y="1210"/>
                                <a:pt x="677" y="1214"/>
                                <a:pt x="682" y="1214"/>
                              </a:cubicBezTo>
                              <a:cubicBezTo>
                                <a:pt x="687" y="1214"/>
                                <a:pt x="691" y="1210"/>
                                <a:pt x="691" y="1205"/>
                              </a:cubicBezTo>
                              <a:cubicBezTo>
                                <a:pt x="691" y="1200"/>
                                <a:pt x="687" y="1196"/>
                                <a:pt x="682" y="1196"/>
                              </a:cubicBezTo>
                              <a:cubicBezTo>
                                <a:pt x="677" y="1196"/>
                                <a:pt x="673" y="1200"/>
                                <a:pt x="673" y="1205"/>
                              </a:cubicBezTo>
                              <a:close/>
                              <a:moveTo>
                                <a:pt x="994" y="1205"/>
                              </a:moveTo>
                              <a:cubicBezTo>
                                <a:pt x="994" y="1200"/>
                                <a:pt x="991" y="1196"/>
                                <a:pt x="986" y="1196"/>
                              </a:cubicBezTo>
                              <a:cubicBezTo>
                                <a:pt x="981" y="1196"/>
                                <a:pt x="977" y="1200"/>
                                <a:pt x="977" y="1205"/>
                              </a:cubicBezTo>
                              <a:cubicBezTo>
                                <a:pt x="977" y="1210"/>
                                <a:pt x="981" y="1214"/>
                                <a:pt x="986" y="1214"/>
                              </a:cubicBezTo>
                              <a:cubicBezTo>
                                <a:pt x="991" y="1214"/>
                                <a:pt x="994" y="1210"/>
                                <a:pt x="994" y="1205"/>
                              </a:cubicBezTo>
                              <a:close/>
                              <a:moveTo>
                                <a:pt x="1038" y="1205"/>
                              </a:moveTo>
                              <a:cubicBezTo>
                                <a:pt x="1038" y="1200"/>
                                <a:pt x="1034" y="1196"/>
                                <a:pt x="1029" y="1196"/>
                              </a:cubicBezTo>
                              <a:cubicBezTo>
                                <a:pt x="1024" y="1196"/>
                                <a:pt x="1021" y="1200"/>
                                <a:pt x="1021" y="1205"/>
                              </a:cubicBezTo>
                              <a:cubicBezTo>
                                <a:pt x="1021" y="1210"/>
                                <a:pt x="1024" y="1214"/>
                                <a:pt x="1029" y="1214"/>
                              </a:cubicBezTo>
                              <a:cubicBezTo>
                                <a:pt x="1034" y="1214"/>
                                <a:pt x="1038" y="1210"/>
                                <a:pt x="1038" y="1205"/>
                              </a:cubicBezTo>
                              <a:close/>
                              <a:moveTo>
                                <a:pt x="1194" y="1205"/>
                              </a:moveTo>
                              <a:cubicBezTo>
                                <a:pt x="1194" y="1210"/>
                                <a:pt x="1198" y="1214"/>
                                <a:pt x="1203" y="1214"/>
                              </a:cubicBezTo>
                              <a:cubicBezTo>
                                <a:pt x="1208" y="1214"/>
                                <a:pt x="1212" y="1210"/>
                                <a:pt x="1212" y="1205"/>
                              </a:cubicBezTo>
                              <a:cubicBezTo>
                                <a:pt x="1212" y="1200"/>
                                <a:pt x="1208" y="1196"/>
                                <a:pt x="1203" y="1196"/>
                              </a:cubicBezTo>
                              <a:cubicBezTo>
                                <a:pt x="1198" y="1196"/>
                                <a:pt x="1194" y="1200"/>
                                <a:pt x="1194" y="1205"/>
                              </a:cubicBezTo>
                              <a:close/>
                              <a:moveTo>
                                <a:pt x="1255" y="1205"/>
                              </a:moveTo>
                              <a:cubicBezTo>
                                <a:pt x="1255" y="1200"/>
                                <a:pt x="1251" y="1196"/>
                                <a:pt x="1246" y="1196"/>
                              </a:cubicBezTo>
                              <a:cubicBezTo>
                                <a:pt x="1241" y="1196"/>
                                <a:pt x="1238" y="1200"/>
                                <a:pt x="1238" y="1205"/>
                              </a:cubicBezTo>
                              <a:cubicBezTo>
                                <a:pt x="1238" y="1210"/>
                                <a:pt x="1241" y="1214"/>
                                <a:pt x="1246" y="1214"/>
                              </a:cubicBezTo>
                              <a:cubicBezTo>
                                <a:pt x="1251" y="1214"/>
                                <a:pt x="1255" y="1210"/>
                                <a:pt x="1255" y="1205"/>
                              </a:cubicBezTo>
                              <a:close/>
                              <a:moveTo>
                                <a:pt x="1290" y="1214"/>
                              </a:moveTo>
                              <a:cubicBezTo>
                                <a:pt x="1294" y="1214"/>
                                <a:pt x="1298" y="1210"/>
                                <a:pt x="1298" y="1205"/>
                              </a:cubicBezTo>
                              <a:cubicBezTo>
                                <a:pt x="1298" y="1200"/>
                                <a:pt x="1294" y="1196"/>
                                <a:pt x="1290" y="1196"/>
                              </a:cubicBezTo>
                              <a:cubicBezTo>
                                <a:pt x="1285" y="1196"/>
                                <a:pt x="1281" y="1200"/>
                                <a:pt x="1281" y="1205"/>
                              </a:cubicBezTo>
                              <a:cubicBezTo>
                                <a:pt x="1281" y="1210"/>
                                <a:pt x="1285" y="1214"/>
                                <a:pt x="1290" y="1214"/>
                              </a:cubicBezTo>
                              <a:close/>
                              <a:moveTo>
                                <a:pt x="1594" y="1196"/>
                              </a:moveTo>
                              <a:cubicBezTo>
                                <a:pt x="1589" y="1196"/>
                                <a:pt x="1585" y="1200"/>
                                <a:pt x="1585" y="1205"/>
                              </a:cubicBezTo>
                              <a:cubicBezTo>
                                <a:pt x="1585" y="1210"/>
                                <a:pt x="1589" y="1214"/>
                                <a:pt x="1594" y="1214"/>
                              </a:cubicBezTo>
                              <a:cubicBezTo>
                                <a:pt x="1598" y="1214"/>
                                <a:pt x="1602" y="1210"/>
                                <a:pt x="1602" y="1205"/>
                              </a:cubicBezTo>
                              <a:cubicBezTo>
                                <a:pt x="1602" y="1200"/>
                                <a:pt x="1598" y="1196"/>
                                <a:pt x="1594" y="1196"/>
                              </a:cubicBezTo>
                              <a:close/>
                              <a:moveTo>
                                <a:pt x="1689" y="1205"/>
                              </a:moveTo>
                              <a:cubicBezTo>
                                <a:pt x="1689" y="1200"/>
                                <a:pt x="1685" y="1196"/>
                                <a:pt x="1680" y="1196"/>
                              </a:cubicBezTo>
                              <a:cubicBezTo>
                                <a:pt x="1676" y="1196"/>
                                <a:pt x="1672" y="1200"/>
                                <a:pt x="1672" y="1205"/>
                              </a:cubicBezTo>
                              <a:cubicBezTo>
                                <a:pt x="1672" y="1210"/>
                                <a:pt x="1676" y="1214"/>
                                <a:pt x="1680" y="1214"/>
                              </a:cubicBezTo>
                              <a:cubicBezTo>
                                <a:pt x="1685" y="1214"/>
                                <a:pt x="1689" y="1210"/>
                                <a:pt x="1689" y="1205"/>
                              </a:cubicBezTo>
                              <a:close/>
                              <a:moveTo>
                                <a:pt x="1898" y="1196"/>
                              </a:moveTo>
                              <a:cubicBezTo>
                                <a:pt x="1893" y="1196"/>
                                <a:pt x="1889" y="1200"/>
                                <a:pt x="1889" y="1205"/>
                              </a:cubicBezTo>
                              <a:cubicBezTo>
                                <a:pt x="1889" y="1210"/>
                                <a:pt x="1893" y="1214"/>
                                <a:pt x="1898" y="1214"/>
                              </a:cubicBezTo>
                              <a:cubicBezTo>
                                <a:pt x="1902" y="1214"/>
                                <a:pt x="1906" y="1210"/>
                                <a:pt x="1906" y="1205"/>
                              </a:cubicBezTo>
                              <a:cubicBezTo>
                                <a:pt x="1906" y="1200"/>
                                <a:pt x="1902" y="1196"/>
                                <a:pt x="1898" y="1196"/>
                              </a:cubicBezTo>
                              <a:close/>
                              <a:moveTo>
                                <a:pt x="2019" y="1205"/>
                              </a:moveTo>
                              <a:cubicBezTo>
                                <a:pt x="2019" y="1210"/>
                                <a:pt x="2023" y="1214"/>
                                <a:pt x="2028" y="1214"/>
                              </a:cubicBezTo>
                              <a:cubicBezTo>
                                <a:pt x="2033" y="1214"/>
                                <a:pt x="2036" y="1210"/>
                                <a:pt x="2036" y="1205"/>
                              </a:cubicBezTo>
                              <a:cubicBezTo>
                                <a:pt x="2036" y="1200"/>
                                <a:pt x="2033" y="1196"/>
                                <a:pt x="2028" y="1196"/>
                              </a:cubicBezTo>
                              <a:cubicBezTo>
                                <a:pt x="2023" y="1196"/>
                                <a:pt x="2019" y="1200"/>
                                <a:pt x="2019" y="1205"/>
                              </a:cubicBezTo>
                              <a:close/>
                              <a:moveTo>
                                <a:pt x="2123" y="1205"/>
                              </a:moveTo>
                              <a:cubicBezTo>
                                <a:pt x="2123" y="1200"/>
                                <a:pt x="2119" y="1196"/>
                                <a:pt x="2115" y="1196"/>
                              </a:cubicBezTo>
                              <a:cubicBezTo>
                                <a:pt x="2110" y="1196"/>
                                <a:pt x="2106" y="1200"/>
                                <a:pt x="2106" y="1205"/>
                              </a:cubicBezTo>
                              <a:cubicBezTo>
                                <a:pt x="2106" y="1210"/>
                                <a:pt x="2110" y="1214"/>
                                <a:pt x="2115" y="1214"/>
                              </a:cubicBezTo>
                              <a:cubicBezTo>
                                <a:pt x="2119" y="1214"/>
                                <a:pt x="2123" y="1210"/>
                                <a:pt x="2123" y="1205"/>
                              </a:cubicBezTo>
                              <a:close/>
                              <a:moveTo>
                                <a:pt x="31" y="1240"/>
                              </a:moveTo>
                              <a:cubicBezTo>
                                <a:pt x="26" y="1240"/>
                                <a:pt x="22" y="1244"/>
                                <a:pt x="22" y="1249"/>
                              </a:cubicBezTo>
                              <a:cubicBezTo>
                                <a:pt x="22" y="1253"/>
                                <a:pt x="26" y="1257"/>
                                <a:pt x="31" y="1257"/>
                              </a:cubicBezTo>
                              <a:cubicBezTo>
                                <a:pt x="35" y="1257"/>
                                <a:pt x="39" y="1253"/>
                                <a:pt x="39" y="1249"/>
                              </a:cubicBezTo>
                              <a:cubicBezTo>
                                <a:pt x="39" y="1244"/>
                                <a:pt x="35" y="1240"/>
                                <a:pt x="31" y="1240"/>
                              </a:cubicBezTo>
                              <a:close/>
                              <a:moveTo>
                                <a:pt x="213" y="1249"/>
                              </a:moveTo>
                              <a:cubicBezTo>
                                <a:pt x="213" y="1244"/>
                                <a:pt x="209" y="1240"/>
                                <a:pt x="204" y="1240"/>
                              </a:cubicBezTo>
                              <a:cubicBezTo>
                                <a:pt x="199" y="1240"/>
                                <a:pt x="196" y="1244"/>
                                <a:pt x="196" y="1249"/>
                              </a:cubicBezTo>
                              <a:cubicBezTo>
                                <a:pt x="196" y="1253"/>
                                <a:pt x="199" y="1257"/>
                                <a:pt x="204" y="1257"/>
                              </a:cubicBezTo>
                              <a:cubicBezTo>
                                <a:pt x="209" y="1257"/>
                                <a:pt x="213" y="1253"/>
                                <a:pt x="213" y="1249"/>
                              </a:cubicBezTo>
                              <a:close/>
                              <a:moveTo>
                                <a:pt x="421" y="1240"/>
                              </a:moveTo>
                              <a:cubicBezTo>
                                <a:pt x="417" y="1240"/>
                                <a:pt x="413" y="1244"/>
                                <a:pt x="413" y="1249"/>
                              </a:cubicBezTo>
                              <a:cubicBezTo>
                                <a:pt x="413" y="1253"/>
                                <a:pt x="417" y="1257"/>
                                <a:pt x="421" y="1257"/>
                              </a:cubicBezTo>
                              <a:cubicBezTo>
                                <a:pt x="426" y="1257"/>
                                <a:pt x="430" y="1253"/>
                                <a:pt x="430" y="1249"/>
                              </a:cubicBezTo>
                              <a:cubicBezTo>
                                <a:pt x="430" y="1244"/>
                                <a:pt x="426" y="1240"/>
                                <a:pt x="421" y="1240"/>
                              </a:cubicBezTo>
                              <a:close/>
                              <a:moveTo>
                                <a:pt x="456" y="1249"/>
                              </a:moveTo>
                              <a:cubicBezTo>
                                <a:pt x="456" y="1253"/>
                                <a:pt x="460" y="1257"/>
                                <a:pt x="465" y="1257"/>
                              </a:cubicBezTo>
                              <a:cubicBezTo>
                                <a:pt x="470" y="1257"/>
                                <a:pt x="473" y="1253"/>
                                <a:pt x="473" y="1249"/>
                              </a:cubicBezTo>
                              <a:cubicBezTo>
                                <a:pt x="473" y="1244"/>
                                <a:pt x="470" y="1240"/>
                                <a:pt x="465" y="1240"/>
                              </a:cubicBezTo>
                              <a:cubicBezTo>
                                <a:pt x="460" y="1240"/>
                                <a:pt x="456" y="1244"/>
                                <a:pt x="456" y="1249"/>
                              </a:cubicBezTo>
                              <a:close/>
                              <a:moveTo>
                                <a:pt x="638" y="1240"/>
                              </a:moveTo>
                              <a:cubicBezTo>
                                <a:pt x="634" y="1240"/>
                                <a:pt x="630" y="1244"/>
                                <a:pt x="630" y="1249"/>
                              </a:cubicBezTo>
                              <a:cubicBezTo>
                                <a:pt x="630" y="1253"/>
                                <a:pt x="634" y="1257"/>
                                <a:pt x="638" y="1257"/>
                              </a:cubicBezTo>
                              <a:cubicBezTo>
                                <a:pt x="643" y="1257"/>
                                <a:pt x="647" y="1253"/>
                                <a:pt x="647" y="1249"/>
                              </a:cubicBezTo>
                              <a:cubicBezTo>
                                <a:pt x="647" y="1244"/>
                                <a:pt x="643" y="1240"/>
                                <a:pt x="638" y="1240"/>
                              </a:cubicBezTo>
                              <a:close/>
                              <a:moveTo>
                                <a:pt x="760" y="1249"/>
                              </a:moveTo>
                              <a:cubicBezTo>
                                <a:pt x="760" y="1253"/>
                                <a:pt x="764" y="1257"/>
                                <a:pt x="769" y="1257"/>
                              </a:cubicBezTo>
                              <a:cubicBezTo>
                                <a:pt x="773" y="1257"/>
                                <a:pt x="777" y="1253"/>
                                <a:pt x="777" y="1249"/>
                              </a:cubicBezTo>
                              <a:cubicBezTo>
                                <a:pt x="777" y="1244"/>
                                <a:pt x="773" y="1240"/>
                                <a:pt x="769" y="1240"/>
                              </a:cubicBezTo>
                              <a:cubicBezTo>
                                <a:pt x="764" y="1240"/>
                                <a:pt x="760" y="1244"/>
                                <a:pt x="760" y="1249"/>
                              </a:cubicBezTo>
                              <a:close/>
                              <a:moveTo>
                                <a:pt x="864" y="1249"/>
                              </a:moveTo>
                              <a:cubicBezTo>
                                <a:pt x="864" y="1244"/>
                                <a:pt x="860" y="1240"/>
                                <a:pt x="856" y="1240"/>
                              </a:cubicBezTo>
                              <a:cubicBezTo>
                                <a:pt x="851" y="1240"/>
                                <a:pt x="847" y="1244"/>
                                <a:pt x="847" y="1249"/>
                              </a:cubicBezTo>
                              <a:cubicBezTo>
                                <a:pt x="847" y="1253"/>
                                <a:pt x="851" y="1257"/>
                                <a:pt x="856" y="1257"/>
                              </a:cubicBezTo>
                              <a:cubicBezTo>
                                <a:pt x="860" y="1257"/>
                                <a:pt x="864" y="1253"/>
                                <a:pt x="864" y="1249"/>
                              </a:cubicBezTo>
                              <a:close/>
                              <a:moveTo>
                                <a:pt x="1064" y="1249"/>
                              </a:moveTo>
                              <a:cubicBezTo>
                                <a:pt x="1064" y="1253"/>
                                <a:pt x="1068" y="1257"/>
                                <a:pt x="1073" y="1257"/>
                              </a:cubicBezTo>
                              <a:cubicBezTo>
                                <a:pt x="1077" y="1257"/>
                                <a:pt x="1081" y="1253"/>
                                <a:pt x="1081" y="1249"/>
                              </a:cubicBezTo>
                              <a:cubicBezTo>
                                <a:pt x="1081" y="1244"/>
                                <a:pt x="1077" y="1240"/>
                                <a:pt x="1073" y="1240"/>
                              </a:cubicBezTo>
                              <a:cubicBezTo>
                                <a:pt x="1068" y="1240"/>
                                <a:pt x="1064" y="1244"/>
                                <a:pt x="1064" y="1249"/>
                              </a:cubicBezTo>
                              <a:close/>
                              <a:moveTo>
                                <a:pt x="1377" y="1257"/>
                              </a:moveTo>
                              <a:cubicBezTo>
                                <a:pt x="1381" y="1257"/>
                                <a:pt x="1385" y="1253"/>
                                <a:pt x="1385" y="1249"/>
                              </a:cubicBezTo>
                              <a:cubicBezTo>
                                <a:pt x="1385" y="1244"/>
                                <a:pt x="1381" y="1240"/>
                                <a:pt x="1377" y="1240"/>
                              </a:cubicBezTo>
                              <a:cubicBezTo>
                                <a:pt x="1372" y="1240"/>
                                <a:pt x="1368" y="1244"/>
                                <a:pt x="1368" y="1249"/>
                              </a:cubicBezTo>
                              <a:cubicBezTo>
                                <a:pt x="1368" y="1253"/>
                                <a:pt x="1372" y="1257"/>
                                <a:pt x="1377" y="1257"/>
                              </a:cubicBezTo>
                              <a:close/>
                              <a:moveTo>
                                <a:pt x="1628" y="1249"/>
                              </a:moveTo>
                              <a:cubicBezTo>
                                <a:pt x="1628" y="1253"/>
                                <a:pt x="1632" y="1257"/>
                                <a:pt x="1637" y="1257"/>
                              </a:cubicBezTo>
                              <a:cubicBezTo>
                                <a:pt x="1642" y="1257"/>
                                <a:pt x="1646" y="1253"/>
                                <a:pt x="1646" y="1249"/>
                              </a:cubicBezTo>
                              <a:cubicBezTo>
                                <a:pt x="1646" y="1244"/>
                                <a:pt x="1642" y="1240"/>
                                <a:pt x="1637" y="1240"/>
                              </a:cubicBezTo>
                              <a:cubicBezTo>
                                <a:pt x="1632" y="1240"/>
                                <a:pt x="1628" y="1244"/>
                                <a:pt x="1628" y="1249"/>
                              </a:cubicBezTo>
                              <a:close/>
                              <a:moveTo>
                                <a:pt x="1776" y="1249"/>
                              </a:moveTo>
                              <a:cubicBezTo>
                                <a:pt x="1776" y="1244"/>
                                <a:pt x="1772" y="1240"/>
                                <a:pt x="1767" y="1240"/>
                              </a:cubicBezTo>
                              <a:cubicBezTo>
                                <a:pt x="1763" y="1240"/>
                                <a:pt x="1759" y="1244"/>
                                <a:pt x="1759" y="1249"/>
                              </a:cubicBezTo>
                              <a:cubicBezTo>
                                <a:pt x="1759" y="1253"/>
                                <a:pt x="1763" y="1257"/>
                                <a:pt x="1767" y="1257"/>
                              </a:cubicBezTo>
                              <a:cubicBezTo>
                                <a:pt x="1772" y="1257"/>
                                <a:pt x="1776" y="1253"/>
                                <a:pt x="1776" y="1249"/>
                              </a:cubicBezTo>
                              <a:close/>
                              <a:moveTo>
                                <a:pt x="1845" y="1249"/>
                              </a:moveTo>
                              <a:cubicBezTo>
                                <a:pt x="1845" y="1253"/>
                                <a:pt x="1849" y="1257"/>
                                <a:pt x="1854" y="1257"/>
                              </a:cubicBezTo>
                              <a:cubicBezTo>
                                <a:pt x="1859" y="1257"/>
                                <a:pt x="1863" y="1253"/>
                                <a:pt x="1863" y="1249"/>
                              </a:cubicBezTo>
                              <a:cubicBezTo>
                                <a:pt x="1863" y="1244"/>
                                <a:pt x="1859" y="1240"/>
                                <a:pt x="1854" y="1240"/>
                              </a:cubicBezTo>
                              <a:cubicBezTo>
                                <a:pt x="1849" y="1240"/>
                                <a:pt x="1845" y="1244"/>
                                <a:pt x="1845" y="1249"/>
                              </a:cubicBezTo>
                              <a:close/>
                              <a:moveTo>
                                <a:pt x="1950" y="1249"/>
                              </a:moveTo>
                              <a:cubicBezTo>
                                <a:pt x="1950" y="1244"/>
                                <a:pt x="1946" y="1240"/>
                                <a:pt x="1941" y="1240"/>
                              </a:cubicBezTo>
                              <a:cubicBezTo>
                                <a:pt x="1936" y="1240"/>
                                <a:pt x="1932" y="1244"/>
                                <a:pt x="1932" y="1249"/>
                              </a:cubicBezTo>
                              <a:cubicBezTo>
                                <a:pt x="1932" y="1253"/>
                                <a:pt x="1936" y="1257"/>
                                <a:pt x="1941" y="1257"/>
                              </a:cubicBezTo>
                              <a:cubicBezTo>
                                <a:pt x="1946" y="1257"/>
                                <a:pt x="1950" y="1253"/>
                                <a:pt x="1950" y="1249"/>
                              </a:cubicBezTo>
                              <a:close/>
                              <a:moveTo>
                                <a:pt x="1993" y="1249"/>
                              </a:moveTo>
                              <a:cubicBezTo>
                                <a:pt x="1993" y="1244"/>
                                <a:pt x="1989" y="1240"/>
                                <a:pt x="1984" y="1240"/>
                              </a:cubicBezTo>
                              <a:cubicBezTo>
                                <a:pt x="1980" y="1240"/>
                                <a:pt x="1976" y="1244"/>
                                <a:pt x="1976" y="1249"/>
                              </a:cubicBezTo>
                              <a:cubicBezTo>
                                <a:pt x="1976" y="1253"/>
                                <a:pt x="1980" y="1257"/>
                                <a:pt x="1984" y="1257"/>
                              </a:cubicBezTo>
                              <a:cubicBezTo>
                                <a:pt x="1989" y="1257"/>
                                <a:pt x="1993" y="1253"/>
                                <a:pt x="1993" y="1249"/>
                              </a:cubicBezTo>
                              <a:close/>
                              <a:moveTo>
                                <a:pt x="2115" y="1257"/>
                              </a:moveTo>
                              <a:cubicBezTo>
                                <a:pt x="2119" y="1257"/>
                                <a:pt x="2123" y="1253"/>
                                <a:pt x="2123" y="1249"/>
                              </a:cubicBezTo>
                              <a:cubicBezTo>
                                <a:pt x="2123" y="1244"/>
                                <a:pt x="2119" y="1240"/>
                                <a:pt x="2115" y="1240"/>
                              </a:cubicBezTo>
                              <a:cubicBezTo>
                                <a:pt x="2110" y="1240"/>
                                <a:pt x="2106" y="1244"/>
                                <a:pt x="2106" y="1249"/>
                              </a:cubicBezTo>
                              <a:cubicBezTo>
                                <a:pt x="2106" y="1253"/>
                                <a:pt x="2110" y="1257"/>
                                <a:pt x="2115" y="1257"/>
                              </a:cubicBezTo>
                              <a:close/>
                              <a:moveTo>
                                <a:pt x="2288" y="1240"/>
                              </a:moveTo>
                              <a:cubicBezTo>
                                <a:pt x="2284" y="1240"/>
                                <a:pt x="2280" y="1244"/>
                                <a:pt x="2280" y="1249"/>
                              </a:cubicBezTo>
                              <a:cubicBezTo>
                                <a:pt x="2280" y="1253"/>
                                <a:pt x="2284" y="1257"/>
                                <a:pt x="2288" y="1257"/>
                              </a:cubicBezTo>
                              <a:cubicBezTo>
                                <a:pt x="2293" y="1257"/>
                                <a:pt x="2297" y="1253"/>
                                <a:pt x="2297" y="1249"/>
                              </a:cubicBezTo>
                              <a:cubicBezTo>
                                <a:pt x="2297" y="1244"/>
                                <a:pt x="2293" y="1240"/>
                                <a:pt x="2288" y="1240"/>
                              </a:cubicBezTo>
                              <a:close/>
                              <a:moveTo>
                                <a:pt x="117" y="1301"/>
                              </a:moveTo>
                              <a:cubicBezTo>
                                <a:pt x="122" y="1301"/>
                                <a:pt x="126" y="1297"/>
                                <a:pt x="126" y="1292"/>
                              </a:cubicBezTo>
                              <a:cubicBezTo>
                                <a:pt x="126" y="1287"/>
                                <a:pt x="122" y="1283"/>
                                <a:pt x="117" y="1283"/>
                              </a:cubicBezTo>
                              <a:cubicBezTo>
                                <a:pt x="113" y="1283"/>
                                <a:pt x="109" y="1287"/>
                                <a:pt x="109" y="1292"/>
                              </a:cubicBezTo>
                              <a:cubicBezTo>
                                <a:pt x="109" y="1297"/>
                                <a:pt x="113" y="1301"/>
                                <a:pt x="117" y="1301"/>
                              </a:cubicBezTo>
                              <a:close/>
                              <a:moveTo>
                                <a:pt x="369" y="1292"/>
                              </a:moveTo>
                              <a:cubicBezTo>
                                <a:pt x="369" y="1297"/>
                                <a:pt x="373" y="1301"/>
                                <a:pt x="378" y="1301"/>
                              </a:cubicBezTo>
                              <a:cubicBezTo>
                                <a:pt x="383" y="1301"/>
                                <a:pt x="387" y="1297"/>
                                <a:pt x="387" y="1292"/>
                              </a:cubicBezTo>
                              <a:cubicBezTo>
                                <a:pt x="387" y="1287"/>
                                <a:pt x="383" y="1283"/>
                                <a:pt x="378" y="1283"/>
                              </a:cubicBezTo>
                              <a:cubicBezTo>
                                <a:pt x="373" y="1283"/>
                                <a:pt x="369" y="1287"/>
                                <a:pt x="369" y="1292"/>
                              </a:cubicBezTo>
                              <a:close/>
                              <a:moveTo>
                                <a:pt x="421" y="1283"/>
                              </a:moveTo>
                              <a:cubicBezTo>
                                <a:pt x="417" y="1283"/>
                                <a:pt x="413" y="1287"/>
                                <a:pt x="413" y="1292"/>
                              </a:cubicBezTo>
                              <a:cubicBezTo>
                                <a:pt x="413" y="1297"/>
                                <a:pt x="417" y="1301"/>
                                <a:pt x="421" y="1301"/>
                              </a:cubicBezTo>
                              <a:cubicBezTo>
                                <a:pt x="426" y="1301"/>
                                <a:pt x="430" y="1297"/>
                                <a:pt x="430" y="1292"/>
                              </a:cubicBezTo>
                              <a:cubicBezTo>
                                <a:pt x="430" y="1287"/>
                                <a:pt x="426" y="1283"/>
                                <a:pt x="421" y="1283"/>
                              </a:cubicBezTo>
                              <a:close/>
                              <a:moveTo>
                                <a:pt x="812" y="1301"/>
                              </a:moveTo>
                              <a:cubicBezTo>
                                <a:pt x="817" y="1301"/>
                                <a:pt x="821" y="1297"/>
                                <a:pt x="821" y="1292"/>
                              </a:cubicBezTo>
                              <a:cubicBezTo>
                                <a:pt x="821" y="1287"/>
                                <a:pt x="817" y="1283"/>
                                <a:pt x="812" y="1283"/>
                              </a:cubicBezTo>
                              <a:cubicBezTo>
                                <a:pt x="807" y="1283"/>
                                <a:pt x="803" y="1287"/>
                                <a:pt x="803" y="1292"/>
                              </a:cubicBezTo>
                              <a:cubicBezTo>
                                <a:pt x="803" y="1297"/>
                                <a:pt x="807" y="1301"/>
                                <a:pt x="812" y="1301"/>
                              </a:cubicBezTo>
                              <a:close/>
                              <a:moveTo>
                                <a:pt x="856" y="1301"/>
                              </a:moveTo>
                              <a:cubicBezTo>
                                <a:pt x="860" y="1301"/>
                                <a:pt x="864" y="1297"/>
                                <a:pt x="864" y="1292"/>
                              </a:cubicBezTo>
                              <a:cubicBezTo>
                                <a:pt x="864" y="1287"/>
                                <a:pt x="860" y="1283"/>
                                <a:pt x="856" y="1283"/>
                              </a:cubicBezTo>
                              <a:cubicBezTo>
                                <a:pt x="851" y="1283"/>
                                <a:pt x="847" y="1287"/>
                                <a:pt x="847" y="1292"/>
                              </a:cubicBezTo>
                              <a:cubicBezTo>
                                <a:pt x="847" y="1297"/>
                                <a:pt x="851" y="1301"/>
                                <a:pt x="856" y="1301"/>
                              </a:cubicBezTo>
                              <a:close/>
                              <a:moveTo>
                                <a:pt x="1021" y="1292"/>
                              </a:moveTo>
                              <a:cubicBezTo>
                                <a:pt x="1021" y="1297"/>
                                <a:pt x="1024" y="1301"/>
                                <a:pt x="1029" y="1301"/>
                              </a:cubicBezTo>
                              <a:cubicBezTo>
                                <a:pt x="1034" y="1301"/>
                                <a:pt x="1038" y="1297"/>
                                <a:pt x="1038" y="1292"/>
                              </a:cubicBezTo>
                              <a:cubicBezTo>
                                <a:pt x="1038" y="1287"/>
                                <a:pt x="1034" y="1283"/>
                                <a:pt x="1029" y="1283"/>
                              </a:cubicBezTo>
                              <a:cubicBezTo>
                                <a:pt x="1024" y="1283"/>
                                <a:pt x="1021" y="1287"/>
                                <a:pt x="1021" y="1292"/>
                              </a:cubicBezTo>
                              <a:close/>
                              <a:moveTo>
                                <a:pt x="1290" y="1301"/>
                              </a:moveTo>
                              <a:cubicBezTo>
                                <a:pt x="1294" y="1301"/>
                                <a:pt x="1298" y="1297"/>
                                <a:pt x="1298" y="1292"/>
                              </a:cubicBezTo>
                              <a:cubicBezTo>
                                <a:pt x="1298" y="1287"/>
                                <a:pt x="1294" y="1283"/>
                                <a:pt x="1290" y="1283"/>
                              </a:cubicBezTo>
                              <a:cubicBezTo>
                                <a:pt x="1285" y="1283"/>
                                <a:pt x="1281" y="1287"/>
                                <a:pt x="1281" y="1292"/>
                              </a:cubicBezTo>
                              <a:cubicBezTo>
                                <a:pt x="1281" y="1297"/>
                                <a:pt x="1285" y="1301"/>
                                <a:pt x="1290" y="1301"/>
                              </a:cubicBezTo>
                              <a:close/>
                              <a:moveTo>
                                <a:pt x="1377" y="1283"/>
                              </a:moveTo>
                              <a:cubicBezTo>
                                <a:pt x="1372" y="1283"/>
                                <a:pt x="1368" y="1287"/>
                                <a:pt x="1368" y="1292"/>
                              </a:cubicBezTo>
                              <a:cubicBezTo>
                                <a:pt x="1368" y="1297"/>
                                <a:pt x="1372" y="1301"/>
                                <a:pt x="1377" y="1301"/>
                              </a:cubicBezTo>
                              <a:cubicBezTo>
                                <a:pt x="1381" y="1301"/>
                                <a:pt x="1385" y="1297"/>
                                <a:pt x="1385" y="1292"/>
                              </a:cubicBezTo>
                              <a:cubicBezTo>
                                <a:pt x="1385" y="1287"/>
                                <a:pt x="1381" y="1283"/>
                                <a:pt x="1377" y="1283"/>
                              </a:cubicBezTo>
                              <a:close/>
                              <a:moveTo>
                                <a:pt x="1429" y="1292"/>
                              </a:moveTo>
                              <a:cubicBezTo>
                                <a:pt x="1429" y="1287"/>
                                <a:pt x="1425" y="1283"/>
                                <a:pt x="1420" y="1283"/>
                              </a:cubicBezTo>
                              <a:cubicBezTo>
                                <a:pt x="1415" y="1283"/>
                                <a:pt x="1411" y="1287"/>
                                <a:pt x="1411" y="1292"/>
                              </a:cubicBezTo>
                              <a:cubicBezTo>
                                <a:pt x="1411" y="1297"/>
                                <a:pt x="1415" y="1301"/>
                                <a:pt x="1420" y="1301"/>
                              </a:cubicBezTo>
                              <a:cubicBezTo>
                                <a:pt x="1425" y="1301"/>
                                <a:pt x="1429" y="1297"/>
                                <a:pt x="1429" y="1292"/>
                              </a:cubicBezTo>
                              <a:close/>
                              <a:moveTo>
                                <a:pt x="1689" y="1292"/>
                              </a:moveTo>
                              <a:cubicBezTo>
                                <a:pt x="1689" y="1287"/>
                                <a:pt x="1685" y="1283"/>
                                <a:pt x="1680" y="1283"/>
                              </a:cubicBezTo>
                              <a:cubicBezTo>
                                <a:pt x="1676" y="1283"/>
                                <a:pt x="1672" y="1287"/>
                                <a:pt x="1672" y="1292"/>
                              </a:cubicBezTo>
                              <a:cubicBezTo>
                                <a:pt x="1672" y="1297"/>
                                <a:pt x="1676" y="1301"/>
                                <a:pt x="1680" y="1301"/>
                              </a:cubicBezTo>
                              <a:cubicBezTo>
                                <a:pt x="1685" y="1301"/>
                                <a:pt x="1689" y="1297"/>
                                <a:pt x="1689" y="1292"/>
                              </a:cubicBezTo>
                              <a:close/>
                              <a:moveTo>
                                <a:pt x="1733" y="1292"/>
                              </a:moveTo>
                              <a:cubicBezTo>
                                <a:pt x="1733" y="1287"/>
                                <a:pt x="1729" y="1283"/>
                                <a:pt x="1724" y="1283"/>
                              </a:cubicBezTo>
                              <a:cubicBezTo>
                                <a:pt x="1719" y="1283"/>
                                <a:pt x="1715" y="1287"/>
                                <a:pt x="1715" y="1292"/>
                              </a:cubicBezTo>
                              <a:cubicBezTo>
                                <a:pt x="1715" y="1297"/>
                                <a:pt x="1719" y="1301"/>
                                <a:pt x="1724" y="1301"/>
                              </a:cubicBezTo>
                              <a:cubicBezTo>
                                <a:pt x="1729" y="1301"/>
                                <a:pt x="1733" y="1297"/>
                                <a:pt x="1733" y="1292"/>
                              </a:cubicBezTo>
                              <a:close/>
                              <a:moveTo>
                                <a:pt x="1898" y="1283"/>
                              </a:moveTo>
                              <a:cubicBezTo>
                                <a:pt x="1893" y="1283"/>
                                <a:pt x="1889" y="1287"/>
                                <a:pt x="1889" y="1292"/>
                              </a:cubicBezTo>
                              <a:cubicBezTo>
                                <a:pt x="1889" y="1297"/>
                                <a:pt x="1893" y="1301"/>
                                <a:pt x="1898" y="1301"/>
                              </a:cubicBezTo>
                              <a:cubicBezTo>
                                <a:pt x="1902" y="1301"/>
                                <a:pt x="1906" y="1297"/>
                                <a:pt x="1906" y="1292"/>
                              </a:cubicBezTo>
                              <a:cubicBezTo>
                                <a:pt x="1906" y="1287"/>
                                <a:pt x="1902" y="1283"/>
                                <a:pt x="1898" y="1283"/>
                              </a:cubicBezTo>
                              <a:close/>
                              <a:moveTo>
                                <a:pt x="1984" y="1301"/>
                              </a:moveTo>
                              <a:cubicBezTo>
                                <a:pt x="1989" y="1301"/>
                                <a:pt x="1993" y="1297"/>
                                <a:pt x="1993" y="1292"/>
                              </a:cubicBezTo>
                              <a:cubicBezTo>
                                <a:pt x="1993" y="1287"/>
                                <a:pt x="1989" y="1283"/>
                                <a:pt x="1984" y="1283"/>
                              </a:cubicBezTo>
                              <a:cubicBezTo>
                                <a:pt x="1980" y="1283"/>
                                <a:pt x="1976" y="1287"/>
                                <a:pt x="1976" y="1292"/>
                              </a:cubicBezTo>
                              <a:cubicBezTo>
                                <a:pt x="1976" y="1297"/>
                                <a:pt x="1980" y="1301"/>
                                <a:pt x="1984" y="1301"/>
                              </a:cubicBezTo>
                              <a:close/>
                              <a:moveTo>
                                <a:pt x="2201" y="1301"/>
                              </a:moveTo>
                              <a:cubicBezTo>
                                <a:pt x="2206" y="1301"/>
                                <a:pt x="2210" y="1297"/>
                                <a:pt x="2210" y="1292"/>
                              </a:cubicBezTo>
                              <a:cubicBezTo>
                                <a:pt x="2210" y="1287"/>
                                <a:pt x="2206" y="1283"/>
                                <a:pt x="2201" y="1283"/>
                              </a:cubicBezTo>
                              <a:cubicBezTo>
                                <a:pt x="2197" y="1283"/>
                                <a:pt x="2193" y="1287"/>
                                <a:pt x="2193" y="1292"/>
                              </a:cubicBezTo>
                              <a:cubicBezTo>
                                <a:pt x="2193" y="1297"/>
                                <a:pt x="2197" y="1301"/>
                                <a:pt x="2201" y="1301"/>
                              </a:cubicBezTo>
                              <a:close/>
                              <a:moveTo>
                                <a:pt x="74" y="1344"/>
                              </a:moveTo>
                              <a:cubicBezTo>
                                <a:pt x="79" y="1344"/>
                                <a:pt x="83" y="1340"/>
                                <a:pt x="83" y="1335"/>
                              </a:cubicBezTo>
                              <a:cubicBezTo>
                                <a:pt x="83" y="1331"/>
                                <a:pt x="79" y="1327"/>
                                <a:pt x="74" y="1327"/>
                              </a:cubicBezTo>
                              <a:cubicBezTo>
                                <a:pt x="69" y="1327"/>
                                <a:pt x="65" y="1331"/>
                                <a:pt x="65" y="1335"/>
                              </a:cubicBezTo>
                              <a:cubicBezTo>
                                <a:pt x="65" y="1340"/>
                                <a:pt x="69" y="1344"/>
                                <a:pt x="74" y="1344"/>
                              </a:cubicBezTo>
                              <a:close/>
                              <a:moveTo>
                                <a:pt x="117" y="1327"/>
                              </a:moveTo>
                              <a:cubicBezTo>
                                <a:pt x="113" y="1327"/>
                                <a:pt x="109" y="1331"/>
                                <a:pt x="109" y="1335"/>
                              </a:cubicBezTo>
                              <a:cubicBezTo>
                                <a:pt x="109" y="1340"/>
                                <a:pt x="113" y="1344"/>
                                <a:pt x="117" y="1344"/>
                              </a:cubicBezTo>
                              <a:cubicBezTo>
                                <a:pt x="122" y="1344"/>
                                <a:pt x="126" y="1340"/>
                                <a:pt x="126" y="1335"/>
                              </a:cubicBezTo>
                              <a:cubicBezTo>
                                <a:pt x="126" y="1331"/>
                                <a:pt x="122" y="1327"/>
                                <a:pt x="117" y="1327"/>
                              </a:cubicBezTo>
                              <a:close/>
                              <a:moveTo>
                                <a:pt x="300" y="1335"/>
                              </a:moveTo>
                              <a:cubicBezTo>
                                <a:pt x="300" y="1331"/>
                                <a:pt x="296" y="1327"/>
                                <a:pt x="291" y="1327"/>
                              </a:cubicBezTo>
                              <a:cubicBezTo>
                                <a:pt x="286" y="1327"/>
                                <a:pt x="282" y="1331"/>
                                <a:pt x="282" y="1335"/>
                              </a:cubicBezTo>
                              <a:cubicBezTo>
                                <a:pt x="282" y="1340"/>
                                <a:pt x="286" y="1344"/>
                                <a:pt x="291" y="1344"/>
                              </a:cubicBezTo>
                              <a:cubicBezTo>
                                <a:pt x="296" y="1344"/>
                                <a:pt x="300" y="1340"/>
                                <a:pt x="300" y="1335"/>
                              </a:cubicBezTo>
                              <a:close/>
                              <a:moveTo>
                                <a:pt x="421" y="1327"/>
                              </a:moveTo>
                              <a:cubicBezTo>
                                <a:pt x="417" y="1327"/>
                                <a:pt x="413" y="1331"/>
                                <a:pt x="413" y="1335"/>
                              </a:cubicBezTo>
                              <a:cubicBezTo>
                                <a:pt x="413" y="1340"/>
                                <a:pt x="417" y="1344"/>
                                <a:pt x="421" y="1344"/>
                              </a:cubicBezTo>
                              <a:cubicBezTo>
                                <a:pt x="426" y="1344"/>
                                <a:pt x="430" y="1340"/>
                                <a:pt x="430" y="1335"/>
                              </a:cubicBezTo>
                              <a:cubicBezTo>
                                <a:pt x="430" y="1331"/>
                                <a:pt x="426" y="1327"/>
                                <a:pt x="421" y="1327"/>
                              </a:cubicBezTo>
                              <a:close/>
                              <a:moveTo>
                                <a:pt x="630" y="1335"/>
                              </a:moveTo>
                              <a:cubicBezTo>
                                <a:pt x="630" y="1340"/>
                                <a:pt x="634" y="1344"/>
                                <a:pt x="638" y="1344"/>
                              </a:cubicBezTo>
                              <a:cubicBezTo>
                                <a:pt x="643" y="1344"/>
                                <a:pt x="647" y="1340"/>
                                <a:pt x="647" y="1335"/>
                              </a:cubicBezTo>
                              <a:cubicBezTo>
                                <a:pt x="647" y="1331"/>
                                <a:pt x="643" y="1327"/>
                                <a:pt x="638" y="1327"/>
                              </a:cubicBezTo>
                              <a:cubicBezTo>
                                <a:pt x="634" y="1327"/>
                                <a:pt x="630" y="1331"/>
                                <a:pt x="630" y="1335"/>
                              </a:cubicBezTo>
                              <a:close/>
                              <a:moveTo>
                                <a:pt x="934" y="1335"/>
                              </a:moveTo>
                              <a:cubicBezTo>
                                <a:pt x="934" y="1340"/>
                                <a:pt x="938" y="1344"/>
                                <a:pt x="942" y="1344"/>
                              </a:cubicBezTo>
                              <a:cubicBezTo>
                                <a:pt x="947" y="1344"/>
                                <a:pt x="951" y="1340"/>
                                <a:pt x="951" y="1335"/>
                              </a:cubicBezTo>
                              <a:cubicBezTo>
                                <a:pt x="951" y="1331"/>
                                <a:pt x="947" y="1327"/>
                                <a:pt x="942" y="1327"/>
                              </a:cubicBezTo>
                              <a:cubicBezTo>
                                <a:pt x="938" y="1327"/>
                                <a:pt x="934" y="1331"/>
                                <a:pt x="934" y="1335"/>
                              </a:cubicBezTo>
                              <a:close/>
                              <a:moveTo>
                                <a:pt x="977" y="1335"/>
                              </a:moveTo>
                              <a:cubicBezTo>
                                <a:pt x="977" y="1340"/>
                                <a:pt x="981" y="1344"/>
                                <a:pt x="986" y="1344"/>
                              </a:cubicBezTo>
                              <a:cubicBezTo>
                                <a:pt x="991" y="1344"/>
                                <a:pt x="994" y="1340"/>
                                <a:pt x="994" y="1335"/>
                              </a:cubicBezTo>
                              <a:cubicBezTo>
                                <a:pt x="994" y="1331"/>
                                <a:pt x="991" y="1327"/>
                                <a:pt x="986" y="1327"/>
                              </a:cubicBezTo>
                              <a:cubicBezTo>
                                <a:pt x="981" y="1327"/>
                                <a:pt x="977" y="1331"/>
                                <a:pt x="977" y="1335"/>
                              </a:cubicBezTo>
                              <a:close/>
                              <a:moveTo>
                                <a:pt x="1125" y="1335"/>
                              </a:moveTo>
                              <a:cubicBezTo>
                                <a:pt x="1125" y="1331"/>
                                <a:pt x="1121" y="1327"/>
                                <a:pt x="1116" y="1327"/>
                              </a:cubicBezTo>
                              <a:cubicBezTo>
                                <a:pt x="1111" y="1327"/>
                                <a:pt x="1107" y="1331"/>
                                <a:pt x="1107" y="1335"/>
                              </a:cubicBezTo>
                              <a:cubicBezTo>
                                <a:pt x="1107" y="1340"/>
                                <a:pt x="1111" y="1344"/>
                                <a:pt x="1116" y="1344"/>
                              </a:cubicBezTo>
                              <a:cubicBezTo>
                                <a:pt x="1121" y="1344"/>
                                <a:pt x="1125" y="1340"/>
                                <a:pt x="1125" y="1335"/>
                              </a:cubicBezTo>
                              <a:close/>
                              <a:moveTo>
                                <a:pt x="1290" y="1344"/>
                              </a:moveTo>
                              <a:cubicBezTo>
                                <a:pt x="1294" y="1344"/>
                                <a:pt x="1298" y="1340"/>
                                <a:pt x="1298" y="1335"/>
                              </a:cubicBezTo>
                              <a:cubicBezTo>
                                <a:pt x="1298" y="1331"/>
                                <a:pt x="1294" y="1327"/>
                                <a:pt x="1290" y="1327"/>
                              </a:cubicBezTo>
                              <a:cubicBezTo>
                                <a:pt x="1285" y="1327"/>
                                <a:pt x="1281" y="1331"/>
                                <a:pt x="1281" y="1335"/>
                              </a:cubicBezTo>
                              <a:cubicBezTo>
                                <a:pt x="1281" y="1340"/>
                                <a:pt x="1285" y="1344"/>
                                <a:pt x="1290" y="1344"/>
                              </a:cubicBezTo>
                              <a:close/>
                              <a:moveTo>
                                <a:pt x="1463" y="1327"/>
                              </a:moveTo>
                              <a:cubicBezTo>
                                <a:pt x="1459" y="1327"/>
                                <a:pt x="1455" y="1331"/>
                                <a:pt x="1455" y="1335"/>
                              </a:cubicBezTo>
                              <a:cubicBezTo>
                                <a:pt x="1455" y="1340"/>
                                <a:pt x="1459" y="1344"/>
                                <a:pt x="1463" y="1344"/>
                              </a:cubicBezTo>
                              <a:cubicBezTo>
                                <a:pt x="1468" y="1344"/>
                                <a:pt x="1472" y="1340"/>
                                <a:pt x="1472" y="1335"/>
                              </a:cubicBezTo>
                              <a:cubicBezTo>
                                <a:pt x="1472" y="1331"/>
                                <a:pt x="1468" y="1327"/>
                                <a:pt x="1463" y="1327"/>
                              </a:cubicBezTo>
                              <a:close/>
                              <a:moveTo>
                                <a:pt x="1680" y="1344"/>
                              </a:moveTo>
                              <a:cubicBezTo>
                                <a:pt x="1685" y="1344"/>
                                <a:pt x="1689" y="1340"/>
                                <a:pt x="1689" y="1335"/>
                              </a:cubicBezTo>
                              <a:cubicBezTo>
                                <a:pt x="1689" y="1331"/>
                                <a:pt x="1685" y="1327"/>
                                <a:pt x="1680" y="1327"/>
                              </a:cubicBezTo>
                              <a:cubicBezTo>
                                <a:pt x="1676" y="1327"/>
                                <a:pt x="1672" y="1331"/>
                                <a:pt x="1672" y="1335"/>
                              </a:cubicBezTo>
                              <a:cubicBezTo>
                                <a:pt x="1672" y="1340"/>
                                <a:pt x="1676" y="1344"/>
                                <a:pt x="1680" y="1344"/>
                              </a:cubicBezTo>
                              <a:close/>
                              <a:moveTo>
                                <a:pt x="1863" y="1335"/>
                              </a:moveTo>
                              <a:cubicBezTo>
                                <a:pt x="1863" y="1331"/>
                                <a:pt x="1859" y="1327"/>
                                <a:pt x="1854" y="1327"/>
                              </a:cubicBezTo>
                              <a:cubicBezTo>
                                <a:pt x="1849" y="1327"/>
                                <a:pt x="1845" y="1331"/>
                                <a:pt x="1845" y="1335"/>
                              </a:cubicBezTo>
                              <a:cubicBezTo>
                                <a:pt x="1845" y="1340"/>
                                <a:pt x="1849" y="1344"/>
                                <a:pt x="1854" y="1344"/>
                              </a:cubicBezTo>
                              <a:cubicBezTo>
                                <a:pt x="1859" y="1344"/>
                                <a:pt x="1863" y="1340"/>
                                <a:pt x="1863" y="1335"/>
                              </a:cubicBezTo>
                              <a:close/>
                              <a:moveTo>
                                <a:pt x="1889" y="1335"/>
                              </a:moveTo>
                              <a:cubicBezTo>
                                <a:pt x="1889" y="1340"/>
                                <a:pt x="1893" y="1344"/>
                                <a:pt x="1898" y="1344"/>
                              </a:cubicBezTo>
                              <a:cubicBezTo>
                                <a:pt x="1902" y="1344"/>
                                <a:pt x="1906" y="1340"/>
                                <a:pt x="1906" y="1335"/>
                              </a:cubicBezTo>
                              <a:cubicBezTo>
                                <a:pt x="1906" y="1331"/>
                                <a:pt x="1902" y="1327"/>
                                <a:pt x="1898" y="1327"/>
                              </a:cubicBezTo>
                              <a:cubicBezTo>
                                <a:pt x="1893" y="1327"/>
                                <a:pt x="1889" y="1331"/>
                                <a:pt x="1889" y="1335"/>
                              </a:cubicBezTo>
                              <a:close/>
                              <a:moveTo>
                                <a:pt x="1932" y="1335"/>
                              </a:moveTo>
                              <a:cubicBezTo>
                                <a:pt x="1932" y="1340"/>
                                <a:pt x="1936" y="1344"/>
                                <a:pt x="1941" y="1344"/>
                              </a:cubicBezTo>
                              <a:cubicBezTo>
                                <a:pt x="1946" y="1344"/>
                                <a:pt x="1950" y="1340"/>
                                <a:pt x="1950" y="1335"/>
                              </a:cubicBezTo>
                              <a:cubicBezTo>
                                <a:pt x="1950" y="1331"/>
                                <a:pt x="1946" y="1327"/>
                                <a:pt x="1941" y="1327"/>
                              </a:cubicBezTo>
                              <a:cubicBezTo>
                                <a:pt x="1936" y="1327"/>
                                <a:pt x="1932" y="1331"/>
                                <a:pt x="1932" y="1335"/>
                              </a:cubicBezTo>
                              <a:close/>
                              <a:moveTo>
                                <a:pt x="2158" y="1344"/>
                              </a:moveTo>
                              <a:cubicBezTo>
                                <a:pt x="2163" y="1344"/>
                                <a:pt x="2167" y="1340"/>
                                <a:pt x="2167" y="1335"/>
                              </a:cubicBezTo>
                              <a:cubicBezTo>
                                <a:pt x="2167" y="1331"/>
                                <a:pt x="2163" y="1327"/>
                                <a:pt x="2158" y="1327"/>
                              </a:cubicBezTo>
                              <a:cubicBezTo>
                                <a:pt x="2153" y="1327"/>
                                <a:pt x="2149" y="1331"/>
                                <a:pt x="2149" y="1335"/>
                              </a:cubicBezTo>
                              <a:cubicBezTo>
                                <a:pt x="2149" y="1340"/>
                                <a:pt x="2153" y="1344"/>
                                <a:pt x="2158" y="1344"/>
                              </a:cubicBezTo>
                              <a:close/>
                              <a:moveTo>
                                <a:pt x="2201" y="1327"/>
                              </a:moveTo>
                              <a:cubicBezTo>
                                <a:pt x="2197" y="1327"/>
                                <a:pt x="2193" y="1331"/>
                                <a:pt x="2193" y="1335"/>
                              </a:cubicBezTo>
                              <a:cubicBezTo>
                                <a:pt x="2193" y="1340"/>
                                <a:pt x="2197" y="1344"/>
                                <a:pt x="2201" y="1344"/>
                              </a:cubicBezTo>
                              <a:cubicBezTo>
                                <a:pt x="2206" y="1344"/>
                                <a:pt x="2210" y="1340"/>
                                <a:pt x="2210" y="1335"/>
                              </a:cubicBezTo>
                              <a:cubicBezTo>
                                <a:pt x="2210" y="1331"/>
                                <a:pt x="2206" y="1327"/>
                                <a:pt x="2201" y="1327"/>
                              </a:cubicBezTo>
                              <a:close/>
                              <a:moveTo>
                                <a:pt x="291" y="1387"/>
                              </a:moveTo>
                              <a:cubicBezTo>
                                <a:pt x="296" y="1387"/>
                                <a:pt x="300" y="1384"/>
                                <a:pt x="300" y="1379"/>
                              </a:cubicBezTo>
                              <a:cubicBezTo>
                                <a:pt x="300" y="1374"/>
                                <a:pt x="296" y="1370"/>
                                <a:pt x="291" y="1370"/>
                              </a:cubicBezTo>
                              <a:cubicBezTo>
                                <a:pt x="286" y="1370"/>
                                <a:pt x="282" y="1374"/>
                                <a:pt x="282" y="1379"/>
                              </a:cubicBezTo>
                              <a:cubicBezTo>
                                <a:pt x="282" y="1384"/>
                                <a:pt x="286" y="1387"/>
                                <a:pt x="291" y="1387"/>
                              </a:cubicBezTo>
                              <a:close/>
                              <a:moveTo>
                                <a:pt x="691" y="1379"/>
                              </a:moveTo>
                              <a:cubicBezTo>
                                <a:pt x="691" y="1374"/>
                                <a:pt x="687" y="1370"/>
                                <a:pt x="682" y="1370"/>
                              </a:cubicBezTo>
                              <a:cubicBezTo>
                                <a:pt x="677" y="1370"/>
                                <a:pt x="673" y="1374"/>
                                <a:pt x="673" y="1379"/>
                              </a:cubicBezTo>
                              <a:cubicBezTo>
                                <a:pt x="673" y="1384"/>
                                <a:pt x="677" y="1387"/>
                                <a:pt x="682" y="1387"/>
                              </a:cubicBezTo>
                              <a:cubicBezTo>
                                <a:pt x="687" y="1387"/>
                                <a:pt x="691" y="1384"/>
                                <a:pt x="691" y="1379"/>
                              </a:cubicBezTo>
                              <a:close/>
                              <a:moveTo>
                                <a:pt x="908" y="1379"/>
                              </a:moveTo>
                              <a:cubicBezTo>
                                <a:pt x="908" y="1374"/>
                                <a:pt x="904" y="1370"/>
                                <a:pt x="899" y="1370"/>
                              </a:cubicBezTo>
                              <a:cubicBezTo>
                                <a:pt x="894" y="1370"/>
                                <a:pt x="890" y="1374"/>
                                <a:pt x="890" y="1379"/>
                              </a:cubicBezTo>
                              <a:cubicBezTo>
                                <a:pt x="890" y="1384"/>
                                <a:pt x="894" y="1387"/>
                                <a:pt x="899" y="1387"/>
                              </a:cubicBezTo>
                              <a:cubicBezTo>
                                <a:pt x="904" y="1387"/>
                                <a:pt x="908" y="1384"/>
                                <a:pt x="908" y="1379"/>
                              </a:cubicBezTo>
                              <a:close/>
                              <a:moveTo>
                                <a:pt x="1515" y="1379"/>
                              </a:moveTo>
                              <a:cubicBezTo>
                                <a:pt x="1515" y="1374"/>
                                <a:pt x="1512" y="1370"/>
                                <a:pt x="1507" y="1370"/>
                              </a:cubicBezTo>
                              <a:cubicBezTo>
                                <a:pt x="1502" y="1370"/>
                                <a:pt x="1498" y="1374"/>
                                <a:pt x="1498" y="1379"/>
                              </a:cubicBezTo>
                              <a:cubicBezTo>
                                <a:pt x="1498" y="1384"/>
                                <a:pt x="1502" y="1387"/>
                                <a:pt x="1507" y="1387"/>
                              </a:cubicBezTo>
                              <a:cubicBezTo>
                                <a:pt x="1512" y="1387"/>
                                <a:pt x="1515" y="1384"/>
                                <a:pt x="1515" y="1379"/>
                              </a:cubicBezTo>
                              <a:close/>
                              <a:moveTo>
                                <a:pt x="1550" y="1370"/>
                              </a:moveTo>
                              <a:cubicBezTo>
                                <a:pt x="1545" y="1370"/>
                                <a:pt x="1542" y="1374"/>
                                <a:pt x="1542" y="1379"/>
                              </a:cubicBezTo>
                              <a:cubicBezTo>
                                <a:pt x="1542" y="1384"/>
                                <a:pt x="1545" y="1387"/>
                                <a:pt x="1550" y="1387"/>
                              </a:cubicBezTo>
                              <a:cubicBezTo>
                                <a:pt x="1555" y="1387"/>
                                <a:pt x="1559" y="1384"/>
                                <a:pt x="1559" y="1379"/>
                              </a:cubicBezTo>
                              <a:cubicBezTo>
                                <a:pt x="1559" y="1374"/>
                                <a:pt x="1555" y="1370"/>
                                <a:pt x="1550" y="1370"/>
                              </a:cubicBezTo>
                              <a:close/>
                              <a:moveTo>
                                <a:pt x="2245" y="1387"/>
                              </a:moveTo>
                              <a:cubicBezTo>
                                <a:pt x="2250" y="1387"/>
                                <a:pt x="2254" y="1384"/>
                                <a:pt x="2254" y="1379"/>
                              </a:cubicBezTo>
                              <a:cubicBezTo>
                                <a:pt x="2254" y="1374"/>
                                <a:pt x="2250" y="1370"/>
                                <a:pt x="2245" y="1370"/>
                              </a:cubicBezTo>
                              <a:cubicBezTo>
                                <a:pt x="2240" y="1370"/>
                                <a:pt x="2236" y="1374"/>
                                <a:pt x="2236" y="1379"/>
                              </a:cubicBezTo>
                              <a:cubicBezTo>
                                <a:pt x="2236" y="1384"/>
                                <a:pt x="2240" y="1387"/>
                                <a:pt x="2245" y="1387"/>
                              </a:cubicBezTo>
                              <a:close/>
                              <a:moveTo>
                                <a:pt x="117" y="1414"/>
                              </a:moveTo>
                              <a:cubicBezTo>
                                <a:pt x="113" y="1414"/>
                                <a:pt x="109" y="1417"/>
                                <a:pt x="109" y="1422"/>
                              </a:cubicBezTo>
                              <a:cubicBezTo>
                                <a:pt x="109" y="1427"/>
                                <a:pt x="113" y="1431"/>
                                <a:pt x="117" y="1431"/>
                              </a:cubicBezTo>
                              <a:cubicBezTo>
                                <a:pt x="122" y="1431"/>
                                <a:pt x="126" y="1427"/>
                                <a:pt x="126" y="1422"/>
                              </a:cubicBezTo>
                              <a:cubicBezTo>
                                <a:pt x="126" y="1417"/>
                                <a:pt x="122" y="1414"/>
                                <a:pt x="117" y="1414"/>
                              </a:cubicBezTo>
                              <a:close/>
                              <a:moveTo>
                                <a:pt x="465" y="1431"/>
                              </a:moveTo>
                              <a:cubicBezTo>
                                <a:pt x="470" y="1431"/>
                                <a:pt x="473" y="1427"/>
                                <a:pt x="473" y="1422"/>
                              </a:cubicBezTo>
                              <a:cubicBezTo>
                                <a:pt x="473" y="1417"/>
                                <a:pt x="470" y="1414"/>
                                <a:pt x="465" y="1414"/>
                              </a:cubicBezTo>
                              <a:cubicBezTo>
                                <a:pt x="460" y="1414"/>
                                <a:pt x="456" y="1417"/>
                                <a:pt x="456" y="1422"/>
                              </a:cubicBezTo>
                              <a:cubicBezTo>
                                <a:pt x="456" y="1427"/>
                                <a:pt x="460" y="1431"/>
                                <a:pt x="465" y="1431"/>
                              </a:cubicBezTo>
                              <a:close/>
                              <a:moveTo>
                                <a:pt x="543" y="1422"/>
                              </a:moveTo>
                              <a:cubicBezTo>
                                <a:pt x="543" y="1427"/>
                                <a:pt x="547" y="1431"/>
                                <a:pt x="552" y="1431"/>
                              </a:cubicBezTo>
                              <a:cubicBezTo>
                                <a:pt x="556" y="1431"/>
                                <a:pt x="560" y="1427"/>
                                <a:pt x="560" y="1422"/>
                              </a:cubicBezTo>
                              <a:cubicBezTo>
                                <a:pt x="560" y="1417"/>
                                <a:pt x="556" y="1414"/>
                                <a:pt x="552" y="1414"/>
                              </a:cubicBezTo>
                              <a:cubicBezTo>
                                <a:pt x="547" y="1414"/>
                                <a:pt x="543" y="1417"/>
                                <a:pt x="543" y="1422"/>
                              </a:cubicBezTo>
                              <a:close/>
                              <a:moveTo>
                                <a:pt x="977" y="1422"/>
                              </a:moveTo>
                              <a:cubicBezTo>
                                <a:pt x="977" y="1427"/>
                                <a:pt x="981" y="1431"/>
                                <a:pt x="986" y="1431"/>
                              </a:cubicBezTo>
                              <a:cubicBezTo>
                                <a:pt x="991" y="1431"/>
                                <a:pt x="994" y="1427"/>
                                <a:pt x="994" y="1422"/>
                              </a:cubicBezTo>
                              <a:cubicBezTo>
                                <a:pt x="994" y="1417"/>
                                <a:pt x="991" y="1414"/>
                                <a:pt x="986" y="1414"/>
                              </a:cubicBezTo>
                              <a:cubicBezTo>
                                <a:pt x="981" y="1414"/>
                                <a:pt x="977" y="1417"/>
                                <a:pt x="977" y="1422"/>
                              </a:cubicBezTo>
                              <a:close/>
                              <a:moveTo>
                                <a:pt x="1168" y="1422"/>
                              </a:moveTo>
                              <a:cubicBezTo>
                                <a:pt x="1168" y="1417"/>
                                <a:pt x="1164" y="1414"/>
                                <a:pt x="1159" y="1414"/>
                              </a:cubicBezTo>
                              <a:cubicBezTo>
                                <a:pt x="1155" y="1414"/>
                                <a:pt x="1151" y="1417"/>
                                <a:pt x="1151" y="1422"/>
                              </a:cubicBezTo>
                              <a:cubicBezTo>
                                <a:pt x="1151" y="1427"/>
                                <a:pt x="1155" y="1431"/>
                                <a:pt x="1159" y="1431"/>
                              </a:cubicBezTo>
                              <a:cubicBezTo>
                                <a:pt x="1164" y="1431"/>
                                <a:pt x="1168" y="1427"/>
                                <a:pt x="1168" y="1422"/>
                              </a:cubicBezTo>
                              <a:close/>
                              <a:moveTo>
                                <a:pt x="1203" y="1431"/>
                              </a:moveTo>
                              <a:cubicBezTo>
                                <a:pt x="1208" y="1431"/>
                                <a:pt x="1212" y="1427"/>
                                <a:pt x="1212" y="1422"/>
                              </a:cubicBezTo>
                              <a:cubicBezTo>
                                <a:pt x="1212" y="1417"/>
                                <a:pt x="1208" y="1414"/>
                                <a:pt x="1203" y="1414"/>
                              </a:cubicBezTo>
                              <a:cubicBezTo>
                                <a:pt x="1198" y="1414"/>
                                <a:pt x="1194" y="1417"/>
                                <a:pt x="1194" y="1422"/>
                              </a:cubicBezTo>
                              <a:cubicBezTo>
                                <a:pt x="1194" y="1427"/>
                                <a:pt x="1198" y="1431"/>
                                <a:pt x="1203" y="1431"/>
                              </a:cubicBezTo>
                              <a:close/>
                              <a:moveTo>
                                <a:pt x="1255" y="1422"/>
                              </a:moveTo>
                              <a:cubicBezTo>
                                <a:pt x="1255" y="1417"/>
                                <a:pt x="1251" y="1414"/>
                                <a:pt x="1246" y="1414"/>
                              </a:cubicBezTo>
                              <a:cubicBezTo>
                                <a:pt x="1241" y="1414"/>
                                <a:pt x="1238" y="1417"/>
                                <a:pt x="1238" y="1422"/>
                              </a:cubicBezTo>
                              <a:cubicBezTo>
                                <a:pt x="1238" y="1427"/>
                                <a:pt x="1241" y="1431"/>
                                <a:pt x="1246" y="1431"/>
                              </a:cubicBezTo>
                              <a:cubicBezTo>
                                <a:pt x="1251" y="1431"/>
                                <a:pt x="1255" y="1427"/>
                                <a:pt x="1255" y="1422"/>
                              </a:cubicBezTo>
                              <a:close/>
                              <a:moveTo>
                                <a:pt x="1463" y="1414"/>
                              </a:moveTo>
                              <a:cubicBezTo>
                                <a:pt x="1459" y="1414"/>
                                <a:pt x="1455" y="1417"/>
                                <a:pt x="1455" y="1422"/>
                              </a:cubicBezTo>
                              <a:cubicBezTo>
                                <a:pt x="1455" y="1427"/>
                                <a:pt x="1459" y="1431"/>
                                <a:pt x="1463" y="1431"/>
                              </a:cubicBezTo>
                              <a:cubicBezTo>
                                <a:pt x="1468" y="1431"/>
                                <a:pt x="1472" y="1427"/>
                                <a:pt x="1472" y="1422"/>
                              </a:cubicBezTo>
                              <a:cubicBezTo>
                                <a:pt x="1472" y="1417"/>
                                <a:pt x="1468" y="1414"/>
                                <a:pt x="1463" y="1414"/>
                              </a:cubicBezTo>
                              <a:close/>
                              <a:moveTo>
                                <a:pt x="1550" y="1414"/>
                              </a:moveTo>
                              <a:cubicBezTo>
                                <a:pt x="1545" y="1414"/>
                                <a:pt x="1542" y="1417"/>
                                <a:pt x="1542" y="1422"/>
                              </a:cubicBezTo>
                              <a:cubicBezTo>
                                <a:pt x="1542" y="1427"/>
                                <a:pt x="1545" y="1431"/>
                                <a:pt x="1550" y="1431"/>
                              </a:cubicBezTo>
                              <a:cubicBezTo>
                                <a:pt x="1555" y="1431"/>
                                <a:pt x="1559" y="1427"/>
                                <a:pt x="1559" y="1422"/>
                              </a:cubicBezTo>
                              <a:cubicBezTo>
                                <a:pt x="1559" y="1417"/>
                                <a:pt x="1555" y="1414"/>
                                <a:pt x="1550" y="1414"/>
                              </a:cubicBezTo>
                              <a:close/>
                              <a:moveTo>
                                <a:pt x="1602" y="1422"/>
                              </a:moveTo>
                              <a:cubicBezTo>
                                <a:pt x="1602" y="1417"/>
                                <a:pt x="1598" y="1414"/>
                                <a:pt x="1594" y="1414"/>
                              </a:cubicBezTo>
                              <a:cubicBezTo>
                                <a:pt x="1589" y="1414"/>
                                <a:pt x="1585" y="1417"/>
                                <a:pt x="1585" y="1422"/>
                              </a:cubicBezTo>
                              <a:cubicBezTo>
                                <a:pt x="1585" y="1427"/>
                                <a:pt x="1589" y="1431"/>
                                <a:pt x="1594" y="1431"/>
                              </a:cubicBezTo>
                              <a:cubicBezTo>
                                <a:pt x="1598" y="1431"/>
                                <a:pt x="1602" y="1427"/>
                                <a:pt x="1602" y="1422"/>
                              </a:cubicBezTo>
                              <a:close/>
                              <a:moveTo>
                                <a:pt x="1672" y="1422"/>
                              </a:moveTo>
                              <a:cubicBezTo>
                                <a:pt x="1672" y="1427"/>
                                <a:pt x="1676" y="1431"/>
                                <a:pt x="1680" y="1431"/>
                              </a:cubicBezTo>
                              <a:cubicBezTo>
                                <a:pt x="1685" y="1431"/>
                                <a:pt x="1689" y="1427"/>
                                <a:pt x="1689" y="1422"/>
                              </a:cubicBezTo>
                              <a:cubicBezTo>
                                <a:pt x="1689" y="1417"/>
                                <a:pt x="1685" y="1414"/>
                                <a:pt x="1680" y="1414"/>
                              </a:cubicBezTo>
                              <a:cubicBezTo>
                                <a:pt x="1676" y="1414"/>
                                <a:pt x="1672" y="1417"/>
                                <a:pt x="1672" y="1422"/>
                              </a:cubicBezTo>
                              <a:close/>
                              <a:moveTo>
                                <a:pt x="1863" y="1422"/>
                              </a:moveTo>
                              <a:cubicBezTo>
                                <a:pt x="1863" y="1417"/>
                                <a:pt x="1859" y="1414"/>
                                <a:pt x="1854" y="1414"/>
                              </a:cubicBezTo>
                              <a:cubicBezTo>
                                <a:pt x="1849" y="1414"/>
                                <a:pt x="1845" y="1417"/>
                                <a:pt x="1845" y="1422"/>
                              </a:cubicBezTo>
                              <a:cubicBezTo>
                                <a:pt x="1845" y="1427"/>
                                <a:pt x="1849" y="1431"/>
                                <a:pt x="1854" y="1431"/>
                              </a:cubicBezTo>
                              <a:cubicBezTo>
                                <a:pt x="1859" y="1431"/>
                                <a:pt x="1863" y="1427"/>
                                <a:pt x="1863" y="1422"/>
                              </a:cubicBezTo>
                              <a:close/>
                              <a:moveTo>
                                <a:pt x="1906" y="1422"/>
                              </a:moveTo>
                              <a:cubicBezTo>
                                <a:pt x="1906" y="1417"/>
                                <a:pt x="1902" y="1414"/>
                                <a:pt x="1898" y="1414"/>
                              </a:cubicBezTo>
                              <a:cubicBezTo>
                                <a:pt x="1893" y="1414"/>
                                <a:pt x="1889" y="1417"/>
                                <a:pt x="1889" y="1422"/>
                              </a:cubicBezTo>
                              <a:cubicBezTo>
                                <a:pt x="1889" y="1427"/>
                                <a:pt x="1893" y="1431"/>
                                <a:pt x="1898" y="1431"/>
                              </a:cubicBezTo>
                              <a:cubicBezTo>
                                <a:pt x="1902" y="1431"/>
                                <a:pt x="1906" y="1427"/>
                                <a:pt x="1906" y="1422"/>
                              </a:cubicBezTo>
                              <a:close/>
                              <a:moveTo>
                                <a:pt x="2245" y="1414"/>
                              </a:moveTo>
                              <a:cubicBezTo>
                                <a:pt x="2240" y="1414"/>
                                <a:pt x="2236" y="1417"/>
                                <a:pt x="2236" y="1422"/>
                              </a:cubicBezTo>
                              <a:cubicBezTo>
                                <a:pt x="2236" y="1427"/>
                                <a:pt x="2240" y="1431"/>
                                <a:pt x="2245" y="1431"/>
                              </a:cubicBezTo>
                              <a:cubicBezTo>
                                <a:pt x="2250" y="1431"/>
                                <a:pt x="2254" y="1427"/>
                                <a:pt x="2254" y="1422"/>
                              </a:cubicBezTo>
                              <a:cubicBezTo>
                                <a:pt x="2254" y="1417"/>
                                <a:pt x="2250" y="1414"/>
                                <a:pt x="2245" y="1414"/>
                              </a:cubicBezTo>
                              <a:close/>
                              <a:moveTo>
                                <a:pt x="2288" y="1431"/>
                              </a:moveTo>
                              <a:cubicBezTo>
                                <a:pt x="2293" y="1431"/>
                                <a:pt x="2297" y="1427"/>
                                <a:pt x="2297" y="1422"/>
                              </a:cubicBezTo>
                              <a:cubicBezTo>
                                <a:pt x="2297" y="1417"/>
                                <a:pt x="2293" y="1414"/>
                                <a:pt x="2288" y="1414"/>
                              </a:cubicBezTo>
                              <a:cubicBezTo>
                                <a:pt x="2284" y="1414"/>
                                <a:pt x="2280" y="1417"/>
                                <a:pt x="2280" y="1422"/>
                              </a:cubicBezTo>
                              <a:cubicBezTo>
                                <a:pt x="2280" y="1427"/>
                                <a:pt x="2284" y="1431"/>
                                <a:pt x="2288" y="1431"/>
                              </a:cubicBezTo>
                              <a:close/>
                              <a:moveTo>
                                <a:pt x="2332" y="1431"/>
                              </a:moveTo>
                              <a:cubicBezTo>
                                <a:pt x="2336" y="1431"/>
                                <a:pt x="2340" y="1427"/>
                                <a:pt x="2340" y="1422"/>
                              </a:cubicBezTo>
                              <a:cubicBezTo>
                                <a:pt x="2340" y="1417"/>
                                <a:pt x="2336" y="1414"/>
                                <a:pt x="2332" y="1414"/>
                              </a:cubicBezTo>
                              <a:cubicBezTo>
                                <a:pt x="2327" y="1414"/>
                                <a:pt x="2323" y="1417"/>
                                <a:pt x="2323" y="1422"/>
                              </a:cubicBezTo>
                              <a:cubicBezTo>
                                <a:pt x="2323" y="1427"/>
                                <a:pt x="2327" y="1431"/>
                                <a:pt x="2332" y="1431"/>
                              </a:cubicBezTo>
                              <a:close/>
                              <a:moveTo>
                                <a:pt x="2366" y="1422"/>
                              </a:moveTo>
                              <a:cubicBezTo>
                                <a:pt x="2366" y="1427"/>
                                <a:pt x="2370" y="1431"/>
                                <a:pt x="2375" y="1431"/>
                              </a:cubicBezTo>
                              <a:cubicBezTo>
                                <a:pt x="2377" y="1431"/>
                                <a:pt x="2380" y="1430"/>
                                <a:pt x="2381" y="1428"/>
                              </a:cubicBezTo>
                              <a:cubicBezTo>
                                <a:pt x="2381" y="1416"/>
                                <a:pt x="2381" y="1416"/>
                                <a:pt x="2381" y="1416"/>
                              </a:cubicBezTo>
                              <a:cubicBezTo>
                                <a:pt x="2380" y="1414"/>
                                <a:pt x="2377" y="1414"/>
                                <a:pt x="2375" y="1414"/>
                              </a:cubicBezTo>
                              <a:cubicBezTo>
                                <a:pt x="2370" y="1414"/>
                                <a:pt x="2366" y="1417"/>
                                <a:pt x="2366" y="1422"/>
                              </a:cubicBezTo>
                              <a:close/>
                              <a:moveTo>
                                <a:pt x="213" y="1466"/>
                              </a:moveTo>
                              <a:cubicBezTo>
                                <a:pt x="213" y="1461"/>
                                <a:pt x="209" y="1457"/>
                                <a:pt x="204" y="1457"/>
                              </a:cubicBezTo>
                              <a:cubicBezTo>
                                <a:pt x="199" y="1457"/>
                                <a:pt x="196" y="1461"/>
                                <a:pt x="196" y="1466"/>
                              </a:cubicBezTo>
                              <a:cubicBezTo>
                                <a:pt x="196" y="1470"/>
                                <a:pt x="199" y="1474"/>
                                <a:pt x="204" y="1474"/>
                              </a:cubicBezTo>
                              <a:cubicBezTo>
                                <a:pt x="209" y="1474"/>
                                <a:pt x="213" y="1470"/>
                                <a:pt x="213" y="1466"/>
                              </a:cubicBezTo>
                              <a:close/>
                              <a:moveTo>
                                <a:pt x="291" y="1474"/>
                              </a:moveTo>
                              <a:cubicBezTo>
                                <a:pt x="296" y="1474"/>
                                <a:pt x="300" y="1470"/>
                                <a:pt x="300" y="1466"/>
                              </a:cubicBezTo>
                              <a:cubicBezTo>
                                <a:pt x="300" y="1461"/>
                                <a:pt x="296" y="1457"/>
                                <a:pt x="291" y="1457"/>
                              </a:cubicBezTo>
                              <a:cubicBezTo>
                                <a:pt x="286" y="1457"/>
                                <a:pt x="282" y="1461"/>
                                <a:pt x="282" y="1466"/>
                              </a:cubicBezTo>
                              <a:cubicBezTo>
                                <a:pt x="282" y="1470"/>
                                <a:pt x="286" y="1474"/>
                                <a:pt x="291" y="1474"/>
                              </a:cubicBezTo>
                              <a:close/>
                              <a:moveTo>
                                <a:pt x="465" y="1457"/>
                              </a:moveTo>
                              <a:cubicBezTo>
                                <a:pt x="460" y="1457"/>
                                <a:pt x="456" y="1461"/>
                                <a:pt x="456" y="1466"/>
                              </a:cubicBezTo>
                              <a:cubicBezTo>
                                <a:pt x="456" y="1470"/>
                                <a:pt x="460" y="1474"/>
                                <a:pt x="465" y="1474"/>
                              </a:cubicBezTo>
                              <a:cubicBezTo>
                                <a:pt x="470" y="1474"/>
                                <a:pt x="473" y="1470"/>
                                <a:pt x="473" y="1466"/>
                              </a:cubicBezTo>
                              <a:cubicBezTo>
                                <a:pt x="473" y="1461"/>
                                <a:pt x="470" y="1457"/>
                                <a:pt x="465" y="1457"/>
                              </a:cubicBezTo>
                              <a:close/>
                              <a:moveTo>
                                <a:pt x="586" y="1466"/>
                              </a:moveTo>
                              <a:cubicBezTo>
                                <a:pt x="586" y="1470"/>
                                <a:pt x="590" y="1474"/>
                                <a:pt x="595" y="1474"/>
                              </a:cubicBezTo>
                              <a:cubicBezTo>
                                <a:pt x="600" y="1474"/>
                                <a:pt x="604" y="1470"/>
                                <a:pt x="604" y="1466"/>
                              </a:cubicBezTo>
                              <a:cubicBezTo>
                                <a:pt x="604" y="1461"/>
                                <a:pt x="600" y="1457"/>
                                <a:pt x="595" y="1457"/>
                              </a:cubicBezTo>
                              <a:cubicBezTo>
                                <a:pt x="590" y="1457"/>
                                <a:pt x="586" y="1461"/>
                                <a:pt x="586" y="1466"/>
                              </a:cubicBezTo>
                              <a:close/>
                              <a:moveTo>
                                <a:pt x="691" y="1466"/>
                              </a:moveTo>
                              <a:cubicBezTo>
                                <a:pt x="691" y="1461"/>
                                <a:pt x="687" y="1457"/>
                                <a:pt x="682" y="1457"/>
                              </a:cubicBezTo>
                              <a:cubicBezTo>
                                <a:pt x="677" y="1457"/>
                                <a:pt x="673" y="1461"/>
                                <a:pt x="673" y="1466"/>
                              </a:cubicBezTo>
                              <a:cubicBezTo>
                                <a:pt x="673" y="1470"/>
                                <a:pt x="677" y="1474"/>
                                <a:pt x="682" y="1474"/>
                              </a:cubicBezTo>
                              <a:cubicBezTo>
                                <a:pt x="687" y="1474"/>
                                <a:pt x="691" y="1470"/>
                                <a:pt x="691" y="1466"/>
                              </a:cubicBezTo>
                              <a:close/>
                              <a:moveTo>
                                <a:pt x="734" y="1466"/>
                              </a:moveTo>
                              <a:cubicBezTo>
                                <a:pt x="734" y="1461"/>
                                <a:pt x="730" y="1457"/>
                                <a:pt x="725" y="1457"/>
                              </a:cubicBezTo>
                              <a:cubicBezTo>
                                <a:pt x="720" y="1457"/>
                                <a:pt x="717" y="1461"/>
                                <a:pt x="717" y="1466"/>
                              </a:cubicBezTo>
                              <a:cubicBezTo>
                                <a:pt x="717" y="1470"/>
                                <a:pt x="720" y="1474"/>
                                <a:pt x="725" y="1474"/>
                              </a:cubicBezTo>
                              <a:cubicBezTo>
                                <a:pt x="730" y="1474"/>
                                <a:pt x="734" y="1470"/>
                                <a:pt x="734" y="1466"/>
                              </a:cubicBezTo>
                              <a:close/>
                              <a:moveTo>
                                <a:pt x="821" y="1466"/>
                              </a:moveTo>
                              <a:cubicBezTo>
                                <a:pt x="821" y="1461"/>
                                <a:pt x="817" y="1457"/>
                                <a:pt x="812" y="1457"/>
                              </a:cubicBezTo>
                              <a:cubicBezTo>
                                <a:pt x="807" y="1457"/>
                                <a:pt x="803" y="1461"/>
                                <a:pt x="803" y="1466"/>
                              </a:cubicBezTo>
                              <a:cubicBezTo>
                                <a:pt x="803" y="1470"/>
                                <a:pt x="807" y="1474"/>
                                <a:pt x="812" y="1474"/>
                              </a:cubicBezTo>
                              <a:cubicBezTo>
                                <a:pt x="817" y="1474"/>
                                <a:pt x="821" y="1470"/>
                                <a:pt x="821" y="1466"/>
                              </a:cubicBezTo>
                              <a:close/>
                              <a:moveTo>
                                <a:pt x="1064" y="1466"/>
                              </a:moveTo>
                              <a:cubicBezTo>
                                <a:pt x="1064" y="1470"/>
                                <a:pt x="1068" y="1474"/>
                                <a:pt x="1073" y="1474"/>
                              </a:cubicBezTo>
                              <a:cubicBezTo>
                                <a:pt x="1077" y="1474"/>
                                <a:pt x="1081" y="1470"/>
                                <a:pt x="1081" y="1466"/>
                              </a:cubicBezTo>
                              <a:cubicBezTo>
                                <a:pt x="1081" y="1461"/>
                                <a:pt x="1077" y="1457"/>
                                <a:pt x="1073" y="1457"/>
                              </a:cubicBezTo>
                              <a:cubicBezTo>
                                <a:pt x="1068" y="1457"/>
                                <a:pt x="1064" y="1461"/>
                                <a:pt x="1064" y="1466"/>
                              </a:cubicBezTo>
                              <a:close/>
                              <a:moveTo>
                                <a:pt x="1159" y="1474"/>
                              </a:moveTo>
                              <a:cubicBezTo>
                                <a:pt x="1164" y="1474"/>
                                <a:pt x="1168" y="1470"/>
                                <a:pt x="1168" y="1466"/>
                              </a:cubicBezTo>
                              <a:cubicBezTo>
                                <a:pt x="1168" y="1461"/>
                                <a:pt x="1164" y="1457"/>
                                <a:pt x="1159" y="1457"/>
                              </a:cubicBezTo>
                              <a:cubicBezTo>
                                <a:pt x="1155" y="1457"/>
                                <a:pt x="1151" y="1461"/>
                                <a:pt x="1151" y="1466"/>
                              </a:cubicBezTo>
                              <a:cubicBezTo>
                                <a:pt x="1151" y="1470"/>
                                <a:pt x="1155" y="1474"/>
                                <a:pt x="1159" y="1474"/>
                              </a:cubicBezTo>
                              <a:close/>
                              <a:moveTo>
                                <a:pt x="1203" y="1474"/>
                              </a:moveTo>
                              <a:cubicBezTo>
                                <a:pt x="1208" y="1474"/>
                                <a:pt x="1212" y="1470"/>
                                <a:pt x="1212" y="1466"/>
                              </a:cubicBezTo>
                              <a:cubicBezTo>
                                <a:pt x="1212" y="1461"/>
                                <a:pt x="1208" y="1457"/>
                                <a:pt x="1203" y="1457"/>
                              </a:cubicBezTo>
                              <a:cubicBezTo>
                                <a:pt x="1198" y="1457"/>
                                <a:pt x="1194" y="1461"/>
                                <a:pt x="1194" y="1466"/>
                              </a:cubicBezTo>
                              <a:cubicBezTo>
                                <a:pt x="1194" y="1470"/>
                                <a:pt x="1198" y="1474"/>
                                <a:pt x="1203" y="1474"/>
                              </a:cubicBezTo>
                              <a:close/>
                              <a:moveTo>
                                <a:pt x="1455" y="1466"/>
                              </a:moveTo>
                              <a:cubicBezTo>
                                <a:pt x="1455" y="1470"/>
                                <a:pt x="1459" y="1474"/>
                                <a:pt x="1463" y="1474"/>
                              </a:cubicBezTo>
                              <a:cubicBezTo>
                                <a:pt x="1468" y="1474"/>
                                <a:pt x="1472" y="1470"/>
                                <a:pt x="1472" y="1466"/>
                              </a:cubicBezTo>
                              <a:cubicBezTo>
                                <a:pt x="1472" y="1461"/>
                                <a:pt x="1468" y="1457"/>
                                <a:pt x="1463" y="1457"/>
                              </a:cubicBezTo>
                              <a:cubicBezTo>
                                <a:pt x="1459" y="1457"/>
                                <a:pt x="1455" y="1461"/>
                                <a:pt x="1455" y="1466"/>
                              </a:cubicBezTo>
                              <a:close/>
                              <a:moveTo>
                                <a:pt x="1550" y="1457"/>
                              </a:moveTo>
                              <a:cubicBezTo>
                                <a:pt x="1545" y="1457"/>
                                <a:pt x="1542" y="1461"/>
                                <a:pt x="1542" y="1466"/>
                              </a:cubicBezTo>
                              <a:cubicBezTo>
                                <a:pt x="1542" y="1470"/>
                                <a:pt x="1545" y="1474"/>
                                <a:pt x="1550" y="1474"/>
                              </a:cubicBezTo>
                              <a:cubicBezTo>
                                <a:pt x="1555" y="1474"/>
                                <a:pt x="1559" y="1470"/>
                                <a:pt x="1559" y="1466"/>
                              </a:cubicBezTo>
                              <a:cubicBezTo>
                                <a:pt x="1559" y="1461"/>
                                <a:pt x="1555" y="1457"/>
                                <a:pt x="1550" y="1457"/>
                              </a:cubicBezTo>
                              <a:close/>
                              <a:moveTo>
                                <a:pt x="1628" y="1466"/>
                              </a:moveTo>
                              <a:cubicBezTo>
                                <a:pt x="1628" y="1470"/>
                                <a:pt x="1632" y="1474"/>
                                <a:pt x="1637" y="1474"/>
                              </a:cubicBezTo>
                              <a:cubicBezTo>
                                <a:pt x="1642" y="1474"/>
                                <a:pt x="1646" y="1470"/>
                                <a:pt x="1646" y="1466"/>
                              </a:cubicBezTo>
                              <a:cubicBezTo>
                                <a:pt x="1646" y="1461"/>
                                <a:pt x="1642" y="1457"/>
                                <a:pt x="1637" y="1457"/>
                              </a:cubicBezTo>
                              <a:cubicBezTo>
                                <a:pt x="1632" y="1457"/>
                                <a:pt x="1628" y="1461"/>
                                <a:pt x="1628" y="1466"/>
                              </a:cubicBezTo>
                              <a:close/>
                              <a:moveTo>
                                <a:pt x="1950" y="1466"/>
                              </a:moveTo>
                              <a:cubicBezTo>
                                <a:pt x="1950" y="1461"/>
                                <a:pt x="1946" y="1457"/>
                                <a:pt x="1941" y="1457"/>
                              </a:cubicBezTo>
                              <a:cubicBezTo>
                                <a:pt x="1936" y="1457"/>
                                <a:pt x="1932" y="1461"/>
                                <a:pt x="1932" y="1466"/>
                              </a:cubicBezTo>
                              <a:cubicBezTo>
                                <a:pt x="1932" y="1470"/>
                                <a:pt x="1936" y="1474"/>
                                <a:pt x="1941" y="1474"/>
                              </a:cubicBezTo>
                              <a:cubicBezTo>
                                <a:pt x="1946" y="1474"/>
                                <a:pt x="1950" y="1470"/>
                                <a:pt x="1950" y="1466"/>
                              </a:cubicBezTo>
                              <a:close/>
                              <a:moveTo>
                                <a:pt x="2123" y="1466"/>
                              </a:moveTo>
                              <a:cubicBezTo>
                                <a:pt x="2123" y="1461"/>
                                <a:pt x="2119" y="1457"/>
                                <a:pt x="2115" y="1457"/>
                              </a:cubicBezTo>
                              <a:cubicBezTo>
                                <a:pt x="2110" y="1457"/>
                                <a:pt x="2106" y="1461"/>
                                <a:pt x="2106" y="1466"/>
                              </a:cubicBezTo>
                              <a:cubicBezTo>
                                <a:pt x="2106" y="1470"/>
                                <a:pt x="2110" y="1474"/>
                                <a:pt x="2115" y="1474"/>
                              </a:cubicBezTo>
                              <a:cubicBezTo>
                                <a:pt x="2119" y="1474"/>
                                <a:pt x="2123" y="1470"/>
                                <a:pt x="2123" y="1466"/>
                              </a:cubicBezTo>
                              <a:close/>
                              <a:moveTo>
                                <a:pt x="291" y="1518"/>
                              </a:moveTo>
                              <a:cubicBezTo>
                                <a:pt x="296" y="1518"/>
                                <a:pt x="300" y="1514"/>
                                <a:pt x="300" y="1509"/>
                              </a:cubicBezTo>
                              <a:cubicBezTo>
                                <a:pt x="300" y="1504"/>
                                <a:pt x="296" y="1500"/>
                                <a:pt x="291" y="1500"/>
                              </a:cubicBezTo>
                              <a:cubicBezTo>
                                <a:pt x="286" y="1500"/>
                                <a:pt x="282" y="1504"/>
                                <a:pt x="282" y="1509"/>
                              </a:cubicBezTo>
                              <a:cubicBezTo>
                                <a:pt x="282" y="1514"/>
                                <a:pt x="286" y="1518"/>
                                <a:pt x="291" y="1518"/>
                              </a:cubicBezTo>
                              <a:close/>
                              <a:moveTo>
                                <a:pt x="378" y="1500"/>
                              </a:moveTo>
                              <a:cubicBezTo>
                                <a:pt x="373" y="1500"/>
                                <a:pt x="369" y="1504"/>
                                <a:pt x="369" y="1509"/>
                              </a:cubicBezTo>
                              <a:cubicBezTo>
                                <a:pt x="369" y="1514"/>
                                <a:pt x="373" y="1518"/>
                                <a:pt x="378" y="1518"/>
                              </a:cubicBezTo>
                              <a:cubicBezTo>
                                <a:pt x="383" y="1518"/>
                                <a:pt x="387" y="1514"/>
                                <a:pt x="387" y="1509"/>
                              </a:cubicBezTo>
                              <a:cubicBezTo>
                                <a:pt x="387" y="1504"/>
                                <a:pt x="383" y="1500"/>
                                <a:pt x="378" y="1500"/>
                              </a:cubicBezTo>
                              <a:close/>
                              <a:moveTo>
                                <a:pt x="465" y="1500"/>
                              </a:moveTo>
                              <a:cubicBezTo>
                                <a:pt x="460" y="1500"/>
                                <a:pt x="456" y="1504"/>
                                <a:pt x="456" y="1509"/>
                              </a:cubicBezTo>
                              <a:cubicBezTo>
                                <a:pt x="456" y="1514"/>
                                <a:pt x="460" y="1518"/>
                                <a:pt x="465" y="1518"/>
                              </a:cubicBezTo>
                              <a:cubicBezTo>
                                <a:pt x="470" y="1518"/>
                                <a:pt x="473" y="1514"/>
                                <a:pt x="473" y="1509"/>
                              </a:cubicBezTo>
                              <a:cubicBezTo>
                                <a:pt x="473" y="1504"/>
                                <a:pt x="470" y="1500"/>
                                <a:pt x="465" y="1500"/>
                              </a:cubicBezTo>
                              <a:close/>
                              <a:moveTo>
                                <a:pt x="517" y="1509"/>
                              </a:moveTo>
                              <a:cubicBezTo>
                                <a:pt x="517" y="1504"/>
                                <a:pt x="513" y="1500"/>
                                <a:pt x="508" y="1500"/>
                              </a:cubicBezTo>
                              <a:cubicBezTo>
                                <a:pt x="503" y="1500"/>
                                <a:pt x="499" y="1504"/>
                                <a:pt x="499" y="1509"/>
                              </a:cubicBezTo>
                              <a:cubicBezTo>
                                <a:pt x="499" y="1514"/>
                                <a:pt x="503" y="1518"/>
                                <a:pt x="508" y="1518"/>
                              </a:cubicBezTo>
                              <a:cubicBezTo>
                                <a:pt x="513" y="1518"/>
                                <a:pt x="517" y="1514"/>
                                <a:pt x="517" y="1509"/>
                              </a:cubicBezTo>
                              <a:close/>
                              <a:moveTo>
                                <a:pt x="847" y="1509"/>
                              </a:moveTo>
                              <a:cubicBezTo>
                                <a:pt x="847" y="1514"/>
                                <a:pt x="851" y="1518"/>
                                <a:pt x="856" y="1518"/>
                              </a:cubicBezTo>
                              <a:cubicBezTo>
                                <a:pt x="860" y="1518"/>
                                <a:pt x="864" y="1514"/>
                                <a:pt x="864" y="1509"/>
                              </a:cubicBezTo>
                              <a:cubicBezTo>
                                <a:pt x="864" y="1504"/>
                                <a:pt x="860" y="1500"/>
                                <a:pt x="856" y="1500"/>
                              </a:cubicBezTo>
                              <a:cubicBezTo>
                                <a:pt x="851" y="1500"/>
                                <a:pt x="847" y="1504"/>
                                <a:pt x="847" y="1509"/>
                              </a:cubicBezTo>
                              <a:close/>
                              <a:moveTo>
                                <a:pt x="951" y="1509"/>
                              </a:moveTo>
                              <a:cubicBezTo>
                                <a:pt x="951" y="1504"/>
                                <a:pt x="947" y="1500"/>
                                <a:pt x="942" y="1500"/>
                              </a:cubicBezTo>
                              <a:cubicBezTo>
                                <a:pt x="938" y="1500"/>
                                <a:pt x="934" y="1504"/>
                                <a:pt x="934" y="1509"/>
                              </a:cubicBezTo>
                              <a:cubicBezTo>
                                <a:pt x="934" y="1514"/>
                                <a:pt x="938" y="1518"/>
                                <a:pt x="942" y="1518"/>
                              </a:cubicBezTo>
                              <a:cubicBezTo>
                                <a:pt x="947" y="1518"/>
                                <a:pt x="951" y="1514"/>
                                <a:pt x="951" y="1509"/>
                              </a:cubicBezTo>
                              <a:close/>
                              <a:moveTo>
                                <a:pt x="994" y="1509"/>
                              </a:moveTo>
                              <a:cubicBezTo>
                                <a:pt x="994" y="1504"/>
                                <a:pt x="991" y="1500"/>
                                <a:pt x="986" y="1500"/>
                              </a:cubicBezTo>
                              <a:cubicBezTo>
                                <a:pt x="981" y="1500"/>
                                <a:pt x="977" y="1504"/>
                                <a:pt x="977" y="1509"/>
                              </a:cubicBezTo>
                              <a:cubicBezTo>
                                <a:pt x="977" y="1514"/>
                                <a:pt x="981" y="1518"/>
                                <a:pt x="986" y="1518"/>
                              </a:cubicBezTo>
                              <a:cubicBezTo>
                                <a:pt x="991" y="1518"/>
                                <a:pt x="994" y="1514"/>
                                <a:pt x="994" y="1509"/>
                              </a:cubicBezTo>
                              <a:close/>
                              <a:moveTo>
                                <a:pt x="1203" y="1518"/>
                              </a:moveTo>
                              <a:cubicBezTo>
                                <a:pt x="1208" y="1518"/>
                                <a:pt x="1212" y="1514"/>
                                <a:pt x="1212" y="1509"/>
                              </a:cubicBezTo>
                              <a:cubicBezTo>
                                <a:pt x="1212" y="1504"/>
                                <a:pt x="1208" y="1500"/>
                                <a:pt x="1203" y="1500"/>
                              </a:cubicBezTo>
                              <a:cubicBezTo>
                                <a:pt x="1198" y="1500"/>
                                <a:pt x="1194" y="1504"/>
                                <a:pt x="1194" y="1509"/>
                              </a:cubicBezTo>
                              <a:cubicBezTo>
                                <a:pt x="1194" y="1514"/>
                                <a:pt x="1198" y="1518"/>
                                <a:pt x="1203" y="1518"/>
                              </a:cubicBezTo>
                              <a:close/>
                              <a:moveTo>
                                <a:pt x="1246" y="1518"/>
                              </a:moveTo>
                              <a:cubicBezTo>
                                <a:pt x="1251" y="1518"/>
                                <a:pt x="1255" y="1514"/>
                                <a:pt x="1255" y="1509"/>
                              </a:cubicBezTo>
                              <a:cubicBezTo>
                                <a:pt x="1255" y="1504"/>
                                <a:pt x="1251" y="1500"/>
                                <a:pt x="1246" y="1500"/>
                              </a:cubicBezTo>
                              <a:cubicBezTo>
                                <a:pt x="1242" y="1500"/>
                                <a:pt x="1238" y="1504"/>
                                <a:pt x="1238" y="1509"/>
                              </a:cubicBezTo>
                              <a:cubicBezTo>
                                <a:pt x="1238" y="1514"/>
                                <a:pt x="1242" y="1518"/>
                                <a:pt x="1246" y="1518"/>
                              </a:cubicBezTo>
                              <a:close/>
                              <a:moveTo>
                                <a:pt x="1368" y="1509"/>
                              </a:moveTo>
                              <a:cubicBezTo>
                                <a:pt x="1368" y="1514"/>
                                <a:pt x="1372" y="1518"/>
                                <a:pt x="1377" y="1518"/>
                              </a:cubicBezTo>
                              <a:cubicBezTo>
                                <a:pt x="1381" y="1518"/>
                                <a:pt x="1385" y="1514"/>
                                <a:pt x="1385" y="1509"/>
                              </a:cubicBezTo>
                              <a:cubicBezTo>
                                <a:pt x="1385" y="1504"/>
                                <a:pt x="1381" y="1500"/>
                                <a:pt x="1377" y="1500"/>
                              </a:cubicBezTo>
                              <a:cubicBezTo>
                                <a:pt x="1372" y="1500"/>
                                <a:pt x="1368" y="1504"/>
                                <a:pt x="1368" y="1509"/>
                              </a:cubicBezTo>
                              <a:close/>
                              <a:moveTo>
                                <a:pt x="1819" y="1509"/>
                              </a:moveTo>
                              <a:cubicBezTo>
                                <a:pt x="1819" y="1504"/>
                                <a:pt x="1815" y="1500"/>
                                <a:pt x="1811" y="1500"/>
                              </a:cubicBezTo>
                              <a:cubicBezTo>
                                <a:pt x="1806" y="1500"/>
                                <a:pt x="1802" y="1504"/>
                                <a:pt x="1802" y="1509"/>
                              </a:cubicBezTo>
                              <a:cubicBezTo>
                                <a:pt x="1802" y="1514"/>
                                <a:pt x="1806" y="1518"/>
                                <a:pt x="1811" y="1518"/>
                              </a:cubicBezTo>
                              <a:cubicBezTo>
                                <a:pt x="1815" y="1518"/>
                                <a:pt x="1819" y="1514"/>
                                <a:pt x="1819" y="1509"/>
                              </a:cubicBezTo>
                              <a:close/>
                              <a:moveTo>
                                <a:pt x="1941" y="1518"/>
                              </a:moveTo>
                              <a:cubicBezTo>
                                <a:pt x="1946" y="1518"/>
                                <a:pt x="1950" y="1514"/>
                                <a:pt x="1950" y="1509"/>
                              </a:cubicBezTo>
                              <a:cubicBezTo>
                                <a:pt x="1950" y="1504"/>
                                <a:pt x="1946" y="1500"/>
                                <a:pt x="1941" y="1500"/>
                              </a:cubicBezTo>
                              <a:cubicBezTo>
                                <a:pt x="1936" y="1500"/>
                                <a:pt x="1932" y="1504"/>
                                <a:pt x="1932" y="1509"/>
                              </a:cubicBezTo>
                              <a:cubicBezTo>
                                <a:pt x="1932" y="1514"/>
                                <a:pt x="1936" y="1518"/>
                                <a:pt x="1941" y="1518"/>
                              </a:cubicBezTo>
                              <a:close/>
                              <a:moveTo>
                                <a:pt x="2028" y="1500"/>
                              </a:moveTo>
                              <a:cubicBezTo>
                                <a:pt x="2023" y="1500"/>
                                <a:pt x="2019" y="1504"/>
                                <a:pt x="2019" y="1509"/>
                              </a:cubicBezTo>
                              <a:cubicBezTo>
                                <a:pt x="2019" y="1514"/>
                                <a:pt x="2023" y="1518"/>
                                <a:pt x="2028" y="1518"/>
                              </a:cubicBezTo>
                              <a:cubicBezTo>
                                <a:pt x="2033" y="1518"/>
                                <a:pt x="2036" y="1514"/>
                                <a:pt x="2036" y="1509"/>
                              </a:cubicBezTo>
                              <a:cubicBezTo>
                                <a:pt x="2036" y="1504"/>
                                <a:pt x="2033" y="1500"/>
                                <a:pt x="2028" y="1500"/>
                              </a:cubicBezTo>
                              <a:close/>
                              <a:moveTo>
                                <a:pt x="2167" y="1509"/>
                              </a:moveTo>
                              <a:cubicBezTo>
                                <a:pt x="2167" y="1504"/>
                                <a:pt x="2163" y="1500"/>
                                <a:pt x="2158" y="1500"/>
                              </a:cubicBezTo>
                              <a:cubicBezTo>
                                <a:pt x="2153" y="1500"/>
                                <a:pt x="2149" y="1504"/>
                                <a:pt x="2149" y="1509"/>
                              </a:cubicBezTo>
                              <a:cubicBezTo>
                                <a:pt x="2149" y="1514"/>
                                <a:pt x="2153" y="1518"/>
                                <a:pt x="2158" y="1518"/>
                              </a:cubicBezTo>
                              <a:cubicBezTo>
                                <a:pt x="2163" y="1518"/>
                                <a:pt x="2167" y="1514"/>
                                <a:pt x="2167" y="1509"/>
                              </a:cubicBezTo>
                              <a:close/>
                              <a:moveTo>
                                <a:pt x="2332" y="1500"/>
                              </a:moveTo>
                              <a:cubicBezTo>
                                <a:pt x="2327" y="1500"/>
                                <a:pt x="2323" y="1504"/>
                                <a:pt x="2323" y="1509"/>
                              </a:cubicBezTo>
                              <a:cubicBezTo>
                                <a:pt x="2323" y="1514"/>
                                <a:pt x="2327" y="1518"/>
                                <a:pt x="2332" y="1518"/>
                              </a:cubicBezTo>
                              <a:cubicBezTo>
                                <a:pt x="2336" y="1518"/>
                                <a:pt x="2340" y="1514"/>
                                <a:pt x="2340" y="1509"/>
                              </a:cubicBezTo>
                              <a:cubicBezTo>
                                <a:pt x="2340" y="1504"/>
                                <a:pt x="2336" y="1500"/>
                                <a:pt x="2332" y="1500"/>
                              </a:cubicBezTo>
                              <a:close/>
                              <a:moveTo>
                                <a:pt x="31" y="1561"/>
                              </a:moveTo>
                              <a:cubicBezTo>
                                <a:pt x="35" y="1561"/>
                                <a:pt x="39" y="1557"/>
                                <a:pt x="39" y="1552"/>
                              </a:cubicBezTo>
                              <a:cubicBezTo>
                                <a:pt x="39" y="1548"/>
                                <a:pt x="35" y="1544"/>
                                <a:pt x="31" y="1544"/>
                              </a:cubicBezTo>
                              <a:cubicBezTo>
                                <a:pt x="26" y="1544"/>
                                <a:pt x="22" y="1548"/>
                                <a:pt x="22" y="1552"/>
                              </a:cubicBezTo>
                              <a:cubicBezTo>
                                <a:pt x="22" y="1557"/>
                                <a:pt x="26" y="1561"/>
                                <a:pt x="31" y="1561"/>
                              </a:cubicBezTo>
                              <a:close/>
                              <a:moveTo>
                                <a:pt x="204" y="1544"/>
                              </a:moveTo>
                              <a:cubicBezTo>
                                <a:pt x="199" y="1544"/>
                                <a:pt x="196" y="1548"/>
                                <a:pt x="196" y="1552"/>
                              </a:cubicBezTo>
                              <a:cubicBezTo>
                                <a:pt x="196" y="1557"/>
                                <a:pt x="199" y="1561"/>
                                <a:pt x="204" y="1561"/>
                              </a:cubicBezTo>
                              <a:cubicBezTo>
                                <a:pt x="209" y="1561"/>
                                <a:pt x="213" y="1557"/>
                                <a:pt x="213" y="1552"/>
                              </a:cubicBezTo>
                              <a:cubicBezTo>
                                <a:pt x="213" y="1548"/>
                                <a:pt x="209" y="1544"/>
                                <a:pt x="204" y="1544"/>
                              </a:cubicBezTo>
                              <a:close/>
                              <a:moveTo>
                                <a:pt x="335" y="1561"/>
                              </a:moveTo>
                              <a:cubicBezTo>
                                <a:pt x="339" y="1561"/>
                                <a:pt x="343" y="1557"/>
                                <a:pt x="343" y="1552"/>
                              </a:cubicBezTo>
                              <a:cubicBezTo>
                                <a:pt x="343" y="1548"/>
                                <a:pt x="339" y="1544"/>
                                <a:pt x="335" y="1544"/>
                              </a:cubicBezTo>
                              <a:cubicBezTo>
                                <a:pt x="330" y="1544"/>
                                <a:pt x="326" y="1548"/>
                                <a:pt x="326" y="1552"/>
                              </a:cubicBezTo>
                              <a:cubicBezTo>
                                <a:pt x="326" y="1557"/>
                                <a:pt x="330" y="1561"/>
                                <a:pt x="335" y="1561"/>
                              </a:cubicBezTo>
                              <a:close/>
                              <a:moveTo>
                                <a:pt x="508" y="1561"/>
                              </a:moveTo>
                              <a:cubicBezTo>
                                <a:pt x="513" y="1561"/>
                                <a:pt x="517" y="1557"/>
                                <a:pt x="517" y="1552"/>
                              </a:cubicBezTo>
                              <a:cubicBezTo>
                                <a:pt x="517" y="1548"/>
                                <a:pt x="513" y="1544"/>
                                <a:pt x="508" y="1544"/>
                              </a:cubicBezTo>
                              <a:cubicBezTo>
                                <a:pt x="503" y="1544"/>
                                <a:pt x="499" y="1548"/>
                                <a:pt x="499" y="1552"/>
                              </a:cubicBezTo>
                              <a:cubicBezTo>
                                <a:pt x="499" y="1557"/>
                                <a:pt x="503" y="1561"/>
                                <a:pt x="508" y="1561"/>
                              </a:cubicBezTo>
                              <a:close/>
                              <a:moveTo>
                                <a:pt x="560" y="1552"/>
                              </a:moveTo>
                              <a:cubicBezTo>
                                <a:pt x="560" y="1548"/>
                                <a:pt x="556" y="1544"/>
                                <a:pt x="552" y="1544"/>
                              </a:cubicBezTo>
                              <a:cubicBezTo>
                                <a:pt x="547" y="1544"/>
                                <a:pt x="543" y="1548"/>
                                <a:pt x="543" y="1552"/>
                              </a:cubicBezTo>
                              <a:cubicBezTo>
                                <a:pt x="543" y="1557"/>
                                <a:pt x="547" y="1561"/>
                                <a:pt x="552" y="1561"/>
                              </a:cubicBezTo>
                              <a:cubicBezTo>
                                <a:pt x="556" y="1561"/>
                                <a:pt x="560" y="1557"/>
                                <a:pt x="560" y="1552"/>
                              </a:cubicBezTo>
                              <a:close/>
                              <a:moveTo>
                                <a:pt x="734" y="1552"/>
                              </a:moveTo>
                              <a:cubicBezTo>
                                <a:pt x="734" y="1548"/>
                                <a:pt x="730" y="1544"/>
                                <a:pt x="725" y="1544"/>
                              </a:cubicBezTo>
                              <a:cubicBezTo>
                                <a:pt x="720" y="1544"/>
                                <a:pt x="717" y="1548"/>
                                <a:pt x="717" y="1552"/>
                              </a:cubicBezTo>
                              <a:cubicBezTo>
                                <a:pt x="717" y="1557"/>
                                <a:pt x="720" y="1561"/>
                                <a:pt x="725" y="1561"/>
                              </a:cubicBezTo>
                              <a:cubicBezTo>
                                <a:pt x="730" y="1561"/>
                                <a:pt x="734" y="1557"/>
                                <a:pt x="734" y="1552"/>
                              </a:cubicBezTo>
                              <a:close/>
                              <a:moveTo>
                                <a:pt x="760" y="1552"/>
                              </a:moveTo>
                              <a:cubicBezTo>
                                <a:pt x="760" y="1557"/>
                                <a:pt x="764" y="1561"/>
                                <a:pt x="769" y="1561"/>
                              </a:cubicBezTo>
                              <a:cubicBezTo>
                                <a:pt x="773" y="1561"/>
                                <a:pt x="777" y="1557"/>
                                <a:pt x="777" y="1552"/>
                              </a:cubicBezTo>
                              <a:cubicBezTo>
                                <a:pt x="777" y="1548"/>
                                <a:pt x="773" y="1544"/>
                                <a:pt x="769" y="1544"/>
                              </a:cubicBezTo>
                              <a:cubicBezTo>
                                <a:pt x="764" y="1544"/>
                                <a:pt x="760" y="1548"/>
                                <a:pt x="760" y="1552"/>
                              </a:cubicBezTo>
                              <a:close/>
                              <a:moveTo>
                                <a:pt x="1203" y="1544"/>
                              </a:moveTo>
                              <a:cubicBezTo>
                                <a:pt x="1198" y="1544"/>
                                <a:pt x="1194" y="1548"/>
                                <a:pt x="1194" y="1552"/>
                              </a:cubicBezTo>
                              <a:cubicBezTo>
                                <a:pt x="1194" y="1557"/>
                                <a:pt x="1198" y="1561"/>
                                <a:pt x="1203" y="1561"/>
                              </a:cubicBezTo>
                              <a:cubicBezTo>
                                <a:pt x="1208" y="1561"/>
                                <a:pt x="1212" y="1557"/>
                                <a:pt x="1212" y="1552"/>
                              </a:cubicBezTo>
                              <a:cubicBezTo>
                                <a:pt x="1212" y="1548"/>
                                <a:pt x="1208" y="1544"/>
                                <a:pt x="1203" y="1544"/>
                              </a:cubicBezTo>
                              <a:close/>
                              <a:moveTo>
                                <a:pt x="1733" y="1552"/>
                              </a:moveTo>
                              <a:cubicBezTo>
                                <a:pt x="1733" y="1548"/>
                                <a:pt x="1729" y="1544"/>
                                <a:pt x="1724" y="1544"/>
                              </a:cubicBezTo>
                              <a:cubicBezTo>
                                <a:pt x="1719" y="1544"/>
                                <a:pt x="1715" y="1548"/>
                                <a:pt x="1715" y="1552"/>
                              </a:cubicBezTo>
                              <a:cubicBezTo>
                                <a:pt x="1715" y="1557"/>
                                <a:pt x="1719" y="1561"/>
                                <a:pt x="1724" y="1561"/>
                              </a:cubicBezTo>
                              <a:cubicBezTo>
                                <a:pt x="1729" y="1561"/>
                                <a:pt x="1733" y="1557"/>
                                <a:pt x="1733" y="1552"/>
                              </a:cubicBezTo>
                              <a:close/>
                              <a:moveTo>
                                <a:pt x="1776" y="1552"/>
                              </a:moveTo>
                              <a:cubicBezTo>
                                <a:pt x="1776" y="1548"/>
                                <a:pt x="1772" y="1544"/>
                                <a:pt x="1767" y="1544"/>
                              </a:cubicBezTo>
                              <a:cubicBezTo>
                                <a:pt x="1763" y="1544"/>
                                <a:pt x="1759" y="1548"/>
                                <a:pt x="1759" y="1552"/>
                              </a:cubicBezTo>
                              <a:cubicBezTo>
                                <a:pt x="1759" y="1557"/>
                                <a:pt x="1763" y="1561"/>
                                <a:pt x="1767" y="1561"/>
                              </a:cubicBezTo>
                              <a:cubicBezTo>
                                <a:pt x="1772" y="1561"/>
                                <a:pt x="1776" y="1557"/>
                                <a:pt x="1776" y="1552"/>
                              </a:cubicBezTo>
                              <a:close/>
                              <a:moveTo>
                                <a:pt x="1845" y="1552"/>
                              </a:moveTo>
                              <a:cubicBezTo>
                                <a:pt x="1845" y="1557"/>
                                <a:pt x="1849" y="1561"/>
                                <a:pt x="1854" y="1561"/>
                              </a:cubicBezTo>
                              <a:cubicBezTo>
                                <a:pt x="1859" y="1561"/>
                                <a:pt x="1863" y="1557"/>
                                <a:pt x="1863" y="1552"/>
                              </a:cubicBezTo>
                              <a:cubicBezTo>
                                <a:pt x="1863" y="1548"/>
                                <a:pt x="1859" y="1544"/>
                                <a:pt x="1854" y="1544"/>
                              </a:cubicBezTo>
                              <a:cubicBezTo>
                                <a:pt x="1849" y="1544"/>
                                <a:pt x="1845" y="1548"/>
                                <a:pt x="1845" y="1552"/>
                              </a:cubicBezTo>
                              <a:close/>
                              <a:moveTo>
                                <a:pt x="2019" y="1552"/>
                              </a:moveTo>
                              <a:cubicBezTo>
                                <a:pt x="2019" y="1557"/>
                                <a:pt x="2023" y="1561"/>
                                <a:pt x="2028" y="1561"/>
                              </a:cubicBezTo>
                              <a:cubicBezTo>
                                <a:pt x="2033" y="1561"/>
                                <a:pt x="2036" y="1557"/>
                                <a:pt x="2036" y="1552"/>
                              </a:cubicBezTo>
                              <a:cubicBezTo>
                                <a:pt x="2036" y="1548"/>
                                <a:pt x="2033" y="1544"/>
                                <a:pt x="2028" y="1544"/>
                              </a:cubicBezTo>
                              <a:cubicBezTo>
                                <a:pt x="2023" y="1544"/>
                                <a:pt x="2019" y="1548"/>
                                <a:pt x="2019" y="1552"/>
                              </a:cubicBezTo>
                              <a:close/>
                              <a:moveTo>
                                <a:pt x="2366" y="1552"/>
                              </a:moveTo>
                              <a:cubicBezTo>
                                <a:pt x="2366" y="1557"/>
                                <a:pt x="2370" y="1561"/>
                                <a:pt x="2375" y="1561"/>
                              </a:cubicBezTo>
                              <a:cubicBezTo>
                                <a:pt x="2377" y="1561"/>
                                <a:pt x="2380" y="1560"/>
                                <a:pt x="2381" y="1559"/>
                              </a:cubicBezTo>
                              <a:cubicBezTo>
                                <a:pt x="2381" y="1546"/>
                                <a:pt x="2381" y="1546"/>
                                <a:pt x="2381" y="1546"/>
                              </a:cubicBezTo>
                              <a:cubicBezTo>
                                <a:pt x="2380" y="1545"/>
                                <a:pt x="2377" y="1544"/>
                                <a:pt x="2375" y="1544"/>
                              </a:cubicBezTo>
                              <a:cubicBezTo>
                                <a:pt x="2370" y="1544"/>
                                <a:pt x="2366" y="1548"/>
                                <a:pt x="2366" y="1552"/>
                              </a:cubicBezTo>
                              <a:close/>
                              <a:moveTo>
                                <a:pt x="31" y="1587"/>
                              </a:moveTo>
                              <a:cubicBezTo>
                                <a:pt x="26" y="1587"/>
                                <a:pt x="22" y="1591"/>
                                <a:pt x="22" y="1596"/>
                              </a:cubicBezTo>
                              <a:cubicBezTo>
                                <a:pt x="22" y="1601"/>
                                <a:pt x="26" y="1605"/>
                                <a:pt x="31" y="1605"/>
                              </a:cubicBezTo>
                              <a:cubicBezTo>
                                <a:pt x="35" y="1605"/>
                                <a:pt x="39" y="1601"/>
                                <a:pt x="39" y="1596"/>
                              </a:cubicBezTo>
                              <a:cubicBezTo>
                                <a:pt x="39" y="1591"/>
                                <a:pt x="35" y="1587"/>
                                <a:pt x="31" y="1587"/>
                              </a:cubicBezTo>
                              <a:close/>
                              <a:moveTo>
                                <a:pt x="74" y="1587"/>
                              </a:moveTo>
                              <a:cubicBezTo>
                                <a:pt x="69" y="1587"/>
                                <a:pt x="65" y="1591"/>
                                <a:pt x="65" y="1596"/>
                              </a:cubicBezTo>
                              <a:cubicBezTo>
                                <a:pt x="65" y="1601"/>
                                <a:pt x="69" y="1605"/>
                                <a:pt x="74" y="1605"/>
                              </a:cubicBezTo>
                              <a:cubicBezTo>
                                <a:pt x="79" y="1605"/>
                                <a:pt x="83" y="1601"/>
                                <a:pt x="83" y="1596"/>
                              </a:cubicBezTo>
                              <a:cubicBezTo>
                                <a:pt x="83" y="1591"/>
                                <a:pt x="79" y="1587"/>
                                <a:pt x="74" y="1587"/>
                              </a:cubicBezTo>
                              <a:close/>
                              <a:moveTo>
                                <a:pt x="335" y="1587"/>
                              </a:moveTo>
                              <a:cubicBezTo>
                                <a:pt x="330" y="1587"/>
                                <a:pt x="326" y="1591"/>
                                <a:pt x="326" y="1596"/>
                              </a:cubicBezTo>
                              <a:cubicBezTo>
                                <a:pt x="326" y="1601"/>
                                <a:pt x="330" y="1605"/>
                                <a:pt x="335" y="1605"/>
                              </a:cubicBezTo>
                              <a:cubicBezTo>
                                <a:pt x="339" y="1605"/>
                                <a:pt x="343" y="1601"/>
                                <a:pt x="343" y="1596"/>
                              </a:cubicBezTo>
                              <a:cubicBezTo>
                                <a:pt x="343" y="1591"/>
                                <a:pt x="339" y="1587"/>
                                <a:pt x="335" y="1587"/>
                              </a:cubicBezTo>
                              <a:close/>
                              <a:moveTo>
                                <a:pt x="552" y="1605"/>
                              </a:moveTo>
                              <a:cubicBezTo>
                                <a:pt x="556" y="1605"/>
                                <a:pt x="560" y="1601"/>
                                <a:pt x="560" y="1596"/>
                              </a:cubicBezTo>
                              <a:cubicBezTo>
                                <a:pt x="560" y="1591"/>
                                <a:pt x="556" y="1587"/>
                                <a:pt x="552" y="1587"/>
                              </a:cubicBezTo>
                              <a:cubicBezTo>
                                <a:pt x="547" y="1587"/>
                                <a:pt x="543" y="1591"/>
                                <a:pt x="543" y="1596"/>
                              </a:cubicBezTo>
                              <a:cubicBezTo>
                                <a:pt x="543" y="1601"/>
                                <a:pt x="547" y="1605"/>
                                <a:pt x="552" y="1605"/>
                              </a:cubicBezTo>
                              <a:close/>
                              <a:moveTo>
                                <a:pt x="847" y="1596"/>
                              </a:moveTo>
                              <a:cubicBezTo>
                                <a:pt x="847" y="1601"/>
                                <a:pt x="851" y="1605"/>
                                <a:pt x="856" y="1605"/>
                              </a:cubicBezTo>
                              <a:cubicBezTo>
                                <a:pt x="860" y="1605"/>
                                <a:pt x="864" y="1601"/>
                                <a:pt x="864" y="1596"/>
                              </a:cubicBezTo>
                              <a:cubicBezTo>
                                <a:pt x="864" y="1591"/>
                                <a:pt x="860" y="1587"/>
                                <a:pt x="856" y="1587"/>
                              </a:cubicBezTo>
                              <a:cubicBezTo>
                                <a:pt x="851" y="1587"/>
                                <a:pt x="847" y="1591"/>
                                <a:pt x="847" y="1596"/>
                              </a:cubicBezTo>
                              <a:close/>
                              <a:moveTo>
                                <a:pt x="908" y="1596"/>
                              </a:moveTo>
                              <a:cubicBezTo>
                                <a:pt x="908" y="1591"/>
                                <a:pt x="904" y="1587"/>
                                <a:pt x="899" y="1587"/>
                              </a:cubicBezTo>
                              <a:cubicBezTo>
                                <a:pt x="894" y="1587"/>
                                <a:pt x="890" y="1591"/>
                                <a:pt x="890" y="1596"/>
                              </a:cubicBezTo>
                              <a:cubicBezTo>
                                <a:pt x="890" y="1601"/>
                                <a:pt x="894" y="1605"/>
                                <a:pt x="899" y="1605"/>
                              </a:cubicBezTo>
                              <a:cubicBezTo>
                                <a:pt x="904" y="1605"/>
                                <a:pt x="908" y="1601"/>
                                <a:pt x="908" y="1596"/>
                              </a:cubicBezTo>
                              <a:close/>
                              <a:moveTo>
                                <a:pt x="1194" y="1596"/>
                              </a:moveTo>
                              <a:cubicBezTo>
                                <a:pt x="1194" y="1601"/>
                                <a:pt x="1198" y="1605"/>
                                <a:pt x="1203" y="1605"/>
                              </a:cubicBezTo>
                              <a:cubicBezTo>
                                <a:pt x="1208" y="1605"/>
                                <a:pt x="1212" y="1601"/>
                                <a:pt x="1212" y="1596"/>
                              </a:cubicBezTo>
                              <a:cubicBezTo>
                                <a:pt x="1212" y="1591"/>
                                <a:pt x="1208" y="1587"/>
                                <a:pt x="1203" y="1587"/>
                              </a:cubicBezTo>
                              <a:cubicBezTo>
                                <a:pt x="1198" y="1587"/>
                                <a:pt x="1194" y="1591"/>
                                <a:pt x="1194" y="1596"/>
                              </a:cubicBezTo>
                              <a:close/>
                              <a:moveTo>
                                <a:pt x="1342" y="1596"/>
                              </a:moveTo>
                              <a:cubicBezTo>
                                <a:pt x="1342" y="1591"/>
                                <a:pt x="1338" y="1587"/>
                                <a:pt x="1333" y="1587"/>
                              </a:cubicBezTo>
                              <a:cubicBezTo>
                                <a:pt x="1328" y="1587"/>
                                <a:pt x="1324" y="1591"/>
                                <a:pt x="1324" y="1596"/>
                              </a:cubicBezTo>
                              <a:cubicBezTo>
                                <a:pt x="1324" y="1601"/>
                                <a:pt x="1328" y="1605"/>
                                <a:pt x="1333" y="1605"/>
                              </a:cubicBezTo>
                              <a:cubicBezTo>
                                <a:pt x="1338" y="1605"/>
                                <a:pt x="1342" y="1601"/>
                                <a:pt x="1342" y="1596"/>
                              </a:cubicBezTo>
                              <a:close/>
                              <a:moveTo>
                                <a:pt x="1385" y="1596"/>
                              </a:moveTo>
                              <a:cubicBezTo>
                                <a:pt x="1385" y="1591"/>
                                <a:pt x="1381" y="1587"/>
                                <a:pt x="1377" y="1587"/>
                              </a:cubicBezTo>
                              <a:cubicBezTo>
                                <a:pt x="1372" y="1587"/>
                                <a:pt x="1368" y="1591"/>
                                <a:pt x="1368" y="1596"/>
                              </a:cubicBezTo>
                              <a:cubicBezTo>
                                <a:pt x="1368" y="1601"/>
                                <a:pt x="1372" y="1605"/>
                                <a:pt x="1377" y="1605"/>
                              </a:cubicBezTo>
                              <a:cubicBezTo>
                                <a:pt x="1381" y="1605"/>
                                <a:pt x="1385" y="1601"/>
                                <a:pt x="1385" y="1596"/>
                              </a:cubicBezTo>
                              <a:close/>
                              <a:moveTo>
                                <a:pt x="1498" y="1596"/>
                              </a:moveTo>
                              <a:cubicBezTo>
                                <a:pt x="1498" y="1601"/>
                                <a:pt x="1502" y="1605"/>
                                <a:pt x="1507" y="1605"/>
                              </a:cubicBezTo>
                              <a:cubicBezTo>
                                <a:pt x="1512" y="1605"/>
                                <a:pt x="1515" y="1601"/>
                                <a:pt x="1515" y="1596"/>
                              </a:cubicBezTo>
                              <a:cubicBezTo>
                                <a:pt x="1515" y="1591"/>
                                <a:pt x="1512" y="1587"/>
                                <a:pt x="1507" y="1587"/>
                              </a:cubicBezTo>
                              <a:cubicBezTo>
                                <a:pt x="1502" y="1587"/>
                                <a:pt x="1498" y="1591"/>
                                <a:pt x="1498" y="1596"/>
                              </a:cubicBezTo>
                              <a:close/>
                              <a:moveTo>
                                <a:pt x="1767" y="1605"/>
                              </a:moveTo>
                              <a:cubicBezTo>
                                <a:pt x="1772" y="1605"/>
                                <a:pt x="1776" y="1601"/>
                                <a:pt x="1776" y="1596"/>
                              </a:cubicBezTo>
                              <a:cubicBezTo>
                                <a:pt x="1776" y="1591"/>
                                <a:pt x="1772" y="1587"/>
                                <a:pt x="1767" y="1587"/>
                              </a:cubicBezTo>
                              <a:cubicBezTo>
                                <a:pt x="1763" y="1587"/>
                                <a:pt x="1759" y="1591"/>
                                <a:pt x="1759" y="1596"/>
                              </a:cubicBezTo>
                              <a:cubicBezTo>
                                <a:pt x="1759" y="1601"/>
                                <a:pt x="1763" y="1605"/>
                                <a:pt x="1767" y="1605"/>
                              </a:cubicBezTo>
                              <a:close/>
                              <a:moveTo>
                                <a:pt x="1819" y="1596"/>
                              </a:moveTo>
                              <a:cubicBezTo>
                                <a:pt x="1819" y="1591"/>
                                <a:pt x="1815" y="1587"/>
                                <a:pt x="1811" y="1587"/>
                              </a:cubicBezTo>
                              <a:cubicBezTo>
                                <a:pt x="1806" y="1587"/>
                                <a:pt x="1802" y="1591"/>
                                <a:pt x="1802" y="1596"/>
                              </a:cubicBezTo>
                              <a:cubicBezTo>
                                <a:pt x="1802" y="1601"/>
                                <a:pt x="1806" y="1605"/>
                                <a:pt x="1811" y="1605"/>
                              </a:cubicBezTo>
                              <a:cubicBezTo>
                                <a:pt x="1815" y="1605"/>
                                <a:pt x="1819" y="1601"/>
                                <a:pt x="1819" y="1596"/>
                              </a:cubicBezTo>
                              <a:close/>
                              <a:moveTo>
                                <a:pt x="2071" y="1587"/>
                              </a:moveTo>
                              <a:cubicBezTo>
                                <a:pt x="2066" y="1587"/>
                                <a:pt x="2063" y="1591"/>
                                <a:pt x="2063" y="1596"/>
                              </a:cubicBezTo>
                              <a:cubicBezTo>
                                <a:pt x="2063" y="1601"/>
                                <a:pt x="2066" y="1605"/>
                                <a:pt x="2071" y="1605"/>
                              </a:cubicBezTo>
                              <a:cubicBezTo>
                                <a:pt x="2076" y="1605"/>
                                <a:pt x="2080" y="1601"/>
                                <a:pt x="2080" y="1596"/>
                              </a:cubicBezTo>
                              <a:cubicBezTo>
                                <a:pt x="2080" y="1591"/>
                                <a:pt x="2076" y="1587"/>
                                <a:pt x="2071" y="1587"/>
                              </a:cubicBezTo>
                              <a:close/>
                              <a:moveTo>
                                <a:pt x="117" y="1648"/>
                              </a:moveTo>
                              <a:cubicBezTo>
                                <a:pt x="122" y="1648"/>
                                <a:pt x="126" y="1644"/>
                                <a:pt x="126" y="1639"/>
                              </a:cubicBezTo>
                              <a:cubicBezTo>
                                <a:pt x="126" y="1635"/>
                                <a:pt x="122" y="1631"/>
                                <a:pt x="117" y="1631"/>
                              </a:cubicBezTo>
                              <a:cubicBezTo>
                                <a:pt x="113" y="1631"/>
                                <a:pt x="109" y="1635"/>
                                <a:pt x="109" y="1639"/>
                              </a:cubicBezTo>
                              <a:cubicBezTo>
                                <a:pt x="109" y="1644"/>
                                <a:pt x="113" y="1648"/>
                                <a:pt x="117" y="1648"/>
                              </a:cubicBezTo>
                              <a:close/>
                              <a:moveTo>
                                <a:pt x="291" y="1631"/>
                              </a:moveTo>
                              <a:cubicBezTo>
                                <a:pt x="286" y="1631"/>
                                <a:pt x="282" y="1635"/>
                                <a:pt x="282" y="1639"/>
                              </a:cubicBezTo>
                              <a:cubicBezTo>
                                <a:pt x="282" y="1644"/>
                                <a:pt x="286" y="1648"/>
                                <a:pt x="291" y="1648"/>
                              </a:cubicBezTo>
                              <a:cubicBezTo>
                                <a:pt x="296" y="1648"/>
                                <a:pt x="300" y="1644"/>
                                <a:pt x="300" y="1639"/>
                              </a:cubicBezTo>
                              <a:cubicBezTo>
                                <a:pt x="300" y="1635"/>
                                <a:pt x="296" y="1631"/>
                                <a:pt x="291" y="1631"/>
                              </a:cubicBezTo>
                              <a:close/>
                              <a:moveTo>
                                <a:pt x="430" y="1639"/>
                              </a:moveTo>
                              <a:cubicBezTo>
                                <a:pt x="430" y="1635"/>
                                <a:pt x="426" y="1631"/>
                                <a:pt x="421" y="1631"/>
                              </a:cubicBezTo>
                              <a:cubicBezTo>
                                <a:pt x="417" y="1631"/>
                                <a:pt x="413" y="1635"/>
                                <a:pt x="413" y="1639"/>
                              </a:cubicBezTo>
                              <a:cubicBezTo>
                                <a:pt x="413" y="1644"/>
                                <a:pt x="417" y="1648"/>
                                <a:pt x="421" y="1648"/>
                              </a:cubicBezTo>
                              <a:cubicBezTo>
                                <a:pt x="426" y="1648"/>
                                <a:pt x="430" y="1644"/>
                                <a:pt x="430" y="1639"/>
                              </a:cubicBezTo>
                              <a:close/>
                              <a:moveTo>
                                <a:pt x="586" y="1639"/>
                              </a:moveTo>
                              <a:cubicBezTo>
                                <a:pt x="586" y="1644"/>
                                <a:pt x="590" y="1648"/>
                                <a:pt x="595" y="1648"/>
                              </a:cubicBezTo>
                              <a:cubicBezTo>
                                <a:pt x="600" y="1648"/>
                                <a:pt x="604" y="1644"/>
                                <a:pt x="604" y="1639"/>
                              </a:cubicBezTo>
                              <a:cubicBezTo>
                                <a:pt x="604" y="1635"/>
                                <a:pt x="600" y="1631"/>
                                <a:pt x="595" y="1631"/>
                              </a:cubicBezTo>
                              <a:cubicBezTo>
                                <a:pt x="590" y="1631"/>
                                <a:pt x="586" y="1635"/>
                                <a:pt x="586" y="1639"/>
                              </a:cubicBezTo>
                              <a:close/>
                              <a:moveTo>
                                <a:pt x="725" y="1648"/>
                              </a:moveTo>
                              <a:cubicBezTo>
                                <a:pt x="730" y="1648"/>
                                <a:pt x="734" y="1644"/>
                                <a:pt x="734" y="1639"/>
                              </a:cubicBezTo>
                              <a:cubicBezTo>
                                <a:pt x="734" y="1635"/>
                                <a:pt x="730" y="1631"/>
                                <a:pt x="725" y="1631"/>
                              </a:cubicBezTo>
                              <a:cubicBezTo>
                                <a:pt x="720" y="1631"/>
                                <a:pt x="717" y="1635"/>
                                <a:pt x="717" y="1639"/>
                              </a:cubicBezTo>
                              <a:cubicBezTo>
                                <a:pt x="717" y="1644"/>
                                <a:pt x="720" y="1648"/>
                                <a:pt x="725" y="1648"/>
                              </a:cubicBezTo>
                              <a:close/>
                              <a:moveTo>
                                <a:pt x="951" y="1639"/>
                              </a:moveTo>
                              <a:cubicBezTo>
                                <a:pt x="951" y="1635"/>
                                <a:pt x="947" y="1631"/>
                                <a:pt x="942" y="1631"/>
                              </a:cubicBezTo>
                              <a:cubicBezTo>
                                <a:pt x="938" y="1631"/>
                                <a:pt x="934" y="1635"/>
                                <a:pt x="934" y="1639"/>
                              </a:cubicBezTo>
                              <a:cubicBezTo>
                                <a:pt x="934" y="1644"/>
                                <a:pt x="938" y="1648"/>
                                <a:pt x="942" y="1648"/>
                              </a:cubicBezTo>
                              <a:cubicBezTo>
                                <a:pt x="947" y="1648"/>
                                <a:pt x="951" y="1644"/>
                                <a:pt x="951" y="1639"/>
                              </a:cubicBezTo>
                              <a:close/>
                              <a:moveTo>
                                <a:pt x="1107" y="1639"/>
                              </a:moveTo>
                              <a:cubicBezTo>
                                <a:pt x="1107" y="1644"/>
                                <a:pt x="1111" y="1648"/>
                                <a:pt x="1116" y="1648"/>
                              </a:cubicBezTo>
                              <a:cubicBezTo>
                                <a:pt x="1121" y="1648"/>
                                <a:pt x="1125" y="1644"/>
                                <a:pt x="1125" y="1639"/>
                              </a:cubicBezTo>
                              <a:cubicBezTo>
                                <a:pt x="1125" y="1635"/>
                                <a:pt x="1121" y="1631"/>
                                <a:pt x="1116" y="1631"/>
                              </a:cubicBezTo>
                              <a:cubicBezTo>
                                <a:pt x="1111" y="1631"/>
                                <a:pt x="1107" y="1635"/>
                                <a:pt x="1107" y="1639"/>
                              </a:cubicBezTo>
                              <a:close/>
                              <a:moveTo>
                                <a:pt x="1281" y="1639"/>
                              </a:moveTo>
                              <a:cubicBezTo>
                                <a:pt x="1281" y="1644"/>
                                <a:pt x="1285" y="1648"/>
                                <a:pt x="1290" y="1648"/>
                              </a:cubicBezTo>
                              <a:cubicBezTo>
                                <a:pt x="1294" y="1648"/>
                                <a:pt x="1298" y="1644"/>
                                <a:pt x="1298" y="1639"/>
                              </a:cubicBezTo>
                              <a:cubicBezTo>
                                <a:pt x="1298" y="1635"/>
                                <a:pt x="1294" y="1631"/>
                                <a:pt x="1290" y="1631"/>
                              </a:cubicBezTo>
                              <a:cubicBezTo>
                                <a:pt x="1285" y="1631"/>
                                <a:pt x="1281" y="1635"/>
                                <a:pt x="1281" y="1639"/>
                              </a:cubicBezTo>
                              <a:close/>
                              <a:moveTo>
                                <a:pt x="1411" y="1639"/>
                              </a:moveTo>
                              <a:cubicBezTo>
                                <a:pt x="1411" y="1644"/>
                                <a:pt x="1415" y="1648"/>
                                <a:pt x="1420" y="1648"/>
                              </a:cubicBezTo>
                              <a:cubicBezTo>
                                <a:pt x="1425" y="1648"/>
                                <a:pt x="1429" y="1644"/>
                                <a:pt x="1429" y="1639"/>
                              </a:cubicBezTo>
                              <a:cubicBezTo>
                                <a:pt x="1429" y="1635"/>
                                <a:pt x="1425" y="1631"/>
                                <a:pt x="1420" y="1631"/>
                              </a:cubicBezTo>
                              <a:cubicBezTo>
                                <a:pt x="1415" y="1631"/>
                                <a:pt x="1411" y="1635"/>
                                <a:pt x="1411" y="1639"/>
                              </a:cubicBezTo>
                              <a:close/>
                              <a:moveTo>
                                <a:pt x="1542" y="1639"/>
                              </a:moveTo>
                              <a:cubicBezTo>
                                <a:pt x="1542" y="1644"/>
                                <a:pt x="1545" y="1648"/>
                                <a:pt x="1550" y="1648"/>
                              </a:cubicBezTo>
                              <a:cubicBezTo>
                                <a:pt x="1555" y="1648"/>
                                <a:pt x="1559" y="1644"/>
                                <a:pt x="1559" y="1639"/>
                              </a:cubicBezTo>
                              <a:cubicBezTo>
                                <a:pt x="1559" y="1635"/>
                                <a:pt x="1555" y="1631"/>
                                <a:pt x="1550" y="1631"/>
                              </a:cubicBezTo>
                              <a:cubicBezTo>
                                <a:pt x="1545" y="1631"/>
                                <a:pt x="1542" y="1635"/>
                                <a:pt x="1542" y="1639"/>
                              </a:cubicBezTo>
                              <a:close/>
                              <a:moveTo>
                                <a:pt x="1715" y="1639"/>
                              </a:moveTo>
                              <a:cubicBezTo>
                                <a:pt x="1715" y="1644"/>
                                <a:pt x="1719" y="1648"/>
                                <a:pt x="1724" y="1648"/>
                              </a:cubicBezTo>
                              <a:cubicBezTo>
                                <a:pt x="1729" y="1648"/>
                                <a:pt x="1733" y="1644"/>
                                <a:pt x="1733" y="1639"/>
                              </a:cubicBezTo>
                              <a:cubicBezTo>
                                <a:pt x="1733" y="1635"/>
                                <a:pt x="1729" y="1631"/>
                                <a:pt x="1724" y="1631"/>
                              </a:cubicBezTo>
                              <a:cubicBezTo>
                                <a:pt x="1719" y="1631"/>
                                <a:pt x="1715" y="1635"/>
                                <a:pt x="1715" y="1639"/>
                              </a:cubicBezTo>
                              <a:close/>
                              <a:moveTo>
                                <a:pt x="1767" y="1648"/>
                              </a:moveTo>
                              <a:cubicBezTo>
                                <a:pt x="1772" y="1648"/>
                                <a:pt x="1776" y="1644"/>
                                <a:pt x="1776" y="1639"/>
                              </a:cubicBezTo>
                              <a:cubicBezTo>
                                <a:pt x="1776" y="1635"/>
                                <a:pt x="1772" y="1631"/>
                                <a:pt x="1767" y="1631"/>
                              </a:cubicBezTo>
                              <a:cubicBezTo>
                                <a:pt x="1763" y="1631"/>
                                <a:pt x="1759" y="1635"/>
                                <a:pt x="1759" y="1639"/>
                              </a:cubicBezTo>
                              <a:cubicBezTo>
                                <a:pt x="1759" y="1644"/>
                                <a:pt x="1763" y="1648"/>
                                <a:pt x="1767" y="1648"/>
                              </a:cubicBezTo>
                              <a:close/>
                              <a:moveTo>
                                <a:pt x="1941" y="1648"/>
                              </a:moveTo>
                              <a:cubicBezTo>
                                <a:pt x="1946" y="1648"/>
                                <a:pt x="1950" y="1644"/>
                                <a:pt x="1950" y="1639"/>
                              </a:cubicBezTo>
                              <a:cubicBezTo>
                                <a:pt x="1950" y="1635"/>
                                <a:pt x="1946" y="1631"/>
                                <a:pt x="1941" y="1631"/>
                              </a:cubicBezTo>
                              <a:cubicBezTo>
                                <a:pt x="1936" y="1631"/>
                                <a:pt x="1932" y="1635"/>
                                <a:pt x="1932" y="1639"/>
                              </a:cubicBezTo>
                              <a:cubicBezTo>
                                <a:pt x="1932" y="1644"/>
                                <a:pt x="1936" y="1648"/>
                                <a:pt x="1941" y="1648"/>
                              </a:cubicBezTo>
                              <a:close/>
                              <a:moveTo>
                                <a:pt x="2036" y="1639"/>
                              </a:moveTo>
                              <a:cubicBezTo>
                                <a:pt x="2036" y="1635"/>
                                <a:pt x="2033" y="1631"/>
                                <a:pt x="2028" y="1631"/>
                              </a:cubicBezTo>
                              <a:cubicBezTo>
                                <a:pt x="2023" y="1631"/>
                                <a:pt x="2019" y="1635"/>
                                <a:pt x="2019" y="1639"/>
                              </a:cubicBezTo>
                              <a:cubicBezTo>
                                <a:pt x="2019" y="1644"/>
                                <a:pt x="2023" y="1648"/>
                                <a:pt x="2028" y="1648"/>
                              </a:cubicBezTo>
                              <a:cubicBezTo>
                                <a:pt x="2033" y="1648"/>
                                <a:pt x="2036" y="1644"/>
                                <a:pt x="2036" y="1639"/>
                              </a:cubicBezTo>
                              <a:close/>
                              <a:moveTo>
                                <a:pt x="2063" y="1639"/>
                              </a:moveTo>
                              <a:cubicBezTo>
                                <a:pt x="2063" y="1644"/>
                                <a:pt x="2066" y="1648"/>
                                <a:pt x="2071" y="1648"/>
                              </a:cubicBezTo>
                              <a:cubicBezTo>
                                <a:pt x="2076" y="1648"/>
                                <a:pt x="2080" y="1644"/>
                                <a:pt x="2080" y="1639"/>
                              </a:cubicBezTo>
                              <a:cubicBezTo>
                                <a:pt x="2080" y="1635"/>
                                <a:pt x="2076" y="1631"/>
                                <a:pt x="2071" y="1631"/>
                              </a:cubicBezTo>
                              <a:cubicBezTo>
                                <a:pt x="2066" y="1631"/>
                                <a:pt x="2063" y="1635"/>
                                <a:pt x="2063" y="1639"/>
                              </a:cubicBezTo>
                              <a:close/>
                              <a:moveTo>
                                <a:pt x="2332" y="1648"/>
                              </a:moveTo>
                              <a:cubicBezTo>
                                <a:pt x="2336" y="1648"/>
                                <a:pt x="2340" y="1644"/>
                                <a:pt x="2340" y="1639"/>
                              </a:cubicBezTo>
                              <a:cubicBezTo>
                                <a:pt x="2340" y="1635"/>
                                <a:pt x="2336" y="1631"/>
                                <a:pt x="2332" y="1631"/>
                              </a:cubicBezTo>
                              <a:cubicBezTo>
                                <a:pt x="2327" y="1631"/>
                                <a:pt x="2323" y="1635"/>
                                <a:pt x="2323" y="1639"/>
                              </a:cubicBezTo>
                              <a:cubicBezTo>
                                <a:pt x="2323" y="1644"/>
                                <a:pt x="2327" y="1648"/>
                                <a:pt x="2332" y="1648"/>
                              </a:cubicBezTo>
                              <a:close/>
                              <a:moveTo>
                                <a:pt x="378" y="1691"/>
                              </a:moveTo>
                              <a:cubicBezTo>
                                <a:pt x="383" y="1691"/>
                                <a:pt x="387" y="1688"/>
                                <a:pt x="387" y="1683"/>
                              </a:cubicBezTo>
                              <a:cubicBezTo>
                                <a:pt x="387" y="1678"/>
                                <a:pt x="383" y="1674"/>
                                <a:pt x="378" y="1674"/>
                              </a:cubicBezTo>
                              <a:cubicBezTo>
                                <a:pt x="373" y="1674"/>
                                <a:pt x="369" y="1678"/>
                                <a:pt x="369" y="1683"/>
                              </a:cubicBezTo>
                              <a:cubicBezTo>
                                <a:pt x="369" y="1688"/>
                                <a:pt x="373" y="1691"/>
                                <a:pt x="378" y="1691"/>
                              </a:cubicBezTo>
                              <a:close/>
                              <a:moveTo>
                                <a:pt x="543" y="1683"/>
                              </a:moveTo>
                              <a:cubicBezTo>
                                <a:pt x="543" y="1688"/>
                                <a:pt x="547" y="1691"/>
                                <a:pt x="552" y="1691"/>
                              </a:cubicBezTo>
                              <a:cubicBezTo>
                                <a:pt x="556" y="1691"/>
                                <a:pt x="560" y="1688"/>
                                <a:pt x="560" y="1683"/>
                              </a:cubicBezTo>
                              <a:cubicBezTo>
                                <a:pt x="560" y="1678"/>
                                <a:pt x="556" y="1674"/>
                                <a:pt x="552" y="1674"/>
                              </a:cubicBezTo>
                              <a:cubicBezTo>
                                <a:pt x="547" y="1674"/>
                                <a:pt x="543" y="1678"/>
                                <a:pt x="543" y="1683"/>
                              </a:cubicBezTo>
                              <a:close/>
                              <a:moveTo>
                                <a:pt x="691" y="1683"/>
                              </a:moveTo>
                              <a:cubicBezTo>
                                <a:pt x="691" y="1678"/>
                                <a:pt x="687" y="1674"/>
                                <a:pt x="682" y="1674"/>
                              </a:cubicBezTo>
                              <a:cubicBezTo>
                                <a:pt x="677" y="1674"/>
                                <a:pt x="673" y="1678"/>
                                <a:pt x="673" y="1683"/>
                              </a:cubicBezTo>
                              <a:cubicBezTo>
                                <a:pt x="673" y="1688"/>
                                <a:pt x="677" y="1691"/>
                                <a:pt x="682" y="1691"/>
                              </a:cubicBezTo>
                              <a:cubicBezTo>
                                <a:pt x="687" y="1691"/>
                                <a:pt x="691" y="1688"/>
                                <a:pt x="691" y="1683"/>
                              </a:cubicBezTo>
                              <a:close/>
                              <a:moveTo>
                                <a:pt x="725" y="1691"/>
                              </a:moveTo>
                              <a:cubicBezTo>
                                <a:pt x="730" y="1691"/>
                                <a:pt x="734" y="1688"/>
                                <a:pt x="734" y="1683"/>
                              </a:cubicBezTo>
                              <a:cubicBezTo>
                                <a:pt x="734" y="1678"/>
                                <a:pt x="730" y="1674"/>
                                <a:pt x="725" y="1674"/>
                              </a:cubicBezTo>
                              <a:cubicBezTo>
                                <a:pt x="720" y="1674"/>
                                <a:pt x="717" y="1678"/>
                                <a:pt x="717" y="1683"/>
                              </a:cubicBezTo>
                              <a:cubicBezTo>
                                <a:pt x="717" y="1688"/>
                                <a:pt x="720" y="1691"/>
                                <a:pt x="725" y="1691"/>
                              </a:cubicBezTo>
                              <a:close/>
                              <a:moveTo>
                                <a:pt x="760" y="1683"/>
                              </a:moveTo>
                              <a:cubicBezTo>
                                <a:pt x="760" y="1688"/>
                                <a:pt x="764" y="1691"/>
                                <a:pt x="769" y="1691"/>
                              </a:cubicBezTo>
                              <a:cubicBezTo>
                                <a:pt x="773" y="1691"/>
                                <a:pt x="777" y="1688"/>
                                <a:pt x="777" y="1683"/>
                              </a:cubicBezTo>
                              <a:cubicBezTo>
                                <a:pt x="777" y="1678"/>
                                <a:pt x="773" y="1674"/>
                                <a:pt x="769" y="1674"/>
                              </a:cubicBezTo>
                              <a:cubicBezTo>
                                <a:pt x="764" y="1674"/>
                                <a:pt x="760" y="1678"/>
                                <a:pt x="760" y="1683"/>
                              </a:cubicBezTo>
                              <a:close/>
                              <a:moveTo>
                                <a:pt x="908" y="1683"/>
                              </a:moveTo>
                              <a:cubicBezTo>
                                <a:pt x="908" y="1678"/>
                                <a:pt x="904" y="1674"/>
                                <a:pt x="899" y="1674"/>
                              </a:cubicBezTo>
                              <a:cubicBezTo>
                                <a:pt x="894" y="1674"/>
                                <a:pt x="890" y="1678"/>
                                <a:pt x="890" y="1683"/>
                              </a:cubicBezTo>
                              <a:cubicBezTo>
                                <a:pt x="890" y="1688"/>
                                <a:pt x="894" y="1691"/>
                                <a:pt x="899" y="1691"/>
                              </a:cubicBezTo>
                              <a:cubicBezTo>
                                <a:pt x="904" y="1691"/>
                                <a:pt x="908" y="1688"/>
                                <a:pt x="908" y="1683"/>
                              </a:cubicBezTo>
                              <a:close/>
                              <a:moveTo>
                                <a:pt x="1168" y="1683"/>
                              </a:moveTo>
                              <a:cubicBezTo>
                                <a:pt x="1168" y="1678"/>
                                <a:pt x="1164" y="1674"/>
                                <a:pt x="1159" y="1674"/>
                              </a:cubicBezTo>
                              <a:cubicBezTo>
                                <a:pt x="1155" y="1674"/>
                                <a:pt x="1151" y="1678"/>
                                <a:pt x="1151" y="1683"/>
                              </a:cubicBezTo>
                              <a:cubicBezTo>
                                <a:pt x="1151" y="1688"/>
                                <a:pt x="1155" y="1691"/>
                                <a:pt x="1159" y="1691"/>
                              </a:cubicBezTo>
                              <a:cubicBezTo>
                                <a:pt x="1164" y="1691"/>
                                <a:pt x="1168" y="1688"/>
                                <a:pt x="1168" y="1683"/>
                              </a:cubicBezTo>
                              <a:close/>
                              <a:moveTo>
                                <a:pt x="1194" y="1683"/>
                              </a:moveTo>
                              <a:cubicBezTo>
                                <a:pt x="1194" y="1688"/>
                                <a:pt x="1198" y="1691"/>
                                <a:pt x="1203" y="1691"/>
                              </a:cubicBezTo>
                              <a:cubicBezTo>
                                <a:pt x="1208" y="1691"/>
                                <a:pt x="1212" y="1688"/>
                                <a:pt x="1212" y="1683"/>
                              </a:cubicBezTo>
                              <a:cubicBezTo>
                                <a:pt x="1212" y="1678"/>
                                <a:pt x="1208" y="1674"/>
                                <a:pt x="1203" y="1674"/>
                              </a:cubicBezTo>
                              <a:cubicBezTo>
                                <a:pt x="1198" y="1674"/>
                                <a:pt x="1194" y="1678"/>
                                <a:pt x="1194" y="1683"/>
                              </a:cubicBezTo>
                              <a:close/>
                              <a:moveTo>
                                <a:pt x="1368" y="1683"/>
                              </a:moveTo>
                              <a:cubicBezTo>
                                <a:pt x="1368" y="1688"/>
                                <a:pt x="1372" y="1691"/>
                                <a:pt x="1377" y="1691"/>
                              </a:cubicBezTo>
                              <a:cubicBezTo>
                                <a:pt x="1381" y="1691"/>
                                <a:pt x="1385" y="1688"/>
                                <a:pt x="1385" y="1683"/>
                              </a:cubicBezTo>
                              <a:cubicBezTo>
                                <a:pt x="1385" y="1678"/>
                                <a:pt x="1381" y="1674"/>
                                <a:pt x="1377" y="1674"/>
                              </a:cubicBezTo>
                              <a:cubicBezTo>
                                <a:pt x="1372" y="1674"/>
                                <a:pt x="1368" y="1678"/>
                                <a:pt x="1368" y="1683"/>
                              </a:cubicBezTo>
                              <a:close/>
                              <a:moveTo>
                                <a:pt x="1455" y="1683"/>
                              </a:moveTo>
                              <a:cubicBezTo>
                                <a:pt x="1455" y="1688"/>
                                <a:pt x="1459" y="1691"/>
                                <a:pt x="1463" y="1691"/>
                              </a:cubicBezTo>
                              <a:cubicBezTo>
                                <a:pt x="1468" y="1691"/>
                                <a:pt x="1472" y="1688"/>
                                <a:pt x="1472" y="1683"/>
                              </a:cubicBezTo>
                              <a:cubicBezTo>
                                <a:pt x="1472" y="1678"/>
                                <a:pt x="1468" y="1674"/>
                                <a:pt x="1463" y="1674"/>
                              </a:cubicBezTo>
                              <a:cubicBezTo>
                                <a:pt x="1459" y="1674"/>
                                <a:pt x="1455" y="1678"/>
                                <a:pt x="1455" y="1683"/>
                              </a:cubicBezTo>
                              <a:close/>
                              <a:moveTo>
                                <a:pt x="1628" y="1683"/>
                              </a:moveTo>
                              <a:cubicBezTo>
                                <a:pt x="1628" y="1688"/>
                                <a:pt x="1632" y="1691"/>
                                <a:pt x="1637" y="1691"/>
                              </a:cubicBezTo>
                              <a:cubicBezTo>
                                <a:pt x="1642" y="1691"/>
                                <a:pt x="1646" y="1688"/>
                                <a:pt x="1646" y="1683"/>
                              </a:cubicBezTo>
                              <a:cubicBezTo>
                                <a:pt x="1646" y="1678"/>
                                <a:pt x="1642" y="1674"/>
                                <a:pt x="1637" y="1674"/>
                              </a:cubicBezTo>
                              <a:cubicBezTo>
                                <a:pt x="1632" y="1674"/>
                                <a:pt x="1628" y="1678"/>
                                <a:pt x="1628" y="1683"/>
                              </a:cubicBezTo>
                              <a:close/>
                              <a:moveTo>
                                <a:pt x="1680" y="1674"/>
                              </a:moveTo>
                              <a:cubicBezTo>
                                <a:pt x="1676" y="1674"/>
                                <a:pt x="1672" y="1678"/>
                                <a:pt x="1672" y="1683"/>
                              </a:cubicBezTo>
                              <a:cubicBezTo>
                                <a:pt x="1672" y="1688"/>
                                <a:pt x="1676" y="1691"/>
                                <a:pt x="1680" y="1691"/>
                              </a:cubicBezTo>
                              <a:cubicBezTo>
                                <a:pt x="1685" y="1691"/>
                                <a:pt x="1689" y="1688"/>
                                <a:pt x="1689" y="1683"/>
                              </a:cubicBezTo>
                              <a:cubicBezTo>
                                <a:pt x="1689" y="1678"/>
                                <a:pt x="1685" y="1674"/>
                                <a:pt x="1680" y="1674"/>
                              </a:cubicBezTo>
                              <a:close/>
                              <a:moveTo>
                                <a:pt x="1802" y="1683"/>
                              </a:moveTo>
                              <a:cubicBezTo>
                                <a:pt x="1802" y="1688"/>
                                <a:pt x="1806" y="1691"/>
                                <a:pt x="1811" y="1691"/>
                              </a:cubicBezTo>
                              <a:cubicBezTo>
                                <a:pt x="1815" y="1691"/>
                                <a:pt x="1819" y="1688"/>
                                <a:pt x="1819" y="1683"/>
                              </a:cubicBezTo>
                              <a:cubicBezTo>
                                <a:pt x="1819" y="1678"/>
                                <a:pt x="1815" y="1674"/>
                                <a:pt x="1811" y="1674"/>
                              </a:cubicBezTo>
                              <a:cubicBezTo>
                                <a:pt x="1806" y="1674"/>
                                <a:pt x="1802" y="1678"/>
                                <a:pt x="1802" y="1683"/>
                              </a:cubicBezTo>
                              <a:close/>
                              <a:moveTo>
                                <a:pt x="2332" y="1674"/>
                              </a:moveTo>
                              <a:cubicBezTo>
                                <a:pt x="2327" y="1674"/>
                                <a:pt x="2323" y="1678"/>
                                <a:pt x="2323" y="1683"/>
                              </a:cubicBezTo>
                              <a:cubicBezTo>
                                <a:pt x="2323" y="1688"/>
                                <a:pt x="2327" y="1691"/>
                                <a:pt x="2332" y="1691"/>
                              </a:cubicBezTo>
                              <a:cubicBezTo>
                                <a:pt x="2336" y="1691"/>
                                <a:pt x="2340" y="1688"/>
                                <a:pt x="2340" y="1683"/>
                              </a:cubicBezTo>
                              <a:cubicBezTo>
                                <a:pt x="2340" y="1678"/>
                                <a:pt x="2336" y="1674"/>
                                <a:pt x="2332" y="1674"/>
                              </a:cubicBezTo>
                              <a:close/>
                              <a:moveTo>
                                <a:pt x="2366" y="1683"/>
                              </a:moveTo>
                              <a:cubicBezTo>
                                <a:pt x="2366" y="1688"/>
                                <a:pt x="2370" y="1691"/>
                                <a:pt x="2375" y="1691"/>
                              </a:cubicBezTo>
                              <a:cubicBezTo>
                                <a:pt x="2377" y="1691"/>
                                <a:pt x="2380" y="1690"/>
                                <a:pt x="2381" y="1689"/>
                              </a:cubicBezTo>
                              <a:cubicBezTo>
                                <a:pt x="2381" y="1676"/>
                                <a:pt x="2381" y="1676"/>
                                <a:pt x="2381" y="1676"/>
                              </a:cubicBezTo>
                              <a:cubicBezTo>
                                <a:pt x="2380" y="1675"/>
                                <a:pt x="2377" y="1674"/>
                                <a:pt x="2375" y="1674"/>
                              </a:cubicBezTo>
                              <a:cubicBezTo>
                                <a:pt x="2370" y="1674"/>
                                <a:pt x="2366" y="1678"/>
                                <a:pt x="2366" y="1683"/>
                              </a:cubicBezTo>
                              <a:close/>
                              <a:moveTo>
                                <a:pt x="117" y="1735"/>
                              </a:moveTo>
                              <a:cubicBezTo>
                                <a:pt x="122" y="1735"/>
                                <a:pt x="126" y="1731"/>
                                <a:pt x="126" y="1726"/>
                              </a:cubicBezTo>
                              <a:cubicBezTo>
                                <a:pt x="126" y="1721"/>
                                <a:pt x="122" y="1717"/>
                                <a:pt x="117" y="1717"/>
                              </a:cubicBezTo>
                              <a:cubicBezTo>
                                <a:pt x="113" y="1717"/>
                                <a:pt x="109" y="1721"/>
                                <a:pt x="109" y="1726"/>
                              </a:cubicBezTo>
                              <a:cubicBezTo>
                                <a:pt x="109" y="1731"/>
                                <a:pt x="113" y="1735"/>
                                <a:pt x="117" y="1735"/>
                              </a:cubicBezTo>
                              <a:close/>
                              <a:moveTo>
                                <a:pt x="335" y="1735"/>
                              </a:moveTo>
                              <a:cubicBezTo>
                                <a:pt x="339" y="1735"/>
                                <a:pt x="343" y="1731"/>
                                <a:pt x="343" y="1726"/>
                              </a:cubicBezTo>
                              <a:cubicBezTo>
                                <a:pt x="343" y="1721"/>
                                <a:pt x="339" y="1717"/>
                                <a:pt x="335" y="1717"/>
                              </a:cubicBezTo>
                              <a:cubicBezTo>
                                <a:pt x="330" y="1717"/>
                                <a:pt x="326" y="1721"/>
                                <a:pt x="326" y="1726"/>
                              </a:cubicBezTo>
                              <a:cubicBezTo>
                                <a:pt x="326" y="1731"/>
                                <a:pt x="330" y="1735"/>
                                <a:pt x="335" y="1735"/>
                              </a:cubicBezTo>
                              <a:close/>
                              <a:moveTo>
                                <a:pt x="465" y="1717"/>
                              </a:moveTo>
                              <a:cubicBezTo>
                                <a:pt x="460" y="1717"/>
                                <a:pt x="456" y="1721"/>
                                <a:pt x="456" y="1726"/>
                              </a:cubicBezTo>
                              <a:cubicBezTo>
                                <a:pt x="456" y="1731"/>
                                <a:pt x="460" y="1735"/>
                                <a:pt x="465" y="1735"/>
                              </a:cubicBezTo>
                              <a:cubicBezTo>
                                <a:pt x="470" y="1735"/>
                                <a:pt x="473" y="1731"/>
                                <a:pt x="473" y="1726"/>
                              </a:cubicBezTo>
                              <a:cubicBezTo>
                                <a:pt x="473" y="1721"/>
                                <a:pt x="470" y="1717"/>
                                <a:pt x="465" y="1717"/>
                              </a:cubicBezTo>
                              <a:close/>
                              <a:moveTo>
                                <a:pt x="604" y="1726"/>
                              </a:moveTo>
                              <a:cubicBezTo>
                                <a:pt x="604" y="1721"/>
                                <a:pt x="600" y="1717"/>
                                <a:pt x="595" y="1717"/>
                              </a:cubicBezTo>
                              <a:cubicBezTo>
                                <a:pt x="590" y="1717"/>
                                <a:pt x="586" y="1721"/>
                                <a:pt x="586" y="1726"/>
                              </a:cubicBezTo>
                              <a:cubicBezTo>
                                <a:pt x="586" y="1731"/>
                                <a:pt x="590" y="1735"/>
                                <a:pt x="595" y="1735"/>
                              </a:cubicBezTo>
                              <a:cubicBezTo>
                                <a:pt x="600" y="1735"/>
                                <a:pt x="604" y="1731"/>
                                <a:pt x="604" y="1726"/>
                              </a:cubicBezTo>
                              <a:close/>
                              <a:moveTo>
                                <a:pt x="682" y="1735"/>
                              </a:moveTo>
                              <a:cubicBezTo>
                                <a:pt x="687" y="1735"/>
                                <a:pt x="691" y="1731"/>
                                <a:pt x="691" y="1726"/>
                              </a:cubicBezTo>
                              <a:cubicBezTo>
                                <a:pt x="691" y="1721"/>
                                <a:pt x="687" y="1717"/>
                                <a:pt x="682" y="1717"/>
                              </a:cubicBezTo>
                              <a:cubicBezTo>
                                <a:pt x="677" y="1717"/>
                                <a:pt x="673" y="1721"/>
                                <a:pt x="673" y="1726"/>
                              </a:cubicBezTo>
                              <a:cubicBezTo>
                                <a:pt x="673" y="1731"/>
                                <a:pt x="677" y="1735"/>
                                <a:pt x="682" y="1735"/>
                              </a:cubicBezTo>
                              <a:close/>
                              <a:moveTo>
                                <a:pt x="864" y="1726"/>
                              </a:moveTo>
                              <a:cubicBezTo>
                                <a:pt x="864" y="1721"/>
                                <a:pt x="860" y="1717"/>
                                <a:pt x="856" y="1717"/>
                              </a:cubicBezTo>
                              <a:cubicBezTo>
                                <a:pt x="851" y="1717"/>
                                <a:pt x="847" y="1721"/>
                                <a:pt x="847" y="1726"/>
                              </a:cubicBezTo>
                              <a:cubicBezTo>
                                <a:pt x="847" y="1731"/>
                                <a:pt x="851" y="1735"/>
                                <a:pt x="856" y="1735"/>
                              </a:cubicBezTo>
                              <a:cubicBezTo>
                                <a:pt x="860" y="1735"/>
                                <a:pt x="864" y="1731"/>
                                <a:pt x="864" y="1726"/>
                              </a:cubicBezTo>
                              <a:close/>
                              <a:moveTo>
                                <a:pt x="899" y="1735"/>
                              </a:moveTo>
                              <a:cubicBezTo>
                                <a:pt x="904" y="1735"/>
                                <a:pt x="908" y="1731"/>
                                <a:pt x="908" y="1726"/>
                              </a:cubicBezTo>
                              <a:cubicBezTo>
                                <a:pt x="908" y="1721"/>
                                <a:pt x="904" y="1717"/>
                                <a:pt x="899" y="1717"/>
                              </a:cubicBezTo>
                              <a:cubicBezTo>
                                <a:pt x="894" y="1717"/>
                                <a:pt x="890" y="1721"/>
                                <a:pt x="890" y="1726"/>
                              </a:cubicBezTo>
                              <a:cubicBezTo>
                                <a:pt x="890" y="1731"/>
                                <a:pt x="894" y="1735"/>
                                <a:pt x="899" y="1735"/>
                              </a:cubicBezTo>
                              <a:close/>
                              <a:moveTo>
                                <a:pt x="1159" y="1735"/>
                              </a:moveTo>
                              <a:cubicBezTo>
                                <a:pt x="1164" y="1735"/>
                                <a:pt x="1168" y="1731"/>
                                <a:pt x="1168" y="1726"/>
                              </a:cubicBezTo>
                              <a:cubicBezTo>
                                <a:pt x="1168" y="1721"/>
                                <a:pt x="1164" y="1717"/>
                                <a:pt x="1159" y="1717"/>
                              </a:cubicBezTo>
                              <a:cubicBezTo>
                                <a:pt x="1155" y="1717"/>
                                <a:pt x="1151" y="1721"/>
                                <a:pt x="1151" y="1726"/>
                              </a:cubicBezTo>
                              <a:cubicBezTo>
                                <a:pt x="1151" y="1731"/>
                                <a:pt x="1155" y="1735"/>
                                <a:pt x="1159" y="1735"/>
                              </a:cubicBezTo>
                              <a:close/>
                              <a:moveTo>
                                <a:pt x="1246" y="1717"/>
                              </a:moveTo>
                              <a:cubicBezTo>
                                <a:pt x="1241" y="1717"/>
                                <a:pt x="1238" y="1721"/>
                                <a:pt x="1238" y="1726"/>
                              </a:cubicBezTo>
                              <a:cubicBezTo>
                                <a:pt x="1238" y="1731"/>
                                <a:pt x="1241" y="1735"/>
                                <a:pt x="1246" y="1735"/>
                              </a:cubicBezTo>
                              <a:cubicBezTo>
                                <a:pt x="1251" y="1735"/>
                                <a:pt x="1255" y="1731"/>
                                <a:pt x="1255" y="1726"/>
                              </a:cubicBezTo>
                              <a:cubicBezTo>
                                <a:pt x="1255" y="1721"/>
                                <a:pt x="1251" y="1717"/>
                                <a:pt x="1246" y="1717"/>
                              </a:cubicBezTo>
                              <a:close/>
                              <a:moveTo>
                                <a:pt x="1550" y="1735"/>
                              </a:moveTo>
                              <a:cubicBezTo>
                                <a:pt x="1555" y="1735"/>
                                <a:pt x="1559" y="1731"/>
                                <a:pt x="1559" y="1726"/>
                              </a:cubicBezTo>
                              <a:cubicBezTo>
                                <a:pt x="1559" y="1721"/>
                                <a:pt x="1555" y="1717"/>
                                <a:pt x="1550" y="1717"/>
                              </a:cubicBezTo>
                              <a:cubicBezTo>
                                <a:pt x="1545" y="1717"/>
                                <a:pt x="1542" y="1721"/>
                                <a:pt x="1542" y="1726"/>
                              </a:cubicBezTo>
                              <a:cubicBezTo>
                                <a:pt x="1542" y="1731"/>
                                <a:pt x="1545" y="1735"/>
                                <a:pt x="1550" y="1735"/>
                              </a:cubicBezTo>
                              <a:close/>
                              <a:moveTo>
                                <a:pt x="1680" y="1717"/>
                              </a:moveTo>
                              <a:cubicBezTo>
                                <a:pt x="1676" y="1717"/>
                                <a:pt x="1672" y="1721"/>
                                <a:pt x="1672" y="1726"/>
                              </a:cubicBezTo>
                              <a:cubicBezTo>
                                <a:pt x="1672" y="1731"/>
                                <a:pt x="1676" y="1735"/>
                                <a:pt x="1680" y="1735"/>
                              </a:cubicBezTo>
                              <a:cubicBezTo>
                                <a:pt x="1685" y="1735"/>
                                <a:pt x="1689" y="1731"/>
                                <a:pt x="1689" y="1726"/>
                              </a:cubicBezTo>
                              <a:cubicBezTo>
                                <a:pt x="1689" y="1721"/>
                                <a:pt x="1685" y="1717"/>
                                <a:pt x="1680" y="1717"/>
                              </a:cubicBezTo>
                              <a:close/>
                              <a:moveTo>
                                <a:pt x="1733" y="1726"/>
                              </a:moveTo>
                              <a:cubicBezTo>
                                <a:pt x="1733" y="1721"/>
                                <a:pt x="1729" y="1717"/>
                                <a:pt x="1724" y="1717"/>
                              </a:cubicBezTo>
                              <a:cubicBezTo>
                                <a:pt x="1719" y="1717"/>
                                <a:pt x="1715" y="1721"/>
                                <a:pt x="1715" y="1726"/>
                              </a:cubicBezTo>
                              <a:cubicBezTo>
                                <a:pt x="1715" y="1731"/>
                                <a:pt x="1719" y="1735"/>
                                <a:pt x="1724" y="1735"/>
                              </a:cubicBezTo>
                              <a:cubicBezTo>
                                <a:pt x="1729" y="1735"/>
                                <a:pt x="1733" y="1731"/>
                                <a:pt x="1733" y="1726"/>
                              </a:cubicBezTo>
                              <a:close/>
                              <a:moveTo>
                                <a:pt x="1898" y="1717"/>
                              </a:moveTo>
                              <a:cubicBezTo>
                                <a:pt x="1893" y="1717"/>
                                <a:pt x="1889" y="1721"/>
                                <a:pt x="1889" y="1726"/>
                              </a:cubicBezTo>
                              <a:cubicBezTo>
                                <a:pt x="1889" y="1731"/>
                                <a:pt x="1893" y="1735"/>
                                <a:pt x="1898" y="1735"/>
                              </a:cubicBezTo>
                              <a:cubicBezTo>
                                <a:pt x="1902" y="1735"/>
                                <a:pt x="1906" y="1731"/>
                                <a:pt x="1906" y="1726"/>
                              </a:cubicBezTo>
                              <a:cubicBezTo>
                                <a:pt x="1906" y="1721"/>
                                <a:pt x="1902" y="1717"/>
                                <a:pt x="1898" y="1717"/>
                              </a:cubicBezTo>
                              <a:close/>
                              <a:moveTo>
                                <a:pt x="2019" y="1726"/>
                              </a:moveTo>
                              <a:cubicBezTo>
                                <a:pt x="2019" y="1731"/>
                                <a:pt x="2023" y="1735"/>
                                <a:pt x="2028" y="1735"/>
                              </a:cubicBezTo>
                              <a:cubicBezTo>
                                <a:pt x="2033" y="1735"/>
                                <a:pt x="2036" y="1731"/>
                                <a:pt x="2036" y="1726"/>
                              </a:cubicBezTo>
                              <a:cubicBezTo>
                                <a:pt x="2036" y="1721"/>
                                <a:pt x="2033" y="1717"/>
                                <a:pt x="2028" y="1717"/>
                              </a:cubicBezTo>
                              <a:cubicBezTo>
                                <a:pt x="2023" y="1717"/>
                                <a:pt x="2019" y="1721"/>
                                <a:pt x="2019" y="1726"/>
                              </a:cubicBezTo>
                              <a:close/>
                              <a:moveTo>
                                <a:pt x="31" y="1761"/>
                              </a:moveTo>
                              <a:cubicBezTo>
                                <a:pt x="26" y="1761"/>
                                <a:pt x="22" y="1765"/>
                                <a:pt x="22" y="1770"/>
                              </a:cubicBezTo>
                              <a:cubicBezTo>
                                <a:pt x="22" y="1774"/>
                                <a:pt x="26" y="1778"/>
                                <a:pt x="31" y="1778"/>
                              </a:cubicBezTo>
                              <a:cubicBezTo>
                                <a:pt x="35" y="1778"/>
                                <a:pt x="39" y="1774"/>
                                <a:pt x="39" y="1770"/>
                              </a:cubicBezTo>
                              <a:cubicBezTo>
                                <a:pt x="39" y="1765"/>
                                <a:pt x="35" y="1761"/>
                                <a:pt x="31" y="1761"/>
                              </a:cubicBezTo>
                              <a:close/>
                              <a:moveTo>
                                <a:pt x="161" y="1778"/>
                              </a:moveTo>
                              <a:cubicBezTo>
                                <a:pt x="166" y="1778"/>
                                <a:pt x="170" y="1774"/>
                                <a:pt x="170" y="1770"/>
                              </a:cubicBezTo>
                              <a:cubicBezTo>
                                <a:pt x="170" y="1765"/>
                                <a:pt x="166" y="1761"/>
                                <a:pt x="161" y="1761"/>
                              </a:cubicBezTo>
                              <a:cubicBezTo>
                                <a:pt x="156" y="1761"/>
                                <a:pt x="152" y="1765"/>
                                <a:pt x="152" y="1770"/>
                              </a:cubicBezTo>
                              <a:cubicBezTo>
                                <a:pt x="152" y="1774"/>
                                <a:pt x="156" y="1778"/>
                                <a:pt x="161" y="1778"/>
                              </a:cubicBezTo>
                              <a:close/>
                              <a:moveTo>
                                <a:pt x="465" y="1761"/>
                              </a:moveTo>
                              <a:cubicBezTo>
                                <a:pt x="460" y="1761"/>
                                <a:pt x="456" y="1765"/>
                                <a:pt x="456" y="1770"/>
                              </a:cubicBezTo>
                              <a:cubicBezTo>
                                <a:pt x="456" y="1774"/>
                                <a:pt x="460" y="1778"/>
                                <a:pt x="465" y="1778"/>
                              </a:cubicBezTo>
                              <a:cubicBezTo>
                                <a:pt x="470" y="1778"/>
                                <a:pt x="473" y="1774"/>
                                <a:pt x="473" y="1770"/>
                              </a:cubicBezTo>
                              <a:cubicBezTo>
                                <a:pt x="473" y="1765"/>
                                <a:pt x="470" y="1761"/>
                                <a:pt x="465" y="1761"/>
                              </a:cubicBezTo>
                              <a:close/>
                              <a:moveTo>
                                <a:pt x="517" y="1770"/>
                              </a:moveTo>
                              <a:cubicBezTo>
                                <a:pt x="517" y="1765"/>
                                <a:pt x="513" y="1761"/>
                                <a:pt x="508" y="1761"/>
                              </a:cubicBezTo>
                              <a:cubicBezTo>
                                <a:pt x="503" y="1761"/>
                                <a:pt x="499" y="1765"/>
                                <a:pt x="499" y="1770"/>
                              </a:cubicBezTo>
                              <a:cubicBezTo>
                                <a:pt x="499" y="1774"/>
                                <a:pt x="503" y="1778"/>
                                <a:pt x="508" y="1778"/>
                              </a:cubicBezTo>
                              <a:cubicBezTo>
                                <a:pt x="513" y="1778"/>
                                <a:pt x="517" y="1774"/>
                                <a:pt x="517" y="1770"/>
                              </a:cubicBezTo>
                              <a:close/>
                              <a:moveTo>
                                <a:pt x="803" y="1770"/>
                              </a:moveTo>
                              <a:cubicBezTo>
                                <a:pt x="803" y="1774"/>
                                <a:pt x="807" y="1778"/>
                                <a:pt x="812" y="1778"/>
                              </a:cubicBezTo>
                              <a:cubicBezTo>
                                <a:pt x="817" y="1778"/>
                                <a:pt x="821" y="1774"/>
                                <a:pt x="821" y="1770"/>
                              </a:cubicBezTo>
                              <a:cubicBezTo>
                                <a:pt x="821" y="1765"/>
                                <a:pt x="817" y="1761"/>
                                <a:pt x="812" y="1761"/>
                              </a:cubicBezTo>
                              <a:cubicBezTo>
                                <a:pt x="807" y="1761"/>
                                <a:pt x="803" y="1765"/>
                                <a:pt x="803" y="1770"/>
                              </a:cubicBezTo>
                              <a:close/>
                              <a:moveTo>
                                <a:pt x="856" y="1778"/>
                              </a:moveTo>
                              <a:cubicBezTo>
                                <a:pt x="860" y="1778"/>
                                <a:pt x="864" y="1774"/>
                                <a:pt x="864" y="1770"/>
                              </a:cubicBezTo>
                              <a:cubicBezTo>
                                <a:pt x="864" y="1765"/>
                                <a:pt x="860" y="1761"/>
                                <a:pt x="856" y="1761"/>
                              </a:cubicBezTo>
                              <a:cubicBezTo>
                                <a:pt x="851" y="1761"/>
                                <a:pt x="847" y="1765"/>
                                <a:pt x="847" y="1770"/>
                              </a:cubicBezTo>
                              <a:cubicBezTo>
                                <a:pt x="847" y="1774"/>
                                <a:pt x="851" y="1778"/>
                                <a:pt x="856" y="1778"/>
                              </a:cubicBezTo>
                              <a:close/>
                              <a:moveTo>
                                <a:pt x="977" y="1770"/>
                              </a:moveTo>
                              <a:cubicBezTo>
                                <a:pt x="977" y="1774"/>
                                <a:pt x="981" y="1778"/>
                                <a:pt x="986" y="1778"/>
                              </a:cubicBezTo>
                              <a:cubicBezTo>
                                <a:pt x="991" y="1778"/>
                                <a:pt x="994" y="1774"/>
                                <a:pt x="994" y="1770"/>
                              </a:cubicBezTo>
                              <a:cubicBezTo>
                                <a:pt x="994" y="1765"/>
                                <a:pt x="991" y="1761"/>
                                <a:pt x="986" y="1761"/>
                              </a:cubicBezTo>
                              <a:cubicBezTo>
                                <a:pt x="981" y="1761"/>
                                <a:pt x="977" y="1765"/>
                                <a:pt x="977" y="1770"/>
                              </a:cubicBezTo>
                              <a:close/>
                              <a:moveTo>
                                <a:pt x="1038" y="1770"/>
                              </a:moveTo>
                              <a:cubicBezTo>
                                <a:pt x="1038" y="1765"/>
                                <a:pt x="1034" y="1761"/>
                                <a:pt x="1029" y="1761"/>
                              </a:cubicBezTo>
                              <a:cubicBezTo>
                                <a:pt x="1024" y="1761"/>
                                <a:pt x="1021" y="1765"/>
                                <a:pt x="1021" y="1770"/>
                              </a:cubicBezTo>
                              <a:cubicBezTo>
                                <a:pt x="1021" y="1774"/>
                                <a:pt x="1024" y="1778"/>
                                <a:pt x="1029" y="1778"/>
                              </a:cubicBezTo>
                              <a:cubicBezTo>
                                <a:pt x="1034" y="1778"/>
                                <a:pt x="1038" y="1774"/>
                                <a:pt x="1038" y="1770"/>
                              </a:cubicBezTo>
                              <a:close/>
                              <a:moveTo>
                                <a:pt x="1238" y="1770"/>
                              </a:moveTo>
                              <a:cubicBezTo>
                                <a:pt x="1238" y="1774"/>
                                <a:pt x="1242" y="1778"/>
                                <a:pt x="1246" y="1778"/>
                              </a:cubicBezTo>
                              <a:cubicBezTo>
                                <a:pt x="1251" y="1778"/>
                                <a:pt x="1255" y="1774"/>
                                <a:pt x="1255" y="1770"/>
                              </a:cubicBezTo>
                              <a:cubicBezTo>
                                <a:pt x="1255" y="1765"/>
                                <a:pt x="1251" y="1761"/>
                                <a:pt x="1246" y="1761"/>
                              </a:cubicBezTo>
                              <a:cubicBezTo>
                                <a:pt x="1242" y="1761"/>
                                <a:pt x="1238" y="1765"/>
                                <a:pt x="1238" y="1770"/>
                              </a:cubicBezTo>
                              <a:close/>
                              <a:moveTo>
                                <a:pt x="1646" y="1770"/>
                              </a:moveTo>
                              <a:cubicBezTo>
                                <a:pt x="1646" y="1765"/>
                                <a:pt x="1642" y="1761"/>
                                <a:pt x="1637" y="1761"/>
                              </a:cubicBezTo>
                              <a:cubicBezTo>
                                <a:pt x="1632" y="1761"/>
                                <a:pt x="1628" y="1765"/>
                                <a:pt x="1628" y="1770"/>
                              </a:cubicBezTo>
                              <a:cubicBezTo>
                                <a:pt x="1628" y="1774"/>
                                <a:pt x="1632" y="1778"/>
                                <a:pt x="1637" y="1778"/>
                              </a:cubicBezTo>
                              <a:cubicBezTo>
                                <a:pt x="1642" y="1778"/>
                                <a:pt x="1646" y="1774"/>
                                <a:pt x="1646" y="1770"/>
                              </a:cubicBezTo>
                              <a:close/>
                              <a:moveTo>
                                <a:pt x="1680" y="1761"/>
                              </a:moveTo>
                              <a:cubicBezTo>
                                <a:pt x="1676" y="1761"/>
                                <a:pt x="1672" y="1765"/>
                                <a:pt x="1672" y="1770"/>
                              </a:cubicBezTo>
                              <a:cubicBezTo>
                                <a:pt x="1672" y="1774"/>
                                <a:pt x="1676" y="1778"/>
                                <a:pt x="1680" y="1778"/>
                              </a:cubicBezTo>
                              <a:cubicBezTo>
                                <a:pt x="1685" y="1778"/>
                                <a:pt x="1689" y="1774"/>
                                <a:pt x="1689" y="1770"/>
                              </a:cubicBezTo>
                              <a:cubicBezTo>
                                <a:pt x="1689" y="1765"/>
                                <a:pt x="1685" y="1761"/>
                                <a:pt x="1680" y="1761"/>
                              </a:cubicBezTo>
                              <a:close/>
                              <a:moveTo>
                                <a:pt x="1976" y="1770"/>
                              </a:moveTo>
                              <a:cubicBezTo>
                                <a:pt x="1976" y="1774"/>
                                <a:pt x="1980" y="1778"/>
                                <a:pt x="1984" y="1778"/>
                              </a:cubicBezTo>
                              <a:cubicBezTo>
                                <a:pt x="1989" y="1778"/>
                                <a:pt x="1993" y="1774"/>
                                <a:pt x="1993" y="1770"/>
                              </a:cubicBezTo>
                              <a:cubicBezTo>
                                <a:pt x="1993" y="1765"/>
                                <a:pt x="1989" y="1761"/>
                                <a:pt x="1984" y="1761"/>
                              </a:cubicBezTo>
                              <a:cubicBezTo>
                                <a:pt x="1980" y="1761"/>
                                <a:pt x="1976" y="1765"/>
                                <a:pt x="1976" y="1770"/>
                              </a:cubicBezTo>
                              <a:close/>
                              <a:moveTo>
                                <a:pt x="2245" y="1761"/>
                              </a:moveTo>
                              <a:cubicBezTo>
                                <a:pt x="2240" y="1761"/>
                                <a:pt x="2236" y="1765"/>
                                <a:pt x="2236" y="1770"/>
                              </a:cubicBezTo>
                              <a:cubicBezTo>
                                <a:pt x="2236" y="1774"/>
                                <a:pt x="2240" y="1778"/>
                                <a:pt x="2245" y="1778"/>
                              </a:cubicBezTo>
                              <a:cubicBezTo>
                                <a:pt x="2250" y="1778"/>
                                <a:pt x="2254" y="1774"/>
                                <a:pt x="2254" y="1770"/>
                              </a:cubicBezTo>
                              <a:cubicBezTo>
                                <a:pt x="2254" y="1765"/>
                                <a:pt x="2250" y="1761"/>
                                <a:pt x="2245" y="1761"/>
                              </a:cubicBezTo>
                              <a:close/>
                              <a:moveTo>
                                <a:pt x="2288" y="1761"/>
                              </a:moveTo>
                              <a:cubicBezTo>
                                <a:pt x="2284" y="1761"/>
                                <a:pt x="2280" y="1765"/>
                                <a:pt x="2280" y="1770"/>
                              </a:cubicBezTo>
                              <a:cubicBezTo>
                                <a:pt x="2280" y="1774"/>
                                <a:pt x="2284" y="1778"/>
                                <a:pt x="2288" y="1778"/>
                              </a:cubicBezTo>
                              <a:cubicBezTo>
                                <a:pt x="2293" y="1778"/>
                                <a:pt x="2297" y="1774"/>
                                <a:pt x="2297" y="1770"/>
                              </a:cubicBezTo>
                              <a:cubicBezTo>
                                <a:pt x="2297" y="1765"/>
                                <a:pt x="2293" y="1761"/>
                                <a:pt x="2288" y="1761"/>
                              </a:cubicBezTo>
                              <a:close/>
                              <a:moveTo>
                                <a:pt x="2366" y="1770"/>
                              </a:moveTo>
                              <a:cubicBezTo>
                                <a:pt x="2366" y="1774"/>
                                <a:pt x="2370" y="1778"/>
                                <a:pt x="2375" y="1778"/>
                              </a:cubicBezTo>
                              <a:cubicBezTo>
                                <a:pt x="2377" y="1778"/>
                                <a:pt x="2380" y="1777"/>
                                <a:pt x="2381" y="1776"/>
                              </a:cubicBezTo>
                              <a:cubicBezTo>
                                <a:pt x="2381" y="1763"/>
                                <a:pt x="2381" y="1763"/>
                                <a:pt x="2381" y="1763"/>
                              </a:cubicBezTo>
                              <a:cubicBezTo>
                                <a:pt x="2380" y="1762"/>
                                <a:pt x="2377" y="1761"/>
                                <a:pt x="2375" y="1761"/>
                              </a:cubicBezTo>
                              <a:cubicBezTo>
                                <a:pt x="2370" y="1761"/>
                                <a:pt x="2366" y="1765"/>
                                <a:pt x="2366" y="1770"/>
                              </a:cubicBezTo>
                              <a:close/>
                              <a:moveTo>
                                <a:pt x="74" y="1804"/>
                              </a:moveTo>
                              <a:cubicBezTo>
                                <a:pt x="69" y="1804"/>
                                <a:pt x="65" y="1808"/>
                                <a:pt x="65" y="1813"/>
                              </a:cubicBezTo>
                              <a:cubicBezTo>
                                <a:pt x="65" y="1818"/>
                                <a:pt x="69" y="1822"/>
                                <a:pt x="74" y="1822"/>
                              </a:cubicBezTo>
                              <a:cubicBezTo>
                                <a:pt x="79" y="1822"/>
                                <a:pt x="83" y="1818"/>
                                <a:pt x="83" y="1813"/>
                              </a:cubicBezTo>
                              <a:cubicBezTo>
                                <a:pt x="83" y="1808"/>
                                <a:pt x="79" y="1804"/>
                                <a:pt x="74" y="1804"/>
                              </a:cubicBezTo>
                              <a:close/>
                              <a:moveTo>
                                <a:pt x="117" y="1822"/>
                              </a:moveTo>
                              <a:cubicBezTo>
                                <a:pt x="122" y="1822"/>
                                <a:pt x="126" y="1818"/>
                                <a:pt x="126" y="1813"/>
                              </a:cubicBezTo>
                              <a:cubicBezTo>
                                <a:pt x="126" y="1808"/>
                                <a:pt x="122" y="1804"/>
                                <a:pt x="117" y="1804"/>
                              </a:cubicBezTo>
                              <a:cubicBezTo>
                                <a:pt x="113" y="1804"/>
                                <a:pt x="109" y="1808"/>
                                <a:pt x="109" y="1813"/>
                              </a:cubicBezTo>
                              <a:cubicBezTo>
                                <a:pt x="109" y="1818"/>
                                <a:pt x="113" y="1822"/>
                                <a:pt x="117" y="1822"/>
                              </a:cubicBezTo>
                              <a:close/>
                              <a:moveTo>
                                <a:pt x="248" y="1822"/>
                              </a:moveTo>
                              <a:cubicBezTo>
                                <a:pt x="252" y="1822"/>
                                <a:pt x="256" y="1818"/>
                                <a:pt x="256" y="1813"/>
                              </a:cubicBezTo>
                              <a:cubicBezTo>
                                <a:pt x="256" y="1808"/>
                                <a:pt x="252" y="1804"/>
                                <a:pt x="248" y="1804"/>
                              </a:cubicBezTo>
                              <a:cubicBezTo>
                                <a:pt x="243" y="1804"/>
                                <a:pt x="239" y="1808"/>
                                <a:pt x="239" y="1813"/>
                              </a:cubicBezTo>
                              <a:cubicBezTo>
                                <a:pt x="239" y="1818"/>
                                <a:pt x="243" y="1822"/>
                                <a:pt x="248" y="1822"/>
                              </a:cubicBezTo>
                              <a:close/>
                              <a:moveTo>
                                <a:pt x="387" y="1813"/>
                              </a:moveTo>
                              <a:cubicBezTo>
                                <a:pt x="387" y="1808"/>
                                <a:pt x="383" y="1804"/>
                                <a:pt x="378" y="1804"/>
                              </a:cubicBezTo>
                              <a:cubicBezTo>
                                <a:pt x="373" y="1804"/>
                                <a:pt x="369" y="1808"/>
                                <a:pt x="369" y="1813"/>
                              </a:cubicBezTo>
                              <a:cubicBezTo>
                                <a:pt x="369" y="1818"/>
                                <a:pt x="373" y="1822"/>
                                <a:pt x="378" y="1822"/>
                              </a:cubicBezTo>
                              <a:cubicBezTo>
                                <a:pt x="383" y="1822"/>
                                <a:pt x="387" y="1818"/>
                                <a:pt x="387" y="1813"/>
                              </a:cubicBezTo>
                              <a:close/>
                              <a:moveTo>
                                <a:pt x="456" y="1813"/>
                              </a:moveTo>
                              <a:cubicBezTo>
                                <a:pt x="456" y="1818"/>
                                <a:pt x="460" y="1822"/>
                                <a:pt x="465" y="1822"/>
                              </a:cubicBezTo>
                              <a:cubicBezTo>
                                <a:pt x="470" y="1822"/>
                                <a:pt x="473" y="1818"/>
                                <a:pt x="473" y="1813"/>
                              </a:cubicBezTo>
                              <a:cubicBezTo>
                                <a:pt x="473" y="1808"/>
                                <a:pt x="470" y="1804"/>
                                <a:pt x="465" y="1804"/>
                              </a:cubicBezTo>
                              <a:cubicBezTo>
                                <a:pt x="460" y="1804"/>
                                <a:pt x="456" y="1808"/>
                                <a:pt x="456" y="1813"/>
                              </a:cubicBezTo>
                              <a:close/>
                              <a:moveTo>
                                <a:pt x="1081" y="1813"/>
                              </a:moveTo>
                              <a:cubicBezTo>
                                <a:pt x="1081" y="1808"/>
                                <a:pt x="1077" y="1804"/>
                                <a:pt x="1073" y="1804"/>
                              </a:cubicBezTo>
                              <a:cubicBezTo>
                                <a:pt x="1068" y="1804"/>
                                <a:pt x="1064" y="1808"/>
                                <a:pt x="1064" y="1813"/>
                              </a:cubicBezTo>
                              <a:cubicBezTo>
                                <a:pt x="1064" y="1818"/>
                                <a:pt x="1068" y="1822"/>
                                <a:pt x="1073" y="1822"/>
                              </a:cubicBezTo>
                              <a:cubicBezTo>
                                <a:pt x="1077" y="1822"/>
                                <a:pt x="1081" y="1818"/>
                                <a:pt x="1081" y="1813"/>
                              </a:cubicBezTo>
                              <a:close/>
                              <a:moveTo>
                                <a:pt x="1194" y="1813"/>
                              </a:moveTo>
                              <a:cubicBezTo>
                                <a:pt x="1194" y="1818"/>
                                <a:pt x="1198" y="1822"/>
                                <a:pt x="1203" y="1822"/>
                              </a:cubicBezTo>
                              <a:cubicBezTo>
                                <a:pt x="1208" y="1822"/>
                                <a:pt x="1212" y="1818"/>
                                <a:pt x="1212" y="1813"/>
                              </a:cubicBezTo>
                              <a:cubicBezTo>
                                <a:pt x="1212" y="1808"/>
                                <a:pt x="1208" y="1804"/>
                                <a:pt x="1203" y="1804"/>
                              </a:cubicBezTo>
                              <a:cubicBezTo>
                                <a:pt x="1198" y="1804"/>
                                <a:pt x="1194" y="1808"/>
                                <a:pt x="1194" y="1813"/>
                              </a:cubicBezTo>
                              <a:close/>
                              <a:moveTo>
                                <a:pt x="1455" y="1813"/>
                              </a:moveTo>
                              <a:cubicBezTo>
                                <a:pt x="1455" y="1818"/>
                                <a:pt x="1459" y="1822"/>
                                <a:pt x="1463" y="1822"/>
                              </a:cubicBezTo>
                              <a:cubicBezTo>
                                <a:pt x="1468" y="1822"/>
                                <a:pt x="1472" y="1818"/>
                                <a:pt x="1472" y="1813"/>
                              </a:cubicBezTo>
                              <a:cubicBezTo>
                                <a:pt x="1472" y="1808"/>
                                <a:pt x="1468" y="1804"/>
                                <a:pt x="1463" y="1804"/>
                              </a:cubicBezTo>
                              <a:cubicBezTo>
                                <a:pt x="1459" y="1804"/>
                                <a:pt x="1455" y="1808"/>
                                <a:pt x="1455" y="1813"/>
                              </a:cubicBezTo>
                              <a:close/>
                              <a:moveTo>
                                <a:pt x="1542" y="1813"/>
                              </a:moveTo>
                              <a:cubicBezTo>
                                <a:pt x="1542" y="1818"/>
                                <a:pt x="1545" y="1822"/>
                                <a:pt x="1550" y="1822"/>
                              </a:cubicBezTo>
                              <a:cubicBezTo>
                                <a:pt x="1555" y="1822"/>
                                <a:pt x="1559" y="1818"/>
                                <a:pt x="1559" y="1813"/>
                              </a:cubicBezTo>
                              <a:cubicBezTo>
                                <a:pt x="1559" y="1808"/>
                                <a:pt x="1555" y="1804"/>
                                <a:pt x="1550" y="1804"/>
                              </a:cubicBezTo>
                              <a:cubicBezTo>
                                <a:pt x="1545" y="1804"/>
                                <a:pt x="1542" y="1808"/>
                                <a:pt x="1542" y="1813"/>
                              </a:cubicBezTo>
                              <a:close/>
                              <a:moveTo>
                                <a:pt x="1585" y="1813"/>
                              </a:moveTo>
                              <a:cubicBezTo>
                                <a:pt x="1585" y="1818"/>
                                <a:pt x="1589" y="1822"/>
                                <a:pt x="1594" y="1822"/>
                              </a:cubicBezTo>
                              <a:cubicBezTo>
                                <a:pt x="1598" y="1822"/>
                                <a:pt x="1602" y="1818"/>
                                <a:pt x="1602" y="1813"/>
                              </a:cubicBezTo>
                              <a:cubicBezTo>
                                <a:pt x="1602" y="1808"/>
                                <a:pt x="1598" y="1804"/>
                                <a:pt x="1594" y="1804"/>
                              </a:cubicBezTo>
                              <a:cubicBezTo>
                                <a:pt x="1589" y="1804"/>
                                <a:pt x="1585" y="1808"/>
                                <a:pt x="1585" y="1813"/>
                              </a:cubicBezTo>
                              <a:close/>
                              <a:moveTo>
                                <a:pt x="1637" y="1822"/>
                              </a:moveTo>
                              <a:cubicBezTo>
                                <a:pt x="1642" y="1822"/>
                                <a:pt x="1646" y="1818"/>
                                <a:pt x="1646" y="1813"/>
                              </a:cubicBezTo>
                              <a:cubicBezTo>
                                <a:pt x="1646" y="1808"/>
                                <a:pt x="1642" y="1804"/>
                                <a:pt x="1637" y="1804"/>
                              </a:cubicBezTo>
                              <a:cubicBezTo>
                                <a:pt x="1632" y="1804"/>
                                <a:pt x="1628" y="1808"/>
                                <a:pt x="1628" y="1813"/>
                              </a:cubicBezTo>
                              <a:cubicBezTo>
                                <a:pt x="1628" y="1818"/>
                                <a:pt x="1632" y="1822"/>
                                <a:pt x="1637" y="1822"/>
                              </a:cubicBezTo>
                              <a:close/>
                              <a:moveTo>
                                <a:pt x="1889" y="1813"/>
                              </a:moveTo>
                              <a:cubicBezTo>
                                <a:pt x="1889" y="1818"/>
                                <a:pt x="1893" y="1822"/>
                                <a:pt x="1898" y="1822"/>
                              </a:cubicBezTo>
                              <a:cubicBezTo>
                                <a:pt x="1902" y="1822"/>
                                <a:pt x="1906" y="1818"/>
                                <a:pt x="1906" y="1813"/>
                              </a:cubicBezTo>
                              <a:cubicBezTo>
                                <a:pt x="1906" y="1808"/>
                                <a:pt x="1902" y="1804"/>
                                <a:pt x="1898" y="1804"/>
                              </a:cubicBezTo>
                              <a:cubicBezTo>
                                <a:pt x="1893" y="1804"/>
                                <a:pt x="1889" y="1808"/>
                                <a:pt x="1889" y="1813"/>
                              </a:cubicBezTo>
                              <a:close/>
                              <a:moveTo>
                                <a:pt x="2036" y="1813"/>
                              </a:moveTo>
                              <a:cubicBezTo>
                                <a:pt x="2036" y="1808"/>
                                <a:pt x="2033" y="1804"/>
                                <a:pt x="2028" y="1804"/>
                              </a:cubicBezTo>
                              <a:cubicBezTo>
                                <a:pt x="2023" y="1804"/>
                                <a:pt x="2019" y="1808"/>
                                <a:pt x="2019" y="1813"/>
                              </a:cubicBezTo>
                              <a:cubicBezTo>
                                <a:pt x="2019" y="1818"/>
                                <a:pt x="2023" y="1822"/>
                                <a:pt x="2028" y="1822"/>
                              </a:cubicBezTo>
                              <a:cubicBezTo>
                                <a:pt x="2033" y="1822"/>
                                <a:pt x="2036" y="1818"/>
                                <a:pt x="2036" y="1813"/>
                              </a:cubicBezTo>
                              <a:close/>
                              <a:moveTo>
                                <a:pt x="117" y="1848"/>
                              </a:moveTo>
                              <a:cubicBezTo>
                                <a:pt x="113" y="1848"/>
                                <a:pt x="109" y="1852"/>
                                <a:pt x="109" y="1856"/>
                              </a:cubicBezTo>
                              <a:cubicBezTo>
                                <a:pt x="109" y="1861"/>
                                <a:pt x="113" y="1865"/>
                                <a:pt x="117" y="1865"/>
                              </a:cubicBezTo>
                              <a:cubicBezTo>
                                <a:pt x="122" y="1865"/>
                                <a:pt x="126" y="1861"/>
                                <a:pt x="126" y="1856"/>
                              </a:cubicBezTo>
                              <a:cubicBezTo>
                                <a:pt x="126" y="1852"/>
                                <a:pt x="122" y="1848"/>
                                <a:pt x="117" y="1848"/>
                              </a:cubicBezTo>
                              <a:close/>
                              <a:moveTo>
                                <a:pt x="204" y="1865"/>
                              </a:moveTo>
                              <a:cubicBezTo>
                                <a:pt x="209" y="1865"/>
                                <a:pt x="213" y="1861"/>
                                <a:pt x="213" y="1856"/>
                              </a:cubicBezTo>
                              <a:cubicBezTo>
                                <a:pt x="213" y="1852"/>
                                <a:pt x="209" y="1848"/>
                                <a:pt x="204" y="1848"/>
                              </a:cubicBezTo>
                              <a:cubicBezTo>
                                <a:pt x="199" y="1848"/>
                                <a:pt x="196" y="1852"/>
                                <a:pt x="196" y="1856"/>
                              </a:cubicBezTo>
                              <a:cubicBezTo>
                                <a:pt x="196" y="1861"/>
                                <a:pt x="199" y="1865"/>
                                <a:pt x="204" y="1865"/>
                              </a:cubicBezTo>
                              <a:close/>
                              <a:moveTo>
                                <a:pt x="300" y="1856"/>
                              </a:moveTo>
                              <a:cubicBezTo>
                                <a:pt x="300" y="1852"/>
                                <a:pt x="296" y="1848"/>
                                <a:pt x="291" y="1848"/>
                              </a:cubicBezTo>
                              <a:cubicBezTo>
                                <a:pt x="286" y="1848"/>
                                <a:pt x="282" y="1852"/>
                                <a:pt x="282" y="1856"/>
                              </a:cubicBezTo>
                              <a:cubicBezTo>
                                <a:pt x="282" y="1861"/>
                                <a:pt x="286" y="1865"/>
                                <a:pt x="291" y="1865"/>
                              </a:cubicBezTo>
                              <a:cubicBezTo>
                                <a:pt x="296" y="1865"/>
                                <a:pt x="300" y="1861"/>
                                <a:pt x="300" y="1856"/>
                              </a:cubicBezTo>
                              <a:close/>
                              <a:moveTo>
                                <a:pt x="335" y="1865"/>
                              </a:moveTo>
                              <a:cubicBezTo>
                                <a:pt x="339" y="1865"/>
                                <a:pt x="343" y="1861"/>
                                <a:pt x="343" y="1856"/>
                              </a:cubicBezTo>
                              <a:cubicBezTo>
                                <a:pt x="343" y="1852"/>
                                <a:pt x="339" y="1848"/>
                                <a:pt x="335" y="1848"/>
                              </a:cubicBezTo>
                              <a:cubicBezTo>
                                <a:pt x="330" y="1848"/>
                                <a:pt x="326" y="1852"/>
                                <a:pt x="326" y="1856"/>
                              </a:cubicBezTo>
                              <a:cubicBezTo>
                                <a:pt x="326" y="1861"/>
                                <a:pt x="330" y="1865"/>
                                <a:pt x="335" y="1865"/>
                              </a:cubicBezTo>
                              <a:close/>
                              <a:moveTo>
                                <a:pt x="430" y="1856"/>
                              </a:moveTo>
                              <a:cubicBezTo>
                                <a:pt x="430" y="1852"/>
                                <a:pt x="426" y="1848"/>
                                <a:pt x="421" y="1848"/>
                              </a:cubicBezTo>
                              <a:cubicBezTo>
                                <a:pt x="417" y="1848"/>
                                <a:pt x="413" y="1852"/>
                                <a:pt x="413" y="1856"/>
                              </a:cubicBezTo>
                              <a:cubicBezTo>
                                <a:pt x="413" y="1861"/>
                                <a:pt x="417" y="1865"/>
                                <a:pt x="421" y="1865"/>
                              </a:cubicBezTo>
                              <a:cubicBezTo>
                                <a:pt x="426" y="1865"/>
                                <a:pt x="430" y="1861"/>
                                <a:pt x="430" y="1856"/>
                              </a:cubicBezTo>
                              <a:close/>
                              <a:moveTo>
                                <a:pt x="499" y="1856"/>
                              </a:moveTo>
                              <a:cubicBezTo>
                                <a:pt x="499" y="1861"/>
                                <a:pt x="503" y="1865"/>
                                <a:pt x="508" y="1865"/>
                              </a:cubicBezTo>
                              <a:cubicBezTo>
                                <a:pt x="513" y="1865"/>
                                <a:pt x="517" y="1861"/>
                                <a:pt x="517" y="1856"/>
                              </a:cubicBezTo>
                              <a:cubicBezTo>
                                <a:pt x="517" y="1852"/>
                                <a:pt x="513" y="1848"/>
                                <a:pt x="508" y="1848"/>
                              </a:cubicBezTo>
                              <a:cubicBezTo>
                                <a:pt x="503" y="1848"/>
                                <a:pt x="499" y="1852"/>
                                <a:pt x="499" y="1856"/>
                              </a:cubicBezTo>
                              <a:close/>
                              <a:moveTo>
                                <a:pt x="725" y="1848"/>
                              </a:moveTo>
                              <a:cubicBezTo>
                                <a:pt x="720" y="1848"/>
                                <a:pt x="717" y="1852"/>
                                <a:pt x="717" y="1856"/>
                              </a:cubicBezTo>
                              <a:cubicBezTo>
                                <a:pt x="717" y="1861"/>
                                <a:pt x="720" y="1865"/>
                                <a:pt x="725" y="1865"/>
                              </a:cubicBezTo>
                              <a:cubicBezTo>
                                <a:pt x="730" y="1865"/>
                                <a:pt x="734" y="1861"/>
                                <a:pt x="734" y="1856"/>
                              </a:cubicBezTo>
                              <a:cubicBezTo>
                                <a:pt x="734" y="1852"/>
                                <a:pt x="730" y="1848"/>
                                <a:pt x="725" y="1848"/>
                              </a:cubicBezTo>
                              <a:close/>
                              <a:moveTo>
                                <a:pt x="1238" y="1856"/>
                              </a:moveTo>
                              <a:cubicBezTo>
                                <a:pt x="1238" y="1861"/>
                                <a:pt x="1242" y="1865"/>
                                <a:pt x="1246" y="1865"/>
                              </a:cubicBezTo>
                              <a:cubicBezTo>
                                <a:pt x="1251" y="1865"/>
                                <a:pt x="1255" y="1861"/>
                                <a:pt x="1255" y="1856"/>
                              </a:cubicBezTo>
                              <a:cubicBezTo>
                                <a:pt x="1255" y="1852"/>
                                <a:pt x="1251" y="1848"/>
                                <a:pt x="1246" y="1848"/>
                              </a:cubicBezTo>
                              <a:cubicBezTo>
                                <a:pt x="1242" y="1848"/>
                                <a:pt x="1238" y="1852"/>
                                <a:pt x="1238" y="1856"/>
                              </a:cubicBezTo>
                              <a:close/>
                              <a:moveTo>
                                <a:pt x="1733" y="1856"/>
                              </a:moveTo>
                              <a:cubicBezTo>
                                <a:pt x="1733" y="1852"/>
                                <a:pt x="1729" y="1848"/>
                                <a:pt x="1724" y="1848"/>
                              </a:cubicBezTo>
                              <a:cubicBezTo>
                                <a:pt x="1719" y="1848"/>
                                <a:pt x="1715" y="1852"/>
                                <a:pt x="1715" y="1856"/>
                              </a:cubicBezTo>
                              <a:cubicBezTo>
                                <a:pt x="1715" y="1861"/>
                                <a:pt x="1719" y="1865"/>
                                <a:pt x="1724" y="1865"/>
                              </a:cubicBezTo>
                              <a:cubicBezTo>
                                <a:pt x="1729" y="1865"/>
                                <a:pt x="1733" y="1861"/>
                                <a:pt x="1733" y="1856"/>
                              </a:cubicBezTo>
                              <a:close/>
                              <a:moveTo>
                                <a:pt x="1759" y="1856"/>
                              </a:moveTo>
                              <a:cubicBezTo>
                                <a:pt x="1759" y="1861"/>
                                <a:pt x="1763" y="1865"/>
                                <a:pt x="1767" y="1865"/>
                              </a:cubicBezTo>
                              <a:cubicBezTo>
                                <a:pt x="1772" y="1865"/>
                                <a:pt x="1776" y="1861"/>
                                <a:pt x="1776" y="1856"/>
                              </a:cubicBezTo>
                              <a:cubicBezTo>
                                <a:pt x="1776" y="1852"/>
                                <a:pt x="1772" y="1848"/>
                                <a:pt x="1767" y="1848"/>
                              </a:cubicBezTo>
                              <a:cubicBezTo>
                                <a:pt x="1763" y="1848"/>
                                <a:pt x="1759" y="1852"/>
                                <a:pt x="1759" y="1856"/>
                              </a:cubicBezTo>
                              <a:close/>
                              <a:moveTo>
                                <a:pt x="1941" y="1848"/>
                              </a:moveTo>
                              <a:cubicBezTo>
                                <a:pt x="1936" y="1848"/>
                                <a:pt x="1932" y="1852"/>
                                <a:pt x="1932" y="1856"/>
                              </a:cubicBezTo>
                              <a:cubicBezTo>
                                <a:pt x="1932" y="1861"/>
                                <a:pt x="1936" y="1865"/>
                                <a:pt x="1941" y="1865"/>
                              </a:cubicBezTo>
                              <a:cubicBezTo>
                                <a:pt x="1946" y="1865"/>
                                <a:pt x="1950" y="1861"/>
                                <a:pt x="1950" y="1856"/>
                              </a:cubicBezTo>
                              <a:cubicBezTo>
                                <a:pt x="1950" y="1852"/>
                                <a:pt x="1946" y="1848"/>
                                <a:pt x="1941" y="1848"/>
                              </a:cubicBezTo>
                              <a:close/>
                              <a:moveTo>
                                <a:pt x="2149" y="1856"/>
                              </a:moveTo>
                              <a:cubicBezTo>
                                <a:pt x="2149" y="1861"/>
                                <a:pt x="2153" y="1865"/>
                                <a:pt x="2158" y="1865"/>
                              </a:cubicBezTo>
                              <a:cubicBezTo>
                                <a:pt x="2163" y="1865"/>
                                <a:pt x="2167" y="1861"/>
                                <a:pt x="2167" y="1856"/>
                              </a:cubicBezTo>
                              <a:cubicBezTo>
                                <a:pt x="2167" y="1852"/>
                                <a:pt x="2163" y="1848"/>
                                <a:pt x="2158" y="1848"/>
                              </a:cubicBezTo>
                              <a:cubicBezTo>
                                <a:pt x="2153" y="1848"/>
                                <a:pt x="2149" y="1852"/>
                                <a:pt x="2149" y="1856"/>
                              </a:cubicBezTo>
                              <a:close/>
                              <a:moveTo>
                                <a:pt x="2366" y="1856"/>
                              </a:moveTo>
                              <a:cubicBezTo>
                                <a:pt x="2366" y="1861"/>
                                <a:pt x="2370" y="1865"/>
                                <a:pt x="2375" y="1865"/>
                              </a:cubicBezTo>
                              <a:cubicBezTo>
                                <a:pt x="2377" y="1865"/>
                                <a:pt x="2380" y="1864"/>
                                <a:pt x="2381" y="1863"/>
                              </a:cubicBezTo>
                              <a:cubicBezTo>
                                <a:pt x="2381" y="1850"/>
                                <a:pt x="2381" y="1850"/>
                                <a:pt x="2381" y="1850"/>
                              </a:cubicBezTo>
                              <a:cubicBezTo>
                                <a:pt x="2380" y="1849"/>
                                <a:pt x="2377" y="1848"/>
                                <a:pt x="2375" y="1848"/>
                              </a:cubicBezTo>
                              <a:cubicBezTo>
                                <a:pt x="2370" y="1848"/>
                                <a:pt x="2366" y="1852"/>
                                <a:pt x="2366" y="1856"/>
                              </a:cubicBezTo>
                              <a:close/>
                              <a:moveTo>
                                <a:pt x="117" y="1891"/>
                              </a:moveTo>
                              <a:cubicBezTo>
                                <a:pt x="113" y="1891"/>
                                <a:pt x="109" y="1895"/>
                                <a:pt x="109" y="1900"/>
                              </a:cubicBezTo>
                              <a:cubicBezTo>
                                <a:pt x="109" y="1905"/>
                                <a:pt x="113" y="1909"/>
                                <a:pt x="117" y="1909"/>
                              </a:cubicBezTo>
                              <a:cubicBezTo>
                                <a:pt x="122" y="1909"/>
                                <a:pt x="126" y="1905"/>
                                <a:pt x="126" y="1900"/>
                              </a:cubicBezTo>
                              <a:cubicBezTo>
                                <a:pt x="126" y="1895"/>
                                <a:pt x="122" y="1891"/>
                                <a:pt x="117" y="1891"/>
                              </a:cubicBezTo>
                              <a:close/>
                              <a:moveTo>
                                <a:pt x="291" y="1909"/>
                              </a:moveTo>
                              <a:cubicBezTo>
                                <a:pt x="296" y="1909"/>
                                <a:pt x="300" y="1905"/>
                                <a:pt x="300" y="1900"/>
                              </a:cubicBezTo>
                              <a:cubicBezTo>
                                <a:pt x="300" y="1895"/>
                                <a:pt x="296" y="1891"/>
                                <a:pt x="291" y="1891"/>
                              </a:cubicBezTo>
                              <a:cubicBezTo>
                                <a:pt x="286" y="1891"/>
                                <a:pt x="282" y="1895"/>
                                <a:pt x="282" y="1900"/>
                              </a:cubicBezTo>
                              <a:cubicBezTo>
                                <a:pt x="282" y="1905"/>
                                <a:pt x="286" y="1909"/>
                                <a:pt x="291" y="1909"/>
                              </a:cubicBezTo>
                              <a:close/>
                              <a:moveTo>
                                <a:pt x="335" y="1909"/>
                              </a:moveTo>
                              <a:cubicBezTo>
                                <a:pt x="339" y="1909"/>
                                <a:pt x="343" y="1905"/>
                                <a:pt x="343" y="1900"/>
                              </a:cubicBezTo>
                              <a:cubicBezTo>
                                <a:pt x="343" y="1895"/>
                                <a:pt x="339" y="1891"/>
                                <a:pt x="335" y="1891"/>
                              </a:cubicBezTo>
                              <a:cubicBezTo>
                                <a:pt x="330" y="1891"/>
                                <a:pt x="326" y="1895"/>
                                <a:pt x="326" y="1900"/>
                              </a:cubicBezTo>
                              <a:cubicBezTo>
                                <a:pt x="326" y="1905"/>
                                <a:pt x="330" y="1909"/>
                                <a:pt x="335" y="1909"/>
                              </a:cubicBezTo>
                              <a:close/>
                              <a:moveTo>
                                <a:pt x="421" y="1909"/>
                              </a:moveTo>
                              <a:cubicBezTo>
                                <a:pt x="426" y="1909"/>
                                <a:pt x="430" y="1905"/>
                                <a:pt x="430" y="1900"/>
                              </a:cubicBezTo>
                              <a:cubicBezTo>
                                <a:pt x="430" y="1895"/>
                                <a:pt x="426" y="1891"/>
                                <a:pt x="421" y="1891"/>
                              </a:cubicBezTo>
                              <a:cubicBezTo>
                                <a:pt x="417" y="1891"/>
                                <a:pt x="413" y="1895"/>
                                <a:pt x="413" y="1900"/>
                              </a:cubicBezTo>
                              <a:cubicBezTo>
                                <a:pt x="413" y="1905"/>
                                <a:pt x="417" y="1909"/>
                                <a:pt x="421" y="1909"/>
                              </a:cubicBezTo>
                              <a:close/>
                              <a:moveTo>
                                <a:pt x="560" y="1900"/>
                              </a:moveTo>
                              <a:cubicBezTo>
                                <a:pt x="560" y="1895"/>
                                <a:pt x="556" y="1891"/>
                                <a:pt x="552" y="1891"/>
                              </a:cubicBezTo>
                              <a:cubicBezTo>
                                <a:pt x="547" y="1891"/>
                                <a:pt x="543" y="1895"/>
                                <a:pt x="543" y="1900"/>
                              </a:cubicBezTo>
                              <a:cubicBezTo>
                                <a:pt x="543" y="1905"/>
                                <a:pt x="547" y="1909"/>
                                <a:pt x="552" y="1909"/>
                              </a:cubicBezTo>
                              <a:cubicBezTo>
                                <a:pt x="556" y="1909"/>
                                <a:pt x="560" y="1905"/>
                                <a:pt x="560" y="1900"/>
                              </a:cubicBezTo>
                              <a:close/>
                              <a:moveTo>
                                <a:pt x="630" y="1900"/>
                              </a:moveTo>
                              <a:cubicBezTo>
                                <a:pt x="630" y="1905"/>
                                <a:pt x="634" y="1909"/>
                                <a:pt x="638" y="1909"/>
                              </a:cubicBezTo>
                              <a:cubicBezTo>
                                <a:pt x="643" y="1909"/>
                                <a:pt x="647" y="1905"/>
                                <a:pt x="647" y="1900"/>
                              </a:cubicBezTo>
                              <a:cubicBezTo>
                                <a:pt x="647" y="1895"/>
                                <a:pt x="643" y="1891"/>
                                <a:pt x="638" y="1891"/>
                              </a:cubicBezTo>
                              <a:cubicBezTo>
                                <a:pt x="634" y="1891"/>
                                <a:pt x="630" y="1895"/>
                                <a:pt x="630" y="1900"/>
                              </a:cubicBezTo>
                              <a:close/>
                              <a:moveTo>
                                <a:pt x="691" y="1900"/>
                              </a:moveTo>
                              <a:cubicBezTo>
                                <a:pt x="691" y="1895"/>
                                <a:pt x="687" y="1891"/>
                                <a:pt x="682" y="1891"/>
                              </a:cubicBezTo>
                              <a:cubicBezTo>
                                <a:pt x="677" y="1891"/>
                                <a:pt x="673" y="1895"/>
                                <a:pt x="673" y="1900"/>
                              </a:cubicBezTo>
                              <a:cubicBezTo>
                                <a:pt x="673" y="1905"/>
                                <a:pt x="677" y="1909"/>
                                <a:pt x="682" y="1909"/>
                              </a:cubicBezTo>
                              <a:cubicBezTo>
                                <a:pt x="687" y="1909"/>
                                <a:pt x="691" y="1905"/>
                                <a:pt x="691" y="1900"/>
                              </a:cubicBezTo>
                              <a:close/>
                              <a:moveTo>
                                <a:pt x="717" y="1900"/>
                              </a:moveTo>
                              <a:cubicBezTo>
                                <a:pt x="717" y="1905"/>
                                <a:pt x="720" y="1909"/>
                                <a:pt x="725" y="1909"/>
                              </a:cubicBezTo>
                              <a:cubicBezTo>
                                <a:pt x="730" y="1909"/>
                                <a:pt x="734" y="1905"/>
                                <a:pt x="734" y="1900"/>
                              </a:cubicBezTo>
                              <a:cubicBezTo>
                                <a:pt x="734" y="1895"/>
                                <a:pt x="730" y="1891"/>
                                <a:pt x="725" y="1891"/>
                              </a:cubicBezTo>
                              <a:cubicBezTo>
                                <a:pt x="720" y="1891"/>
                                <a:pt x="717" y="1895"/>
                                <a:pt x="717" y="1900"/>
                              </a:cubicBezTo>
                              <a:close/>
                              <a:moveTo>
                                <a:pt x="1021" y="1900"/>
                              </a:moveTo>
                              <a:cubicBezTo>
                                <a:pt x="1021" y="1905"/>
                                <a:pt x="1024" y="1909"/>
                                <a:pt x="1029" y="1909"/>
                              </a:cubicBezTo>
                              <a:cubicBezTo>
                                <a:pt x="1034" y="1909"/>
                                <a:pt x="1038" y="1905"/>
                                <a:pt x="1038" y="1900"/>
                              </a:cubicBezTo>
                              <a:cubicBezTo>
                                <a:pt x="1038" y="1895"/>
                                <a:pt x="1034" y="1891"/>
                                <a:pt x="1029" y="1891"/>
                              </a:cubicBezTo>
                              <a:cubicBezTo>
                                <a:pt x="1024" y="1891"/>
                                <a:pt x="1021" y="1895"/>
                                <a:pt x="1021" y="1900"/>
                              </a:cubicBezTo>
                              <a:close/>
                              <a:moveTo>
                                <a:pt x="1168" y="1900"/>
                              </a:moveTo>
                              <a:cubicBezTo>
                                <a:pt x="1168" y="1895"/>
                                <a:pt x="1164" y="1891"/>
                                <a:pt x="1159" y="1891"/>
                              </a:cubicBezTo>
                              <a:cubicBezTo>
                                <a:pt x="1155" y="1891"/>
                                <a:pt x="1151" y="1895"/>
                                <a:pt x="1151" y="1900"/>
                              </a:cubicBezTo>
                              <a:cubicBezTo>
                                <a:pt x="1151" y="1905"/>
                                <a:pt x="1155" y="1909"/>
                                <a:pt x="1159" y="1909"/>
                              </a:cubicBezTo>
                              <a:cubicBezTo>
                                <a:pt x="1164" y="1909"/>
                                <a:pt x="1168" y="1905"/>
                                <a:pt x="1168" y="1900"/>
                              </a:cubicBezTo>
                              <a:close/>
                              <a:moveTo>
                                <a:pt x="1680" y="1891"/>
                              </a:moveTo>
                              <a:cubicBezTo>
                                <a:pt x="1676" y="1891"/>
                                <a:pt x="1672" y="1895"/>
                                <a:pt x="1672" y="1900"/>
                              </a:cubicBezTo>
                              <a:cubicBezTo>
                                <a:pt x="1672" y="1905"/>
                                <a:pt x="1676" y="1909"/>
                                <a:pt x="1680" y="1909"/>
                              </a:cubicBezTo>
                              <a:cubicBezTo>
                                <a:pt x="1685" y="1909"/>
                                <a:pt x="1689" y="1905"/>
                                <a:pt x="1689" y="1900"/>
                              </a:cubicBezTo>
                              <a:cubicBezTo>
                                <a:pt x="1689" y="1895"/>
                                <a:pt x="1685" y="1891"/>
                                <a:pt x="1680" y="1891"/>
                              </a:cubicBezTo>
                              <a:close/>
                              <a:moveTo>
                                <a:pt x="1724" y="1909"/>
                              </a:moveTo>
                              <a:cubicBezTo>
                                <a:pt x="1729" y="1909"/>
                                <a:pt x="1733" y="1905"/>
                                <a:pt x="1733" y="1900"/>
                              </a:cubicBezTo>
                              <a:cubicBezTo>
                                <a:pt x="1733" y="1895"/>
                                <a:pt x="1729" y="1891"/>
                                <a:pt x="1724" y="1891"/>
                              </a:cubicBezTo>
                              <a:cubicBezTo>
                                <a:pt x="1719" y="1891"/>
                                <a:pt x="1715" y="1895"/>
                                <a:pt x="1715" y="1900"/>
                              </a:cubicBezTo>
                              <a:cubicBezTo>
                                <a:pt x="1715" y="1905"/>
                                <a:pt x="1719" y="1909"/>
                                <a:pt x="1724" y="1909"/>
                              </a:cubicBezTo>
                              <a:close/>
                              <a:moveTo>
                                <a:pt x="1932" y="1900"/>
                              </a:moveTo>
                              <a:cubicBezTo>
                                <a:pt x="1932" y="1905"/>
                                <a:pt x="1936" y="1909"/>
                                <a:pt x="1941" y="1909"/>
                              </a:cubicBezTo>
                              <a:cubicBezTo>
                                <a:pt x="1946" y="1909"/>
                                <a:pt x="1950" y="1905"/>
                                <a:pt x="1950" y="1900"/>
                              </a:cubicBezTo>
                              <a:cubicBezTo>
                                <a:pt x="1950" y="1895"/>
                                <a:pt x="1946" y="1891"/>
                                <a:pt x="1941" y="1891"/>
                              </a:cubicBezTo>
                              <a:cubicBezTo>
                                <a:pt x="1936" y="1891"/>
                                <a:pt x="1932" y="1895"/>
                                <a:pt x="1932" y="1900"/>
                              </a:cubicBezTo>
                              <a:close/>
                              <a:moveTo>
                                <a:pt x="369" y="1943"/>
                              </a:moveTo>
                              <a:cubicBezTo>
                                <a:pt x="369" y="1948"/>
                                <a:pt x="373" y="1952"/>
                                <a:pt x="378" y="1952"/>
                              </a:cubicBezTo>
                              <a:cubicBezTo>
                                <a:pt x="383" y="1952"/>
                                <a:pt x="387" y="1948"/>
                                <a:pt x="387" y="1943"/>
                              </a:cubicBezTo>
                              <a:cubicBezTo>
                                <a:pt x="387" y="1938"/>
                                <a:pt x="383" y="1935"/>
                                <a:pt x="378" y="1935"/>
                              </a:cubicBezTo>
                              <a:cubicBezTo>
                                <a:pt x="373" y="1935"/>
                                <a:pt x="369" y="1938"/>
                                <a:pt x="369" y="1943"/>
                              </a:cubicBezTo>
                              <a:close/>
                              <a:moveTo>
                                <a:pt x="777" y="1943"/>
                              </a:moveTo>
                              <a:cubicBezTo>
                                <a:pt x="777" y="1938"/>
                                <a:pt x="773" y="1935"/>
                                <a:pt x="769" y="1935"/>
                              </a:cubicBezTo>
                              <a:cubicBezTo>
                                <a:pt x="764" y="1935"/>
                                <a:pt x="760" y="1938"/>
                                <a:pt x="760" y="1943"/>
                              </a:cubicBezTo>
                              <a:cubicBezTo>
                                <a:pt x="760" y="1948"/>
                                <a:pt x="764" y="1952"/>
                                <a:pt x="769" y="1952"/>
                              </a:cubicBezTo>
                              <a:cubicBezTo>
                                <a:pt x="773" y="1952"/>
                                <a:pt x="777" y="1948"/>
                                <a:pt x="777" y="1943"/>
                              </a:cubicBezTo>
                              <a:close/>
                              <a:moveTo>
                                <a:pt x="951" y="1943"/>
                              </a:moveTo>
                              <a:cubicBezTo>
                                <a:pt x="951" y="1938"/>
                                <a:pt x="947" y="1935"/>
                                <a:pt x="942" y="1935"/>
                              </a:cubicBezTo>
                              <a:cubicBezTo>
                                <a:pt x="938" y="1935"/>
                                <a:pt x="934" y="1938"/>
                                <a:pt x="934" y="1943"/>
                              </a:cubicBezTo>
                              <a:cubicBezTo>
                                <a:pt x="934" y="1948"/>
                                <a:pt x="938" y="1952"/>
                                <a:pt x="942" y="1952"/>
                              </a:cubicBezTo>
                              <a:cubicBezTo>
                                <a:pt x="947" y="1952"/>
                                <a:pt x="951" y="1948"/>
                                <a:pt x="951" y="1943"/>
                              </a:cubicBezTo>
                              <a:close/>
                              <a:moveTo>
                                <a:pt x="1125" y="1943"/>
                              </a:moveTo>
                              <a:cubicBezTo>
                                <a:pt x="1125" y="1938"/>
                                <a:pt x="1121" y="1935"/>
                                <a:pt x="1116" y="1935"/>
                              </a:cubicBezTo>
                              <a:cubicBezTo>
                                <a:pt x="1111" y="1935"/>
                                <a:pt x="1107" y="1938"/>
                                <a:pt x="1107" y="1943"/>
                              </a:cubicBezTo>
                              <a:cubicBezTo>
                                <a:pt x="1107" y="1948"/>
                                <a:pt x="1111" y="1952"/>
                                <a:pt x="1116" y="1952"/>
                              </a:cubicBezTo>
                              <a:cubicBezTo>
                                <a:pt x="1121" y="1952"/>
                                <a:pt x="1125" y="1948"/>
                                <a:pt x="1125" y="1943"/>
                              </a:cubicBezTo>
                              <a:close/>
                              <a:moveTo>
                                <a:pt x="1255" y="1943"/>
                              </a:moveTo>
                              <a:cubicBezTo>
                                <a:pt x="1255" y="1938"/>
                                <a:pt x="1251" y="1935"/>
                                <a:pt x="1246" y="1935"/>
                              </a:cubicBezTo>
                              <a:cubicBezTo>
                                <a:pt x="1241" y="1935"/>
                                <a:pt x="1238" y="1938"/>
                                <a:pt x="1238" y="1943"/>
                              </a:cubicBezTo>
                              <a:cubicBezTo>
                                <a:pt x="1238" y="1948"/>
                                <a:pt x="1241" y="1952"/>
                                <a:pt x="1246" y="1952"/>
                              </a:cubicBezTo>
                              <a:cubicBezTo>
                                <a:pt x="1251" y="1952"/>
                                <a:pt x="1255" y="1948"/>
                                <a:pt x="1255" y="1943"/>
                              </a:cubicBezTo>
                              <a:close/>
                              <a:moveTo>
                                <a:pt x="1342" y="1943"/>
                              </a:moveTo>
                              <a:cubicBezTo>
                                <a:pt x="1342" y="1938"/>
                                <a:pt x="1338" y="1935"/>
                                <a:pt x="1333" y="1935"/>
                              </a:cubicBezTo>
                              <a:cubicBezTo>
                                <a:pt x="1328" y="1935"/>
                                <a:pt x="1324" y="1938"/>
                                <a:pt x="1324" y="1943"/>
                              </a:cubicBezTo>
                              <a:cubicBezTo>
                                <a:pt x="1324" y="1948"/>
                                <a:pt x="1328" y="1952"/>
                                <a:pt x="1333" y="1952"/>
                              </a:cubicBezTo>
                              <a:cubicBezTo>
                                <a:pt x="1338" y="1952"/>
                                <a:pt x="1342" y="1948"/>
                                <a:pt x="1342" y="1943"/>
                              </a:cubicBezTo>
                              <a:close/>
                              <a:moveTo>
                                <a:pt x="1602" y="1943"/>
                              </a:moveTo>
                              <a:cubicBezTo>
                                <a:pt x="1602" y="1938"/>
                                <a:pt x="1598" y="1935"/>
                                <a:pt x="1594" y="1935"/>
                              </a:cubicBezTo>
                              <a:cubicBezTo>
                                <a:pt x="1589" y="1935"/>
                                <a:pt x="1585" y="1938"/>
                                <a:pt x="1585" y="1943"/>
                              </a:cubicBezTo>
                              <a:cubicBezTo>
                                <a:pt x="1585" y="1948"/>
                                <a:pt x="1589" y="1952"/>
                                <a:pt x="1594" y="1952"/>
                              </a:cubicBezTo>
                              <a:cubicBezTo>
                                <a:pt x="1598" y="1952"/>
                                <a:pt x="1602" y="1948"/>
                                <a:pt x="1602" y="1943"/>
                              </a:cubicBezTo>
                              <a:close/>
                              <a:moveTo>
                                <a:pt x="1767" y="1935"/>
                              </a:moveTo>
                              <a:cubicBezTo>
                                <a:pt x="1763" y="1935"/>
                                <a:pt x="1759" y="1938"/>
                                <a:pt x="1759" y="1943"/>
                              </a:cubicBezTo>
                              <a:cubicBezTo>
                                <a:pt x="1759" y="1948"/>
                                <a:pt x="1763" y="1952"/>
                                <a:pt x="1767" y="1952"/>
                              </a:cubicBezTo>
                              <a:cubicBezTo>
                                <a:pt x="1772" y="1952"/>
                                <a:pt x="1776" y="1948"/>
                                <a:pt x="1776" y="1943"/>
                              </a:cubicBezTo>
                              <a:cubicBezTo>
                                <a:pt x="1776" y="1938"/>
                                <a:pt x="1772" y="1935"/>
                                <a:pt x="1767" y="1935"/>
                              </a:cubicBezTo>
                              <a:close/>
                              <a:moveTo>
                                <a:pt x="1854" y="1952"/>
                              </a:moveTo>
                              <a:cubicBezTo>
                                <a:pt x="1859" y="1952"/>
                                <a:pt x="1863" y="1948"/>
                                <a:pt x="1863" y="1943"/>
                              </a:cubicBezTo>
                              <a:cubicBezTo>
                                <a:pt x="1863" y="1938"/>
                                <a:pt x="1859" y="1935"/>
                                <a:pt x="1854" y="1935"/>
                              </a:cubicBezTo>
                              <a:cubicBezTo>
                                <a:pt x="1849" y="1935"/>
                                <a:pt x="1845" y="1938"/>
                                <a:pt x="1845" y="1943"/>
                              </a:cubicBezTo>
                              <a:cubicBezTo>
                                <a:pt x="1845" y="1948"/>
                                <a:pt x="1849" y="1952"/>
                                <a:pt x="1854" y="1952"/>
                              </a:cubicBezTo>
                              <a:close/>
                              <a:moveTo>
                                <a:pt x="2115" y="1935"/>
                              </a:moveTo>
                              <a:cubicBezTo>
                                <a:pt x="2110" y="1935"/>
                                <a:pt x="2106" y="1938"/>
                                <a:pt x="2106" y="1943"/>
                              </a:cubicBezTo>
                              <a:cubicBezTo>
                                <a:pt x="2106" y="1948"/>
                                <a:pt x="2110" y="1952"/>
                                <a:pt x="2115" y="1952"/>
                              </a:cubicBezTo>
                              <a:cubicBezTo>
                                <a:pt x="2119" y="1952"/>
                                <a:pt x="2123" y="1948"/>
                                <a:pt x="2123" y="1943"/>
                              </a:cubicBezTo>
                              <a:cubicBezTo>
                                <a:pt x="2123" y="1938"/>
                                <a:pt x="2119" y="1935"/>
                                <a:pt x="2115" y="1935"/>
                              </a:cubicBezTo>
                              <a:close/>
                              <a:moveTo>
                                <a:pt x="2201" y="1952"/>
                              </a:moveTo>
                              <a:cubicBezTo>
                                <a:pt x="2206" y="1952"/>
                                <a:pt x="2210" y="1948"/>
                                <a:pt x="2210" y="1943"/>
                              </a:cubicBezTo>
                              <a:cubicBezTo>
                                <a:pt x="2210" y="1938"/>
                                <a:pt x="2206" y="1935"/>
                                <a:pt x="2201" y="1935"/>
                              </a:cubicBezTo>
                              <a:cubicBezTo>
                                <a:pt x="2197" y="1935"/>
                                <a:pt x="2193" y="1938"/>
                                <a:pt x="2193" y="1943"/>
                              </a:cubicBezTo>
                              <a:cubicBezTo>
                                <a:pt x="2193" y="1948"/>
                                <a:pt x="2197" y="1952"/>
                                <a:pt x="2201" y="1952"/>
                              </a:cubicBezTo>
                              <a:close/>
                              <a:moveTo>
                                <a:pt x="117" y="1978"/>
                              </a:moveTo>
                              <a:cubicBezTo>
                                <a:pt x="113" y="1978"/>
                                <a:pt x="109" y="1982"/>
                                <a:pt x="109" y="1987"/>
                              </a:cubicBezTo>
                              <a:cubicBezTo>
                                <a:pt x="109" y="1991"/>
                                <a:pt x="113" y="1995"/>
                                <a:pt x="117" y="1995"/>
                              </a:cubicBezTo>
                              <a:cubicBezTo>
                                <a:pt x="122" y="1995"/>
                                <a:pt x="126" y="1991"/>
                                <a:pt x="126" y="1987"/>
                              </a:cubicBezTo>
                              <a:cubicBezTo>
                                <a:pt x="126" y="1982"/>
                                <a:pt x="122" y="1978"/>
                                <a:pt x="117" y="1978"/>
                              </a:cubicBezTo>
                              <a:close/>
                              <a:moveTo>
                                <a:pt x="239" y="1987"/>
                              </a:moveTo>
                              <a:cubicBezTo>
                                <a:pt x="239" y="1991"/>
                                <a:pt x="243" y="1995"/>
                                <a:pt x="248" y="1995"/>
                              </a:cubicBezTo>
                              <a:cubicBezTo>
                                <a:pt x="252" y="1995"/>
                                <a:pt x="256" y="1991"/>
                                <a:pt x="256" y="1987"/>
                              </a:cubicBezTo>
                              <a:cubicBezTo>
                                <a:pt x="256" y="1982"/>
                                <a:pt x="252" y="1978"/>
                                <a:pt x="248" y="1978"/>
                              </a:cubicBezTo>
                              <a:cubicBezTo>
                                <a:pt x="243" y="1978"/>
                                <a:pt x="239" y="1982"/>
                                <a:pt x="239" y="1987"/>
                              </a:cubicBezTo>
                              <a:close/>
                              <a:moveTo>
                                <a:pt x="465" y="1995"/>
                              </a:moveTo>
                              <a:cubicBezTo>
                                <a:pt x="470" y="1995"/>
                                <a:pt x="473" y="1991"/>
                                <a:pt x="473" y="1987"/>
                              </a:cubicBezTo>
                              <a:cubicBezTo>
                                <a:pt x="473" y="1982"/>
                                <a:pt x="470" y="1978"/>
                                <a:pt x="465" y="1978"/>
                              </a:cubicBezTo>
                              <a:cubicBezTo>
                                <a:pt x="460" y="1978"/>
                                <a:pt x="456" y="1982"/>
                                <a:pt x="456" y="1987"/>
                              </a:cubicBezTo>
                              <a:cubicBezTo>
                                <a:pt x="456" y="1991"/>
                                <a:pt x="460" y="1995"/>
                                <a:pt x="465" y="1995"/>
                              </a:cubicBezTo>
                              <a:close/>
                              <a:moveTo>
                                <a:pt x="717" y="1987"/>
                              </a:moveTo>
                              <a:cubicBezTo>
                                <a:pt x="717" y="1991"/>
                                <a:pt x="720" y="1995"/>
                                <a:pt x="725" y="1995"/>
                              </a:cubicBezTo>
                              <a:cubicBezTo>
                                <a:pt x="730" y="1995"/>
                                <a:pt x="734" y="1991"/>
                                <a:pt x="734" y="1987"/>
                              </a:cubicBezTo>
                              <a:cubicBezTo>
                                <a:pt x="734" y="1982"/>
                                <a:pt x="730" y="1978"/>
                                <a:pt x="725" y="1978"/>
                              </a:cubicBezTo>
                              <a:cubicBezTo>
                                <a:pt x="720" y="1978"/>
                                <a:pt x="717" y="1982"/>
                                <a:pt x="717" y="1987"/>
                              </a:cubicBezTo>
                              <a:close/>
                              <a:moveTo>
                                <a:pt x="942" y="1995"/>
                              </a:moveTo>
                              <a:cubicBezTo>
                                <a:pt x="947" y="1995"/>
                                <a:pt x="951" y="1991"/>
                                <a:pt x="951" y="1987"/>
                              </a:cubicBezTo>
                              <a:cubicBezTo>
                                <a:pt x="951" y="1982"/>
                                <a:pt x="947" y="1978"/>
                                <a:pt x="942" y="1978"/>
                              </a:cubicBezTo>
                              <a:cubicBezTo>
                                <a:pt x="938" y="1978"/>
                                <a:pt x="934" y="1982"/>
                                <a:pt x="934" y="1987"/>
                              </a:cubicBezTo>
                              <a:cubicBezTo>
                                <a:pt x="934" y="1991"/>
                                <a:pt x="938" y="1995"/>
                                <a:pt x="942" y="1995"/>
                              </a:cubicBezTo>
                              <a:close/>
                              <a:moveTo>
                                <a:pt x="1646" y="1987"/>
                              </a:moveTo>
                              <a:cubicBezTo>
                                <a:pt x="1646" y="1982"/>
                                <a:pt x="1642" y="1978"/>
                                <a:pt x="1637" y="1978"/>
                              </a:cubicBezTo>
                              <a:cubicBezTo>
                                <a:pt x="1632" y="1978"/>
                                <a:pt x="1628" y="1982"/>
                                <a:pt x="1628" y="1987"/>
                              </a:cubicBezTo>
                              <a:cubicBezTo>
                                <a:pt x="1628" y="1991"/>
                                <a:pt x="1632" y="1995"/>
                                <a:pt x="1637" y="1995"/>
                              </a:cubicBezTo>
                              <a:cubicBezTo>
                                <a:pt x="1642" y="1995"/>
                                <a:pt x="1646" y="1991"/>
                                <a:pt x="1646" y="1987"/>
                              </a:cubicBezTo>
                              <a:close/>
                              <a:moveTo>
                                <a:pt x="1680" y="1978"/>
                              </a:moveTo>
                              <a:cubicBezTo>
                                <a:pt x="1676" y="1978"/>
                                <a:pt x="1672" y="1982"/>
                                <a:pt x="1672" y="1987"/>
                              </a:cubicBezTo>
                              <a:cubicBezTo>
                                <a:pt x="1672" y="1991"/>
                                <a:pt x="1676" y="1995"/>
                                <a:pt x="1680" y="1995"/>
                              </a:cubicBezTo>
                              <a:cubicBezTo>
                                <a:pt x="1685" y="1995"/>
                                <a:pt x="1689" y="1991"/>
                                <a:pt x="1689" y="1987"/>
                              </a:cubicBezTo>
                              <a:cubicBezTo>
                                <a:pt x="1689" y="1982"/>
                                <a:pt x="1685" y="1978"/>
                                <a:pt x="1680" y="1978"/>
                              </a:cubicBezTo>
                              <a:close/>
                              <a:moveTo>
                                <a:pt x="1759" y="1987"/>
                              </a:moveTo>
                              <a:cubicBezTo>
                                <a:pt x="1759" y="1991"/>
                                <a:pt x="1763" y="1995"/>
                                <a:pt x="1767" y="1995"/>
                              </a:cubicBezTo>
                              <a:cubicBezTo>
                                <a:pt x="1772" y="1995"/>
                                <a:pt x="1776" y="1991"/>
                                <a:pt x="1776" y="1987"/>
                              </a:cubicBezTo>
                              <a:cubicBezTo>
                                <a:pt x="1776" y="1982"/>
                                <a:pt x="1772" y="1978"/>
                                <a:pt x="1767" y="1978"/>
                              </a:cubicBezTo>
                              <a:cubicBezTo>
                                <a:pt x="1763" y="1978"/>
                                <a:pt x="1759" y="1982"/>
                                <a:pt x="1759" y="1987"/>
                              </a:cubicBezTo>
                              <a:close/>
                              <a:moveTo>
                                <a:pt x="1854" y="1995"/>
                              </a:moveTo>
                              <a:cubicBezTo>
                                <a:pt x="1859" y="1995"/>
                                <a:pt x="1863" y="1991"/>
                                <a:pt x="1863" y="1987"/>
                              </a:cubicBezTo>
                              <a:cubicBezTo>
                                <a:pt x="1863" y="1982"/>
                                <a:pt x="1859" y="1978"/>
                                <a:pt x="1854" y="1978"/>
                              </a:cubicBezTo>
                              <a:cubicBezTo>
                                <a:pt x="1849" y="1978"/>
                                <a:pt x="1845" y="1982"/>
                                <a:pt x="1845" y="1987"/>
                              </a:cubicBezTo>
                              <a:cubicBezTo>
                                <a:pt x="1845" y="1991"/>
                                <a:pt x="1849" y="1995"/>
                                <a:pt x="1854" y="1995"/>
                              </a:cubicBezTo>
                              <a:close/>
                              <a:moveTo>
                                <a:pt x="1984" y="1978"/>
                              </a:moveTo>
                              <a:cubicBezTo>
                                <a:pt x="1980" y="1978"/>
                                <a:pt x="1976" y="1982"/>
                                <a:pt x="1976" y="1987"/>
                              </a:cubicBezTo>
                              <a:cubicBezTo>
                                <a:pt x="1976" y="1991"/>
                                <a:pt x="1980" y="1995"/>
                                <a:pt x="1984" y="1995"/>
                              </a:cubicBezTo>
                              <a:cubicBezTo>
                                <a:pt x="1989" y="1995"/>
                                <a:pt x="1993" y="1991"/>
                                <a:pt x="1993" y="1987"/>
                              </a:cubicBezTo>
                              <a:cubicBezTo>
                                <a:pt x="1993" y="1982"/>
                                <a:pt x="1989" y="1978"/>
                                <a:pt x="1984" y="1978"/>
                              </a:cubicBezTo>
                              <a:close/>
                              <a:moveTo>
                                <a:pt x="2115" y="1978"/>
                              </a:moveTo>
                              <a:cubicBezTo>
                                <a:pt x="2110" y="1978"/>
                                <a:pt x="2106" y="1982"/>
                                <a:pt x="2106" y="1987"/>
                              </a:cubicBezTo>
                              <a:cubicBezTo>
                                <a:pt x="2106" y="1991"/>
                                <a:pt x="2110" y="1995"/>
                                <a:pt x="2115" y="1995"/>
                              </a:cubicBezTo>
                              <a:cubicBezTo>
                                <a:pt x="2119" y="1995"/>
                                <a:pt x="2123" y="1991"/>
                                <a:pt x="2123" y="1987"/>
                              </a:cubicBezTo>
                              <a:cubicBezTo>
                                <a:pt x="2123" y="1982"/>
                                <a:pt x="2119" y="1978"/>
                                <a:pt x="2115" y="1978"/>
                              </a:cubicBezTo>
                              <a:close/>
                              <a:moveTo>
                                <a:pt x="2167" y="1987"/>
                              </a:moveTo>
                              <a:cubicBezTo>
                                <a:pt x="2167" y="1982"/>
                                <a:pt x="2163" y="1978"/>
                                <a:pt x="2158" y="1978"/>
                              </a:cubicBezTo>
                              <a:cubicBezTo>
                                <a:pt x="2153" y="1978"/>
                                <a:pt x="2149" y="1982"/>
                                <a:pt x="2149" y="1987"/>
                              </a:cubicBezTo>
                              <a:cubicBezTo>
                                <a:pt x="2149" y="1991"/>
                                <a:pt x="2153" y="1995"/>
                                <a:pt x="2158" y="1995"/>
                              </a:cubicBezTo>
                              <a:cubicBezTo>
                                <a:pt x="2163" y="1995"/>
                                <a:pt x="2167" y="1991"/>
                                <a:pt x="2167" y="1987"/>
                              </a:cubicBezTo>
                              <a:close/>
                              <a:moveTo>
                                <a:pt x="2245" y="1995"/>
                              </a:moveTo>
                              <a:cubicBezTo>
                                <a:pt x="2250" y="1995"/>
                                <a:pt x="2254" y="1991"/>
                                <a:pt x="2254" y="1987"/>
                              </a:cubicBezTo>
                              <a:cubicBezTo>
                                <a:pt x="2254" y="1982"/>
                                <a:pt x="2250" y="1978"/>
                                <a:pt x="2245" y="1978"/>
                              </a:cubicBezTo>
                              <a:cubicBezTo>
                                <a:pt x="2240" y="1978"/>
                                <a:pt x="2236" y="1982"/>
                                <a:pt x="2236" y="1987"/>
                              </a:cubicBezTo>
                              <a:cubicBezTo>
                                <a:pt x="2236" y="1991"/>
                                <a:pt x="2240" y="1995"/>
                                <a:pt x="2245" y="1995"/>
                              </a:cubicBezTo>
                              <a:close/>
                              <a:moveTo>
                                <a:pt x="31" y="2039"/>
                              </a:moveTo>
                              <a:cubicBezTo>
                                <a:pt x="35" y="2039"/>
                                <a:pt x="39" y="2035"/>
                                <a:pt x="39" y="2030"/>
                              </a:cubicBezTo>
                              <a:cubicBezTo>
                                <a:pt x="39" y="2025"/>
                                <a:pt x="35" y="2021"/>
                                <a:pt x="31" y="2021"/>
                              </a:cubicBezTo>
                              <a:cubicBezTo>
                                <a:pt x="26" y="2021"/>
                                <a:pt x="22" y="2025"/>
                                <a:pt x="22" y="2030"/>
                              </a:cubicBezTo>
                              <a:cubicBezTo>
                                <a:pt x="22" y="2035"/>
                                <a:pt x="26" y="2039"/>
                                <a:pt x="31" y="2039"/>
                              </a:cubicBezTo>
                              <a:close/>
                              <a:moveTo>
                                <a:pt x="117" y="2021"/>
                              </a:moveTo>
                              <a:cubicBezTo>
                                <a:pt x="113" y="2021"/>
                                <a:pt x="109" y="2025"/>
                                <a:pt x="109" y="2030"/>
                              </a:cubicBezTo>
                              <a:cubicBezTo>
                                <a:pt x="109" y="2035"/>
                                <a:pt x="113" y="2039"/>
                                <a:pt x="117" y="2039"/>
                              </a:cubicBezTo>
                              <a:cubicBezTo>
                                <a:pt x="122" y="2039"/>
                                <a:pt x="126" y="2035"/>
                                <a:pt x="126" y="2030"/>
                              </a:cubicBezTo>
                              <a:cubicBezTo>
                                <a:pt x="126" y="2025"/>
                                <a:pt x="122" y="2021"/>
                                <a:pt x="117" y="2021"/>
                              </a:cubicBezTo>
                              <a:close/>
                              <a:moveTo>
                                <a:pt x="282" y="2030"/>
                              </a:moveTo>
                              <a:cubicBezTo>
                                <a:pt x="282" y="2035"/>
                                <a:pt x="286" y="2039"/>
                                <a:pt x="291" y="2039"/>
                              </a:cubicBezTo>
                              <a:cubicBezTo>
                                <a:pt x="296" y="2039"/>
                                <a:pt x="300" y="2035"/>
                                <a:pt x="300" y="2030"/>
                              </a:cubicBezTo>
                              <a:cubicBezTo>
                                <a:pt x="300" y="2025"/>
                                <a:pt x="296" y="2021"/>
                                <a:pt x="291" y="2021"/>
                              </a:cubicBezTo>
                              <a:cubicBezTo>
                                <a:pt x="286" y="2021"/>
                                <a:pt x="282" y="2025"/>
                                <a:pt x="282" y="2030"/>
                              </a:cubicBezTo>
                              <a:close/>
                              <a:moveTo>
                                <a:pt x="560" y="2030"/>
                              </a:moveTo>
                              <a:cubicBezTo>
                                <a:pt x="560" y="2025"/>
                                <a:pt x="556" y="2021"/>
                                <a:pt x="552" y="2021"/>
                              </a:cubicBezTo>
                              <a:cubicBezTo>
                                <a:pt x="547" y="2021"/>
                                <a:pt x="543" y="2025"/>
                                <a:pt x="543" y="2030"/>
                              </a:cubicBezTo>
                              <a:cubicBezTo>
                                <a:pt x="543" y="2035"/>
                                <a:pt x="547" y="2039"/>
                                <a:pt x="552" y="2039"/>
                              </a:cubicBezTo>
                              <a:cubicBezTo>
                                <a:pt x="556" y="2039"/>
                                <a:pt x="560" y="2035"/>
                                <a:pt x="560" y="2030"/>
                              </a:cubicBezTo>
                              <a:close/>
                              <a:moveTo>
                                <a:pt x="864" y="2030"/>
                              </a:moveTo>
                              <a:cubicBezTo>
                                <a:pt x="864" y="2025"/>
                                <a:pt x="860" y="2021"/>
                                <a:pt x="856" y="2021"/>
                              </a:cubicBezTo>
                              <a:cubicBezTo>
                                <a:pt x="851" y="2021"/>
                                <a:pt x="847" y="2025"/>
                                <a:pt x="847" y="2030"/>
                              </a:cubicBezTo>
                              <a:cubicBezTo>
                                <a:pt x="847" y="2035"/>
                                <a:pt x="851" y="2039"/>
                                <a:pt x="856" y="2039"/>
                              </a:cubicBezTo>
                              <a:cubicBezTo>
                                <a:pt x="860" y="2039"/>
                                <a:pt x="864" y="2035"/>
                                <a:pt x="864" y="2030"/>
                              </a:cubicBezTo>
                              <a:close/>
                              <a:moveTo>
                                <a:pt x="1038" y="2030"/>
                              </a:moveTo>
                              <a:cubicBezTo>
                                <a:pt x="1038" y="2025"/>
                                <a:pt x="1034" y="2021"/>
                                <a:pt x="1029" y="2021"/>
                              </a:cubicBezTo>
                              <a:cubicBezTo>
                                <a:pt x="1024" y="2021"/>
                                <a:pt x="1021" y="2025"/>
                                <a:pt x="1021" y="2030"/>
                              </a:cubicBezTo>
                              <a:cubicBezTo>
                                <a:pt x="1021" y="2035"/>
                                <a:pt x="1024" y="2039"/>
                                <a:pt x="1029" y="2039"/>
                              </a:cubicBezTo>
                              <a:cubicBezTo>
                                <a:pt x="1034" y="2039"/>
                                <a:pt x="1038" y="2035"/>
                                <a:pt x="1038" y="2030"/>
                              </a:cubicBezTo>
                              <a:close/>
                              <a:moveTo>
                                <a:pt x="1116" y="2039"/>
                              </a:moveTo>
                              <a:cubicBezTo>
                                <a:pt x="1121" y="2039"/>
                                <a:pt x="1125" y="2035"/>
                                <a:pt x="1125" y="2030"/>
                              </a:cubicBezTo>
                              <a:cubicBezTo>
                                <a:pt x="1125" y="2025"/>
                                <a:pt x="1121" y="2021"/>
                                <a:pt x="1116" y="2021"/>
                              </a:cubicBezTo>
                              <a:cubicBezTo>
                                <a:pt x="1111" y="2021"/>
                                <a:pt x="1107" y="2025"/>
                                <a:pt x="1107" y="2030"/>
                              </a:cubicBezTo>
                              <a:cubicBezTo>
                                <a:pt x="1107" y="2035"/>
                                <a:pt x="1111" y="2039"/>
                                <a:pt x="1116" y="2039"/>
                              </a:cubicBezTo>
                              <a:close/>
                              <a:moveTo>
                                <a:pt x="1151" y="2030"/>
                              </a:moveTo>
                              <a:cubicBezTo>
                                <a:pt x="1151" y="2035"/>
                                <a:pt x="1155" y="2039"/>
                                <a:pt x="1159" y="2039"/>
                              </a:cubicBezTo>
                              <a:cubicBezTo>
                                <a:pt x="1164" y="2039"/>
                                <a:pt x="1168" y="2035"/>
                                <a:pt x="1168" y="2030"/>
                              </a:cubicBezTo>
                              <a:cubicBezTo>
                                <a:pt x="1168" y="2025"/>
                                <a:pt x="1164" y="2021"/>
                                <a:pt x="1159" y="2021"/>
                              </a:cubicBezTo>
                              <a:cubicBezTo>
                                <a:pt x="1155" y="2021"/>
                                <a:pt x="1151" y="2025"/>
                                <a:pt x="1151" y="2030"/>
                              </a:cubicBezTo>
                              <a:close/>
                              <a:moveTo>
                                <a:pt x="1281" y="2030"/>
                              </a:moveTo>
                              <a:cubicBezTo>
                                <a:pt x="1281" y="2035"/>
                                <a:pt x="1285" y="2039"/>
                                <a:pt x="1290" y="2039"/>
                              </a:cubicBezTo>
                              <a:cubicBezTo>
                                <a:pt x="1294" y="2039"/>
                                <a:pt x="1298" y="2035"/>
                                <a:pt x="1298" y="2030"/>
                              </a:cubicBezTo>
                              <a:cubicBezTo>
                                <a:pt x="1298" y="2025"/>
                                <a:pt x="1294" y="2021"/>
                                <a:pt x="1290" y="2021"/>
                              </a:cubicBezTo>
                              <a:cubicBezTo>
                                <a:pt x="1285" y="2021"/>
                                <a:pt x="1281" y="2025"/>
                                <a:pt x="1281" y="2030"/>
                              </a:cubicBezTo>
                              <a:close/>
                              <a:moveTo>
                                <a:pt x="1507" y="2021"/>
                              </a:moveTo>
                              <a:cubicBezTo>
                                <a:pt x="1502" y="2021"/>
                                <a:pt x="1498" y="2025"/>
                                <a:pt x="1498" y="2030"/>
                              </a:cubicBezTo>
                              <a:cubicBezTo>
                                <a:pt x="1498" y="2035"/>
                                <a:pt x="1502" y="2039"/>
                                <a:pt x="1507" y="2039"/>
                              </a:cubicBezTo>
                              <a:cubicBezTo>
                                <a:pt x="1512" y="2039"/>
                                <a:pt x="1515" y="2035"/>
                                <a:pt x="1515" y="2030"/>
                              </a:cubicBezTo>
                              <a:cubicBezTo>
                                <a:pt x="1515" y="2025"/>
                                <a:pt x="1512" y="2021"/>
                                <a:pt x="1507" y="2021"/>
                              </a:cubicBezTo>
                              <a:close/>
                              <a:moveTo>
                                <a:pt x="1680" y="2021"/>
                              </a:moveTo>
                              <a:cubicBezTo>
                                <a:pt x="1676" y="2021"/>
                                <a:pt x="1672" y="2025"/>
                                <a:pt x="1672" y="2030"/>
                              </a:cubicBezTo>
                              <a:cubicBezTo>
                                <a:pt x="1672" y="2035"/>
                                <a:pt x="1676" y="2039"/>
                                <a:pt x="1680" y="2039"/>
                              </a:cubicBezTo>
                              <a:cubicBezTo>
                                <a:pt x="1685" y="2039"/>
                                <a:pt x="1689" y="2035"/>
                                <a:pt x="1689" y="2030"/>
                              </a:cubicBezTo>
                              <a:cubicBezTo>
                                <a:pt x="1689" y="2025"/>
                                <a:pt x="1685" y="2021"/>
                                <a:pt x="1680" y="2021"/>
                              </a:cubicBezTo>
                              <a:close/>
                              <a:moveTo>
                                <a:pt x="1724" y="2021"/>
                              </a:moveTo>
                              <a:cubicBezTo>
                                <a:pt x="1719" y="2021"/>
                                <a:pt x="1715" y="2025"/>
                                <a:pt x="1715" y="2030"/>
                              </a:cubicBezTo>
                              <a:cubicBezTo>
                                <a:pt x="1715" y="2035"/>
                                <a:pt x="1719" y="2039"/>
                                <a:pt x="1724" y="2039"/>
                              </a:cubicBezTo>
                              <a:cubicBezTo>
                                <a:pt x="1729" y="2039"/>
                                <a:pt x="1733" y="2035"/>
                                <a:pt x="1733" y="2030"/>
                              </a:cubicBezTo>
                              <a:cubicBezTo>
                                <a:pt x="1733" y="2025"/>
                                <a:pt x="1729" y="2021"/>
                                <a:pt x="1724" y="2021"/>
                              </a:cubicBezTo>
                              <a:close/>
                              <a:moveTo>
                                <a:pt x="1854" y="2039"/>
                              </a:moveTo>
                              <a:cubicBezTo>
                                <a:pt x="1859" y="2039"/>
                                <a:pt x="1863" y="2035"/>
                                <a:pt x="1863" y="2030"/>
                              </a:cubicBezTo>
                              <a:cubicBezTo>
                                <a:pt x="1863" y="2025"/>
                                <a:pt x="1859" y="2021"/>
                                <a:pt x="1854" y="2021"/>
                              </a:cubicBezTo>
                              <a:cubicBezTo>
                                <a:pt x="1849" y="2021"/>
                                <a:pt x="1845" y="2025"/>
                                <a:pt x="1845" y="2030"/>
                              </a:cubicBezTo>
                              <a:cubicBezTo>
                                <a:pt x="1845" y="2035"/>
                                <a:pt x="1849" y="2039"/>
                                <a:pt x="1854" y="2039"/>
                              </a:cubicBezTo>
                              <a:close/>
                              <a:moveTo>
                                <a:pt x="1889" y="2030"/>
                              </a:moveTo>
                              <a:cubicBezTo>
                                <a:pt x="1889" y="2035"/>
                                <a:pt x="1893" y="2039"/>
                                <a:pt x="1898" y="2039"/>
                              </a:cubicBezTo>
                              <a:cubicBezTo>
                                <a:pt x="1902" y="2039"/>
                                <a:pt x="1906" y="2035"/>
                                <a:pt x="1906" y="2030"/>
                              </a:cubicBezTo>
                              <a:cubicBezTo>
                                <a:pt x="1906" y="2025"/>
                                <a:pt x="1902" y="2021"/>
                                <a:pt x="1898" y="2021"/>
                              </a:cubicBezTo>
                              <a:cubicBezTo>
                                <a:pt x="1893" y="2021"/>
                                <a:pt x="1889" y="2025"/>
                                <a:pt x="1889" y="2030"/>
                              </a:cubicBezTo>
                              <a:close/>
                              <a:moveTo>
                                <a:pt x="2036" y="2030"/>
                              </a:moveTo>
                              <a:cubicBezTo>
                                <a:pt x="2036" y="2025"/>
                                <a:pt x="2033" y="2021"/>
                                <a:pt x="2028" y="2021"/>
                              </a:cubicBezTo>
                              <a:cubicBezTo>
                                <a:pt x="2023" y="2021"/>
                                <a:pt x="2019" y="2025"/>
                                <a:pt x="2019" y="2030"/>
                              </a:cubicBezTo>
                              <a:cubicBezTo>
                                <a:pt x="2019" y="2035"/>
                                <a:pt x="2023" y="2039"/>
                                <a:pt x="2028" y="2039"/>
                              </a:cubicBezTo>
                              <a:cubicBezTo>
                                <a:pt x="2033" y="2039"/>
                                <a:pt x="2036" y="2035"/>
                                <a:pt x="2036" y="2030"/>
                              </a:cubicBezTo>
                              <a:close/>
                              <a:moveTo>
                                <a:pt x="2106" y="2030"/>
                              </a:moveTo>
                              <a:cubicBezTo>
                                <a:pt x="2106" y="2035"/>
                                <a:pt x="2110" y="2039"/>
                                <a:pt x="2115" y="2039"/>
                              </a:cubicBezTo>
                              <a:cubicBezTo>
                                <a:pt x="2119" y="2039"/>
                                <a:pt x="2123" y="2035"/>
                                <a:pt x="2123" y="2030"/>
                              </a:cubicBezTo>
                              <a:cubicBezTo>
                                <a:pt x="2123" y="2025"/>
                                <a:pt x="2119" y="2021"/>
                                <a:pt x="2115" y="2021"/>
                              </a:cubicBezTo>
                              <a:cubicBezTo>
                                <a:pt x="2110" y="2021"/>
                                <a:pt x="2106" y="2025"/>
                                <a:pt x="2106" y="2030"/>
                              </a:cubicBezTo>
                              <a:close/>
                              <a:moveTo>
                                <a:pt x="2210" y="2030"/>
                              </a:moveTo>
                              <a:cubicBezTo>
                                <a:pt x="2210" y="2025"/>
                                <a:pt x="2206" y="2021"/>
                                <a:pt x="2201" y="2021"/>
                              </a:cubicBezTo>
                              <a:cubicBezTo>
                                <a:pt x="2197" y="2021"/>
                                <a:pt x="2193" y="2025"/>
                                <a:pt x="2193" y="2030"/>
                              </a:cubicBezTo>
                              <a:cubicBezTo>
                                <a:pt x="2193" y="2035"/>
                                <a:pt x="2197" y="2039"/>
                                <a:pt x="2201" y="2039"/>
                              </a:cubicBezTo>
                              <a:cubicBezTo>
                                <a:pt x="2206" y="2039"/>
                                <a:pt x="2210" y="2035"/>
                                <a:pt x="2210" y="2030"/>
                              </a:cubicBezTo>
                              <a:close/>
                              <a:moveTo>
                                <a:pt x="2332" y="2039"/>
                              </a:moveTo>
                              <a:cubicBezTo>
                                <a:pt x="2336" y="2039"/>
                                <a:pt x="2340" y="2035"/>
                                <a:pt x="2340" y="2030"/>
                              </a:cubicBezTo>
                              <a:cubicBezTo>
                                <a:pt x="2340" y="2025"/>
                                <a:pt x="2336" y="2021"/>
                                <a:pt x="2332" y="2021"/>
                              </a:cubicBezTo>
                              <a:cubicBezTo>
                                <a:pt x="2327" y="2021"/>
                                <a:pt x="2323" y="2025"/>
                                <a:pt x="2323" y="2030"/>
                              </a:cubicBezTo>
                              <a:cubicBezTo>
                                <a:pt x="2323" y="2035"/>
                                <a:pt x="2327" y="2039"/>
                                <a:pt x="2332" y="2039"/>
                              </a:cubicBezTo>
                              <a:close/>
                              <a:moveTo>
                                <a:pt x="2366" y="2030"/>
                              </a:moveTo>
                              <a:cubicBezTo>
                                <a:pt x="2366" y="2035"/>
                                <a:pt x="2370" y="2039"/>
                                <a:pt x="2375" y="2039"/>
                              </a:cubicBezTo>
                              <a:cubicBezTo>
                                <a:pt x="2377" y="2039"/>
                                <a:pt x="2380" y="2038"/>
                                <a:pt x="2381" y="2036"/>
                              </a:cubicBezTo>
                              <a:cubicBezTo>
                                <a:pt x="2381" y="2024"/>
                                <a:pt x="2381" y="2024"/>
                                <a:pt x="2381" y="2024"/>
                              </a:cubicBezTo>
                              <a:cubicBezTo>
                                <a:pt x="2380" y="2022"/>
                                <a:pt x="2377" y="2021"/>
                                <a:pt x="2375" y="2021"/>
                              </a:cubicBezTo>
                              <a:cubicBezTo>
                                <a:pt x="2370" y="2021"/>
                                <a:pt x="2366" y="2025"/>
                                <a:pt x="2366" y="2030"/>
                              </a:cubicBezTo>
                              <a:close/>
                              <a:moveTo>
                                <a:pt x="196" y="2073"/>
                              </a:moveTo>
                              <a:cubicBezTo>
                                <a:pt x="196" y="2078"/>
                                <a:pt x="199" y="2082"/>
                                <a:pt x="204" y="2082"/>
                              </a:cubicBezTo>
                              <a:cubicBezTo>
                                <a:pt x="209" y="2082"/>
                                <a:pt x="213" y="2078"/>
                                <a:pt x="213" y="2073"/>
                              </a:cubicBezTo>
                              <a:cubicBezTo>
                                <a:pt x="213" y="2069"/>
                                <a:pt x="209" y="2065"/>
                                <a:pt x="204" y="2065"/>
                              </a:cubicBezTo>
                              <a:cubicBezTo>
                                <a:pt x="199" y="2065"/>
                                <a:pt x="196" y="2069"/>
                                <a:pt x="196" y="2073"/>
                              </a:cubicBezTo>
                              <a:close/>
                              <a:moveTo>
                                <a:pt x="335" y="2082"/>
                              </a:moveTo>
                              <a:cubicBezTo>
                                <a:pt x="339" y="2082"/>
                                <a:pt x="343" y="2078"/>
                                <a:pt x="343" y="2073"/>
                              </a:cubicBezTo>
                              <a:cubicBezTo>
                                <a:pt x="343" y="2069"/>
                                <a:pt x="339" y="2065"/>
                                <a:pt x="335" y="2065"/>
                              </a:cubicBezTo>
                              <a:cubicBezTo>
                                <a:pt x="330" y="2065"/>
                                <a:pt x="326" y="2069"/>
                                <a:pt x="326" y="2073"/>
                              </a:cubicBezTo>
                              <a:cubicBezTo>
                                <a:pt x="326" y="2078"/>
                                <a:pt x="330" y="2082"/>
                                <a:pt x="335" y="2082"/>
                              </a:cubicBezTo>
                              <a:close/>
                              <a:moveTo>
                                <a:pt x="465" y="2065"/>
                              </a:moveTo>
                              <a:cubicBezTo>
                                <a:pt x="460" y="2065"/>
                                <a:pt x="456" y="2069"/>
                                <a:pt x="456" y="2073"/>
                              </a:cubicBezTo>
                              <a:cubicBezTo>
                                <a:pt x="456" y="2078"/>
                                <a:pt x="460" y="2082"/>
                                <a:pt x="465" y="2082"/>
                              </a:cubicBezTo>
                              <a:cubicBezTo>
                                <a:pt x="470" y="2082"/>
                                <a:pt x="473" y="2078"/>
                                <a:pt x="473" y="2073"/>
                              </a:cubicBezTo>
                              <a:cubicBezTo>
                                <a:pt x="473" y="2069"/>
                                <a:pt x="470" y="2065"/>
                                <a:pt x="465" y="2065"/>
                              </a:cubicBezTo>
                              <a:close/>
                              <a:moveTo>
                                <a:pt x="908" y="2073"/>
                              </a:moveTo>
                              <a:cubicBezTo>
                                <a:pt x="908" y="2069"/>
                                <a:pt x="904" y="2065"/>
                                <a:pt x="899" y="2065"/>
                              </a:cubicBezTo>
                              <a:cubicBezTo>
                                <a:pt x="894" y="2065"/>
                                <a:pt x="890" y="2069"/>
                                <a:pt x="890" y="2073"/>
                              </a:cubicBezTo>
                              <a:cubicBezTo>
                                <a:pt x="890" y="2078"/>
                                <a:pt x="894" y="2082"/>
                                <a:pt x="899" y="2082"/>
                              </a:cubicBezTo>
                              <a:cubicBezTo>
                                <a:pt x="904" y="2082"/>
                                <a:pt x="908" y="2078"/>
                                <a:pt x="908" y="2073"/>
                              </a:cubicBezTo>
                              <a:close/>
                              <a:moveTo>
                                <a:pt x="1194" y="2073"/>
                              </a:moveTo>
                              <a:cubicBezTo>
                                <a:pt x="1194" y="2078"/>
                                <a:pt x="1198" y="2082"/>
                                <a:pt x="1203" y="2082"/>
                              </a:cubicBezTo>
                              <a:cubicBezTo>
                                <a:pt x="1208" y="2082"/>
                                <a:pt x="1212" y="2078"/>
                                <a:pt x="1212" y="2073"/>
                              </a:cubicBezTo>
                              <a:cubicBezTo>
                                <a:pt x="1212" y="2069"/>
                                <a:pt x="1208" y="2065"/>
                                <a:pt x="1203" y="2065"/>
                              </a:cubicBezTo>
                              <a:cubicBezTo>
                                <a:pt x="1198" y="2065"/>
                                <a:pt x="1194" y="2069"/>
                                <a:pt x="1194" y="2073"/>
                              </a:cubicBezTo>
                              <a:close/>
                              <a:moveTo>
                                <a:pt x="1342" y="2073"/>
                              </a:moveTo>
                              <a:cubicBezTo>
                                <a:pt x="1342" y="2069"/>
                                <a:pt x="1338" y="2065"/>
                                <a:pt x="1333" y="2065"/>
                              </a:cubicBezTo>
                              <a:cubicBezTo>
                                <a:pt x="1328" y="2065"/>
                                <a:pt x="1324" y="2069"/>
                                <a:pt x="1324" y="2073"/>
                              </a:cubicBezTo>
                              <a:cubicBezTo>
                                <a:pt x="1324" y="2078"/>
                                <a:pt x="1328" y="2082"/>
                                <a:pt x="1333" y="2082"/>
                              </a:cubicBezTo>
                              <a:cubicBezTo>
                                <a:pt x="1338" y="2082"/>
                                <a:pt x="1342" y="2078"/>
                                <a:pt x="1342" y="2073"/>
                              </a:cubicBezTo>
                              <a:close/>
                              <a:moveTo>
                                <a:pt x="1472" y="2073"/>
                              </a:moveTo>
                              <a:cubicBezTo>
                                <a:pt x="1472" y="2069"/>
                                <a:pt x="1468" y="2065"/>
                                <a:pt x="1463" y="2065"/>
                              </a:cubicBezTo>
                              <a:cubicBezTo>
                                <a:pt x="1459" y="2065"/>
                                <a:pt x="1455" y="2069"/>
                                <a:pt x="1455" y="2073"/>
                              </a:cubicBezTo>
                              <a:cubicBezTo>
                                <a:pt x="1455" y="2078"/>
                                <a:pt x="1459" y="2082"/>
                                <a:pt x="1463" y="2082"/>
                              </a:cubicBezTo>
                              <a:cubicBezTo>
                                <a:pt x="1468" y="2082"/>
                                <a:pt x="1472" y="2078"/>
                                <a:pt x="1472" y="2073"/>
                              </a:cubicBezTo>
                              <a:close/>
                              <a:moveTo>
                                <a:pt x="1498" y="2073"/>
                              </a:moveTo>
                              <a:cubicBezTo>
                                <a:pt x="1498" y="2078"/>
                                <a:pt x="1502" y="2082"/>
                                <a:pt x="1507" y="2082"/>
                              </a:cubicBezTo>
                              <a:cubicBezTo>
                                <a:pt x="1512" y="2082"/>
                                <a:pt x="1515" y="2078"/>
                                <a:pt x="1515" y="2073"/>
                              </a:cubicBezTo>
                              <a:cubicBezTo>
                                <a:pt x="1515" y="2069"/>
                                <a:pt x="1512" y="2065"/>
                                <a:pt x="1507" y="2065"/>
                              </a:cubicBezTo>
                              <a:cubicBezTo>
                                <a:pt x="1502" y="2065"/>
                                <a:pt x="1498" y="2069"/>
                                <a:pt x="1498" y="2073"/>
                              </a:cubicBezTo>
                              <a:close/>
                              <a:moveTo>
                                <a:pt x="1854" y="2082"/>
                              </a:moveTo>
                              <a:cubicBezTo>
                                <a:pt x="1859" y="2082"/>
                                <a:pt x="1863" y="2078"/>
                                <a:pt x="1863" y="2073"/>
                              </a:cubicBezTo>
                              <a:cubicBezTo>
                                <a:pt x="1863" y="2069"/>
                                <a:pt x="1859" y="2065"/>
                                <a:pt x="1854" y="2065"/>
                              </a:cubicBezTo>
                              <a:cubicBezTo>
                                <a:pt x="1849" y="2065"/>
                                <a:pt x="1845" y="2069"/>
                                <a:pt x="1845" y="2073"/>
                              </a:cubicBezTo>
                              <a:cubicBezTo>
                                <a:pt x="1845" y="2078"/>
                                <a:pt x="1849" y="2082"/>
                                <a:pt x="1854" y="2082"/>
                              </a:cubicBezTo>
                              <a:close/>
                              <a:moveTo>
                                <a:pt x="1984" y="2065"/>
                              </a:moveTo>
                              <a:cubicBezTo>
                                <a:pt x="1980" y="2065"/>
                                <a:pt x="1976" y="2069"/>
                                <a:pt x="1976" y="2073"/>
                              </a:cubicBezTo>
                              <a:cubicBezTo>
                                <a:pt x="1976" y="2078"/>
                                <a:pt x="1980" y="2082"/>
                                <a:pt x="1984" y="2082"/>
                              </a:cubicBezTo>
                              <a:cubicBezTo>
                                <a:pt x="1989" y="2082"/>
                                <a:pt x="1993" y="2078"/>
                                <a:pt x="1993" y="2073"/>
                              </a:cubicBezTo>
                              <a:cubicBezTo>
                                <a:pt x="1993" y="2069"/>
                                <a:pt x="1989" y="2065"/>
                                <a:pt x="1984" y="2065"/>
                              </a:cubicBezTo>
                              <a:close/>
                              <a:moveTo>
                                <a:pt x="2149" y="2073"/>
                              </a:moveTo>
                              <a:cubicBezTo>
                                <a:pt x="2149" y="2078"/>
                                <a:pt x="2153" y="2082"/>
                                <a:pt x="2158" y="2082"/>
                              </a:cubicBezTo>
                              <a:cubicBezTo>
                                <a:pt x="2163" y="2082"/>
                                <a:pt x="2167" y="2078"/>
                                <a:pt x="2167" y="2073"/>
                              </a:cubicBezTo>
                              <a:cubicBezTo>
                                <a:pt x="2167" y="2069"/>
                                <a:pt x="2163" y="2065"/>
                                <a:pt x="2158" y="2065"/>
                              </a:cubicBezTo>
                              <a:cubicBezTo>
                                <a:pt x="2153" y="2065"/>
                                <a:pt x="2149" y="2069"/>
                                <a:pt x="2149" y="2073"/>
                              </a:cubicBezTo>
                              <a:close/>
                              <a:moveTo>
                                <a:pt x="2245" y="2082"/>
                              </a:moveTo>
                              <a:cubicBezTo>
                                <a:pt x="2250" y="2082"/>
                                <a:pt x="2254" y="2078"/>
                                <a:pt x="2254" y="2073"/>
                              </a:cubicBezTo>
                              <a:cubicBezTo>
                                <a:pt x="2254" y="2069"/>
                                <a:pt x="2250" y="2065"/>
                                <a:pt x="2245" y="2065"/>
                              </a:cubicBezTo>
                              <a:cubicBezTo>
                                <a:pt x="2240" y="2065"/>
                                <a:pt x="2236" y="2069"/>
                                <a:pt x="2236" y="2073"/>
                              </a:cubicBezTo>
                              <a:cubicBezTo>
                                <a:pt x="2236" y="2078"/>
                                <a:pt x="2240" y="2082"/>
                                <a:pt x="2245" y="2082"/>
                              </a:cubicBezTo>
                              <a:close/>
                              <a:moveTo>
                                <a:pt x="2332" y="2065"/>
                              </a:moveTo>
                              <a:cubicBezTo>
                                <a:pt x="2327" y="2065"/>
                                <a:pt x="2323" y="2069"/>
                                <a:pt x="2323" y="2073"/>
                              </a:cubicBezTo>
                              <a:cubicBezTo>
                                <a:pt x="2323" y="2078"/>
                                <a:pt x="2327" y="2082"/>
                                <a:pt x="2332" y="2082"/>
                              </a:cubicBezTo>
                              <a:cubicBezTo>
                                <a:pt x="2336" y="2082"/>
                                <a:pt x="2340" y="2078"/>
                                <a:pt x="2340" y="2073"/>
                              </a:cubicBezTo>
                              <a:cubicBezTo>
                                <a:pt x="2340" y="2069"/>
                                <a:pt x="2336" y="2065"/>
                                <a:pt x="2332" y="2065"/>
                              </a:cubicBezTo>
                              <a:close/>
                              <a:moveTo>
                                <a:pt x="239" y="2117"/>
                              </a:moveTo>
                              <a:cubicBezTo>
                                <a:pt x="239" y="2122"/>
                                <a:pt x="243" y="2126"/>
                                <a:pt x="248" y="2126"/>
                              </a:cubicBezTo>
                              <a:cubicBezTo>
                                <a:pt x="252" y="2126"/>
                                <a:pt x="256" y="2122"/>
                                <a:pt x="256" y="2117"/>
                              </a:cubicBezTo>
                              <a:cubicBezTo>
                                <a:pt x="256" y="2112"/>
                                <a:pt x="252" y="2108"/>
                                <a:pt x="248" y="2108"/>
                              </a:cubicBezTo>
                              <a:cubicBezTo>
                                <a:pt x="243" y="2108"/>
                                <a:pt x="239" y="2112"/>
                                <a:pt x="239" y="2117"/>
                              </a:cubicBezTo>
                              <a:close/>
                              <a:moveTo>
                                <a:pt x="282" y="2117"/>
                              </a:moveTo>
                              <a:cubicBezTo>
                                <a:pt x="282" y="2122"/>
                                <a:pt x="286" y="2126"/>
                                <a:pt x="291" y="2126"/>
                              </a:cubicBezTo>
                              <a:cubicBezTo>
                                <a:pt x="296" y="2126"/>
                                <a:pt x="300" y="2122"/>
                                <a:pt x="300" y="2117"/>
                              </a:cubicBezTo>
                              <a:cubicBezTo>
                                <a:pt x="300" y="2112"/>
                                <a:pt x="296" y="2108"/>
                                <a:pt x="291" y="2108"/>
                              </a:cubicBezTo>
                              <a:cubicBezTo>
                                <a:pt x="286" y="2108"/>
                                <a:pt x="282" y="2112"/>
                                <a:pt x="282" y="2117"/>
                              </a:cubicBezTo>
                              <a:close/>
                              <a:moveTo>
                                <a:pt x="465" y="2108"/>
                              </a:moveTo>
                              <a:cubicBezTo>
                                <a:pt x="460" y="2108"/>
                                <a:pt x="456" y="2112"/>
                                <a:pt x="456" y="2117"/>
                              </a:cubicBezTo>
                              <a:cubicBezTo>
                                <a:pt x="456" y="2122"/>
                                <a:pt x="460" y="2126"/>
                                <a:pt x="465" y="2126"/>
                              </a:cubicBezTo>
                              <a:cubicBezTo>
                                <a:pt x="470" y="2126"/>
                                <a:pt x="473" y="2122"/>
                                <a:pt x="473" y="2117"/>
                              </a:cubicBezTo>
                              <a:cubicBezTo>
                                <a:pt x="473" y="2112"/>
                                <a:pt x="470" y="2108"/>
                                <a:pt x="465" y="2108"/>
                              </a:cubicBezTo>
                              <a:close/>
                              <a:moveTo>
                                <a:pt x="630" y="2117"/>
                              </a:moveTo>
                              <a:cubicBezTo>
                                <a:pt x="630" y="2122"/>
                                <a:pt x="634" y="2126"/>
                                <a:pt x="638" y="2126"/>
                              </a:cubicBezTo>
                              <a:cubicBezTo>
                                <a:pt x="643" y="2126"/>
                                <a:pt x="647" y="2122"/>
                                <a:pt x="647" y="2117"/>
                              </a:cubicBezTo>
                              <a:cubicBezTo>
                                <a:pt x="647" y="2112"/>
                                <a:pt x="643" y="2108"/>
                                <a:pt x="638" y="2108"/>
                              </a:cubicBezTo>
                              <a:cubicBezTo>
                                <a:pt x="634" y="2108"/>
                                <a:pt x="630" y="2112"/>
                                <a:pt x="630" y="2117"/>
                              </a:cubicBezTo>
                              <a:close/>
                              <a:moveTo>
                                <a:pt x="717" y="2117"/>
                              </a:moveTo>
                              <a:cubicBezTo>
                                <a:pt x="717" y="2122"/>
                                <a:pt x="720" y="2126"/>
                                <a:pt x="725" y="2126"/>
                              </a:cubicBezTo>
                              <a:cubicBezTo>
                                <a:pt x="730" y="2126"/>
                                <a:pt x="734" y="2122"/>
                                <a:pt x="734" y="2117"/>
                              </a:cubicBezTo>
                              <a:cubicBezTo>
                                <a:pt x="734" y="2112"/>
                                <a:pt x="730" y="2108"/>
                                <a:pt x="725" y="2108"/>
                              </a:cubicBezTo>
                              <a:cubicBezTo>
                                <a:pt x="720" y="2108"/>
                                <a:pt x="717" y="2112"/>
                                <a:pt x="717" y="2117"/>
                              </a:cubicBezTo>
                              <a:close/>
                              <a:moveTo>
                                <a:pt x="1333" y="2126"/>
                              </a:moveTo>
                              <a:cubicBezTo>
                                <a:pt x="1338" y="2126"/>
                                <a:pt x="1342" y="2122"/>
                                <a:pt x="1342" y="2117"/>
                              </a:cubicBezTo>
                              <a:cubicBezTo>
                                <a:pt x="1342" y="2112"/>
                                <a:pt x="1338" y="2108"/>
                                <a:pt x="1333" y="2108"/>
                              </a:cubicBezTo>
                              <a:cubicBezTo>
                                <a:pt x="1328" y="2108"/>
                                <a:pt x="1324" y="2112"/>
                                <a:pt x="1324" y="2117"/>
                              </a:cubicBezTo>
                              <a:cubicBezTo>
                                <a:pt x="1324" y="2122"/>
                                <a:pt x="1328" y="2126"/>
                                <a:pt x="1333" y="2126"/>
                              </a:cubicBezTo>
                              <a:close/>
                              <a:moveTo>
                                <a:pt x="1463" y="2126"/>
                              </a:moveTo>
                              <a:cubicBezTo>
                                <a:pt x="1468" y="2126"/>
                                <a:pt x="1472" y="2122"/>
                                <a:pt x="1472" y="2117"/>
                              </a:cubicBezTo>
                              <a:cubicBezTo>
                                <a:pt x="1472" y="2112"/>
                                <a:pt x="1468" y="2108"/>
                                <a:pt x="1463" y="2108"/>
                              </a:cubicBezTo>
                              <a:cubicBezTo>
                                <a:pt x="1459" y="2108"/>
                                <a:pt x="1455" y="2112"/>
                                <a:pt x="1455" y="2117"/>
                              </a:cubicBezTo>
                              <a:cubicBezTo>
                                <a:pt x="1455" y="2122"/>
                                <a:pt x="1459" y="2126"/>
                                <a:pt x="1463" y="2126"/>
                              </a:cubicBezTo>
                              <a:close/>
                              <a:moveTo>
                                <a:pt x="1585" y="2117"/>
                              </a:moveTo>
                              <a:cubicBezTo>
                                <a:pt x="1585" y="2122"/>
                                <a:pt x="1589" y="2126"/>
                                <a:pt x="1594" y="2126"/>
                              </a:cubicBezTo>
                              <a:cubicBezTo>
                                <a:pt x="1598" y="2126"/>
                                <a:pt x="1602" y="2122"/>
                                <a:pt x="1602" y="2117"/>
                              </a:cubicBezTo>
                              <a:cubicBezTo>
                                <a:pt x="1602" y="2112"/>
                                <a:pt x="1598" y="2108"/>
                                <a:pt x="1594" y="2108"/>
                              </a:cubicBezTo>
                              <a:cubicBezTo>
                                <a:pt x="1589" y="2108"/>
                                <a:pt x="1585" y="2112"/>
                                <a:pt x="1585" y="2117"/>
                              </a:cubicBezTo>
                              <a:close/>
                              <a:moveTo>
                                <a:pt x="1689" y="2117"/>
                              </a:moveTo>
                              <a:cubicBezTo>
                                <a:pt x="1689" y="2112"/>
                                <a:pt x="1685" y="2108"/>
                                <a:pt x="1680" y="2108"/>
                              </a:cubicBezTo>
                              <a:cubicBezTo>
                                <a:pt x="1676" y="2108"/>
                                <a:pt x="1672" y="2112"/>
                                <a:pt x="1672" y="2117"/>
                              </a:cubicBezTo>
                              <a:cubicBezTo>
                                <a:pt x="1672" y="2122"/>
                                <a:pt x="1676" y="2126"/>
                                <a:pt x="1680" y="2126"/>
                              </a:cubicBezTo>
                              <a:cubicBezTo>
                                <a:pt x="1685" y="2126"/>
                                <a:pt x="1689" y="2122"/>
                                <a:pt x="1689" y="2117"/>
                              </a:cubicBezTo>
                              <a:close/>
                              <a:moveTo>
                                <a:pt x="1724" y="2108"/>
                              </a:moveTo>
                              <a:cubicBezTo>
                                <a:pt x="1719" y="2108"/>
                                <a:pt x="1715" y="2112"/>
                                <a:pt x="1715" y="2117"/>
                              </a:cubicBezTo>
                              <a:cubicBezTo>
                                <a:pt x="1715" y="2122"/>
                                <a:pt x="1719" y="2126"/>
                                <a:pt x="1724" y="2126"/>
                              </a:cubicBezTo>
                              <a:cubicBezTo>
                                <a:pt x="1729" y="2126"/>
                                <a:pt x="1733" y="2122"/>
                                <a:pt x="1733" y="2117"/>
                              </a:cubicBezTo>
                              <a:cubicBezTo>
                                <a:pt x="1733" y="2112"/>
                                <a:pt x="1729" y="2108"/>
                                <a:pt x="1724" y="2108"/>
                              </a:cubicBezTo>
                              <a:close/>
                              <a:moveTo>
                                <a:pt x="1984" y="2108"/>
                              </a:moveTo>
                              <a:cubicBezTo>
                                <a:pt x="1980" y="2108"/>
                                <a:pt x="1976" y="2112"/>
                                <a:pt x="1976" y="2117"/>
                              </a:cubicBezTo>
                              <a:cubicBezTo>
                                <a:pt x="1976" y="2122"/>
                                <a:pt x="1980" y="2126"/>
                                <a:pt x="1984" y="2126"/>
                              </a:cubicBezTo>
                              <a:cubicBezTo>
                                <a:pt x="1989" y="2126"/>
                                <a:pt x="1993" y="2122"/>
                                <a:pt x="1993" y="2117"/>
                              </a:cubicBezTo>
                              <a:cubicBezTo>
                                <a:pt x="1993" y="2112"/>
                                <a:pt x="1989" y="2108"/>
                                <a:pt x="1984" y="2108"/>
                              </a:cubicBezTo>
                              <a:close/>
                              <a:moveTo>
                                <a:pt x="196" y="2160"/>
                              </a:moveTo>
                              <a:cubicBezTo>
                                <a:pt x="196" y="2165"/>
                                <a:pt x="199" y="2169"/>
                                <a:pt x="204" y="2169"/>
                              </a:cubicBezTo>
                              <a:cubicBezTo>
                                <a:pt x="209" y="2169"/>
                                <a:pt x="213" y="2165"/>
                                <a:pt x="213" y="2160"/>
                              </a:cubicBezTo>
                              <a:cubicBezTo>
                                <a:pt x="213" y="2156"/>
                                <a:pt x="209" y="2152"/>
                                <a:pt x="204" y="2152"/>
                              </a:cubicBezTo>
                              <a:cubicBezTo>
                                <a:pt x="199" y="2152"/>
                                <a:pt x="196" y="2156"/>
                                <a:pt x="196" y="2160"/>
                              </a:cubicBezTo>
                              <a:close/>
                              <a:moveTo>
                                <a:pt x="378" y="2169"/>
                              </a:moveTo>
                              <a:cubicBezTo>
                                <a:pt x="383" y="2169"/>
                                <a:pt x="387" y="2165"/>
                                <a:pt x="387" y="2160"/>
                              </a:cubicBezTo>
                              <a:cubicBezTo>
                                <a:pt x="387" y="2156"/>
                                <a:pt x="383" y="2152"/>
                                <a:pt x="378" y="2152"/>
                              </a:cubicBezTo>
                              <a:cubicBezTo>
                                <a:pt x="373" y="2152"/>
                                <a:pt x="369" y="2156"/>
                                <a:pt x="369" y="2160"/>
                              </a:cubicBezTo>
                              <a:cubicBezTo>
                                <a:pt x="369" y="2165"/>
                                <a:pt x="373" y="2169"/>
                                <a:pt x="378" y="2169"/>
                              </a:cubicBezTo>
                              <a:close/>
                              <a:moveTo>
                                <a:pt x="465" y="2152"/>
                              </a:moveTo>
                              <a:cubicBezTo>
                                <a:pt x="460" y="2152"/>
                                <a:pt x="456" y="2156"/>
                                <a:pt x="456" y="2160"/>
                              </a:cubicBezTo>
                              <a:cubicBezTo>
                                <a:pt x="456" y="2165"/>
                                <a:pt x="460" y="2169"/>
                                <a:pt x="465" y="2169"/>
                              </a:cubicBezTo>
                              <a:cubicBezTo>
                                <a:pt x="470" y="2169"/>
                                <a:pt x="473" y="2165"/>
                                <a:pt x="473" y="2160"/>
                              </a:cubicBezTo>
                              <a:cubicBezTo>
                                <a:pt x="473" y="2156"/>
                                <a:pt x="470" y="2152"/>
                                <a:pt x="465" y="2152"/>
                              </a:cubicBezTo>
                              <a:close/>
                              <a:moveTo>
                                <a:pt x="951" y="2160"/>
                              </a:moveTo>
                              <a:cubicBezTo>
                                <a:pt x="951" y="2156"/>
                                <a:pt x="947" y="2152"/>
                                <a:pt x="942" y="2152"/>
                              </a:cubicBezTo>
                              <a:cubicBezTo>
                                <a:pt x="938" y="2152"/>
                                <a:pt x="934" y="2156"/>
                                <a:pt x="934" y="2160"/>
                              </a:cubicBezTo>
                              <a:cubicBezTo>
                                <a:pt x="934" y="2165"/>
                                <a:pt x="938" y="2169"/>
                                <a:pt x="942" y="2169"/>
                              </a:cubicBezTo>
                              <a:cubicBezTo>
                                <a:pt x="947" y="2169"/>
                                <a:pt x="951" y="2165"/>
                                <a:pt x="951" y="2160"/>
                              </a:cubicBezTo>
                              <a:close/>
                              <a:moveTo>
                                <a:pt x="1515" y="2160"/>
                              </a:moveTo>
                              <a:cubicBezTo>
                                <a:pt x="1515" y="2156"/>
                                <a:pt x="1512" y="2152"/>
                                <a:pt x="1507" y="2152"/>
                              </a:cubicBezTo>
                              <a:cubicBezTo>
                                <a:pt x="1502" y="2152"/>
                                <a:pt x="1498" y="2156"/>
                                <a:pt x="1498" y="2160"/>
                              </a:cubicBezTo>
                              <a:cubicBezTo>
                                <a:pt x="1498" y="2165"/>
                                <a:pt x="1502" y="2169"/>
                                <a:pt x="1507" y="2169"/>
                              </a:cubicBezTo>
                              <a:cubicBezTo>
                                <a:pt x="1512" y="2169"/>
                                <a:pt x="1515" y="2165"/>
                                <a:pt x="1515" y="2160"/>
                              </a:cubicBezTo>
                              <a:close/>
                              <a:moveTo>
                                <a:pt x="1550" y="2152"/>
                              </a:moveTo>
                              <a:cubicBezTo>
                                <a:pt x="1545" y="2152"/>
                                <a:pt x="1542" y="2156"/>
                                <a:pt x="1542" y="2160"/>
                              </a:cubicBezTo>
                              <a:cubicBezTo>
                                <a:pt x="1542" y="2165"/>
                                <a:pt x="1545" y="2169"/>
                                <a:pt x="1550" y="2169"/>
                              </a:cubicBezTo>
                              <a:cubicBezTo>
                                <a:pt x="1555" y="2169"/>
                                <a:pt x="1559" y="2165"/>
                                <a:pt x="1559" y="2160"/>
                              </a:cubicBezTo>
                              <a:cubicBezTo>
                                <a:pt x="1559" y="2156"/>
                                <a:pt x="1555" y="2152"/>
                                <a:pt x="1550" y="2152"/>
                              </a:cubicBezTo>
                              <a:close/>
                              <a:moveTo>
                                <a:pt x="1637" y="2169"/>
                              </a:moveTo>
                              <a:cubicBezTo>
                                <a:pt x="1642" y="2169"/>
                                <a:pt x="1646" y="2165"/>
                                <a:pt x="1646" y="2160"/>
                              </a:cubicBezTo>
                              <a:cubicBezTo>
                                <a:pt x="1646" y="2156"/>
                                <a:pt x="1642" y="2152"/>
                                <a:pt x="1637" y="2152"/>
                              </a:cubicBezTo>
                              <a:cubicBezTo>
                                <a:pt x="1632" y="2152"/>
                                <a:pt x="1628" y="2156"/>
                                <a:pt x="1628" y="2160"/>
                              </a:cubicBezTo>
                              <a:cubicBezTo>
                                <a:pt x="1628" y="2165"/>
                                <a:pt x="1632" y="2169"/>
                                <a:pt x="1637" y="2169"/>
                              </a:cubicBezTo>
                              <a:close/>
                              <a:moveTo>
                                <a:pt x="1724" y="2152"/>
                              </a:moveTo>
                              <a:cubicBezTo>
                                <a:pt x="1719" y="2152"/>
                                <a:pt x="1715" y="2156"/>
                                <a:pt x="1715" y="2160"/>
                              </a:cubicBezTo>
                              <a:cubicBezTo>
                                <a:pt x="1715" y="2165"/>
                                <a:pt x="1719" y="2169"/>
                                <a:pt x="1724" y="2169"/>
                              </a:cubicBezTo>
                              <a:cubicBezTo>
                                <a:pt x="1729" y="2169"/>
                                <a:pt x="1733" y="2165"/>
                                <a:pt x="1733" y="2160"/>
                              </a:cubicBezTo>
                              <a:cubicBezTo>
                                <a:pt x="1733" y="2156"/>
                                <a:pt x="1729" y="2152"/>
                                <a:pt x="1724" y="2152"/>
                              </a:cubicBezTo>
                              <a:close/>
                              <a:moveTo>
                                <a:pt x="2123" y="2160"/>
                              </a:moveTo>
                              <a:cubicBezTo>
                                <a:pt x="2123" y="2156"/>
                                <a:pt x="2119" y="2152"/>
                                <a:pt x="2115" y="2152"/>
                              </a:cubicBezTo>
                              <a:cubicBezTo>
                                <a:pt x="2110" y="2152"/>
                                <a:pt x="2106" y="2156"/>
                                <a:pt x="2106" y="2160"/>
                              </a:cubicBezTo>
                              <a:cubicBezTo>
                                <a:pt x="2106" y="2165"/>
                                <a:pt x="2110" y="2169"/>
                                <a:pt x="2115" y="2169"/>
                              </a:cubicBezTo>
                              <a:cubicBezTo>
                                <a:pt x="2119" y="2169"/>
                                <a:pt x="2123" y="2165"/>
                                <a:pt x="2123" y="2160"/>
                              </a:cubicBezTo>
                              <a:close/>
                              <a:moveTo>
                                <a:pt x="2366" y="2160"/>
                              </a:moveTo>
                              <a:cubicBezTo>
                                <a:pt x="2366" y="2165"/>
                                <a:pt x="2370" y="2169"/>
                                <a:pt x="2375" y="2169"/>
                              </a:cubicBezTo>
                              <a:cubicBezTo>
                                <a:pt x="2377" y="2169"/>
                                <a:pt x="2380" y="2168"/>
                                <a:pt x="2381" y="2167"/>
                              </a:cubicBezTo>
                              <a:cubicBezTo>
                                <a:pt x="2381" y="2154"/>
                                <a:pt x="2381" y="2154"/>
                                <a:pt x="2381" y="2154"/>
                              </a:cubicBezTo>
                              <a:cubicBezTo>
                                <a:pt x="2380" y="2153"/>
                                <a:pt x="2377" y="2152"/>
                                <a:pt x="2375" y="2152"/>
                              </a:cubicBezTo>
                              <a:cubicBezTo>
                                <a:pt x="2370" y="2152"/>
                                <a:pt x="2366" y="2156"/>
                                <a:pt x="2366" y="2160"/>
                              </a:cubicBezTo>
                              <a:close/>
                              <a:moveTo>
                                <a:pt x="31" y="2212"/>
                              </a:moveTo>
                              <a:cubicBezTo>
                                <a:pt x="35" y="2212"/>
                                <a:pt x="39" y="2209"/>
                                <a:pt x="39" y="2204"/>
                              </a:cubicBezTo>
                              <a:cubicBezTo>
                                <a:pt x="39" y="2199"/>
                                <a:pt x="35" y="2195"/>
                                <a:pt x="31" y="2195"/>
                              </a:cubicBezTo>
                              <a:cubicBezTo>
                                <a:pt x="26" y="2195"/>
                                <a:pt x="22" y="2199"/>
                                <a:pt x="22" y="2204"/>
                              </a:cubicBezTo>
                              <a:cubicBezTo>
                                <a:pt x="22" y="2209"/>
                                <a:pt x="26" y="2212"/>
                                <a:pt x="31" y="2212"/>
                              </a:cubicBezTo>
                              <a:close/>
                              <a:moveTo>
                                <a:pt x="335" y="2212"/>
                              </a:moveTo>
                              <a:cubicBezTo>
                                <a:pt x="339" y="2212"/>
                                <a:pt x="343" y="2209"/>
                                <a:pt x="343" y="2204"/>
                              </a:cubicBezTo>
                              <a:cubicBezTo>
                                <a:pt x="343" y="2199"/>
                                <a:pt x="339" y="2195"/>
                                <a:pt x="335" y="2195"/>
                              </a:cubicBezTo>
                              <a:cubicBezTo>
                                <a:pt x="330" y="2195"/>
                                <a:pt x="326" y="2199"/>
                                <a:pt x="326" y="2204"/>
                              </a:cubicBezTo>
                              <a:cubicBezTo>
                                <a:pt x="326" y="2209"/>
                                <a:pt x="330" y="2212"/>
                                <a:pt x="335" y="2212"/>
                              </a:cubicBezTo>
                              <a:close/>
                              <a:moveTo>
                                <a:pt x="499" y="2204"/>
                              </a:moveTo>
                              <a:cubicBezTo>
                                <a:pt x="499" y="2209"/>
                                <a:pt x="503" y="2212"/>
                                <a:pt x="508" y="2212"/>
                              </a:cubicBezTo>
                              <a:cubicBezTo>
                                <a:pt x="513" y="2212"/>
                                <a:pt x="517" y="2209"/>
                                <a:pt x="517" y="2204"/>
                              </a:cubicBezTo>
                              <a:cubicBezTo>
                                <a:pt x="517" y="2199"/>
                                <a:pt x="513" y="2195"/>
                                <a:pt x="508" y="2195"/>
                              </a:cubicBezTo>
                              <a:cubicBezTo>
                                <a:pt x="503" y="2195"/>
                                <a:pt x="499" y="2199"/>
                                <a:pt x="499" y="2204"/>
                              </a:cubicBezTo>
                              <a:close/>
                              <a:moveTo>
                                <a:pt x="543" y="2204"/>
                              </a:moveTo>
                              <a:cubicBezTo>
                                <a:pt x="543" y="2209"/>
                                <a:pt x="547" y="2212"/>
                                <a:pt x="552" y="2212"/>
                              </a:cubicBezTo>
                              <a:cubicBezTo>
                                <a:pt x="556" y="2212"/>
                                <a:pt x="560" y="2209"/>
                                <a:pt x="560" y="2204"/>
                              </a:cubicBezTo>
                              <a:cubicBezTo>
                                <a:pt x="560" y="2199"/>
                                <a:pt x="556" y="2195"/>
                                <a:pt x="552" y="2195"/>
                              </a:cubicBezTo>
                              <a:cubicBezTo>
                                <a:pt x="547" y="2195"/>
                                <a:pt x="543" y="2199"/>
                                <a:pt x="543" y="2204"/>
                              </a:cubicBezTo>
                              <a:close/>
                              <a:moveTo>
                                <a:pt x="595" y="2212"/>
                              </a:moveTo>
                              <a:cubicBezTo>
                                <a:pt x="600" y="2212"/>
                                <a:pt x="604" y="2209"/>
                                <a:pt x="604" y="2204"/>
                              </a:cubicBezTo>
                              <a:cubicBezTo>
                                <a:pt x="604" y="2199"/>
                                <a:pt x="600" y="2195"/>
                                <a:pt x="595" y="2195"/>
                              </a:cubicBezTo>
                              <a:cubicBezTo>
                                <a:pt x="590" y="2195"/>
                                <a:pt x="586" y="2199"/>
                                <a:pt x="586" y="2204"/>
                              </a:cubicBezTo>
                              <a:cubicBezTo>
                                <a:pt x="586" y="2209"/>
                                <a:pt x="590" y="2212"/>
                                <a:pt x="595" y="2212"/>
                              </a:cubicBezTo>
                              <a:close/>
                              <a:moveTo>
                                <a:pt x="682" y="2195"/>
                              </a:moveTo>
                              <a:cubicBezTo>
                                <a:pt x="677" y="2195"/>
                                <a:pt x="673" y="2199"/>
                                <a:pt x="673" y="2204"/>
                              </a:cubicBezTo>
                              <a:cubicBezTo>
                                <a:pt x="673" y="2209"/>
                                <a:pt x="677" y="2212"/>
                                <a:pt x="682" y="2212"/>
                              </a:cubicBezTo>
                              <a:cubicBezTo>
                                <a:pt x="687" y="2212"/>
                                <a:pt x="691" y="2209"/>
                                <a:pt x="691" y="2204"/>
                              </a:cubicBezTo>
                              <a:cubicBezTo>
                                <a:pt x="691" y="2199"/>
                                <a:pt x="687" y="2195"/>
                                <a:pt x="682" y="2195"/>
                              </a:cubicBezTo>
                              <a:close/>
                              <a:moveTo>
                                <a:pt x="890" y="2204"/>
                              </a:moveTo>
                              <a:cubicBezTo>
                                <a:pt x="890" y="2209"/>
                                <a:pt x="894" y="2212"/>
                                <a:pt x="899" y="2212"/>
                              </a:cubicBezTo>
                              <a:cubicBezTo>
                                <a:pt x="904" y="2212"/>
                                <a:pt x="908" y="2209"/>
                                <a:pt x="908" y="2204"/>
                              </a:cubicBezTo>
                              <a:cubicBezTo>
                                <a:pt x="908" y="2199"/>
                                <a:pt x="904" y="2195"/>
                                <a:pt x="899" y="2195"/>
                              </a:cubicBezTo>
                              <a:cubicBezTo>
                                <a:pt x="894" y="2195"/>
                                <a:pt x="890" y="2199"/>
                                <a:pt x="890" y="2204"/>
                              </a:cubicBezTo>
                              <a:close/>
                              <a:moveTo>
                                <a:pt x="1116" y="2212"/>
                              </a:moveTo>
                              <a:cubicBezTo>
                                <a:pt x="1121" y="2212"/>
                                <a:pt x="1125" y="2209"/>
                                <a:pt x="1125" y="2204"/>
                              </a:cubicBezTo>
                              <a:cubicBezTo>
                                <a:pt x="1125" y="2199"/>
                                <a:pt x="1121" y="2195"/>
                                <a:pt x="1116" y="2195"/>
                              </a:cubicBezTo>
                              <a:cubicBezTo>
                                <a:pt x="1111" y="2195"/>
                                <a:pt x="1107" y="2199"/>
                                <a:pt x="1107" y="2204"/>
                              </a:cubicBezTo>
                              <a:cubicBezTo>
                                <a:pt x="1107" y="2209"/>
                                <a:pt x="1111" y="2212"/>
                                <a:pt x="1116" y="2212"/>
                              </a:cubicBezTo>
                              <a:close/>
                              <a:moveTo>
                                <a:pt x="1411" y="2204"/>
                              </a:moveTo>
                              <a:cubicBezTo>
                                <a:pt x="1411" y="2209"/>
                                <a:pt x="1415" y="2212"/>
                                <a:pt x="1420" y="2212"/>
                              </a:cubicBezTo>
                              <a:cubicBezTo>
                                <a:pt x="1425" y="2212"/>
                                <a:pt x="1429" y="2209"/>
                                <a:pt x="1429" y="2204"/>
                              </a:cubicBezTo>
                              <a:cubicBezTo>
                                <a:pt x="1429" y="2199"/>
                                <a:pt x="1425" y="2195"/>
                                <a:pt x="1420" y="2195"/>
                              </a:cubicBezTo>
                              <a:cubicBezTo>
                                <a:pt x="1415" y="2195"/>
                                <a:pt x="1411" y="2199"/>
                                <a:pt x="1411" y="2204"/>
                              </a:cubicBezTo>
                              <a:close/>
                              <a:moveTo>
                                <a:pt x="1680" y="2212"/>
                              </a:moveTo>
                              <a:cubicBezTo>
                                <a:pt x="1685" y="2212"/>
                                <a:pt x="1689" y="2209"/>
                                <a:pt x="1689" y="2204"/>
                              </a:cubicBezTo>
                              <a:cubicBezTo>
                                <a:pt x="1689" y="2199"/>
                                <a:pt x="1685" y="2195"/>
                                <a:pt x="1680" y="2195"/>
                              </a:cubicBezTo>
                              <a:cubicBezTo>
                                <a:pt x="1676" y="2195"/>
                                <a:pt x="1672" y="2199"/>
                                <a:pt x="1672" y="2204"/>
                              </a:cubicBezTo>
                              <a:cubicBezTo>
                                <a:pt x="1672" y="2209"/>
                                <a:pt x="1676" y="2212"/>
                                <a:pt x="1680" y="2212"/>
                              </a:cubicBezTo>
                              <a:close/>
                              <a:moveTo>
                                <a:pt x="1724" y="2212"/>
                              </a:moveTo>
                              <a:cubicBezTo>
                                <a:pt x="1729" y="2212"/>
                                <a:pt x="1733" y="2209"/>
                                <a:pt x="1733" y="2204"/>
                              </a:cubicBezTo>
                              <a:cubicBezTo>
                                <a:pt x="1733" y="2199"/>
                                <a:pt x="1729" y="2195"/>
                                <a:pt x="1724" y="2195"/>
                              </a:cubicBezTo>
                              <a:cubicBezTo>
                                <a:pt x="1719" y="2195"/>
                                <a:pt x="1715" y="2199"/>
                                <a:pt x="1715" y="2204"/>
                              </a:cubicBezTo>
                              <a:cubicBezTo>
                                <a:pt x="1715" y="2209"/>
                                <a:pt x="1719" y="2212"/>
                                <a:pt x="1724" y="2212"/>
                              </a:cubicBezTo>
                              <a:close/>
                              <a:moveTo>
                                <a:pt x="1819" y="2204"/>
                              </a:moveTo>
                              <a:cubicBezTo>
                                <a:pt x="1819" y="2199"/>
                                <a:pt x="1815" y="2195"/>
                                <a:pt x="1811" y="2195"/>
                              </a:cubicBezTo>
                              <a:cubicBezTo>
                                <a:pt x="1806" y="2195"/>
                                <a:pt x="1802" y="2199"/>
                                <a:pt x="1802" y="2204"/>
                              </a:cubicBezTo>
                              <a:cubicBezTo>
                                <a:pt x="1802" y="2209"/>
                                <a:pt x="1806" y="2212"/>
                                <a:pt x="1811" y="2212"/>
                              </a:cubicBezTo>
                              <a:cubicBezTo>
                                <a:pt x="1815" y="2212"/>
                                <a:pt x="1819" y="2209"/>
                                <a:pt x="1819" y="2204"/>
                              </a:cubicBezTo>
                              <a:close/>
                              <a:moveTo>
                                <a:pt x="2115" y="2212"/>
                              </a:moveTo>
                              <a:cubicBezTo>
                                <a:pt x="2119" y="2212"/>
                                <a:pt x="2123" y="2209"/>
                                <a:pt x="2123" y="2204"/>
                              </a:cubicBezTo>
                              <a:cubicBezTo>
                                <a:pt x="2123" y="2199"/>
                                <a:pt x="2119" y="2195"/>
                                <a:pt x="2115" y="2195"/>
                              </a:cubicBezTo>
                              <a:cubicBezTo>
                                <a:pt x="2110" y="2195"/>
                                <a:pt x="2106" y="2199"/>
                                <a:pt x="2106" y="2204"/>
                              </a:cubicBezTo>
                              <a:cubicBezTo>
                                <a:pt x="2106" y="2209"/>
                                <a:pt x="2110" y="2212"/>
                                <a:pt x="2115" y="2212"/>
                              </a:cubicBezTo>
                              <a:close/>
                              <a:moveTo>
                                <a:pt x="2201" y="2195"/>
                              </a:moveTo>
                              <a:cubicBezTo>
                                <a:pt x="2197" y="2195"/>
                                <a:pt x="2193" y="2199"/>
                                <a:pt x="2193" y="2204"/>
                              </a:cubicBezTo>
                              <a:cubicBezTo>
                                <a:pt x="2193" y="2209"/>
                                <a:pt x="2197" y="2212"/>
                                <a:pt x="2201" y="2212"/>
                              </a:cubicBezTo>
                              <a:cubicBezTo>
                                <a:pt x="2206" y="2212"/>
                                <a:pt x="2210" y="2209"/>
                                <a:pt x="2210" y="2204"/>
                              </a:cubicBezTo>
                              <a:cubicBezTo>
                                <a:pt x="2210" y="2199"/>
                                <a:pt x="2206" y="2195"/>
                                <a:pt x="2201" y="2195"/>
                              </a:cubicBezTo>
                              <a:close/>
                              <a:moveTo>
                                <a:pt x="2254" y="2204"/>
                              </a:moveTo>
                              <a:cubicBezTo>
                                <a:pt x="2254" y="2199"/>
                                <a:pt x="2250" y="2195"/>
                                <a:pt x="2245" y="2195"/>
                              </a:cubicBezTo>
                              <a:cubicBezTo>
                                <a:pt x="2240" y="2195"/>
                                <a:pt x="2236" y="2199"/>
                                <a:pt x="2236" y="2204"/>
                              </a:cubicBezTo>
                              <a:cubicBezTo>
                                <a:pt x="2236" y="2209"/>
                                <a:pt x="2240" y="2212"/>
                                <a:pt x="2245" y="2212"/>
                              </a:cubicBezTo>
                              <a:cubicBezTo>
                                <a:pt x="2250" y="2212"/>
                                <a:pt x="2254" y="2209"/>
                                <a:pt x="2254" y="2204"/>
                              </a:cubicBezTo>
                              <a:close/>
                              <a:moveTo>
                                <a:pt x="2288" y="2212"/>
                              </a:moveTo>
                              <a:cubicBezTo>
                                <a:pt x="2293" y="2212"/>
                                <a:pt x="2297" y="2209"/>
                                <a:pt x="2297" y="2204"/>
                              </a:cubicBezTo>
                              <a:cubicBezTo>
                                <a:pt x="2297" y="2199"/>
                                <a:pt x="2293" y="2195"/>
                                <a:pt x="2288" y="2195"/>
                              </a:cubicBezTo>
                              <a:cubicBezTo>
                                <a:pt x="2284" y="2195"/>
                                <a:pt x="2280" y="2199"/>
                                <a:pt x="2280" y="2204"/>
                              </a:cubicBezTo>
                              <a:cubicBezTo>
                                <a:pt x="2280" y="2209"/>
                                <a:pt x="2284" y="2212"/>
                                <a:pt x="2288" y="2212"/>
                              </a:cubicBezTo>
                              <a:close/>
                              <a:moveTo>
                                <a:pt x="2332" y="2212"/>
                              </a:moveTo>
                              <a:cubicBezTo>
                                <a:pt x="2336" y="2212"/>
                                <a:pt x="2340" y="2209"/>
                                <a:pt x="2340" y="2204"/>
                              </a:cubicBezTo>
                              <a:cubicBezTo>
                                <a:pt x="2340" y="2199"/>
                                <a:pt x="2336" y="2195"/>
                                <a:pt x="2332" y="2195"/>
                              </a:cubicBezTo>
                              <a:cubicBezTo>
                                <a:pt x="2327" y="2195"/>
                                <a:pt x="2323" y="2199"/>
                                <a:pt x="2323" y="2204"/>
                              </a:cubicBezTo>
                              <a:cubicBezTo>
                                <a:pt x="2323" y="2209"/>
                                <a:pt x="2327" y="2212"/>
                                <a:pt x="2332" y="2212"/>
                              </a:cubicBezTo>
                              <a:close/>
                              <a:moveTo>
                                <a:pt x="31" y="2238"/>
                              </a:moveTo>
                              <a:cubicBezTo>
                                <a:pt x="26" y="2238"/>
                                <a:pt x="22" y="2242"/>
                                <a:pt x="22" y="2247"/>
                              </a:cubicBezTo>
                              <a:cubicBezTo>
                                <a:pt x="22" y="2252"/>
                                <a:pt x="26" y="2256"/>
                                <a:pt x="31" y="2256"/>
                              </a:cubicBezTo>
                              <a:cubicBezTo>
                                <a:pt x="35" y="2256"/>
                                <a:pt x="39" y="2252"/>
                                <a:pt x="39" y="2247"/>
                              </a:cubicBezTo>
                              <a:cubicBezTo>
                                <a:pt x="39" y="2242"/>
                                <a:pt x="35" y="2238"/>
                                <a:pt x="31" y="2238"/>
                              </a:cubicBezTo>
                              <a:close/>
                              <a:moveTo>
                                <a:pt x="83" y="2247"/>
                              </a:moveTo>
                              <a:cubicBezTo>
                                <a:pt x="83" y="2242"/>
                                <a:pt x="79" y="2238"/>
                                <a:pt x="74" y="2238"/>
                              </a:cubicBezTo>
                              <a:cubicBezTo>
                                <a:pt x="69" y="2238"/>
                                <a:pt x="65" y="2242"/>
                                <a:pt x="65" y="2247"/>
                              </a:cubicBezTo>
                              <a:cubicBezTo>
                                <a:pt x="65" y="2252"/>
                                <a:pt x="69" y="2256"/>
                                <a:pt x="74" y="2256"/>
                              </a:cubicBezTo>
                              <a:cubicBezTo>
                                <a:pt x="79" y="2256"/>
                                <a:pt x="83" y="2252"/>
                                <a:pt x="83" y="2247"/>
                              </a:cubicBezTo>
                              <a:close/>
                              <a:moveTo>
                                <a:pt x="117" y="2238"/>
                              </a:moveTo>
                              <a:cubicBezTo>
                                <a:pt x="113" y="2238"/>
                                <a:pt x="109" y="2242"/>
                                <a:pt x="109" y="2247"/>
                              </a:cubicBezTo>
                              <a:cubicBezTo>
                                <a:pt x="109" y="2252"/>
                                <a:pt x="113" y="2256"/>
                                <a:pt x="117" y="2256"/>
                              </a:cubicBezTo>
                              <a:cubicBezTo>
                                <a:pt x="122" y="2256"/>
                                <a:pt x="126" y="2252"/>
                                <a:pt x="126" y="2247"/>
                              </a:cubicBezTo>
                              <a:cubicBezTo>
                                <a:pt x="126" y="2242"/>
                                <a:pt x="122" y="2238"/>
                                <a:pt x="117" y="2238"/>
                              </a:cubicBezTo>
                              <a:close/>
                              <a:moveTo>
                                <a:pt x="170" y="2247"/>
                              </a:moveTo>
                              <a:cubicBezTo>
                                <a:pt x="170" y="2242"/>
                                <a:pt x="166" y="2238"/>
                                <a:pt x="161" y="2238"/>
                              </a:cubicBezTo>
                              <a:cubicBezTo>
                                <a:pt x="156" y="2238"/>
                                <a:pt x="152" y="2242"/>
                                <a:pt x="152" y="2247"/>
                              </a:cubicBezTo>
                              <a:cubicBezTo>
                                <a:pt x="152" y="2252"/>
                                <a:pt x="156" y="2256"/>
                                <a:pt x="161" y="2256"/>
                              </a:cubicBezTo>
                              <a:cubicBezTo>
                                <a:pt x="166" y="2256"/>
                                <a:pt x="170" y="2252"/>
                                <a:pt x="170" y="2247"/>
                              </a:cubicBezTo>
                              <a:close/>
                              <a:moveTo>
                                <a:pt x="682" y="2238"/>
                              </a:moveTo>
                              <a:cubicBezTo>
                                <a:pt x="677" y="2238"/>
                                <a:pt x="673" y="2242"/>
                                <a:pt x="673" y="2247"/>
                              </a:cubicBezTo>
                              <a:cubicBezTo>
                                <a:pt x="673" y="2252"/>
                                <a:pt x="677" y="2256"/>
                                <a:pt x="682" y="2256"/>
                              </a:cubicBezTo>
                              <a:cubicBezTo>
                                <a:pt x="687" y="2256"/>
                                <a:pt x="691" y="2252"/>
                                <a:pt x="691" y="2247"/>
                              </a:cubicBezTo>
                              <a:cubicBezTo>
                                <a:pt x="691" y="2242"/>
                                <a:pt x="687" y="2238"/>
                                <a:pt x="682" y="2238"/>
                              </a:cubicBezTo>
                              <a:close/>
                              <a:moveTo>
                                <a:pt x="1029" y="2256"/>
                              </a:moveTo>
                              <a:cubicBezTo>
                                <a:pt x="1034" y="2256"/>
                                <a:pt x="1038" y="2252"/>
                                <a:pt x="1038" y="2247"/>
                              </a:cubicBezTo>
                              <a:cubicBezTo>
                                <a:pt x="1038" y="2242"/>
                                <a:pt x="1034" y="2238"/>
                                <a:pt x="1029" y="2238"/>
                              </a:cubicBezTo>
                              <a:cubicBezTo>
                                <a:pt x="1024" y="2238"/>
                                <a:pt x="1021" y="2242"/>
                                <a:pt x="1021" y="2247"/>
                              </a:cubicBezTo>
                              <a:cubicBezTo>
                                <a:pt x="1021" y="2252"/>
                                <a:pt x="1024" y="2256"/>
                                <a:pt x="1029" y="2256"/>
                              </a:cubicBezTo>
                              <a:close/>
                              <a:moveTo>
                                <a:pt x="1472" y="2247"/>
                              </a:moveTo>
                              <a:cubicBezTo>
                                <a:pt x="1472" y="2242"/>
                                <a:pt x="1468" y="2238"/>
                                <a:pt x="1463" y="2238"/>
                              </a:cubicBezTo>
                              <a:cubicBezTo>
                                <a:pt x="1459" y="2238"/>
                                <a:pt x="1455" y="2242"/>
                                <a:pt x="1455" y="2247"/>
                              </a:cubicBezTo>
                              <a:cubicBezTo>
                                <a:pt x="1455" y="2252"/>
                                <a:pt x="1459" y="2256"/>
                                <a:pt x="1463" y="2256"/>
                              </a:cubicBezTo>
                              <a:cubicBezTo>
                                <a:pt x="1468" y="2256"/>
                                <a:pt x="1472" y="2252"/>
                                <a:pt x="1472" y="2247"/>
                              </a:cubicBezTo>
                              <a:close/>
                              <a:moveTo>
                                <a:pt x="1507" y="2256"/>
                              </a:moveTo>
                              <a:cubicBezTo>
                                <a:pt x="1512" y="2256"/>
                                <a:pt x="1515" y="2252"/>
                                <a:pt x="1515" y="2247"/>
                              </a:cubicBezTo>
                              <a:cubicBezTo>
                                <a:pt x="1515" y="2242"/>
                                <a:pt x="1512" y="2238"/>
                                <a:pt x="1507" y="2238"/>
                              </a:cubicBezTo>
                              <a:cubicBezTo>
                                <a:pt x="1502" y="2238"/>
                                <a:pt x="1498" y="2242"/>
                                <a:pt x="1498" y="2247"/>
                              </a:cubicBezTo>
                              <a:cubicBezTo>
                                <a:pt x="1498" y="2252"/>
                                <a:pt x="1502" y="2256"/>
                                <a:pt x="1507" y="2256"/>
                              </a:cubicBezTo>
                              <a:close/>
                              <a:moveTo>
                                <a:pt x="1542" y="2247"/>
                              </a:moveTo>
                              <a:cubicBezTo>
                                <a:pt x="1542" y="2252"/>
                                <a:pt x="1545" y="2256"/>
                                <a:pt x="1550" y="2256"/>
                              </a:cubicBezTo>
                              <a:cubicBezTo>
                                <a:pt x="1555" y="2256"/>
                                <a:pt x="1559" y="2252"/>
                                <a:pt x="1559" y="2247"/>
                              </a:cubicBezTo>
                              <a:cubicBezTo>
                                <a:pt x="1559" y="2242"/>
                                <a:pt x="1555" y="2238"/>
                                <a:pt x="1550" y="2238"/>
                              </a:cubicBezTo>
                              <a:cubicBezTo>
                                <a:pt x="1545" y="2238"/>
                                <a:pt x="1542" y="2242"/>
                                <a:pt x="1542" y="2247"/>
                              </a:cubicBezTo>
                              <a:close/>
                              <a:moveTo>
                                <a:pt x="1724" y="2256"/>
                              </a:moveTo>
                              <a:cubicBezTo>
                                <a:pt x="1729" y="2256"/>
                                <a:pt x="1733" y="2252"/>
                                <a:pt x="1733" y="2247"/>
                              </a:cubicBezTo>
                              <a:cubicBezTo>
                                <a:pt x="1733" y="2242"/>
                                <a:pt x="1729" y="2238"/>
                                <a:pt x="1724" y="2238"/>
                              </a:cubicBezTo>
                              <a:cubicBezTo>
                                <a:pt x="1719" y="2238"/>
                                <a:pt x="1715" y="2242"/>
                                <a:pt x="1715" y="2247"/>
                              </a:cubicBezTo>
                              <a:cubicBezTo>
                                <a:pt x="1715" y="2252"/>
                                <a:pt x="1719" y="2256"/>
                                <a:pt x="1724" y="2256"/>
                              </a:cubicBezTo>
                              <a:close/>
                              <a:moveTo>
                                <a:pt x="1759" y="2247"/>
                              </a:moveTo>
                              <a:cubicBezTo>
                                <a:pt x="1759" y="2252"/>
                                <a:pt x="1763" y="2256"/>
                                <a:pt x="1767" y="2256"/>
                              </a:cubicBezTo>
                              <a:cubicBezTo>
                                <a:pt x="1772" y="2256"/>
                                <a:pt x="1776" y="2252"/>
                                <a:pt x="1776" y="2247"/>
                              </a:cubicBezTo>
                              <a:cubicBezTo>
                                <a:pt x="1776" y="2242"/>
                                <a:pt x="1772" y="2238"/>
                                <a:pt x="1767" y="2238"/>
                              </a:cubicBezTo>
                              <a:cubicBezTo>
                                <a:pt x="1763" y="2238"/>
                                <a:pt x="1759" y="2242"/>
                                <a:pt x="1759" y="2247"/>
                              </a:cubicBezTo>
                              <a:close/>
                              <a:moveTo>
                                <a:pt x="1906" y="2247"/>
                              </a:moveTo>
                              <a:cubicBezTo>
                                <a:pt x="1906" y="2242"/>
                                <a:pt x="1902" y="2238"/>
                                <a:pt x="1898" y="2238"/>
                              </a:cubicBezTo>
                              <a:cubicBezTo>
                                <a:pt x="1893" y="2238"/>
                                <a:pt x="1889" y="2242"/>
                                <a:pt x="1889" y="2247"/>
                              </a:cubicBezTo>
                              <a:cubicBezTo>
                                <a:pt x="1889" y="2252"/>
                                <a:pt x="1893" y="2256"/>
                                <a:pt x="1898" y="2256"/>
                              </a:cubicBezTo>
                              <a:cubicBezTo>
                                <a:pt x="1902" y="2256"/>
                                <a:pt x="1906" y="2252"/>
                                <a:pt x="1906" y="2247"/>
                              </a:cubicBezTo>
                              <a:close/>
                              <a:moveTo>
                                <a:pt x="2167" y="2247"/>
                              </a:moveTo>
                              <a:cubicBezTo>
                                <a:pt x="2167" y="2242"/>
                                <a:pt x="2163" y="2238"/>
                                <a:pt x="2158" y="2238"/>
                              </a:cubicBezTo>
                              <a:cubicBezTo>
                                <a:pt x="2153" y="2238"/>
                                <a:pt x="2149" y="2242"/>
                                <a:pt x="2149" y="2247"/>
                              </a:cubicBezTo>
                              <a:cubicBezTo>
                                <a:pt x="2149" y="2252"/>
                                <a:pt x="2153" y="2256"/>
                                <a:pt x="2158" y="2256"/>
                              </a:cubicBezTo>
                              <a:cubicBezTo>
                                <a:pt x="2163" y="2256"/>
                                <a:pt x="2167" y="2252"/>
                                <a:pt x="2167" y="2247"/>
                              </a:cubicBezTo>
                              <a:close/>
                              <a:moveTo>
                                <a:pt x="2332" y="2238"/>
                              </a:moveTo>
                              <a:cubicBezTo>
                                <a:pt x="2327" y="2238"/>
                                <a:pt x="2323" y="2242"/>
                                <a:pt x="2323" y="2247"/>
                              </a:cubicBezTo>
                              <a:cubicBezTo>
                                <a:pt x="2323" y="2252"/>
                                <a:pt x="2327" y="2256"/>
                                <a:pt x="2332" y="2256"/>
                              </a:cubicBezTo>
                              <a:cubicBezTo>
                                <a:pt x="2336" y="2256"/>
                                <a:pt x="2340" y="2252"/>
                                <a:pt x="2340" y="2247"/>
                              </a:cubicBezTo>
                              <a:cubicBezTo>
                                <a:pt x="2340" y="2242"/>
                                <a:pt x="2336" y="2238"/>
                                <a:pt x="2332" y="2238"/>
                              </a:cubicBezTo>
                              <a:close/>
                              <a:moveTo>
                                <a:pt x="31" y="2282"/>
                              </a:moveTo>
                              <a:cubicBezTo>
                                <a:pt x="26" y="2282"/>
                                <a:pt x="22" y="2286"/>
                                <a:pt x="22" y="2291"/>
                              </a:cubicBezTo>
                              <a:cubicBezTo>
                                <a:pt x="22" y="2295"/>
                                <a:pt x="26" y="2299"/>
                                <a:pt x="31" y="2299"/>
                              </a:cubicBezTo>
                              <a:cubicBezTo>
                                <a:pt x="35" y="2299"/>
                                <a:pt x="39" y="2295"/>
                                <a:pt x="39" y="2291"/>
                              </a:cubicBezTo>
                              <a:cubicBezTo>
                                <a:pt x="39" y="2286"/>
                                <a:pt x="35" y="2282"/>
                                <a:pt x="31" y="2282"/>
                              </a:cubicBezTo>
                              <a:close/>
                              <a:moveTo>
                                <a:pt x="117" y="2282"/>
                              </a:moveTo>
                              <a:cubicBezTo>
                                <a:pt x="113" y="2282"/>
                                <a:pt x="109" y="2286"/>
                                <a:pt x="109" y="2291"/>
                              </a:cubicBezTo>
                              <a:cubicBezTo>
                                <a:pt x="109" y="2295"/>
                                <a:pt x="113" y="2299"/>
                                <a:pt x="117" y="2299"/>
                              </a:cubicBezTo>
                              <a:cubicBezTo>
                                <a:pt x="122" y="2299"/>
                                <a:pt x="126" y="2295"/>
                                <a:pt x="126" y="2291"/>
                              </a:cubicBezTo>
                              <a:cubicBezTo>
                                <a:pt x="126" y="2286"/>
                                <a:pt x="122" y="2282"/>
                                <a:pt x="117" y="2282"/>
                              </a:cubicBezTo>
                              <a:close/>
                              <a:moveTo>
                                <a:pt x="213" y="2291"/>
                              </a:moveTo>
                              <a:cubicBezTo>
                                <a:pt x="213" y="2286"/>
                                <a:pt x="209" y="2282"/>
                                <a:pt x="204" y="2282"/>
                              </a:cubicBezTo>
                              <a:cubicBezTo>
                                <a:pt x="199" y="2282"/>
                                <a:pt x="196" y="2286"/>
                                <a:pt x="196" y="2291"/>
                              </a:cubicBezTo>
                              <a:cubicBezTo>
                                <a:pt x="196" y="2295"/>
                                <a:pt x="199" y="2299"/>
                                <a:pt x="204" y="2299"/>
                              </a:cubicBezTo>
                              <a:cubicBezTo>
                                <a:pt x="209" y="2299"/>
                                <a:pt x="213" y="2295"/>
                                <a:pt x="213" y="2291"/>
                              </a:cubicBezTo>
                              <a:close/>
                              <a:moveTo>
                                <a:pt x="291" y="2299"/>
                              </a:moveTo>
                              <a:cubicBezTo>
                                <a:pt x="296" y="2299"/>
                                <a:pt x="300" y="2295"/>
                                <a:pt x="300" y="2291"/>
                              </a:cubicBezTo>
                              <a:cubicBezTo>
                                <a:pt x="300" y="2286"/>
                                <a:pt x="296" y="2282"/>
                                <a:pt x="291" y="2282"/>
                              </a:cubicBezTo>
                              <a:cubicBezTo>
                                <a:pt x="286" y="2282"/>
                                <a:pt x="282" y="2286"/>
                                <a:pt x="282" y="2291"/>
                              </a:cubicBezTo>
                              <a:cubicBezTo>
                                <a:pt x="282" y="2295"/>
                                <a:pt x="286" y="2299"/>
                                <a:pt x="291" y="2299"/>
                              </a:cubicBezTo>
                              <a:close/>
                              <a:moveTo>
                                <a:pt x="638" y="2299"/>
                              </a:moveTo>
                              <a:cubicBezTo>
                                <a:pt x="643" y="2299"/>
                                <a:pt x="647" y="2295"/>
                                <a:pt x="647" y="2291"/>
                              </a:cubicBezTo>
                              <a:cubicBezTo>
                                <a:pt x="647" y="2286"/>
                                <a:pt x="643" y="2282"/>
                                <a:pt x="638" y="2282"/>
                              </a:cubicBezTo>
                              <a:cubicBezTo>
                                <a:pt x="634" y="2282"/>
                                <a:pt x="630" y="2286"/>
                                <a:pt x="630" y="2291"/>
                              </a:cubicBezTo>
                              <a:cubicBezTo>
                                <a:pt x="630" y="2295"/>
                                <a:pt x="634" y="2299"/>
                                <a:pt x="638" y="2299"/>
                              </a:cubicBezTo>
                              <a:close/>
                              <a:moveTo>
                                <a:pt x="942" y="2282"/>
                              </a:moveTo>
                              <a:cubicBezTo>
                                <a:pt x="938" y="2282"/>
                                <a:pt x="934" y="2286"/>
                                <a:pt x="934" y="2291"/>
                              </a:cubicBezTo>
                              <a:cubicBezTo>
                                <a:pt x="934" y="2295"/>
                                <a:pt x="938" y="2299"/>
                                <a:pt x="942" y="2299"/>
                              </a:cubicBezTo>
                              <a:cubicBezTo>
                                <a:pt x="947" y="2299"/>
                                <a:pt x="951" y="2295"/>
                                <a:pt x="951" y="2291"/>
                              </a:cubicBezTo>
                              <a:cubicBezTo>
                                <a:pt x="951" y="2286"/>
                                <a:pt x="947" y="2282"/>
                                <a:pt x="942" y="2282"/>
                              </a:cubicBezTo>
                              <a:close/>
                              <a:moveTo>
                                <a:pt x="1203" y="2282"/>
                              </a:moveTo>
                              <a:cubicBezTo>
                                <a:pt x="1198" y="2282"/>
                                <a:pt x="1194" y="2286"/>
                                <a:pt x="1194" y="2291"/>
                              </a:cubicBezTo>
                              <a:cubicBezTo>
                                <a:pt x="1194" y="2295"/>
                                <a:pt x="1198" y="2299"/>
                                <a:pt x="1203" y="2299"/>
                              </a:cubicBezTo>
                              <a:cubicBezTo>
                                <a:pt x="1208" y="2299"/>
                                <a:pt x="1212" y="2295"/>
                                <a:pt x="1212" y="2291"/>
                              </a:cubicBezTo>
                              <a:cubicBezTo>
                                <a:pt x="1212" y="2286"/>
                                <a:pt x="1208" y="2282"/>
                                <a:pt x="1203" y="2282"/>
                              </a:cubicBezTo>
                              <a:close/>
                              <a:moveTo>
                                <a:pt x="1298" y="2291"/>
                              </a:moveTo>
                              <a:cubicBezTo>
                                <a:pt x="1298" y="2286"/>
                                <a:pt x="1294" y="2282"/>
                                <a:pt x="1290" y="2282"/>
                              </a:cubicBezTo>
                              <a:cubicBezTo>
                                <a:pt x="1285" y="2282"/>
                                <a:pt x="1281" y="2286"/>
                                <a:pt x="1281" y="2291"/>
                              </a:cubicBezTo>
                              <a:cubicBezTo>
                                <a:pt x="1281" y="2295"/>
                                <a:pt x="1285" y="2299"/>
                                <a:pt x="1290" y="2299"/>
                              </a:cubicBezTo>
                              <a:cubicBezTo>
                                <a:pt x="1294" y="2299"/>
                                <a:pt x="1298" y="2295"/>
                                <a:pt x="1298" y="2291"/>
                              </a:cubicBezTo>
                              <a:close/>
                              <a:moveTo>
                                <a:pt x="1429" y="2291"/>
                              </a:moveTo>
                              <a:cubicBezTo>
                                <a:pt x="1429" y="2286"/>
                                <a:pt x="1425" y="2282"/>
                                <a:pt x="1420" y="2282"/>
                              </a:cubicBezTo>
                              <a:cubicBezTo>
                                <a:pt x="1415" y="2282"/>
                                <a:pt x="1411" y="2286"/>
                                <a:pt x="1411" y="2291"/>
                              </a:cubicBezTo>
                              <a:cubicBezTo>
                                <a:pt x="1411" y="2295"/>
                                <a:pt x="1415" y="2299"/>
                                <a:pt x="1420" y="2299"/>
                              </a:cubicBezTo>
                              <a:cubicBezTo>
                                <a:pt x="1425" y="2299"/>
                                <a:pt x="1429" y="2295"/>
                                <a:pt x="1429" y="2291"/>
                              </a:cubicBezTo>
                              <a:close/>
                              <a:moveTo>
                                <a:pt x="1602" y="2291"/>
                              </a:moveTo>
                              <a:cubicBezTo>
                                <a:pt x="1602" y="2286"/>
                                <a:pt x="1598" y="2282"/>
                                <a:pt x="1594" y="2282"/>
                              </a:cubicBezTo>
                              <a:cubicBezTo>
                                <a:pt x="1589" y="2282"/>
                                <a:pt x="1585" y="2286"/>
                                <a:pt x="1585" y="2291"/>
                              </a:cubicBezTo>
                              <a:cubicBezTo>
                                <a:pt x="1585" y="2295"/>
                                <a:pt x="1589" y="2299"/>
                                <a:pt x="1594" y="2299"/>
                              </a:cubicBezTo>
                              <a:cubicBezTo>
                                <a:pt x="1598" y="2299"/>
                                <a:pt x="1602" y="2295"/>
                                <a:pt x="1602" y="2291"/>
                              </a:cubicBezTo>
                              <a:close/>
                              <a:moveTo>
                                <a:pt x="1646" y="2291"/>
                              </a:moveTo>
                              <a:cubicBezTo>
                                <a:pt x="1646" y="2286"/>
                                <a:pt x="1642" y="2282"/>
                                <a:pt x="1637" y="2282"/>
                              </a:cubicBezTo>
                              <a:cubicBezTo>
                                <a:pt x="1632" y="2282"/>
                                <a:pt x="1628" y="2286"/>
                                <a:pt x="1628" y="2291"/>
                              </a:cubicBezTo>
                              <a:cubicBezTo>
                                <a:pt x="1628" y="2295"/>
                                <a:pt x="1632" y="2299"/>
                                <a:pt x="1637" y="2299"/>
                              </a:cubicBezTo>
                              <a:cubicBezTo>
                                <a:pt x="1642" y="2299"/>
                                <a:pt x="1646" y="2295"/>
                                <a:pt x="1646" y="2291"/>
                              </a:cubicBezTo>
                              <a:close/>
                              <a:moveTo>
                                <a:pt x="1898" y="2299"/>
                              </a:moveTo>
                              <a:cubicBezTo>
                                <a:pt x="1902" y="2299"/>
                                <a:pt x="1906" y="2295"/>
                                <a:pt x="1906" y="2291"/>
                              </a:cubicBezTo>
                              <a:cubicBezTo>
                                <a:pt x="1906" y="2286"/>
                                <a:pt x="1902" y="2282"/>
                                <a:pt x="1898" y="2282"/>
                              </a:cubicBezTo>
                              <a:cubicBezTo>
                                <a:pt x="1893" y="2282"/>
                                <a:pt x="1889" y="2286"/>
                                <a:pt x="1889" y="2291"/>
                              </a:cubicBezTo>
                              <a:cubicBezTo>
                                <a:pt x="1889" y="2295"/>
                                <a:pt x="1893" y="2299"/>
                                <a:pt x="1898" y="2299"/>
                              </a:cubicBezTo>
                              <a:close/>
                              <a:moveTo>
                                <a:pt x="2193" y="2291"/>
                              </a:moveTo>
                              <a:cubicBezTo>
                                <a:pt x="2193" y="2295"/>
                                <a:pt x="2197" y="2299"/>
                                <a:pt x="2201" y="2299"/>
                              </a:cubicBezTo>
                              <a:cubicBezTo>
                                <a:pt x="2206" y="2299"/>
                                <a:pt x="2210" y="2295"/>
                                <a:pt x="2210" y="2291"/>
                              </a:cubicBezTo>
                              <a:cubicBezTo>
                                <a:pt x="2210" y="2286"/>
                                <a:pt x="2206" y="2282"/>
                                <a:pt x="2201" y="2282"/>
                              </a:cubicBezTo>
                              <a:cubicBezTo>
                                <a:pt x="2197" y="2282"/>
                                <a:pt x="2193" y="2286"/>
                                <a:pt x="2193" y="2291"/>
                              </a:cubicBezTo>
                              <a:close/>
                              <a:moveTo>
                                <a:pt x="109" y="2334"/>
                              </a:moveTo>
                              <a:cubicBezTo>
                                <a:pt x="109" y="2339"/>
                                <a:pt x="113" y="2343"/>
                                <a:pt x="117" y="2343"/>
                              </a:cubicBezTo>
                              <a:cubicBezTo>
                                <a:pt x="122" y="2343"/>
                                <a:pt x="126" y="2339"/>
                                <a:pt x="126" y="2334"/>
                              </a:cubicBezTo>
                              <a:cubicBezTo>
                                <a:pt x="126" y="2329"/>
                                <a:pt x="122" y="2325"/>
                                <a:pt x="117" y="2325"/>
                              </a:cubicBezTo>
                              <a:cubicBezTo>
                                <a:pt x="113" y="2325"/>
                                <a:pt x="109" y="2329"/>
                                <a:pt x="109" y="2334"/>
                              </a:cubicBezTo>
                              <a:close/>
                              <a:moveTo>
                                <a:pt x="291" y="2325"/>
                              </a:moveTo>
                              <a:cubicBezTo>
                                <a:pt x="286" y="2325"/>
                                <a:pt x="282" y="2329"/>
                                <a:pt x="282" y="2334"/>
                              </a:cubicBezTo>
                              <a:cubicBezTo>
                                <a:pt x="282" y="2339"/>
                                <a:pt x="286" y="2343"/>
                                <a:pt x="291" y="2343"/>
                              </a:cubicBezTo>
                              <a:cubicBezTo>
                                <a:pt x="296" y="2343"/>
                                <a:pt x="300" y="2339"/>
                                <a:pt x="300" y="2334"/>
                              </a:cubicBezTo>
                              <a:cubicBezTo>
                                <a:pt x="300" y="2329"/>
                                <a:pt x="296" y="2325"/>
                                <a:pt x="291" y="2325"/>
                              </a:cubicBezTo>
                              <a:close/>
                              <a:moveTo>
                                <a:pt x="430" y="2334"/>
                              </a:moveTo>
                              <a:cubicBezTo>
                                <a:pt x="430" y="2329"/>
                                <a:pt x="426" y="2325"/>
                                <a:pt x="421" y="2325"/>
                              </a:cubicBezTo>
                              <a:cubicBezTo>
                                <a:pt x="417" y="2325"/>
                                <a:pt x="413" y="2329"/>
                                <a:pt x="413" y="2334"/>
                              </a:cubicBezTo>
                              <a:cubicBezTo>
                                <a:pt x="413" y="2339"/>
                                <a:pt x="417" y="2343"/>
                                <a:pt x="421" y="2343"/>
                              </a:cubicBezTo>
                              <a:cubicBezTo>
                                <a:pt x="426" y="2343"/>
                                <a:pt x="430" y="2339"/>
                                <a:pt x="430" y="2334"/>
                              </a:cubicBezTo>
                              <a:close/>
                              <a:moveTo>
                                <a:pt x="595" y="2325"/>
                              </a:moveTo>
                              <a:cubicBezTo>
                                <a:pt x="590" y="2325"/>
                                <a:pt x="586" y="2329"/>
                                <a:pt x="586" y="2334"/>
                              </a:cubicBezTo>
                              <a:cubicBezTo>
                                <a:pt x="586" y="2339"/>
                                <a:pt x="590" y="2343"/>
                                <a:pt x="595" y="2343"/>
                              </a:cubicBezTo>
                              <a:cubicBezTo>
                                <a:pt x="600" y="2343"/>
                                <a:pt x="604" y="2339"/>
                                <a:pt x="604" y="2334"/>
                              </a:cubicBezTo>
                              <a:cubicBezTo>
                                <a:pt x="604" y="2329"/>
                                <a:pt x="600" y="2325"/>
                                <a:pt x="595" y="2325"/>
                              </a:cubicBezTo>
                              <a:close/>
                              <a:moveTo>
                                <a:pt x="638" y="2343"/>
                              </a:moveTo>
                              <a:cubicBezTo>
                                <a:pt x="643" y="2343"/>
                                <a:pt x="647" y="2339"/>
                                <a:pt x="647" y="2334"/>
                              </a:cubicBezTo>
                              <a:cubicBezTo>
                                <a:pt x="647" y="2329"/>
                                <a:pt x="643" y="2325"/>
                                <a:pt x="638" y="2325"/>
                              </a:cubicBezTo>
                              <a:cubicBezTo>
                                <a:pt x="634" y="2325"/>
                                <a:pt x="630" y="2329"/>
                                <a:pt x="630" y="2334"/>
                              </a:cubicBezTo>
                              <a:cubicBezTo>
                                <a:pt x="630" y="2339"/>
                                <a:pt x="634" y="2343"/>
                                <a:pt x="638" y="2343"/>
                              </a:cubicBezTo>
                              <a:close/>
                              <a:moveTo>
                                <a:pt x="821" y="2334"/>
                              </a:moveTo>
                              <a:cubicBezTo>
                                <a:pt x="821" y="2329"/>
                                <a:pt x="817" y="2325"/>
                                <a:pt x="812" y="2325"/>
                              </a:cubicBezTo>
                              <a:cubicBezTo>
                                <a:pt x="807" y="2325"/>
                                <a:pt x="803" y="2329"/>
                                <a:pt x="803" y="2334"/>
                              </a:cubicBezTo>
                              <a:cubicBezTo>
                                <a:pt x="803" y="2339"/>
                                <a:pt x="807" y="2343"/>
                                <a:pt x="812" y="2343"/>
                              </a:cubicBezTo>
                              <a:cubicBezTo>
                                <a:pt x="817" y="2343"/>
                                <a:pt x="821" y="2339"/>
                                <a:pt x="821" y="2334"/>
                              </a:cubicBezTo>
                              <a:close/>
                              <a:moveTo>
                                <a:pt x="1029" y="2343"/>
                              </a:moveTo>
                              <a:cubicBezTo>
                                <a:pt x="1034" y="2343"/>
                                <a:pt x="1038" y="2339"/>
                                <a:pt x="1038" y="2334"/>
                              </a:cubicBezTo>
                              <a:cubicBezTo>
                                <a:pt x="1038" y="2329"/>
                                <a:pt x="1034" y="2325"/>
                                <a:pt x="1029" y="2325"/>
                              </a:cubicBezTo>
                              <a:cubicBezTo>
                                <a:pt x="1024" y="2325"/>
                                <a:pt x="1021" y="2329"/>
                                <a:pt x="1021" y="2334"/>
                              </a:cubicBezTo>
                              <a:cubicBezTo>
                                <a:pt x="1021" y="2339"/>
                                <a:pt x="1024" y="2343"/>
                                <a:pt x="1029" y="2343"/>
                              </a:cubicBezTo>
                              <a:close/>
                              <a:moveTo>
                                <a:pt x="1073" y="2325"/>
                              </a:moveTo>
                              <a:cubicBezTo>
                                <a:pt x="1068" y="2325"/>
                                <a:pt x="1064" y="2329"/>
                                <a:pt x="1064" y="2334"/>
                              </a:cubicBezTo>
                              <a:cubicBezTo>
                                <a:pt x="1064" y="2339"/>
                                <a:pt x="1068" y="2343"/>
                                <a:pt x="1073" y="2343"/>
                              </a:cubicBezTo>
                              <a:cubicBezTo>
                                <a:pt x="1077" y="2343"/>
                                <a:pt x="1081" y="2339"/>
                                <a:pt x="1081" y="2334"/>
                              </a:cubicBezTo>
                              <a:cubicBezTo>
                                <a:pt x="1081" y="2329"/>
                                <a:pt x="1077" y="2325"/>
                                <a:pt x="1073" y="2325"/>
                              </a:cubicBezTo>
                              <a:close/>
                              <a:moveTo>
                                <a:pt x="1377" y="2325"/>
                              </a:moveTo>
                              <a:cubicBezTo>
                                <a:pt x="1372" y="2325"/>
                                <a:pt x="1368" y="2329"/>
                                <a:pt x="1368" y="2334"/>
                              </a:cubicBezTo>
                              <a:cubicBezTo>
                                <a:pt x="1368" y="2339"/>
                                <a:pt x="1372" y="2343"/>
                                <a:pt x="1377" y="2343"/>
                              </a:cubicBezTo>
                              <a:cubicBezTo>
                                <a:pt x="1381" y="2343"/>
                                <a:pt x="1385" y="2339"/>
                                <a:pt x="1385" y="2334"/>
                              </a:cubicBezTo>
                              <a:cubicBezTo>
                                <a:pt x="1385" y="2329"/>
                                <a:pt x="1381" y="2325"/>
                                <a:pt x="1377" y="2325"/>
                              </a:cubicBezTo>
                              <a:close/>
                              <a:moveTo>
                                <a:pt x="1515" y="2334"/>
                              </a:moveTo>
                              <a:cubicBezTo>
                                <a:pt x="1515" y="2329"/>
                                <a:pt x="1512" y="2325"/>
                                <a:pt x="1507" y="2325"/>
                              </a:cubicBezTo>
                              <a:cubicBezTo>
                                <a:pt x="1502" y="2325"/>
                                <a:pt x="1498" y="2329"/>
                                <a:pt x="1498" y="2334"/>
                              </a:cubicBezTo>
                              <a:cubicBezTo>
                                <a:pt x="1498" y="2339"/>
                                <a:pt x="1502" y="2343"/>
                                <a:pt x="1507" y="2343"/>
                              </a:cubicBezTo>
                              <a:cubicBezTo>
                                <a:pt x="1512" y="2343"/>
                                <a:pt x="1515" y="2339"/>
                                <a:pt x="1515" y="2334"/>
                              </a:cubicBezTo>
                              <a:close/>
                              <a:moveTo>
                                <a:pt x="1724" y="2325"/>
                              </a:moveTo>
                              <a:cubicBezTo>
                                <a:pt x="1719" y="2325"/>
                                <a:pt x="1715" y="2329"/>
                                <a:pt x="1715" y="2334"/>
                              </a:cubicBezTo>
                              <a:cubicBezTo>
                                <a:pt x="1715" y="2339"/>
                                <a:pt x="1719" y="2343"/>
                                <a:pt x="1724" y="2343"/>
                              </a:cubicBezTo>
                              <a:cubicBezTo>
                                <a:pt x="1729" y="2343"/>
                                <a:pt x="1733" y="2339"/>
                                <a:pt x="1733" y="2334"/>
                              </a:cubicBezTo>
                              <a:cubicBezTo>
                                <a:pt x="1733" y="2329"/>
                                <a:pt x="1729" y="2325"/>
                                <a:pt x="1724" y="2325"/>
                              </a:cubicBezTo>
                              <a:close/>
                              <a:moveTo>
                                <a:pt x="2254" y="2334"/>
                              </a:moveTo>
                              <a:cubicBezTo>
                                <a:pt x="2254" y="2329"/>
                                <a:pt x="2250" y="2325"/>
                                <a:pt x="2245" y="2325"/>
                              </a:cubicBezTo>
                              <a:cubicBezTo>
                                <a:pt x="2240" y="2325"/>
                                <a:pt x="2236" y="2329"/>
                                <a:pt x="2236" y="2334"/>
                              </a:cubicBezTo>
                              <a:cubicBezTo>
                                <a:pt x="2236" y="2339"/>
                                <a:pt x="2240" y="2343"/>
                                <a:pt x="2245" y="2343"/>
                              </a:cubicBezTo>
                              <a:cubicBezTo>
                                <a:pt x="2250" y="2343"/>
                                <a:pt x="2254" y="2339"/>
                                <a:pt x="2254" y="2334"/>
                              </a:cubicBezTo>
                              <a:close/>
                              <a:moveTo>
                                <a:pt x="2297" y="2334"/>
                              </a:moveTo>
                              <a:cubicBezTo>
                                <a:pt x="2297" y="2329"/>
                                <a:pt x="2293" y="2325"/>
                                <a:pt x="2288" y="2325"/>
                              </a:cubicBezTo>
                              <a:cubicBezTo>
                                <a:pt x="2284" y="2325"/>
                                <a:pt x="2280" y="2329"/>
                                <a:pt x="2280" y="2334"/>
                              </a:cubicBezTo>
                              <a:cubicBezTo>
                                <a:pt x="2280" y="2339"/>
                                <a:pt x="2284" y="2343"/>
                                <a:pt x="2288" y="2343"/>
                              </a:cubicBezTo>
                              <a:cubicBezTo>
                                <a:pt x="2293" y="2343"/>
                                <a:pt x="2297" y="2339"/>
                                <a:pt x="2297" y="2334"/>
                              </a:cubicBezTo>
                              <a:close/>
                              <a:moveTo>
                                <a:pt x="2366" y="2334"/>
                              </a:moveTo>
                              <a:cubicBezTo>
                                <a:pt x="2366" y="2339"/>
                                <a:pt x="2370" y="2343"/>
                                <a:pt x="2375" y="2343"/>
                              </a:cubicBezTo>
                              <a:cubicBezTo>
                                <a:pt x="2377" y="2343"/>
                                <a:pt x="2380" y="2342"/>
                                <a:pt x="2381" y="2340"/>
                              </a:cubicBezTo>
                              <a:cubicBezTo>
                                <a:pt x="2381" y="2328"/>
                                <a:pt x="2381" y="2328"/>
                                <a:pt x="2381" y="2328"/>
                              </a:cubicBezTo>
                              <a:cubicBezTo>
                                <a:pt x="2380" y="2326"/>
                                <a:pt x="2377" y="2325"/>
                                <a:pt x="2375" y="2325"/>
                              </a:cubicBezTo>
                              <a:cubicBezTo>
                                <a:pt x="2370" y="2325"/>
                                <a:pt x="2366" y="2329"/>
                                <a:pt x="2366" y="2334"/>
                              </a:cubicBezTo>
                              <a:close/>
                              <a:moveTo>
                                <a:pt x="22" y="2377"/>
                              </a:moveTo>
                              <a:cubicBezTo>
                                <a:pt x="22" y="2382"/>
                                <a:pt x="26" y="2386"/>
                                <a:pt x="31" y="2386"/>
                              </a:cubicBezTo>
                              <a:cubicBezTo>
                                <a:pt x="35" y="2386"/>
                                <a:pt x="39" y="2382"/>
                                <a:pt x="39" y="2377"/>
                              </a:cubicBezTo>
                              <a:cubicBezTo>
                                <a:pt x="39" y="2373"/>
                                <a:pt x="35" y="2369"/>
                                <a:pt x="31" y="2369"/>
                              </a:cubicBezTo>
                              <a:cubicBezTo>
                                <a:pt x="26" y="2369"/>
                                <a:pt x="22" y="2373"/>
                                <a:pt x="22" y="2377"/>
                              </a:cubicBezTo>
                              <a:close/>
                              <a:moveTo>
                                <a:pt x="83" y="2377"/>
                              </a:moveTo>
                              <a:cubicBezTo>
                                <a:pt x="83" y="2373"/>
                                <a:pt x="79" y="2369"/>
                                <a:pt x="74" y="2369"/>
                              </a:cubicBezTo>
                              <a:cubicBezTo>
                                <a:pt x="69" y="2369"/>
                                <a:pt x="65" y="2373"/>
                                <a:pt x="65" y="2377"/>
                              </a:cubicBezTo>
                              <a:cubicBezTo>
                                <a:pt x="65" y="2382"/>
                                <a:pt x="69" y="2386"/>
                                <a:pt x="74" y="2386"/>
                              </a:cubicBezTo>
                              <a:cubicBezTo>
                                <a:pt x="79" y="2386"/>
                                <a:pt x="83" y="2382"/>
                                <a:pt x="83" y="2377"/>
                              </a:cubicBezTo>
                              <a:close/>
                              <a:moveTo>
                                <a:pt x="170" y="2377"/>
                              </a:moveTo>
                              <a:cubicBezTo>
                                <a:pt x="170" y="2373"/>
                                <a:pt x="166" y="2369"/>
                                <a:pt x="161" y="2369"/>
                              </a:cubicBezTo>
                              <a:cubicBezTo>
                                <a:pt x="156" y="2369"/>
                                <a:pt x="152" y="2373"/>
                                <a:pt x="152" y="2377"/>
                              </a:cubicBezTo>
                              <a:cubicBezTo>
                                <a:pt x="152" y="2382"/>
                                <a:pt x="156" y="2386"/>
                                <a:pt x="161" y="2386"/>
                              </a:cubicBezTo>
                              <a:cubicBezTo>
                                <a:pt x="166" y="2386"/>
                                <a:pt x="170" y="2382"/>
                                <a:pt x="170" y="2377"/>
                              </a:cubicBezTo>
                              <a:close/>
                              <a:moveTo>
                                <a:pt x="595" y="2369"/>
                              </a:moveTo>
                              <a:cubicBezTo>
                                <a:pt x="590" y="2369"/>
                                <a:pt x="586" y="2373"/>
                                <a:pt x="586" y="2377"/>
                              </a:cubicBezTo>
                              <a:cubicBezTo>
                                <a:pt x="586" y="2382"/>
                                <a:pt x="590" y="2386"/>
                                <a:pt x="595" y="2386"/>
                              </a:cubicBezTo>
                              <a:cubicBezTo>
                                <a:pt x="600" y="2386"/>
                                <a:pt x="604" y="2382"/>
                                <a:pt x="604" y="2377"/>
                              </a:cubicBezTo>
                              <a:cubicBezTo>
                                <a:pt x="604" y="2373"/>
                                <a:pt x="600" y="2369"/>
                                <a:pt x="595" y="2369"/>
                              </a:cubicBezTo>
                              <a:close/>
                              <a:moveTo>
                                <a:pt x="717" y="2377"/>
                              </a:moveTo>
                              <a:cubicBezTo>
                                <a:pt x="717" y="2382"/>
                                <a:pt x="720" y="2386"/>
                                <a:pt x="725" y="2386"/>
                              </a:cubicBezTo>
                              <a:cubicBezTo>
                                <a:pt x="730" y="2386"/>
                                <a:pt x="734" y="2382"/>
                                <a:pt x="734" y="2377"/>
                              </a:cubicBezTo>
                              <a:cubicBezTo>
                                <a:pt x="734" y="2373"/>
                                <a:pt x="730" y="2369"/>
                                <a:pt x="725" y="2369"/>
                              </a:cubicBezTo>
                              <a:cubicBezTo>
                                <a:pt x="720" y="2369"/>
                                <a:pt x="717" y="2373"/>
                                <a:pt x="717" y="2377"/>
                              </a:cubicBezTo>
                              <a:close/>
                              <a:moveTo>
                                <a:pt x="769" y="2386"/>
                              </a:moveTo>
                              <a:cubicBezTo>
                                <a:pt x="773" y="2386"/>
                                <a:pt x="777" y="2382"/>
                                <a:pt x="777" y="2377"/>
                              </a:cubicBezTo>
                              <a:cubicBezTo>
                                <a:pt x="777" y="2373"/>
                                <a:pt x="773" y="2369"/>
                                <a:pt x="769" y="2369"/>
                              </a:cubicBezTo>
                              <a:cubicBezTo>
                                <a:pt x="764" y="2369"/>
                                <a:pt x="760" y="2373"/>
                                <a:pt x="760" y="2377"/>
                              </a:cubicBezTo>
                              <a:cubicBezTo>
                                <a:pt x="760" y="2382"/>
                                <a:pt x="764" y="2386"/>
                                <a:pt x="769" y="2386"/>
                              </a:cubicBezTo>
                              <a:close/>
                              <a:moveTo>
                                <a:pt x="899" y="2369"/>
                              </a:moveTo>
                              <a:cubicBezTo>
                                <a:pt x="894" y="2369"/>
                                <a:pt x="890" y="2373"/>
                                <a:pt x="890" y="2377"/>
                              </a:cubicBezTo>
                              <a:cubicBezTo>
                                <a:pt x="890" y="2382"/>
                                <a:pt x="894" y="2386"/>
                                <a:pt x="899" y="2386"/>
                              </a:cubicBezTo>
                              <a:cubicBezTo>
                                <a:pt x="904" y="2386"/>
                                <a:pt x="908" y="2382"/>
                                <a:pt x="908" y="2377"/>
                              </a:cubicBezTo>
                              <a:cubicBezTo>
                                <a:pt x="908" y="2373"/>
                                <a:pt x="904" y="2369"/>
                                <a:pt x="899" y="2369"/>
                              </a:cubicBezTo>
                              <a:close/>
                              <a:moveTo>
                                <a:pt x="934" y="2377"/>
                              </a:moveTo>
                              <a:cubicBezTo>
                                <a:pt x="934" y="2382"/>
                                <a:pt x="938" y="2386"/>
                                <a:pt x="942" y="2386"/>
                              </a:cubicBezTo>
                              <a:cubicBezTo>
                                <a:pt x="947" y="2386"/>
                                <a:pt x="951" y="2382"/>
                                <a:pt x="951" y="2377"/>
                              </a:cubicBezTo>
                              <a:cubicBezTo>
                                <a:pt x="951" y="2373"/>
                                <a:pt x="947" y="2369"/>
                                <a:pt x="942" y="2369"/>
                              </a:cubicBezTo>
                              <a:cubicBezTo>
                                <a:pt x="938" y="2369"/>
                                <a:pt x="934" y="2373"/>
                                <a:pt x="934" y="2377"/>
                              </a:cubicBezTo>
                              <a:close/>
                              <a:moveTo>
                                <a:pt x="1029" y="2386"/>
                              </a:moveTo>
                              <a:cubicBezTo>
                                <a:pt x="1034" y="2386"/>
                                <a:pt x="1038" y="2382"/>
                                <a:pt x="1038" y="2377"/>
                              </a:cubicBezTo>
                              <a:cubicBezTo>
                                <a:pt x="1038" y="2373"/>
                                <a:pt x="1034" y="2369"/>
                                <a:pt x="1029" y="2369"/>
                              </a:cubicBezTo>
                              <a:cubicBezTo>
                                <a:pt x="1024" y="2369"/>
                                <a:pt x="1021" y="2373"/>
                                <a:pt x="1021" y="2377"/>
                              </a:cubicBezTo>
                              <a:cubicBezTo>
                                <a:pt x="1021" y="2382"/>
                                <a:pt x="1024" y="2386"/>
                                <a:pt x="1029" y="2386"/>
                              </a:cubicBezTo>
                              <a:close/>
                              <a:moveTo>
                                <a:pt x="1064" y="2377"/>
                              </a:moveTo>
                              <a:cubicBezTo>
                                <a:pt x="1064" y="2382"/>
                                <a:pt x="1068" y="2386"/>
                                <a:pt x="1073" y="2386"/>
                              </a:cubicBezTo>
                              <a:cubicBezTo>
                                <a:pt x="1077" y="2386"/>
                                <a:pt x="1081" y="2382"/>
                                <a:pt x="1081" y="2377"/>
                              </a:cubicBezTo>
                              <a:cubicBezTo>
                                <a:pt x="1081" y="2373"/>
                                <a:pt x="1077" y="2369"/>
                                <a:pt x="1073" y="2369"/>
                              </a:cubicBezTo>
                              <a:cubicBezTo>
                                <a:pt x="1068" y="2369"/>
                                <a:pt x="1064" y="2373"/>
                                <a:pt x="1064" y="2377"/>
                              </a:cubicBezTo>
                              <a:close/>
                              <a:moveTo>
                                <a:pt x="1159" y="2386"/>
                              </a:moveTo>
                              <a:cubicBezTo>
                                <a:pt x="1164" y="2386"/>
                                <a:pt x="1168" y="2382"/>
                                <a:pt x="1168" y="2377"/>
                              </a:cubicBezTo>
                              <a:cubicBezTo>
                                <a:pt x="1168" y="2373"/>
                                <a:pt x="1164" y="2369"/>
                                <a:pt x="1159" y="2369"/>
                              </a:cubicBezTo>
                              <a:cubicBezTo>
                                <a:pt x="1155" y="2369"/>
                                <a:pt x="1151" y="2373"/>
                                <a:pt x="1151" y="2377"/>
                              </a:cubicBezTo>
                              <a:cubicBezTo>
                                <a:pt x="1151" y="2382"/>
                                <a:pt x="1155" y="2386"/>
                                <a:pt x="1159" y="2386"/>
                              </a:cubicBezTo>
                              <a:close/>
                              <a:moveTo>
                                <a:pt x="1368" y="2377"/>
                              </a:moveTo>
                              <a:cubicBezTo>
                                <a:pt x="1368" y="2382"/>
                                <a:pt x="1372" y="2386"/>
                                <a:pt x="1377" y="2386"/>
                              </a:cubicBezTo>
                              <a:cubicBezTo>
                                <a:pt x="1381" y="2386"/>
                                <a:pt x="1385" y="2382"/>
                                <a:pt x="1385" y="2377"/>
                              </a:cubicBezTo>
                              <a:cubicBezTo>
                                <a:pt x="1385" y="2373"/>
                                <a:pt x="1381" y="2369"/>
                                <a:pt x="1377" y="2369"/>
                              </a:cubicBezTo>
                              <a:cubicBezTo>
                                <a:pt x="1372" y="2369"/>
                                <a:pt x="1368" y="2373"/>
                                <a:pt x="1368" y="2377"/>
                              </a:cubicBezTo>
                              <a:close/>
                              <a:moveTo>
                                <a:pt x="1463" y="2386"/>
                              </a:moveTo>
                              <a:cubicBezTo>
                                <a:pt x="1468" y="2386"/>
                                <a:pt x="1472" y="2382"/>
                                <a:pt x="1472" y="2377"/>
                              </a:cubicBezTo>
                              <a:cubicBezTo>
                                <a:pt x="1472" y="2373"/>
                                <a:pt x="1468" y="2369"/>
                                <a:pt x="1463" y="2369"/>
                              </a:cubicBezTo>
                              <a:cubicBezTo>
                                <a:pt x="1459" y="2369"/>
                                <a:pt x="1455" y="2373"/>
                                <a:pt x="1455" y="2377"/>
                              </a:cubicBezTo>
                              <a:cubicBezTo>
                                <a:pt x="1455" y="2382"/>
                                <a:pt x="1459" y="2386"/>
                                <a:pt x="1463" y="2386"/>
                              </a:cubicBezTo>
                              <a:close/>
                              <a:moveTo>
                                <a:pt x="1724" y="2369"/>
                              </a:moveTo>
                              <a:cubicBezTo>
                                <a:pt x="1719" y="2369"/>
                                <a:pt x="1715" y="2373"/>
                                <a:pt x="1715" y="2377"/>
                              </a:cubicBezTo>
                              <a:cubicBezTo>
                                <a:pt x="1715" y="2382"/>
                                <a:pt x="1719" y="2386"/>
                                <a:pt x="1724" y="2386"/>
                              </a:cubicBezTo>
                              <a:cubicBezTo>
                                <a:pt x="1729" y="2386"/>
                                <a:pt x="1733" y="2382"/>
                                <a:pt x="1733" y="2377"/>
                              </a:cubicBezTo>
                              <a:cubicBezTo>
                                <a:pt x="1733" y="2373"/>
                                <a:pt x="1729" y="2369"/>
                                <a:pt x="1724" y="2369"/>
                              </a:cubicBezTo>
                              <a:close/>
                              <a:moveTo>
                                <a:pt x="2115" y="2369"/>
                              </a:moveTo>
                              <a:cubicBezTo>
                                <a:pt x="2110" y="2369"/>
                                <a:pt x="2106" y="2373"/>
                                <a:pt x="2106" y="2377"/>
                              </a:cubicBezTo>
                              <a:cubicBezTo>
                                <a:pt x="2106" y="2382"/>
                                <a:pt x="2110" y="2386"/>
                                <a:pt x="2115" y="2386"/>
                              </a:cubicBezTo>
                              <a:cubicBezTo>
                                <a:pt x="2119" y="2386"/>
                                <a:pt x="2123" y="2382"/>
                                <a:pt x="2123" y="2377"/>
                              </a:cubicBezTo>
                              <a:cubicBezTo>
                                <a:pt x="2123" y="2373"/>
                                <a:pt x="2119" y="2369"/>
                                <a:pt x="2115" y="2369"/>
                              </a:cubicBezTo>
                              <a:close/>
                              <a:moveTo>
                                <a:pt x="2245" y="2386"/>
                              </a:moveTo>
                              <a:cubicBezTo>
                                <a:pt x="2250" y="2386"/>
                                <a:pt x="2254" y="2382"/>
                                <a:pt x="2254" y="2377"/>
                              </a:cubicBezTo>
                              <a:cubicBezTo>
                                <a:pt x="2254" y="2373"/>
                                <a:pt x="2250" y="2369"/>
                                <a:pt x="2245" y="2369"/>
                              </a:cubicBezTo>
                              <a:cubicBezTo>
                                <a:pt x="2240" y="2369"/>
                                <a:pt x="2236" y="2373"/>
                                <a:pt x="2236" y="2377"/>
                              </a:cubicBezTo>
                              <a:cubicBezTo>
                                <a:pt x="2236" y="2382"/>
                                <a:pt x="2240" y="2386"/>
                                <a:pt x="2245" y="2386"/>
                              </a:cubicBezTo>
                              <a:close/>
                              <a:moveTo>
                                <a:pt x="109" y="2421"/>
                              </a:moveTo>
                              <a:cubicBezTo>
                                <a:pt x="109" y="2426"/>
                                <a:pt x="113" y="2430"/>
                                <a:pt x="117" y="2430"/>
                              </a:cubicBezTo>
                              <a:cubicBezTo>
                                <a:pt x="122" y="2430"/>
                                <a:pt x="126" y="2426"/>
                                <a:pt x="126" y="2421"/>
                              </a:cubicBezTo>
                              <a:cubicBezTo>
                                <a:pt x="126" y="2416"/>
                                <a:pt x="122" y="2412"/>
                                <a:pt x="117" y="2412"/>
                              </a:cubicBezTo>
                              <a:cubicBezTo>
                                <a:pt x="113" y="2412"/>
                                <a:pt x="109" y="2416"/>
                                <a:pt x="109" y="2421"/>
                              </a:cubicBezTo>
                              <a:close/>
                              <a:moveTo>
                                <a:pt x="204" y="2412"/>
                              </a:moveTo>
                              <a:cubicBezTo>
                                <a:pt x="199" y="2412"/>
                                <a:pt x="196" y="2416"/>
                                <a:pt x="196" y="2421"/>
                              </a:cubicBezTo>
                              <a:cubicBezTo>
                                <a:pt x="196" y="2426"/>
                                <a:pt x="199" y="2430"/>
                                <a:pt x="204" y="2430"/>
                              </a:cubicBezTo>
                              <a:cubicBezTo>
                                <a:pt x="209" y="2430"/>
                                <a:pt x="213" y="2426"/>
                                <a:pt x="213" y="2421"/>
                              </a:cubicBezTo>
                              <a:cubicBezTo>
                                <a:pt x="213" y="2416"/>
                                <a:pt x="209" y="2412"/>
                                <a:pt x="204" y="2412"/>
                              </a:cubicBezTo>
                              <a:close/>
                              <a:moveTo>
                                <a:pt x="300" y="2421"/>
                              </a:moveTo>
                              <a:cubicBezTo>
                                <a:pt x="300" y="2416"/>
                                <a:pt x="296" y="2412"/>
                                <a:pt x="291" y="2412"/>
                              </a:cubicBezTo>
                              <a:cubicBezTo>
                                <a:pt x="286" y="2412"/>
                                <a:pt x="282" y="2416"/>
                                <a:pt x="282" y="2421"/>
                              </a:cubicBezTo>
                              <a:cubicBezTo>
                                <a:pt x="282" y="2426"/>
                                <a:pt x="286" y="2430"/>
                                <a:pt x="291" y="2430"/>
                              </a:cubicBezTo>
                              <a:cubicBezTo>
                                <a:pt x="296" y="2430"/>
                                <a:pt x="300" y="2426"/>
                                <a:pt x="300" y="2421"/>
                              </a:cubicBezTo>
                              <a:close/>
                              <a:moveTo>
                                <a:pt x="343" y="2421"/>
                              </a:moveTo>
                              <a:cubicBezTo>
                                <a:pt x="343" y="2416"/>
                                <a:pt x="339" y="2412"/>
                                <a:pt x="335" y="2412"/>
                              </a:cubicBezTo>
                              <a:cubicBezTo>
                                <a:pt x="330" y="2412"/>
                                <a:pt x="326" y="2416"/>
                                <a:pt x="326" y="2421"/>
                              </a:cubicBezTo>
                              <a:cubicBezTo>
                                <a:pt x="326" y="2426"/>
                                <a:pt x="330" y="2430"/>
                                <a:pt x="335" y="2430"/>
                              </a:cubicBezTo>
                              <a:cubicBezTo>
                                <a:pt x="339" y="2430"/>
                                <a:pt x="343" y="2426"/>
                                <a:pt x="343" y="2421"/>
                              </a:cubicBezTo>
                              <a:close/>
                              <a:moveTo>
                                <a:pt x="413" y="2421"/>
                              </a:moveTo>
                              <a:cubicBezTo>
                                <a:pt x="413" y="2426"/>
                                <a:pt x="417" y="2430"/>
                                <a:pt x="421" y="2430"/>
                              </a:cubicBezTo>
                              <a:cubicBezTo>
                                <a:pt x="426" y="2430"/>
                                <a:pt x="430" y="2426"/>
                                <a:pt x="430" y="2421"/>
                              </a:cubicBezTo>
                              <a:cubicBezTo>
                                <a:pt x="430" y="2416"/>
                                <a:pt x="426" y="2412"/>
                                <a:pt x="421" y="2412"/>
                              </a:cubicBezTo>
                              <a:cubicBezTo>
                                <a:pt x="417" y="2412"/>
                                <a:pt x="413" y="2416"/>
                                <a:pt x="413" y="2421"/>
                              </a:cubicBezTo>
                              <a:close/>
                              <a:moveTo>
                                <a:pt x="508" y="2412"/>
                              </a:moveTo>
                              <a:cubicBezTo>
                                <a:pt x="503" y="2412"/>
                                <a:pt x="499" y="2416"/>
                                <a:pt x="499" y="2421"/>
                              </a:cubicBezTo>
                              <a:cubicBezTo>
                                <a:pt x="499" y="2426"/>
                                <a:pt x="503" y="2430"/>
                                <a:pt x="508" y="2430"/>
                              </a:cubicBezTo>
                              <a:cubicBezTo>
                                <a:pt x="513" y="2430"/>
                                <a:pt x="517" y="2426"/>
                                <a:pt x="517" y="2421"/>
                              </a:cubicBezTo>
                              <a:cubicBezTo>
                                <a:pt x="517" y="2416"/>
                                <a:pt x="513" y="2412"/>
                                <a:pt x="508" y="2412"/>
                              </a:cubicBezTo>
                              <a:close/>
                              <a:moveTo>
                                <a:pt x="638" y="2430"/>
                              </a:moveTo>
                              <a:cubicBezTo>
                                <a:pt x="643" y="2430"/>
                                <a:pt x="647" y="2426"/>
                                <a:pt x="647" y="2421"/>
                              </a:cubicBezTo>
                              <a:cubicBezTo>
                                <a:pt x="647" y="2416"/>
                                <a:pt x="643" y="2412"/>
                                <a:pt x="638" y="2412"/>
                              </a:cubicBezTo>
                              <a:cubicBezTo>
                                <a:pt x="634" y="2412"/>
                                <a:pt x="630" y="2416"/>
                                <a:pt x="630" y="2421"/>
                              </a:cubicBezTo>
                              <a:cubicBezTo>
                                <a:pt x="630" y="2426"/>
                                <a:pt x="634" y="2430"/>
                                <a:pt x="638" y="2430"/>
                              </a:cubicBezTo>
                              <a:close/>
                              <a:moveTo>
                                <a:pt x="1159" y="2430"/>
                              </a:moveTo>
                              <a:cubicBezTo>
                                <a:pt x="1164" y="2430"/>
                                <a:pt x="1168" y="2426"/>
                                <a:pt x="1168" y="2421"/>
                              </a:cubicBezTo>
                              <a:cubicBezTo>
                                <a:pt x="1168" y="2416"/>
                                <a:pt x="1164" y="2412"/>
                                <a:pt x="1159" y="2412"/>
                              </a:cubicBezTo>
                              <a:cubicBezTo>
                                <a:pt x="1155" y="2412"/>
                                <a:pt x="1151" y="2416"/>
                                <a:pt x="1151" y="2421"/>
                              </a:cubicBezTo>
                              <a:cubicBezTo>
                                <a:pt x="1151" y="2426"/>
                                <a:pt x="1155" y="2430"/>
                                <a:pt x="1159" y="2430"/>
                              </a:cubicBezTo>
                              <a:close/>
                              <a:moveTo>
                                <a:pt x="1194" y="2421"/>
                              </a:moveTo>
                              <a:cubicBezTo>
                                <a:pt x="1194" y="2426"/>
                                <a:pt x="1198" y="2430"/>
                                <a:pt x="1203" y="2430"/>
                              </a:cubicBezTo>
                              <a:cubicBezTo>
                                <a:pt x="1208" y="2430"/>
                                <a:pt x="1212" y="2426"/>
                                <a:pt x="1212" y="2421"/>
                              </a:cubicBezTo>
                              <a:cubicBezTo>
                                <a:pt x="1212" y="2416"/>
                                <a:pt x="1208" y="2412"/>
                                <a:pt x="1203" y="2412"/>
                              </a:cubicBezTo>
                              <a:cubicBezTo>
                                <a:pt x="1198" y="2412"/>
                                <a:pt x="1194" y="2416"/>
                                <a:pt x="1194" y="2421"/>
                              </a:cubicBezTo>
                              <a:close/>
                              <a:moveTo>
                                <a:pt x="1324" y="2421"/>
                              </a:moveTo>
                              <a:cubicBezTo>
                                <a:pt x="1324" y="2426"/>
                                <a:pt x="1328" y="2430"/>
                                <a:pt x="1333" y="2430"/>
                              </a:cubicBezTo>
                              <a:cubicBezTo>
                                <a:pt x="1338" y="2430"/>
                                <a:pt x="1342" y="2426"/>
                                <a:pt x="1342" y="2421"/>
                              </a:cubicBezTo>
                              <a:cubicBezTo>
                                <a:pt x="1342" y="2416"/>
                                <a:pt x="1338" y="2412"/>
                                <a:pt x="1333" y="2412"/>
                              </a:cubicBezTo>
                              <a:cubicBezTo>
                                <a:pt x="1328" y="2412"/>
                                <a:pt x="1324" y="2416"/>
                                <a:pt x="1324" y="2421"/>
                              </a:cubicBezTo>
                              <a:close/>
                              <a:moveTo>
                                <a:pt x="1507" y="2430"/>
                              </a:moveTo>
                              <a:cubicBezTo>
                                <a:pt x="1512" y="2430"/>
                                <a:pt x="1515" y="2426"/>
                                <a:pt x="1515" y="2421"/>
                              </a:cubicBezTo>
                              <a:cubicBezTo>
                                <a:pt x="1515" y="2416"/>
                                <a:pt x="1512" y="2412"/>
                                <a:pt x="1507" y="2412"/>
                              </a:cubicBezTo>
                              <a:cubicBezTo>
                                <a:pt x="1502" y="2412"/>
                                <a:pt x="1498" y="2416"/>
                                <a:pt x="1498" y="2421"/>
                              </a:cubicBezTo>
                              <a:cubicBezTo>
                                <a:pt x="1498" y="2426"/>
                                <a:pt x="1502" y="2430"/>
                                <a:pt x="1507" y="2430"/>
                              </a:cubicBezTo>
                              <a:close/>
                              <a:moveTo>
                                <a:pt x="1733" y="2421"/>
                              </a:moveTo>
                              <a:cubicBezTo>
                                <a:pt x="1733" y="2416"/>
                                <a:pt x="1729" y="2412"/>
                                <a:pt x="1724" y="2412"/>
                              </a:cubicBezTo>
                              <a:cubicBezTo>
                                <a:pt x="1719" y="2412"/>
                                <a:pt x="1715" y="2416"/>
                                <a:pt x="1715" y="2421"/>
                              </a:cubicBezTo>
                              <a:cubicBezTo>
                                <a:pt x="1715" y="2426"/>
                                <a:pt x="1719" y="2430"/>
                                <a:pt x="1724" y="2430"/>
                              </a:cubicBezTo>
                              <a:cubicBezTo>
                                <a:pt x="1729" y="2430"/>
                                <a:pt x="1733" y="2426"/>
                                <a:pt x="1733" y="2421"/>
                              </a:cubicBezTo>
                              <a:close/>
                              <a:moveTo>
                                <a:pt x="1976" y="2421"/>
                              </a:moveTo>
                              <a:cubicBezTo>
                                <a:pt x="1976" y="2426"/>
                                <a:pt x="1980" y="2430"/>
                                <a:pt x="1984" y="2430"/>
                              </a:cubicBezTo>
                              <a:cubicBezTo>
                                <a:pt x="1989" y="2430"/>
                                <a:pt x="1993" y="2426"/>
                                <a:pt x="1993" y="2421"/>
                              </a:cubicBezTo>
                              <a:cubicBezTo>
                                <a:pt x="1993" y="2416"/>
                                <a:pt x="1989" y="2412"/>
                                <a:pt x="1984" y="2412"/>
                              </a:cubicBezTo>
                              <a:cubicBezTo>
                                <a:pt x="1980" y="2412"/>
                                <a:pt x="1976" y="2416"/>
                                <a:pt x="1976" y="2421"/>
                              </a:cubicBezTo>
                              <a:close/>
                              <a:moveTo>
                                <a:pt x="2036" y="2421"/>
                              </a:moveTo>
                              <a:cubicBezTo>
                                <a:pt x="2036" y="2416"/>
                                <a:pt x="2033" y="2412"/>
                                <a:pt x="2028" y="2412"/>
                              </a:cubicBezTo>
                              <a:cubicBezTo>
                                <a:pt x="2023" y="2412"/>
                                <a:pt x="2019" y="2416"/>
                                <a:pt x="2019" y="2421"/>
                              </a:cubicBezTo>
                              <a:cubicBezTo>
                                <a:pt x="2019" y="2426"/>
                                <a:pt x="2023" y="2430"/>
                                <a:pt x="2028" y="2430"/>
                              </a:cubicBezTo>
                              <a:cubicBezTo>
                                <a:pt x="2033" y="2430"/>
                                <a:pt x="2036" y="2426"/>
                                <a:pt x="2036" y="2421"/>
                              </a:cubicBezTo>
                              <a:close/>
                              <a:moveTo>
                                <a:pt x="2332" y="2430"/>
                              </a:moveTo>
                              <a:cubicBezTo>
                                <a:pt x="2336" y="2430"/>
                                <a:pt x="2340" y="2426"/>
                                <a:pt x="2340" y="2421"/>
                              </a:cubicBezTo>
                              <a:cubicBezTo>
                                <a:pt x="2340" y="2416"/>
                                <a:pt x="2336" y="2412"/>
                                <a:pt x="2332" y="2412"/>
                              </a:cubicBezTo>
                              <a:cubicBezTo>
                                <a:pt x="2327" y="2412"/>
                                <a:pt x="2323" y="2416"/>
                                <a:pt x="2323" y="2421"/>
                              </a:cubicBezTo>
                              <a:cubicBezTo>
                                <a:pt x="2323" y="2426"/>
                                <a:pt x="2327" y="2430"/>
                                <a:pt x="2332" y="2430"/>
                              </a:cubicBezTo>
                              <a:close/>
                              <a:moveTo>
                                <a:pt x="74" y="2473"/>
                              </a:moveTo>
                              <a:cubicBezTo>
                                <a:pt x="79" y="2473"/>
                                <a:pt x="83" y="2469"/>
                                <a:pt x="83" y="2464"/>
                              </a:cubicBezTo>
                              <a:cubicBezTo>
                                <a:pt x="83" y="2459"/>
                                <a:pt x="79" y="2456"/>
                                <a:pt x="74" y="2456"/>
                              </a:cubicBezTo>
                              <a:cubicBezTo>
                                <a:pt x="69" y="2456"/>
                                <a:pt x="65" y="2459"/>
                                <a:pt x="65" y="2464"/>
                              </a:cubicBezTo>
                              <a:cubicBezTo>
                                <a:pt x="65" y="2469"/>
                                <a:pt x="69" y="2473"/>
                                <a:pt x="74" y="2473"/>
                              </a:cubicBezTo>
                              <a:close/>
                              <a:moveTo>
                                <a:pt x="204" y="2456"/>
                              </a:moveTo>
                              <a:cubicBezTo>
                                <a:pt x="199" y="2456"/>
                                <a:pt x="196" y="2459"/>
                                <a:pt x="196" y="2464"/>
                              </a:cubicBezTo>
                              <a:cubicBezTo>
                                <a:pt x="196" y="2469"/>
                                <a:pt x="199" y="2473"/>
                                <a:pt x="204" y="2473"/>
                              </a:cubicBezTo>
                              <a:cubicBezTo>
                                <a:pt x="209" y="2473"/>
                                <a:pt x="213" y="2469"/>
                                <a:pt x="213" y="2464"/>
                              </a:cubicBezTo>
                              <a:cubicBezTo>
                                <a:pt x="213" y="2459"/>
                                <a:pt x="209" y="2456"/>
                                <a:pt x="204" y="2456"/>
                              </a:cubicBezTo>
                              <a:close/>
                              <a:moveTo>
                                <a:pt x="335" y="2473"/>
                              </a:moveTo>
                              <a:cubicBezTo>
                                <a:pt x="339" y="2473"/>
                                <a:pt x="343" y="2469"/>
                                <a:pt x="343" y="2464"/>
                              </a:cubicBezTo>
                              <a:cubicBezTo>
                                <a:pt x="343" y="2459"/>
                                <a:pt x="339" y="2456"/>
                                <a:pt x="335" y="2456"/>
                              </a:cubicBezTo>
                              <a:cubicBezTo>
                                <a:pt x="330" y="2456"/>
                                <a:pt x="326" y="2459"/>
                                <a:pt x="326" y="2464"/>
                              </a:cubicBezTo>
                              <a:cubicBezTo>
                                <a:pt x="326" y="2469"/>
                                <a:pt x="330" y="2473"/>
                                <a:pt x="335" y="2473"/>
                              </a:cubicBezTo>
                              <a:close/>
                              <a:moveTo>
                                <a:pt x="369" y="2464"/>
                              </a:moveTo>
                              <a:cubicBezTo>
                                <a:pt x="369" y="2469"/>
                                <a:pt x="373" y="2473"/>
                                <a:pt x="378" y="2473"/>
                              </a:cubicBezTo>
                              <a:cubicBezTo>
                                <a:pt x="383" y="2473"/>
                                <a:pt x="387" y="2469"/>
                                <a:pt x="387" y="2464"/>
                              </a:cubicBezTo>
                              <a:cubicBezTo>
                                <a:pt x="387" y="2459"/>
                                <a:pt x="383" y="2456"/>
                                <a:pt x="378" y="2456"/>
                              </a:cubicBezTo>
                              <a:cubicBezTo>
                                <a:pt x="373" y="2456"/>
                                <a:pt x="369" y="2459"/>
                                <a:pt x="369" y="2464"/>
                              </a:cubicBezTo>
                              <a:close/>
                              <a:moveTo>
                                <a:pt x="499" y="2464"/>
                              </a:moveTo>
                              <a:cubicBezTo>
                                <a:pt x="499" y="2469"/>
                                <a:pt x="503" y="2473"/>
                                <a:pt x="508" y="2473"/>
                              </a:cubicBezTo>
                              <a:cubicBezTo>
                                <a:pt x="513" y="2473"/>
                                <a:pt x="517" y="2469"/>
                                <a:pt x="517" y="2464"/>
                              </a:cubicBezTo>
                              <a:cubicBezTo>
                                <a:pt x="517" y="2459"/>
                                <a:pt x="513" y="2456"/>
                                <a:pt x="508" y="2456"/>
                              </a:cubicBezTo>
                              <a:cubicBezTo>
                                <a:pt x="503" y="2456"/>
                                <a:pt x="499" y="2459"/>
                                <a:pt x="499" y="2464"/>
                              </a:cubicBezTo>
                              <a:close/>
                              <a:moveTo>
                                <a:pt x="725" y="2456"/>
                              </a:moveTo>
                              <a:cubicBezTo>
                                <a:pt x="720" y="2456"/>
                                <a:pt x="717" y="2459"/>
                                <a:pt x="717" y="2464"/>
                              </a:cubicBezTo>
                              <a:cubicBezTo>
                                <a:pt x="717" y="2469"/>
                                <a:pt x="720" y="2473"/>
                                <a:pt x="725" y="2473"/>
                              </a:cubicBezTo>
                              <a:cubicBezTo>
                                <a:pt x="730" y="2473"/>
                                <a:pt x="734" y="2469"/>
                                <a:pt x="734" y="2464"/>
                              </a:cubicBezTo>
                              <a:cubicBezTo>
                                <a:pt x="734" y="2459"/>
                                <a:pt x="730" y="2456"/>
                                <a:pt x="725" y="2456"/>
                              </a:cubicBezTo>
                              <a:close/>
                              <a:moveTo>
                                <a:pt x="769" y="2473"/>
                              </a:moveTo>
                              <a:cubicBezTo>
                                <a:pt x="773" y="2473"/>
                                <a:pt x="777" y="2469"/>
                                <a:pt x="777" y="2464"/>
                              </a:cubicBezTo>
                              <a:cubicBezTo>
                                <a:pt x="777" y="2459"/>
                                <a:pt x="773" y="2456"/>
                                <a:pt x="769" y="2456"/>
                              </a:cubicBezTo>
                              <a:cubicBezTo>
                                <a:pt x="764" y="2456"/>
                                <a:pt x="760" y="2459"/>
                                <a:pt x="760" y="2464"/>
                              </a:cubicBezTo>
                              <a:cubicBezTo>
                                <a:pt x="760" y="2469"/>
                                <a:pt x="764" y="2473"/>
                                <a:pt x="769" y="2473"/>
                              </a:cubicBezTo>
                              <a:close/>
                              <a:moveTo>
                                <a:pt x="890" y="2464"/>
                              </a:moveTo>
                              <a:cubicBezTo>
                                <a:pt x="890" y="2469"/>
                                <a:pt x="894" y="2473"/>
                                <a:pt x="899" y="2473"/>
                              </a:cubicBezTo>
                              <a:cubicBezTo>
                                <a:pt x="904" y="2473"/>
                                <a:pt x="908" y="2469"/>
                                <a:pt x="908" y="2464"/>
                              </a:cubicBezTo>
                              <a:cubicBezTo>
                                <a:pt x="908" y="2459"/>
                                <a:pt x="904" y="2456"/>
                                <a:pt x="899" y="2456"/>
                              </a:cubicBezTo>
                              <a:cubicBezTo>
                                <a:pt x="894" y="2456"/>
                                <a:pt x="890" y="2459"/>
                                <a:pt x="890" y="2464"/>
                              </a:cubicBezTo>
                              <a:close/>
                              <a:moveTo>
                                <a:pt x="951" y="2464"/>
                              </a:moveTo>
                              <a:cubicBezTo>
                                <a:pt x="951" y="2459"/>
                                <a:pt x="947" y="2456"/>
                                <a:pt x="942" y="2456"/>
                              </a:cubicBezTo>
                              <a:cubicBezTo>
                                <a:pt x="938" y="2456"/>
                                <a:pt x="934" y="2459"/>
                                <a:pt x="934" y="2464"/>
                              </a:cubicBezTo>
                              <a:cubicBezTo>
                                <a:pt x="934" y="2469"/>
                                <a:pt x="938" y="2473"/>
                                <a:pt x="942" y="2473"/>
                              </a:cubicBezTo>
                              <a:cubicBezTo>
                                <a:pt x="947" y="2473"/>
                                <a:pt x="951" y="2469"/>
                                <a:pt x="951" y="2464"/>
                              </a:cubicBezTo>
                              <a:close/>
                              <a:moveTo>
                                <a:pt x="977" y="2464"/>
                              </a:moveTo>
                              <a:cubicBezTo>
                                <a:pt x="977" y="2469"/>
                                <a:pt x="981" y="2473"/>
                                <a:pt x="986" y="2473"/>
                              </a:cubicBezTo>
                              <a:cubicBezTo>
                                <a:pt x="991" y="2473"/>
                                <a:pt x="994" y="2469"/>
                                <a:pt x="994" y="2464"/>
                              </a:cubicBezTo>
                              <a:cubicBezTo>
                                <a:pt x="994" y="2459"/>
                                <a:pt x="991" y="2456"/>
                                <a:pt x="986" y="2456"/>
                              </a:cubicBezTo>
                              <a:cubicBezTo>
                                <a:pt x="981" y="2456"/>
                                <a:pt x="977" y="2459"/>
                                <a:pt x="977" y="2464"/>
                              </a:cubicBezTo>
                              <a:close/>
                              <a:moveTo>
                                <a:pt x="1159" y="2473"/>
                              </a:moveTo>
                              <a:cubicBezTo>
                                <a:pt x="1164" y="2473"/>
                                <a:pt x="1168" y="2469"/>
                                <a:pt x="1168" y="2464"/>
                              </a:cubicBezTo>
                              <a:cubicBezTo>
                                <a:pt x="1168" y="2459"/>
                                <a:pt x="1164" y="2456"/>
                                <a:pt x="1159" y="2456"/>
                              </a:cubicBezTo>
                              <a:cubicBezTo>
                                <a:pt x="1155" y="2456"/>
                                <a:pt x="1151" y="2459"/>
                                <a:pt x="1151" y="2464"/>
                              </a:cubicBezTo>
                              <a:cubicBezTo>
                                <a:pt x="1151" y="2469"/>
                                <a:pt x="1155" y="2473"/>
                                <a:pt x="1159" y="2473"/>
                              </a:cubicBezTo>
                              <a:close/>
                              <a:moveTo>
                                <a:pt x="1689" y="2464"/>
                              </a:moveTo>
                              <a:cubicBezTo>
                                <a:pt x="1689" y="2459"/>
                                <a:pt x="1685" y="2456"/>
                                <a:pt x="1680" y="2456"/>
                              </a:cubicBezTo>
                              <a:cubicBezTo>
                                <a:pt x="1676" y="2456"/>
                                <a:pt x="1672" y="2459"/>
                                <a:pt x="1672" y="2464"/>
                              </a:cubicBezTo>
                              <a:cubicBezTo>
                                <a:pt x="1672" y="2469"/>
                                <a:pt x="1676" y="2473"/>
                                <a:pt x="1680" y="2473"/>
                              </a:cubicBezTo>
                              <a:cubicBezTo>
                                <a:pt x="1685" y="2473"/>
                                <a:pt x="1689" y="2469"/>
                                <a:pt x="1689" y="2464"/>
                              </a:cubicBezTo>
                              <a:close/>
                              <a:moveTo>
                                <a:pt x="1724" y="2473"/>
                              </a:moveTo>
                              <a:cubicBezTo>
                                <a:pt x="1729" y="2473"/>
                                <a:pt x="1733" y="2469"/>
                                <a:pt x="1733" y="2464"/>
                              </a:cubicBezTo>
                              <a:cubicBezTo>
                                <a:pt x="1733" y="2459"/>
                                <a:pt x="1729" y="2456"/>
                                <a:pt x="1724" y="2456"/>
                              </a:cubicBezTo>
                              <a:cubicBezTo>
                                <a:pt x="1719" y="2456"/>
                                <a:pt x="1715" y="2459"/>
                                <a:pt x="1715" y="2464"/>
                              </a:cubicBezTo>
                              <a:cubicBezTo>
                                <a:pt x="1715" y="2469"/>
                                <a:pt x="1719" y="2473"/>
                                <a:pt x="1724" y="2473"/>
                              </a:cubicBezTo>
                              <a:close/>
                              <a:moveTo>
                                <a:pt x="1802" y="2464"/>
                              </a:moveTo>
                              <a:cubicBezTo>
                                <a:pt x="1802" y="2469"/>
                                <a:pt x="1806" y="2473"/>
                                <a:pt x="1811" y="2473"/>
                              </a:cubicBezTo>
                              <a:cubicBezTo>
                                <a:pt x="1815" y="2473"/>
                                <a:pt x="1819" y="2469"/>
                                <a:pt x="1819" y="2464"/>
                              </a:cubicBezTo>
                              <a:cubicBezTo>
                                <a:pt x="1819" y="2459"/>
                                <a:pt x="1815" y="2456"/>
                                <a:pt x="1811" y="2456"/>
                              </a:cubicBezTo>
                              <a:cubicBezTo>
                                <a:pt x="1806" y="2456"/>
                                <a:pt x="1802" y="2459"/>
                                <a:pt x="1802" y="2464"/>
                              </a:cubicBezTo>
                              <a:close/>
                              <a:moveTo>
                                <a:pt x="2366" y="2464"/>
                              </a:moveTo>
                              <a:cubicBezTo>
                                <a:pt x="2366" y="2469"/>
                                <a:pt x="2370" y="2473"/>
                                <a:pt x="2375" y="2473"/>
                              </a:cubicBezTo>
                              <a:cubicBezTo>
                                <a:pt x="2377" y="2473"/>
                                <a:pt x="2380" y="2472"/>
                                <a:pt x="2381" y="2471"/>
                              </a:cubicBezTo>
                              <a:cubicBezTo>
                                <a:pt x="2381" y="2458"/>
                                <a:pt x="2381" y="2458"/>
                                <a:pt x="2381" y="2458"/>
                              </a:cubicBezTo>
                              <a:cubicBezTo>
                                <a:pt x="2380" y="2456"/>
                                <a:pt x="2377" y="2456"/>
                                <a:pt x="2375" y="2456"/>
                              </a:cubicBezTo>
                              <a:cubicBezTo>
                                <a:pt x="2370" y="2456"/>
                                <a:pt x="2366" y="2459"/>
                                <a:pt x="2366" y="2464"/>
                              </a:cubicBezTo>
                              <a:close/>
                              <a:moveTo>
                                <a:pt x="74" y="2499"/>
                              </a:moveTo>
                              <a:cubicBezTo>
                                <a:pt x="69" y="2499"/>
                                <a:pt x="65" y="2503"/>
                                <a:pt x="65" y="2508"/>
                              </a:cubicBezTo>
                              <a:cubicBezTo>
                                <a:pt x="65" y="2512"/>
                                <a:pt x="69" y="2516"/>
                                <a:pt x="74" y="2516"/>
                              </a:cubicBezTo>
                              <a:cubicBezTo>
                                <a:pt x="79" y="2516"/>
                                <a:pt x="83" y="2512"/>
                                <a:pt x="83" y="2508"/>
                              </a:cubicBezTo>
                              <a:cubicBezTo>
                                <a:pt x="83" y="2503"/>
                                <a:pt x="79" y="2499"/>
                                <a:pt x="74" y="2499"/>
                              </a:cubicBezTo>
                              <a:close/>
                              <a:moveTo>
                                <a:pt x="196" y="2508"/>
                              </a:moveTo>
                              <a:cubicBezTo>
                                <a:pt x="196" y="2512"/>
                                <a:pt x="199" y="2516"/>
                                <a:pt x="204" y="2516"/>
                              </a:cubicBezTo>
                              <a:cubicBezTo>
                                <a:pt x="209" y="2516"/>
                                <a:pt x="213" y="2512"/>
                                <a:pt x="213" y="2508"/>
                              </a:cubicBezTo>
                              <a:cubicBezTo>
                                <a:pt x="213" y="2503"/>
                                <a:pt x="209" y="2499"/>
                                <a:pt x="204" y="2499"/>
                              </a:cubicBezTo>
                              <a:cubicBezTo>
                                <a:pt x="199" y="2499"/>
                                <a:pt x="196" y="2503"/>
                                <a:pt x="196" y="2508"/>
                              </a:cubicBezTo>
                              <a:close/>
                              <a:moveTo>
                                <a:pt x="560" y="2508"/>
                              </a:moveTo>
                              <a:cubicBezTo>
                                <a:pt x="560" y="2503"/>
                                <a:pt x="556" y="2499"/>
                                <a:pt x="552" y="2499"/>
                              </a:cubicBezTo>
                              <a:cubicBezTo>
                                <a:pt x="547" y="2499"/>
                                <a:pt x="543" y="2503"/>
                                <a:pt x="543" y="2508"/>
                              </a:cubicBezTo>
                              <a:cubicBezTo>
                                <a:pt x="543" y="2512"/>
                                <a:pt x="547" y="2516"/>
                                <a:pt x="552" y="2516"/>
                              </a:cubicBezTo>
                              <a:cubicBezTo>
                                <a:pt x="556" y="2516"/>
                                <a:pt x="560" y="2512"/>
                                <a:pt x="560" y="2508"/>
                              </a:cubicBezTo>
                              <a:close/>
                              <a:moveTo>
                                <a:pt x="717" y="2508"/>
                              </a:moveTo>
                              <a:cubicBezTo>
                                <a:pt x="717" y="2512"/>
                                <a:pt x="720" y="2516"/>
                                <a:pt x="725" y="2516"/>
                              </a:cubicBezTo>
                              <a:cubicBezTo>
                                <a:pt x="730" y="2516"/>
                                <a:pt x="734" y="2512"/>
                                <a:pt x="734" y="2508"/>
                              </a:cubicBezTo>
                              <a:cubicBezTo>
                                <a:pt x="734" y="2503"/>
                                <a:pt x="730" y="2499"/>
                                <a:pt x="725" y="2499"/>
                              </a:cubicBezTo>
                              <a:cubicBezTo>
                                <a:pt x="720" y="2499"/>
                                <a:pt x="717" y="2503"/>
                                <a:pt x="717" y="2508"/>
                              </a:cubicBezTo>
                              <a:close/>
                              <a:moveTo>
                                <a:pt x="769" y="2499"/>
                              </a:moveTo>
                              <a:cubicBezTo>
                                <a:pt x="764" y="2499"/>
                                <a:pt x="760" y="2503"/>
                                <a:pt x="760" y="2508"/>
                              </a:cubicBezTo>
                              <a:cubicBezTo>
                                <a:pt x="760" y="2512"/>
                                <a:pt x="764" y="2516"/>
                                <a:pt x="769" y="2516"/>
                              </a:cubicBezTo>
                              <a:cubicBezTo>
                                <a:pt x="773" y="2516"/>
                                <a:pt x="777" y="2512"/>
                                <a:pt x="777" y="2508"/>
                              </a:cubicBezTo>
                              <a:cubicBezTo>
                                <a:pt x="777" y="2503"/>
                                <a:pt x="773" y="2499"/>
                                <a:pt x="769" y="2499"/>
                              </a:cubicBezTo>
                              <a:close/>
                              <a:moveTo>
                                <a:pt x="821" y="2508"/>
                              </a:moveTo>
                              <a:cubicBezTo>
                                <a:pt x="821" y="2503"/>
                                <a:pt x="817" y="2499"/>
                                <a:pt x="812" y="2499"/>
                              </a:cubicBezTo>
                              <a:cubicBezTo>
                                <a:pt x="807" y="2499"/>
                                <a:pt x="803" y="2503"/>
                                <a:pt x="803" y="2508"/>
                              </a:cubicBezTo>
                              <a:cubicBezTo>
                                <a:pt x="803" y="2512"/>
                                <a:pt x="807" y="2516"/>
                                <a:pt x="812" y="2516"/>
                              </a:cubicBezTo>
                              <a:cubicBezTo>
                                <a:pt x="817" y="2516"/>
                                <a:pt x="821" y="2512"/>
                                <a:pt x="821" y="2508"/>
                              </a:cubicBezTo>
                              <a:close/>
                              <a:moveTo>
                                <a:pt x="1038" y="2508"/>
                              </a:moveTo>
                              <a:cubicBezTo>
                                <a:pt x="1038" y="2503"/>
                                <a:pt x="1034" y="2499"/>
                                <a:pt x="1029" y="2499"/>
                              </a:cubicBezTo>
                              <a:cubicBezTo>
                                <a:pt x="1024" y="2499"/>
                                <a:pt x="1021" y="2503"/>
                                <a:pt x="1021" y="2508"/>
                              </a:cubicBezTo>
                              <a:cubicBezTo>
                                <a:pt x="1021" y="2512"/>
                                <a:pt x="1024" y="2516"/>
                                <a:pt x="1029" y="2516"/>
                              </a:cubicBezTo>
                              <a:cubicBezTo>
                                <a:pt x="1034" y="2516"/>
                                <a:pt x="1038" y="2512"/>
                                <a:pt x="1038" y="2508"/>
                              </a:cubicBezTo>
                              <a:close/>
                              <a:moveTo>
                                <a:pt x="1194" y="2508"/>
                              </a:moveTo>
                              <a:cubicBezTo>
                                <a:pt x="1194" y="2512"/>
                                <a:pt x="1198" y="2516"/>
                                <a:pt x="1203" y="2516"/>
                              </a:cubicBezTo>
                              <a:cubicBezTo>
                                <a:pt x="1208" y="2516"/>
                                <a:pt x="1212" y="2512"/>
                                <a:pt x="1212" y="2508"/>
                              </a:cubicBezTo>
                              <a:cubicBezTo>
                                <a:pt x="1212" y="2503"/>
                                <a:pt x="1208" y="2499"/>
                                <a:pt x="1203" y="2499"/>
                              </a:cubicBezTo>
                              <a:cubicBezTo>
                                <a:pt x="1198" y="2499"/>
                                <a:pt x="1194" y="2503"/>
                                <a:pt x="1194" y="2508"/>
                              </a:cubicBezTo>
                              <a:close/>
                              <a:moveTo>
                                <a:pt x="1767" y="2499"/>
                              </a:moveTo>
                              <a:cubicBezTo>
                                <a:pt x="1763" y="2499"/>
                                <a:pt x="1759" y="2503"/>
                                <a:pt x="1759" y="2508"/>
                              </a:cubicBezTo>
                              <a:cubicBezTo>
                                <a:pt x="1759" y="2512"/>
                                <a:pt x="1763" y="2516"/>
                                <a:pt x="1767" y="2516"/>
                              </a:cubicBezTo>
                              <a:cubicBezTo>
                                <a:pt x="1772" y="2516"/>
                                <a:pt x="1776" y="2512"/>
                                <a:pt x="1776" y="2508"/>
                              </a:cubicBezTo>
                              <a:cubicBezTo>
                                <a:pt x="1776" y="2503"/>
                                <a:pt x="1772" y="2499"/>
                                <a:pt x="1767" y="2499"/>
                              </a:cubicBezTo>
                              <a:close/>
                              <a:moveTo>
                                <a:pt x="1845" y="2508"/>
                              </a:moveTo>
                              <a:cubicBezTo>
                                <a:pt x="1845" y="2512"/>
                                <a:pt x="1849" y="2516"/>
                                <a:pt x="1854" y="2516"/>
                              </a:cubicBezTo>
                              <a:cubicBezTo>
                                <a:pt x="1859" y="2516"/>
                                <a:pt x="1863" y="2512"/>
                                <a:pt x="1863" y="2508"/>
                              </a:cubicBezTo>
                              <a:cubicBezTo>
                                <a:pt x="1863" y="2503"/>
                                <a:pt x="1859" y="2499"/>
                                <a:pt x="1854" y="2499"/>
                              </a:cubicBezTo>
                              <a:cubicBezTo>
                                <a:pt x="1849" y="2499"/>
                                <a:pt x="1845" y="2503"/>
                                <a:pt x="1845" y="2508"/>
                              </a:cubicBezTo>
                              <a:close/>
                              <a:moveTo>
                                <a:pt x="1906" y="2508"/>
                              </a:moveTo>
                              <a:cubicBezTo>
                                <a:pt x="1906" y="2503"/>
                                <a:pt x="1902" y="2499"/>
                                <a:pt x="1898" y="2499"/>
                              </a:cubicBezTo>
                              <a:cubicBezTo>
                                <a:pt x="1893" y="2499"/>
                                <a:pt x="1889" y="2503"/>
                                <a:pt x="1889" y="2508"/>
                              </a:cubicBezTo>
                              <a:cubicBezTo>
                                <a:pt x="1889" y="2512"/>
                                <a:pt x="1893" y="2516"/>
                                <a:pt x="1898" y="2516"/>
                              </a:cubicBezTo>
                              <a:cubicBezTo>
                                <a:pt x="1902" y="2516"/>
                                <a:pt x="1906" y="2512"/>
                                <a:pt x="1906" y="2508"/>
                              </a:cubicBezTo>
                              <a:close/>
                              <a:moveTo>
                                <a:pt x="109" y="2551"/>
                              </a:moveTo>
                              <a:cubicBezTo>
                                <a:pt x="109" y="2556"/>
                                <a:pt x="113" y="2560"/>
                                <a:pt x="117" y="2560"/>
                              </a:cubicBezTo>
                              <a:cubicBezTo>
                                <a:pt x="122" y="2560"/>
                                <a:pt x="126" y="2556"/>
                                <a:pt x="126" y="2551"/>
                              </a:cubicBezTo>
                              <a:cubicBezTo>
                                <a:pt x="126" y="2546"/>
                                <a:pt x="122" y="2542"/>
                                <a:pt x="117" y="2542"/>
                              </a:cubicBezTo>
                              <a:cubicBezTo>
                                <a:pt x="113" y="2542"/>
                                <a:pt x="109" y="2546"/>
                                <a:pt x="109" y="2551"/>
                              </a:cubicBezTo>
                              <a:close/>
                              <a:moveTo>
                                <a:pt x="256" y="2551"/>
                              </a:moveTo>
                              <a:cubicBezTo>
                                <a:pt x="256" y="2546"/>
                                <a:pt x="252" y="2542"/>
                                <a:pt x="248" y="2542"/>
                              </a:cubicBezTo>
                              <a:cubicBezTo>
                                <a:pt x="243" y="2542"/>
                                <a:pt x="239" y="2546"/>
                                <a:pt x="239" y="2551"/>
                              </a:cubicBezTo>
                              <a:cubicBezTo>
                                <a:pt x="239" y="2556"/>
                                <a:pt x="243" y="2560"/>
                                <a:pt x="248" y="2560"/>
                              </a:cubicBezTo>
                              <a:cubicBezTo>
                                <a:pt x="252" y="2560"/>
                                <a:pt x="256" y="2556"/>
                                <a:pt x="256" y="2551"/>
                              </a:cubicBezTo>
                              <a:close/>
                              <a:moveTo>
                                <a:pt x="456" y="2551"/>
                              </a:moveTo>
                              <a:cubicBezTo>
                                <a:pt x="456" y="2556"/>
                                <a:pt x="460" y="2560"/>
                                <a:pt x="465" y="2560"/>
                              </a:cubicBezTo>
                              <a:cubicBezTo>
                                <a:pt x="470" y="2560"/>
                                <a:pt x="473" y="2556"/>
                                <a:pt x="473" y="2551"/>
                              </a:cubicBezTo>
                              <a:cubicBezTo>
                                <a:pt x="473" y="2546"/>
                                <a:pt x="470" y="2542"/>
                                <a:pt x="465" y="2542"/>
                              </a:cubicBezTo>
                              <a:cubicBezTo>
                                <a:pt x="460" y="2542"/>
                                <a:pt x="456" y="2546"/>
                                <a:pt x="456" y="2551"/>
                              </a:cubicBezTo>
                              <a:close/>
                              <a:moveTo>
                                <a:pt x="725" y="2560"/>
                              </a:moveTo>
                              <a:cubicBezTo>
                                <a:pt x="730" y="2560"/>
                                <a:pt x="734" y="2556"/>
                                <a:pt x="734" y="2551"/>
                              </a:cubicBezTo>
                              <a:cubicBezTo>
                                <a:pt x="734" y="2546"/>
                                <a:pt x="730" y="2542"/>
                                <a:pt x="725" y="2542"/>
                              </a:cubicBezTo>
                              <a:cubicBezTo>
                                <a:pt x="720" y="2542"/>
                                <a:pt x="717" y="2546"/>
                                <a:pt x="717" y="2551"/>
                              </a:cubicBezTo>
                              <a:cubicBezTo>
                                <a:pt x="717" y="2556"/>
                                <a:pt x="720" y="2560"/>
                                <a:pt x="725" y="2560"/>
                              </a:cubicBezTo>
                              <a:close/>
                              <a:moveTo>
                                <a:pt x="812" y="2560"/>
                              </a:moveTo>
                              <a:cubicBezTo>
                                <a:pt x="817" y="2560"/>
                                <a:pt x="821" y="2556"/>
                                <a:pt x="821" y="2551"/>
                              </a:cubicBezTo>
                              <a:cubicBezTo>
                                <a:pt x="821" y="2546"/>
                                <a:pt x="817" y="2542"/>
                                <a:pt x="812" y="2542"/>
                              </a:cubicBezTo>
                              <a:cubicBezTo>
                                <a:pt x="807" y="2542"/>
                                <a:pt x="803" y="2546"/>
                                <a:pt x="803" y="2551"/>
                              </a:cubicBezTo>
                              <a:cubicBezTo>
                                <a:pt x="803" y="2556"/>
                                <a:pt x="807" y="2560"/>
                                <a:pt x="812" y="2560"/>
                              </a:cubicBezTo>
                              <a:close/>
                              <a:moveTo>
                                <a:pt x="847" y="2551"/>
                              </a:moveTo>
                              <a:cubicBezTo>
                                <a:pt x="847" y="2556"/>
                                <a:pt x="851" y="2560"/>
                                <a:pt x="856" y="2560"/>
                              </a:cubicBezTo>
                              <a:cubicBezTo>
                                <a:pt x="860" y="2560"/>
                                <a:pt x="864" y="2556"/>
                                <a:pt x="864" y="2551"/>
                              </a:cubicBezTo>
                              <a:cubicBezTo>
                                <a:pt x="864" y="2546"/>
                                <a:pt x="860" y="2542"/>
                                <a:pt x="856" y="2542"/>
                              </a:cubicBezTo>
                              <a:cubicBezTo>
                                <a:pt x="851" y="2542"/>
                                <a:pt x="847" y="2546"/>
                                <a:pt x="847" y="2551"/>
                              </a:cubicBezTo>
                              <a:close/>
                              <a:moveTo>
                                <a:pt x="908" y="2551"/>
                              </a:moveTo>
                              <a:cubicBezTo>
                                <a:pt x="908" y="2546"/>
                                <a:pt x="904" y="2542"/>
                                <a:pt x="899" y="2542"/>
                              </a:cubicBezTo>
                              <a:cubicBezTo>
                                <a:pt x="894" y="2542"/>
                                <a:pt x="890" y="2546"/>
                                <a:pt x="890" y="2551"/>
                              </a:cubicBezTo>
                              <a:cubicBezTo>
                                <a:pt x="890" y="2556"/>
                                <a:pt x="894" y="2560"/>
                                <a:pt x="899" y="2560"/>
                              </a:cubicBezTo>
                              <a:cubicBezTo>
                                <a:pt x="904" y="2560"/>
                                <a:pt x="908" y="2556"/>
                                <a:pt x="908" y="2551"/>
                              </a:cubicBezTo>
                              <a:close/>
                              <a:moveTo>
                                <a:pt x="942" y="2560"/>
                              </a:moveTo>
                              <a:cubicBezTo>
                                <a:pt x="947" y="2560"/>
                                <a:pt x="951" y="2556"/>
                                <a:pt x="951" y="2551"/>
                              </a:cubicBezTo>
                              <a:cubicBezTo>
                                <a:pt x="951" y="2546"/>
                                <a:pt x="947" y="2542"/>
                                <a:pt x="942" y="2542"/>
                              </a:cubicBezTo>
                              <a:cubicBezTo>
                                <a:pt x="938" y="2542"/>
                                <a:pt x="934" y="2546"/>
                                <a:pt x="934" y="2551"/>
                              </a:cubicBezTo>
                              <a:cubicBezTo>
                                <a:pt x="934" y="2556"/>
                                <a:pt x="938" y="2560"/>
                                <a:pt x="942" y="2560"/>
                              </a:cubicBezTo>
                              <a:close/>
                              <a:moveTo>
                                <a:pt x="1029" y="2560"/>
                              </a:moveTo>
                              <a:cubicBezTo>
                                <a:pt x="1034" y="2560"/>
                                <a:pt x="1038" y="2556"/>
                                <a:pt x="1038" y="2551"/>
                              </a:cubicBezTo>
                              <a:cubicBezTo>
                                <a:pt x="1038" y="2546"/>
                                <a:pt x="1034" y="2542"/>
                                <a:pt x="1029" y="2542"/>
                              </a:cubicBezTo>
                              <a:cubicBezTo>
                                <a:pt x="1024" y="2542"/>
                                <a:pt x="1021" y="2546"/>
                                <a:pt x="1021" y="2551"/>
                              </a:cubicBezTo>
                              <a:cubicBezTo>
                                <a:pt x="1021" y="2556"/>
                                <a:pt x="1024" y="2560"/>
                                <a:pt x="1029" y="2560"/>
                              </a:cubicBezTo>
                              <a:close/>
                              <a:moveTo>
                                <a:pt x="1290" y="2560"/>
                              </a:moveTo>
                              <a:cubicBezTo>
                                <a:pt x="1294" y="2560"/>
                                <a:pt x="1298" y="2556"/>
                                <a:pt x="1298" y="2551"/>
                              </a:cubicBezTo>
                              <a:cubicBezTo>
                                <a:pt x="1298" y="2546"/>
                                <a:pt x="1294" y="2542"/>
                                <a:pt x="1290" y="2542"/>
                              </a:cubicBezTo>
                              <a:cubicBezTo>
                                <a:pt x="1285" y="2542"/>
                                <a:pt x="1281" y="2546"/>
                                <a:pt x="1281" y="2551"/>
                              </a:cubicBezTo>
                              <a:cubicBezTo>
                                <a:pt x="1281" y="2556"/>
                                <a:pt x="1285" y="2560"/>
                                <a:pt x="1290" y="2560"/>
                              </a:cubicBezTo>
                              <a:close/>
                              <a:moveTo>
                                <a:pt x="1463" y="2542"/>
                              </a:moveTo>
                              <a:cubicBezTo>
                                <a:pt x="1459" y="2542"/>
                                <a:pt x="1455" y="2546"/>
                                <a:pt x="1455" y="2551"/>
                              </a:cubicBezTo>
                              <a:cubicBezTo>
                                <a:pt x="1455" y="2556"/>
                                <a:pt x="1459" y="2560"/>
                                <a:pt x="1463" y="2560"/>
                              </a:cubicBezTo>
                              <a:cubicBezTo>
                                <a:pt x="1468" y="2560"/>
                                <a:pt x="1472" y="2556"/>
                                <a:pt x="1472" y="2551"/>
                              </a:cubicBezTo>
                              <a:cubicBezTo>
                                <a:pt x="1472" y="2546"/>
                                <a:pt x="1468" y="2542"/>
                                <a:pt x="1463" y="2542"/>
                              </a:cubicBezTo>
                              <a:close/>
                              <a:moveTo>
                                <a:pt x="1602" y="2551"/>
                              </a:moveTo>
                              <a:cubicBezTo>
                                <a:pt x="1602" y="2546"/>
                                <a:pt x="1598" y="2542"/>
                                <a:pt x="1594" y="2542"/>
                              </a:cubicBezTo>
                              <a:cubicBezTo>
                                <a:pt x="1589" y="2542"/>
                                <a:pt x="1585" y="2546"/>
                                <a:pt x="1585" y="2551"/>
                              </a:cubicBezTo>
                              <a:cubicBezTo>
                                <a:pt x="1585" y="2556"/>
                                <a:pt x="1589" y="2560"/>
                                <a:pt x="1594" y="2560"/>
                              </a:cubicBezTo>
                              <a:cubicBezTo>
                                <a:pt x="1598" y="2560"/>
                                <a:pt x="1602" y="2556"/>
                                <a:pt x="1602" y="2551"/>
                              </a:cubicBezTo>
                              <a:close/>
                              <a:moveTo>
                                <a:pt x="1680" y="2560"/>
                              </a:moveTo>
                              <a:cubicBezTo>
                                <a:pt x="1685" y="2560"/>
                                <a:pt x="1689" y="2556"/>
                                <a:pt x="1689" y="2551"/>
                              </a:cubicBezTo>
                              <a:cubicBezTo>
                                <a:pt x="1689" y="2546"/>
                                <a:pt x="1685" y="2542"/>
                                <a:pt x="1680" y="2542"/>
                              </a:cubicBezTo>
                              <a:cubicBezTo>
                                <a:pt x="1676" y="2542"/>
                                <a:pt x="1672" y="2546"/>
                                <a:pt x="1672" y="2551"/>
                              </a:cubicBezTo>
                              <a:cubicBezTo>
                                <a:pt x="1672" y="2556"/>
                                <a:pt x="1676" y="2560"/>
                                <a:pt x="1680" y="2560"/>
                              </a:cubicBezTo>
                              <a:close/>
                              <a:moveTo>
                                <a:pt x="1767" y="2542"/>
                              </a:moveTo>
                              <a:cubicBezTo>
                                <a:pt x="1763" y="2542"/>
                                <a:pt x="1759" y="2546"/>
                                <a:pt x="1759" y="2551"/>
                              </a:cubicBezTo>
                              <a:cubicBezTo>
                                <a:pt x="1759" y="2556"/>
                                <a:pt x="1763" y="2560"/>
                                <a:pt x="1767" y="2560"/>
                              </a:cubicBezTo>
                              <a:cubicBezTo>
                                <a:pt x="1772" y="2560"/>
                                <a:pt x="1776" y="2556"/>
                                <a:pt x="1776" y="2551"/>
                              </a:cubicBezTo>
                              <a:cubicBezTo>
                                <a:pt x="1776" y="2546"/>
                                <a:pt x="1772" y="2542"/>
                                <a:pt x="1767" y="2542"/>
                              </a:cubicBezTo>
                              <a:close/>
                              <a:moveTo>
                                <a:pt x="1898" y="2560"/>
                              </a:moveTo>
                              <a:cubicBezTo>
                                <a:pt x="1902" y="2560"/>
                                <a:pt x="1906" y="2556"/>
                                <a:pt x="1906" y="2551"/>
                              </a:cubicBezTo>
                              <a:cubicBezTo>
                                <a:pt x="1906" y="2546"/>
                                <a:pt x="1902" y="2542"/>
                                <a:pt x="1898" y="2542"/>
                              </a:cubicBezTo>
                              <a:cubicBezTo>
                                <a:pt x="1893" y="2542"/>
                                <a:pt x="1889" y="2546"/>
                                <a:pt x="1889" y="2551"/>
                              </a:cubicBezTo>
                              <a:cubicBezTo>
                                <a:pt x="1889" y="2556"/>
                                <a:pt x="1893" y="2560"/>
                                <a:pt x="1898" y="2560"/>
                              </a:cubicBezTo>
                              <a:close/>
                              <a:moveTo>
                                <a:pt x="2115" y="2560"/>
                              </a:moveTo>
                              <a:cubicBezTo>
                                <a:pt x="2119" y="2560"/>
                                <a:pt x="2123" y="2556"/>
                                <a:pt x="2123" y="2551"/>
                              </a:cubicBezTo>
                              <a:cubicBezTo>
                                <a:pt x="2123" y="2546"/>
                                <a:pt x="2119" y="2542"/>
                                <a:pt x="2115" y="2542"/>
                              </a:cubicBezTo>
                              <a:cubicBezTo>
                                <a:pt x="2110" y="2542"/>
                                <a:pt x="2106" y="2546"/>
                                <a:pt x="2106" y="2551"/>
                              </a:cubicBezTo>
                              <a:cubicBezTo>
                                <a:pt x="2106" y="2556"/>
                                <a:pt x="2110" y="2560"/>
                                <a:pt x="2115" y="2560"/>
                              </a:cubicBezTo>
                              <a:close/>
                              <a:moveTo>
                                <a:pt x="2201" y="2542"/>
                              </a:moveTo>
                              <a:cubicBezTo>
                                <a:pt x="2197" y="2542"/>
                                <a:pt x="2193" y="2546"/>
                                <a:pt x="2193" y="2551"/>
                              </a:cubicBezTo>
                              <a:cubicBezTo>
                                <a:pt x="2193" y="2556"/>
                                <a:pt x="2197" y="2560"/>
                                <a:pt x="2201" y="2560"/>
                              </a:cubicBezTo>
                              <a:cubicBezTo>
                                <a:pt x="2206" y="2560"/>
                                <a:pt x="2210" y="2556"/>
                                <a:pt x="2210" y="2551"/>
                              </a:cubicBezTo>
                              <a:cubicBezTo>
                                <a:pt x="2210" y="2546"/>
                                <a:pt x="2206" y="2542"/>
                                <a:pt x="2201" y="2542"/>
                              </a:cubicBezTo>
                              <a:close/>
                              <a:moveTo>
                                <a:pt x="248" y="2603"/>
                              </a:moveTo>
                              <a:cubicBezTo>
                                <a:pt x="252" y="2603"/>
                                <a:pt x="256" y="2599"/>
                                <a:pt x="256" y="2594"/>
                              </a:cubicBezTo>
                              <a:cubicBezTo>
                                <a:pt x="256" y="2590"/>
                                <a:pt x="252" y="2586"/>
                                <a:pt x="248" y="2586"/>
                              </a:cubicBezTo>
                              <a:cubicBezTo>
                                <a:pt x="243" y="2586"/>
                                <a:pt x="239" y="2590"/>
                                <a:pt x="239" y="2594"/>
                              </a:cubicBezTo>
                              <a:cubicBezTo>
                                <a:pt x="239" y="2599"/>
                                <a:pt x="243" y="2603"/>
                                <a:pt x="248" y="2603"/>
                              </a:cubicBezTo>
                              <a:close/>
                              <a:moveTo>
                                <a:pt x="335" y="2603"/>
                              </a:moveTo>
                              <a:cubicBezTo>
                                <a:pt x="339" y="2603"/>
                                <a:pt x="343" y="2599"/>
                                <a:pt x="343" y="2594"/>
                              </a:cubicBezTo>
                              <a:cubicBezTo>
                                <a:pt x="343" y="2590"/>
                                <a:pt x="339" y="2586"/>
                                <a:pt x="335" y="2586"/>
                              </a:cubicBezTo>
                              <a:cubicBezTo>
                                <a:pt x="330" y="2586"/>
                                <a:pt x="326" y="2590"/>
                                <a:pt x="326" y="2594"/>
                              </a:cubicBezTo>
                              <a:cubicBezTo>
                                <a:pt x="326" y="2599"/>
                                <a:pt x="330" y="2603"/>
                                <a:pt x="335" y="2603"/>
                              </a:cubicBezTo>
                              <a:close/>
                              <a:moveTo>
                                <a:pt x="725" y="2603"/>
                              </a:moveTo>
                              <a:cubicBezTo>
                                <a:pt x="730" y="2603"/>
                                <a:pt x="734" y="2599"/>
                                <a:pt x="734" y="2594"/>
                              </a:cubicBezTo>
                              <a:cubicBezTo>
                                <a:pt x="734" y="2590"/>
                                <a:pt x="730" y="2586"/>
                                <a:pt x="725" y="2586"/>
                              </a:cubicBezTo>
                              <a:cubicBezTo>
                                <a:pt x="720" y="2586"/>
                                <a:pt x="717" y="2590"/>
                                <a:pt x="717" y="2594"/>
                              </a:cubicBezTo>
                              <a:cubicBezTo>
                                <a:pt x="717" y="2599"/>
                                <a:pt x="720" y="2603"/>
                                <a:pt x="725" y="2603"/>
                              </a:cubicBezTo>
                              <a:close/>
                              <a:moveTo>
                                <a:pt x="899" y="2603"/>
                              </a:moveTo>
                              <a:cubicBezTo>
                                <a:pt x="904" y="2603"/>
                                <a:pt x="908" y="2599"/>
                                <a:pt x="908" y="2594"/>
                              </a:cubicBezTo>
                              <a:cubicBezTo>
                                <a:pt x="908" y="2590"/>
                                <a:pt x="904" y="2586"/>
                                <a:pt x="899" y="2586"/>
                              </a:cubicBezTo>
                              <a:cubicBezTo>
                                <a:pt x="894" y="2586"/>
                                <a:pt x="890" y="2590"/>
                                <a:pt x="890" y="2594"/>
                              </a:cubicBezTo>
                              <a:cubicBezTo>
                                <a:pt x="890" y="2599"/>
                                <a:pt x="894" y="2603"/>
                                <a:pt x="899" y="2603"/>
                              </a:cubicBezTo>
                              <a:close/>
                              <a:moveTo>
                                <a:pt x="1194" y="2594"/>
                              </a:moveTo>
                              <a:cubicBezTo>
                                <a:pt x="1194" y="2599"/>
                                <a:pt x="1198" y="2603"/>
                                <a:pt x="1203" y="2603"/>
                              </a:cubicBezTo>
                              <a:cubicBezTo>
                                <a:pt x="1208" y="2603"/>
                                <a:pt x="1212" y="2599"/>
                                <a:pt x="1212" y="2594"/>
                              </a:cubicBezTo>
                              <a:cubicBezTo>
                                <a:pt x="1212" y="2590"/>
                                <a:pt x="1208" y="2586"/>
                                <a:pt x="1203" y="2586"/>
                              </a:cubicBezTo>
                              <a:cubicBezTo>
                                <a:pt x="1198" y="2586"/>
                                <a:pt x="1194" y="2590"/>
                                <a:pt x="1194" y="2594"/>
                              </a:cubicBezTo>
                              <a:close/>
                              <a:moveTo>
                                <a:pt x="1290" y="2603"/>
                              </a:moveTo>
                              <a:cubicBezTo>
                                <a:pt x="1294" y="2603"/>
                                <a:pt x="1298" y="2599"/>
                                <a:pt x="1298" y="2594"/>
                              </a:cubicBezTo>
                              <a:cubicBezTo>
                                <a:pt x="1298" y="2590"/>
                                <a:pt x="1294" y="2586"/>
                                <a:pt x="1290" y="2586"/>
                              </a:cubicBezTo>
                              <a:cubicBezTo>
                                <a:pt x="1285" y="2586"/>
                                <a:pt x="1281" y="2590"/>
                                <a:pt x="1281" y="2594"/>
                              </a:cubicBezTo>
                              <a:cubicBezTo>
                                <a:pt x="1281" y="2599"/>
                                <a:pt x="1285" y="2603"/>
                                <a:pt x="1290" y="2603"/>
                              </a:cubicBezTo>
                              <a:close/>
                              <a:moveTo>
                                <a:pt x="1559" y="2594"/>
                              </a:moveTo>
                              <a:cubicBezTo>
                                <a:pt x="1559" y="2590"/>
                                <a:pt x="1555" y="2586"/>
                                <a:pt x="1550" y="2586"/>
                              </a:cubicBezTo>
                              <a:cubicBezTo>
                                <a:pt x="1545" y="2586"/>
                                <a:pt x="1542" y="2590"/>
                                <a:pt x="1542" y="2594"/>
                              </a:cubicBezTo>
                              <a:cubicBezTo>
                                <a:pt x="1542" y="2599"/>
                                <a:pt x="1545" y="2603"/>
                                <a:pt x="1550" y="2603"/>
                              </a:cubicBezTo>
                              <a:cubicBezTo>
                                <a:pt x="1555" y="2603"/>
                                <a:pt x="1559" y="2599"/>
                                <a:pt x="1559" y="2594"/>
                              </a:cubicBezTo>
                              <a:close/>
                              <a:moveTo>
                                <a:pt x="1811" y="2603"/>
                              </a:moveTo>
                              <a:cubicBezTo>
                                <a:pt x="1815" y="2603"/>
                                <a:pt x="1819" y="2599"/>
                                <a:pt x="1819" y="2594"/>
                              </a:cubicBezTo>
                              <a:cubicBezTo>
                                <a:pt x="1819" y="2590"/>
                                <a:pt x="1815" y="2586"/>
                                <a:pt x="1811" y="2586"/>
                              </a:cubicBezTo>
                              <a:cubicBezTo>
                                <a:pt x="1806" y="2586"/>
                                <a:pt x="1802" y="2590"/>
                                <a:pt x="1802" y="2594"/>
                              </a:cubicBezTo>
                              <a:cubicBezTo>
                                <a:pt x="1802" y="2599"/>
                                <a:pt x="1806" y="2603"/>
                                <a:pt x="1811" y="2603"/>
                              </a:cubicBezTo>
                              <a:close/>
                              <a:moveTo>
                                <a:pt x="2028" y="2586"/>
                              </a:moveTo>
                              <a:cubicBezTo>
                                <a:pt x="2023" y="2586"/>
                                <a:pt x="2019" y="2590"/>
                                <a:pt x="2019" y="2594"/>
                              </a:cubicBezTo>
                              <a:cubicBezTo>
                                <a:pt x="2019" y="2599"/>
                                <a:pt x="2023" y="2603"/>
                                <a:pt x="2028" y="2603"/>
                              </a:cubicBezTo>
                              <a:cubicBezTo>
                                <a:pt x="2033" y="2603"/>
                                <a:pt x="2036" y="2599"/>
                                <a:pt x="2036" y="2594"/>
                              </a:cubicBezTo>
                              <a:cubicBezTo>
                                <a:pt x="2036" y="2590"/>
                                <a:pt x="2033" y="2586"/>
                                <a:pt x="2028" y="2586"/>
                              </a:cubicBezTo>
                              <a:close/>
                              <a:moveTo>
                                <a:pt x="2115" y="2603"/>
                              </a:moveTo>
                              <a:cubicBezTo>
                                <a:pt x="2119" y="2603"/>
                                <a:pt x="2123" y="2599"/>
                                <a:pt x="2123" y="2594"/>
                              </a:cubicBezTo>
                              <a:cubicBezTo>
                                <a:pt x="2123" y="2590"/>
                                <a:pt x="2119" y="2586"/>
                                <a:pt x="2115" y="2586"/>
                              </a:cubicBezTo>
                              <a:cubicBezTo>
                                <a:pt x="2110" y="2586"/>
                                <a:pt x="2106" y="2590"/>
                                <a:pt x="2106" y="2594"/>
                              </a:cubicBezTo>
                              <a:cubicBezTo>
                                <a:pt x="2106" y="2599"/>
                                <a:pt x="2110" y="2603"/>
                                <a:pt x="2115" y="2603"/>
                              </a:cubicBezTo>
                              <a:close/>
                              <a:moveTo>
                                <a:pt x="2158" y="2586"/>
                              </a:moveTo>
                              <a:cubicBezTo>
                                <a:pt x="2153" y="2586"/>
                                <a:pt x="2149" y="2590"/>
                                <a:pt x="2149" y="2594"/>
                              </a:cubicBezTo>
                              <a:cubicBezTo>
                                <a:pt x="2149" y="2599"/>
                                <a:pt x="2153" y="2603"/>
                                <a:pt x="2158" y="2603"/>
                              </a:cubicBezTo>
                              <a:cubicBezTo>
                                <a:pt x="2163" y="2603"/>
                                <a:pt x="2167" y="2599"/>
                                <a:pt x="2167" y="2594"/>
                              </a:cubicBezTo>
                              <a:cubicBezTo>
                                <a:pt x="2167" y="2590"/>
                                <a:pt x="2163" y="2586"/>
                                <a:pt x="2158" y="2586"/>
                              </a:cubicBezTo>
                              <a:close/>
                              <a:moveTo>
                                <a:pt x="2288" y="2586"/>
                              </a:moveTo>
                              <a:cubicBezTo>
                                <a:pt x="2284" y="2586"/>
                                <a:pt x="2280" y="2590"/>
                                <a:pt x="2280" y="2594"/>
                              </a:cubicBezTo>
                              <a:cubicBezTo>
                                <a:pt x="2280" y="2599"/>
                                <a:pt x="2284" y="2603"/>
                                <a:pt x="2288" y="2603"/>
                              </a:cubicBezTo>
                              <a:cubicBezTo>
                                <a:pt x="2293" y="2603"/>
                                <a:pt x="2297" y="2599"/>
                                <a:pt x="2297" y="2594"/>
                              </a:cubicBezTo>
                              <a:cubicBezTo>
                                <a:pt x="2297" y="2590"/>
                                <a:pt x="2293" y="2586"/>
                                <a:pt x="2288" y="2586"/>
                              </a:cubicBezTo>
                              <a:close/>
                              <a:moveTo>
                                <a:pt x="2366" y="2594"/>
                              </a:moveTo>
                              <a:cubicBezTo>
                                <a:pt x="2366" y="2599"/>
                                <a:pt x="2370" y="2603"/>
                                <a:pt x="2375" y="2603"/>
                              </a:cubicBezTo>
                              <a:cubicBezTo>
                                <a:pt x="2377" y="2603"/>
                                <a:pt x="2380" y="2602"/>
                                <a:pt x="2381" y="2601"/>
                              </a:cubicBezTo>
                              <a:cubicBezTo>
                                <a:pt x="2381" y="2588"/>
                                <a:pt x="2381" y="2588"/>
                                <a:pt x="2381" y="2588"/>
                              </a:cubicBezTo>
                              <a:cubicBezTo>
                                <a:pt x="2380" y="2587"/>
                                <a:pt x="2377" y="2586"/>
                                <a:pt x="2375" y="2586"/>
                              </a:cubicBezTo>
                              <a:cubicBezTo>
                                <a:pt x="2370" y="2586"/>
                                <a:pt x="2366" y="2590"/>
                                <a:pt x="2366" y="2594"/>
                              </a:cubicBezTo>
                              <a:close/>
                              <a:moveTo>
                                <a:pt x="465" y="2629"/>
                              </a:moveTo>
                              <a:cubicBezTo>
                                <a:pt x="460" y="2629"/>
                                <a:pt x="456" y="2633"/>
                                <a:pt x="456" y="2638"/>
                              </a:cubicBezTo>
                              <a:cubicBezTo>
                                <a:pt x="456" y="2643"/>
                                <a:pt x="460" y="2647"/>
                                <a:pt x="465" y="2647"/>
                              </a:cubicBezTo>
                              <a:cubicBezTo>
                                <a:pt x="470" y="2647"/>
                                <a:pt x="473" y="2643"/>
                                <a:pt x="473" y="2638"/>
                              </a:cubicBezTo>
                              <a:cubicBezTo>
                                <a:pt x="473" y="2633"/>
                                <a:pt x="470" y="2629"/>
                                <a:pt x="465" y="2629"/>
                              </a:cubicBezTo>
                              <a:close/>
                              <a:moveTo>
                                <a:pt x="543" y="2638"/>
                              </a:moveTo>
                              <a:cubicBezTo>
                                <a:pt x="543" y="2643"/>
                                <a:pt x="547" y="2647"/>
                                <a:pt x="552" y="2647"/>
                              </a:cubicBezTo>
                              <a:cubicBezTo>
                                <a:pt x="556" y="2647"/>
                                <a:pt x="560" y="2643"/>
                                <a:pt x="560" y="2638"/>
                              </a:cubicBezTo>
                              <a:cubicBezTo>
                                <a:pt x="560" y="2633"/>
                                <a:pt x="556" y="2629"/>
                                <a:pt x="552" y="2629"/>
                              </a:cubicBezTo>
                              <a:cubicBezTo>
                                <a:pt x="547" y="2629"/>
                                <a:pt x="543" y="2633"/>
                                <a:pt x="543" y="2638"/>
                              </a:cubicBezTo>
                              <a:close/>
                              <a:moveTo>
                                <a:pt x="760" y="2638"/>
                              </a:moveTo>
                              <a:cubicBezTo>
                                <a:pt x="760" y="2643"/>
                                <a:pt x="764" y="2647"/>
                                <a:pt x="769" y="2647"/>
                              </a:cubicBezTo>
                              <a:cubicBezTo>
                                <a:pt x="773" y="2647"/>
                                <a:pt x="777" y="2643"/>
                                <a:pt x="777" y="2638"/>
                              </a:cubicBezTo>
                              <a:cubicBezTo>
                                <a:pt x="777" y="2633"/>
                                <a:pt x="773" y="2629"/>
                                <a:pt x="769" y="2629"/>
                              </a:cubicBezTo>
                              <a:cubicBezTo>
                                <a:pt x="764" y="2629"/>
                                <a:pt x="760" y="2633"/>
                                <a:pt x="760" y="2638"/>
                              </a:cubicBezTo>
                              <a:close/>
                              <a:moveTo>
                                <a:pt x="1081" y="2638"/>
                              </a:moveTo>
                              <a:cubicBezTo>
                                <a:pt x="1081" y="2633"/>
                                <a:pt x="1077" y="2629"/>
                                <a:pt x="1073" y="2629"/>
                              </a:cubicBezTo>
                              <a:cubicBezTo>
                                <a:pt x="1068" y="2629"/>
                                <a:pt x="1064" y="2633"/>
                                <a:pt x="1064" y="2638"/>
                              </a:cubicBezTo>
                              <a:cubicBezTo>
                                <a:pt x="1064" y="2643"/>
                                <a:pt x="1068" y="2647"/>
                                <a:pt x="1073" y="2647"/>
                              </a:cubicBezTo>
                              <a:cubicBezTo>
                                <a:pt x="1077" y="2647"/>
                                <a:pt x="1081" y="2643"/>
                                <a:pt x="1081" y="2638"/>
                              </a:cubicBezTo>
                              <a:close/>
                              <a:moveTo>
                                <a:pt x="1290" y="2647"/>
                              </a:moveTo>
                              <a:cubicBezTo>
                                <a:pt x="1294" y="2647"/>
                                <a:pt x="1298" y="2643"/>
                                <a:pt x="1298" y="2638"/>
                              </a:cubicBezTo>
                              <a:cubicBezTo>
                                <a:pt x="1298" y="2633"/>
                                <a:pt x="1294" y="2629"/>
                                <a:pt x="1290" y="2629"/>
                              </a:cubicBezTo>
                              <a:cubicBezTo>
                                <a:pt x="1285" y="2629"/>
                                <a:pt x="1281" y="2633"/>
                                <a:pt x="1281" y="2638"/>
                              </a:cubicBezTo>
                              <a:cubicBezTo>
                                <a:pt x="1281" y="2643"/>
                                <a:pt x="1285" y="2647"/>
                                <a:pt x="1290" y="2647"/>
                              </a:cubicBezTo>
                              <a:close/>
                              <a:moveTo>
                                <a:pt x="1368" y="2638"/>
                              </a:moveTo>
                              <a:cubicBezTo>
                                <a:pt x="1368" y="2643"/>
                                <a:pt x="1372" y="2647"/>
                                <a:pt x="1377" y="2647"/>
                              </a:cubicBezTo>
                              <a:cubicBezTo>
                                <a:pt x="1381" y="2647"/>
                                <a:pt x="1385" y="2643"/>
                                <a:pt x="1385" y="2638"/>
                              </a:cubicBezTo>
                              <a:cubicBezTo>
                                <a:pt x="1385" y="2633"/>
                                <a:pt x="1381" y="2629"/>
                                <a:pt x="1377" y="2629"/>
                              </a:cubicBezTo>
                              <a:cubicBezTo>
                                <a:pt x="1372" y="2629"/>
                                <a:pt x="1368" y="2633"/>
                                <a:pt x="1368" y="2638"/>
                              </a:cubicBezTo>
                              <a:close/>
                              <a:moveTo>
                                <a:pt x="1455" y="2638"/>
                              </a:moveTo>
                              <a:cubicBezTo>
                                <a:pt x="1455" y="2643"/>
                                <a:pt x="1459" y="2647"/>
                                <a:pt x="1463" y="2647"/>
                              </a:cubicBezTo>
                              <a:cubicBezTo>
                                <a:pt x="1468" y="2647"/>
                                <a:pt x="1472" y="2643"/>
                                <a:pt x="1472" y="2638"/>
                              </a:cubicBezTo>
                              <a:cubicBezTo>
                                <a:pt x="1472" y="2633"/>
                                <a:pt x="1468" y="2629"/>
                                <a:pt x="1463" y="2629"/>
                              </a:cubicBezTo>
                              <a:cubicBezTo>
                                <a:pt x="1459" y="2629"/>
                                <a:pt x="1455" y="2633"/>
                                <a:pt x="1455" y="2638"/>
                              </a:cubicBezTo>
                              <a:close/>
                              <a:moveTo>
                                <a:pt x="1515" y="2638"/>
                              </a:moveTo>
                              <a:cubicBezTo>
                                <a:pt x="1515" y="2633"/>
                                <a:pt x="1512" y="2629"/>
                                <a:pt x="1507" y="2629"/>
                              </a:cubicBezTo>
                              <a:cubicBezTo>
                                <a:pt x="1502" y="2629"/>
                                <a:pt x="1498" y="2633"/>
                                <a:pt x="1498" y="2638"/>
                              </a:cubicBezTo>
                              <a:cubicBezTo>
                                <a:pt x="1498" y="2643"/>
                                <a:pt x="1502" y="2647"/>
                                <a:pt x="1507" y="2647"/>
                              </a:cubicBezTo>
                              <a:cubicBezTo>
                                <a:pt x="1512" y="2647"/>
                                <a:pt x="1515" y="2643"/>
                                <a:pt x="1515" y="2638"/>
                              </a:cubicBezTo>
                              <a:close/>
                              <a:moveTo>
                                <a:pt x="1602" y="2638"/>
                              </a:moveTo>
                              <a:cubicBezTo>
                                <a:pt x="1602" y="2633"/>
                                <a:pt x="1598" y="2629"/>
                                <a:pt x="1594" y="2629"/>
                              </a:cubicBezTo>
                              <a:cubicBezTo>
                                <a:pt x="1589" y="2629"/>
                                <a:pt x="1585" y="2633"/>
                                <a:pt x="1585" y="2638"/>
                              </a:cubicBezTo>
                              <a:cubicBezTo>
                                <a:pt x="1585" y="2643"/>
                                <a:pt x="1589" y="2647"/>
                                <a:pt x="1594" y="2647"/>
                              </a:cubicBezTo>
                              <a:cubicBezTo>
                                <a:pt x="1598" y="2647"/>
                                <a:pt x="1602" y="2643"/>
                                <a:pt x="1602" y="2638"/>
                              </a:cubicBezTo>
                              <a:close/>
                              <a:moveTo>
                                <a:pt x="1715" y="2638"/>
                              </a:moveTo>
                              <a:cubicBezTo>
                                <a:pt x="1715" y="2643"/>
                                <a:pt x="1719" y="2647"/>
                                <a:pt x="1724" y="2647"/>
                              </a:cubicBezTo>
                              <a:cubicBezTo>
                                <a:pt x="1729" y="2647"/>
                                <a:pt x="1733" y="2643"/>
                                <a:pt x="1733" y="2638"/>
                              </a:cubicBezTo>
                              <a:cubicBezTo>
                                <a:pt x="1733" y="2633"/>
                                <a:pt x="1729" y="2629"/>
                                <a:pt x="1724" y="2629"/>
                              </a:cubicBezTo>
                              <a:cubicBezTo>
                                <a:pt x="1719" y="2629"/>
                                <a:pt x="1715" y="2633"/>
                                <a:pt x="1715" y="2638"/>
                              </a:cubicBezTo>
                              <a:close/>
                              <a:moveTo>
                                <a:pt x="1811" y="2647"/>
                              </a:moveTo>
                              <a:cubicBezTo>
                                <a:pt x="1815" y="2647"/>
                                <a:pt x="1819" y="2643"/>
                                <a:pt x="1819" y="2638"/>
                              </a:cubicBezTo>
                              <a:cubicBezTo>
                                <a:pt x="1819" y="2633"/>
                                <a:pt x="1815" y="2629"/>
                                <a:pt x="1811" y="2629"/>
                              </a:cubicBezTo>
                              <a:cubicBezTo>
                                <a:pt x="1806" y="2629"/>
                                <a:pt x="1802" y="2633"/>
                                <a:pt x="1802" y="2638"/>
                              </a:cubicBezTo>
                              <a:cubicBezTo>
                                <a:pt x="1802" y="2643"/>
                                <a:pt x="1806" y="2647"/>
                                <a:pt x="1811" y="2647"/>
                              </a:cubicBezTo>
                              <a:close/>
                              <a:moveTo>
                                <a:pt x="1898" y="2647"/>
                              </a:moveTo>
                              <a:cubicBezTo>
                                <a:pt x="1902" y="2647"/>
                                <a:pt x="1906" y="2643"/>
                                <a:pt x="1906" y="2638"/>
                              </a:cubicBezTo>
                              <a:cubicBezTo>
                                <a:pt x="1906" y="2633"/>
                                <a:pt x="1902" y="2629"/>
                                <a:pt x="1898" y="2629"/>
                              </a:cubicBezTo>
                              <a:cubicBezTo>
                                <a:pt x="1893" y="2629"/>
                                <a:pt x="1889" y="2633"/>
                                <a:pt x="1889" y="2638"/>
                              </a:cubicBezTo>
                              <a:cubicBezTo>
                                <a:pt x="1889" y="2643"/>
                                <a:pt x="1893" y="2647"/>
                                <a:pt x="1898" y="2647"/>
                              </a:cubicBezTo>
                              <a:close/>
                              <a:moveTo>
                                <a:pt x="1941" y="2629"/>
                              </a:moveTo>
                              <a:cubicBezTo>
                                <a:pt x="1936" y="2629"/>
                                <a:pt x="1932" y="2633"/>
                                <a:pt x="1932" y="2638"/>
                              </a:cubicBezTo>
                              <a:cubicBezTo>
                                <a:pt x="1932" y="2643"/>
                                <a:pt x="1936" y="2647"/>
                                <a:pt x="1941" y="2647"/>
                              </a:cubicBezTo>
                              <a:cubicBezTo>
                                <a:pt x="1946" y="2647"/>
                                <a:pt x="1950" y="2643"/>
                                <a:pt x="1950" y="2638"/>
                              </a:cubicBezTo>
                              <a:cubicBezTo>
                                <a:pt x="1950" y="2633"/>
                                <a:pt x="1946" y="2629"/>
                                <a:pt x="1941" y="2629"/>
                              </a:cubicBezTo>
                              <a:close/>
                              <a:moveTo>
                                <a:pt x="2115" y="2629"/>
                              </a:moveTo>
                              <a:cubicBezTo>
                                <a:pt x="2110" y="2629"/>
                                <a:pt x="2106" y="2633"/>
                                <a:pt x="2106" y="2638"/>
                              </a:cubicBezTo>
                              <a:cubicBezTo>
                                <a:pt x="2106" y="2643"/>
                                <a:pt x="2110" y="2647"/>
                                <a:pt x="2115" y="2647"/>
                              </a:cubicBezTo>
                              <a:cubicBezTo>
                                <a:pt x="2119" y="2647"/>
                                <a:pt x="2123" y="2643"/>
                                <a:pt x="2123" y="2638"/>
                              </a:cubicBezTo>
                              <a:cubicBezTo>
                                <a:pt x="2123" y="2633"/>
                                <a:pt x="2119" y="2629"/>
                                <a:pt x="2115" y="2629"/>
                              </a:cubicBezTo>
                              <a:close/>
                              <a:moveTo>
                                <a:pt x="2332" y="2647"/>
                              </a:moveTo>
                              <a:cubicBezTo>
                                <a:pt x="2336" y="2647"/>
                                <a:pt x="2340" y="2643"/>
                                <a:pt x="2340" y="2638"/>
                              </a:cubicBezTo>
                              <a:cubicBezTo>
                                <a:pt x="2340" y="2633"/>
                                <a:pt x="2336" y="2629"/>
                                <a:pt x="2332" y="2629"/>
                              </a:cubicBezTo>
                              <a:cubicBezTo>
                                <a:pt x="2327" y="2629"/>
                                <a:pt x="2323" y="2633"/>
                                <a:pt x="2323" y="2638"/>
                              </a:cubicBezTo>
                              <a:cubicBezTo>
                                <a:pt x="2323" y="2643"/>
                                <a:pt x="2327" y="2647"/>
                                <a:pt x="2332" y="2647"/>
                              </a:cubicBezTo>
                              <a:close/>
                              <a:moveTo>
                                <a:pt x="126" y="2681"/>
                              </a:moveTo>
                              <a:cubicBezTo>
                                <a:pt x="126" y="2677"/>
                                <a:pt x="122" y="2673"/>
                                <a:pt x="117" y="2673"/>
                              </a:cubicBezTo>
                              <a:cubicBezTo>
                                <a:pt x="113" y="2673"/>
                                <a:pt x="109" y="2677"/>
                                <a:pt x="109" y="2681"/>
                              </a:cubicBezTo>
                              <a:cubicBezTo>
                                <a:pt x="109" y="2686"/>
                                <a:pt x="113" y="2690"/>
                                <a:pt x="117" y="2690"/>
                              </a:cubicBezTo>
                              <a:cubicBezTo>
                                <a:pt x="122" y="2690"/>
                                <a:pt x="126" y="2686"/>
                                <a:pt x="126" y="2681"/>
                              </a:cubicBezTo>
                              <a:close/>
                              <a:moveTo>
                                <a:pt x="456" y="2681"/>
                              </a:moveTo>
                              <a:cubicBezTo>
                                <a:pt x="456" y="2686"/>
                                <a:pt x="460" y="2690"/>
                                <a:pt x="465" y="2690"/>
                              </a:cubicBezTo>
                              <a:cubicBezTo>
                                <a:pt x="470" y="2690"/>
                                <a:pt x="473" y="2686"/>
                                <a:pt x="473" y="2681"/>
                              </a:cubicBezTo>
                              <a:cubicBezTo>
                                <a:pt x="473" y="2677"/>
                                <a:pt x="470" y="2673"/>
                                <a:pt x="465" y="2673"/>
                              </a:cubicBezTo>
                              <a:cubicBezTo>
                                <a:pt x="460" y="2673"/>
                                <a:pt x="456" y="2677"/>
                                <a:pt x="456" y="2681"/>
                              </a:cubicBezTo>
                              <a:close/>
                              <a:moveTo>
                                <a:pt x="630" y="2681"/>
                              </a:moveTo>
                              <a:cubicBezTo>
                                <a:pt x="630" y="2686"/>
                                <a:pt x="634" y="2690"/>
                                <a:pt x="638" y="2690"/>
                              </a:cubicBezTo>
                              <a:cubicBezTo>
                                <a:pt x="643" y="2690"/>
                                <a:pt x="647" y="2686"/>
                                <a:pt x="647" y="2681"/>
                              </a:cubicBezTo>
                              <a:cubicBezTo>
                                <a:pt x="647" y="2677"/>
                                <a:pt x="643" y="2673"/>
                                <a:pt x="638" y="2673"/>
                              </a:cubicBezTo>
                              <a:cubicBezTo>
                                <a:pt x="634" y="2673"/>
                                <a:pt x="630" y="2677"/>
                                <a:pt x="630" y="2681"/>
                              </a:cubicBezTo>
                              <a:close/>
                              <a:moveTo>
                                <a:pt x="847" y="2681"/>
                              </a:moveTo>
                              <a:cubicBezTo>
                                <a:pt x="847" y="2686"/>
                                <a:pt x="851" y="2690"/>
                                <a:pt x="856" y="2690"/>
                              </a:cubicBezTo>
                              <a:cubicBezTo>
                                <a:pt x="860" y="2690"/>
                                <a:pt x="864" y="2686"/>
                                <a:pt x="864" y="2681"/>
                              </a:cubicBezTo>
                              <a:cubicBezTo>
                                <a:pt x="864" y="2677"/>
                                <a:pt x="860" y="2673"/>
                                <a:pt x="856" y="2673"/>
                              </a:cubicBezTo>
                              <a:cubicBezTo>
                                <a:pt x="851" y="2673"/>
                                <a:pt x="847" y="2677"/>
                                <a:pt x="847" y="2681"/>
                              </a:cubicBezTo>
                              <a:close/>
                              <a:moveTo>
                                <a:pt x="977" y="2681"/>
                              </a:moveTo>
                              <a:cubicBezTo>
                                <a:pt x="977" y="2686"/>
                                <a:pt x="981" y="2690"/>
                                <a:pt x="986" y="2690"/>
                              </a:cubicBezTo>
                              <a:cubicBezTo>
                                <a:pt x="991" y="2690"/>
                                <a:pt x="994" y="2686"/>
                                <a:pt x="994" y="2681"/>
                              </a:cubicBezTo>
                              <a:cubicBezTo>
                                <a:pt x="994" y="2677"/>
                                <a:pt x="991" y="2673"/>
                                <a:pt x="986" y="2673"/>
                              </a:cubicBezTo>
                              <a:cubicBezTo>
                                <a:pt x="981" y="2673"/>
                                <a:pt x="977" y="2677"/>
                                <a:pt x="977" y="2681"/>
                              </a:cubicBezTo>
                              <a:close/>
                              <a:moveTo>
                                <a:pt x="1021" y="2681"/>
                              </a:moveTo>
                              <a:cubicBezTo>
                                <a:pt x="1021" y="2686"/>
                                <a:pt x="1024" y="2690"/>
                                <a:pt x="1029" y="2690"/>
                              </a:cubicBezTo>
                              <a:cubicBezTo>
                                <a:pt x="1034" y="2690"/>
                                <a:pt x="1038" y="2686"/>
                                <a:pt x="1038" y="2681"/>
                              </a:cubicBezTo>
                              <a:cubicBezTo>
                                <a:pt x="1038" y="2677"/>
                                <a:pt x="1034" y="2673"/>
                                <a:pt x="1029" y="2673"/>
                              </a:cubicBezTo>
                              <a:cubicBezTo>
                                <a:pt x="1024" y="2673"/>
                                <a:pt x="1021" y="2677"/>
                                <a:pt x="1021" y="2681"/>
                              </a:cubicBezTo>
                              <a:close/>
                              <a:moveTo>
                                <a:pt x="1542" y="2681"/>
                              </a:moveTo>
                              <a:cubicBezTo>
                                <a:pt x="1542" y="2686"/>
                                <a:pt x="1545" y="2690"/>
                                <a:pt x="1550" y="2690"/>
                              </a:cubicBezTo>
                              <a:cubicBezTo>
                                <a:pt x="1555" y="2690"/>
                                <a:pt x="1559" y="2686"/>
                                <a:pt x="1559" y="2681"/>
                              </a:cubicBezTo>
                              <a:cubicBezTo>
                                <a:pt x="1559" y="2677"/>
                                <a:pt x="1555" y="2673"/>
                                <a:pt x="1550" y="2673"/>
                              </a:cubicBezTo>
                              <a:cubicBezTo>
                                <a:pt x="1545" y="2673"/>
                                <a:pt x="1542" y="2677"/>
                                <a:pt x="1542" y="2681"/>
                              </a:cubicBezTo>
                              <a:close/>
                              <a:moveTo>
                                <a:pt x="1776" y="2681"/>
                              </a:moveTo>
                              <a:cubicBezTo>
                                <a:pt x="1776" y="2677"/>
                                <a:pt x="1772" y="2673"/>
                                <a:pt x="1767" y="2673"/>
                              </a:cubicBezTo>
                              <a:cubicBezTo>
                                <a:pt x="1763" y="2673"/>
                                <a:pt x="1759" y="2677"/>
                                <a:pt x="1759" y="2681"/>
                              </a:cubicBezTo>
                              <a:cubicBezTo>
                                <a:pt x="1759" y="2686"/>
                                <a:pt x="1763" y="2690"/>
                                <a:pt x="1767" y="2690"/>
                              </a:cubicBezTo>
                              <a:cubicBezTo>
                                <a:pt x="1772" y="2690"/>
                                <a:pt x="1776" y="2686"/>
                                <a:pt x="1776" y="2681"/>
                              </a:cubicBezTo>
                              <a:close/>
                              <a:moveTo>
                                <a:pt x="1898" y="2673"/>
                              </a:moveTo>
                              <a:cubicBezTo>
                                <a:pt x="1893" y="2673"/>
                                <a:pt x="1889" y="2677"/>
                                <a:pt x="1889" y="2681"/>
                              </a:cubicBezTo>
                              <a:cubicBezTo>
                                <a:pt x="1889" y="2686"/>
                                <a:pt x="1893" y="2690"/>
                                <a:pt x="1898" y="2690"/>
                              </a:cubicBezTo>
                              <a:cubicBezTo>
                                <a:pt x="1902" y="2690"/>
                                <a:pt x="1906" y="2686"/>
                                <a:pt x="1906" y="2681"/>
                              </a:cubicBezTo>
                              <a:cubicBezTo>
                                <a:pt x="1906" y="2677"/>
                                <a:pt x="1902" y="2673"/>
                                <a:pt x="1898" y="2673"/>
                              </a:cubicBezTo>
                              <a:close/>
                              <a:moveTo>
                                <a:pt x="2245" y="2673"/>
                              </a:moveTo>
                              <a:cubicBezTo>
                                <a:pt x="2240" y="2673"/>
                                <a:pt x="2236" y="2677"/>
                                <a:pt x="2236" y="2681"/>
                              </a:cubicBezTo>
                              <a:cubicBezTo>
                                <a:pt x="2236" y="2686"/>
                                <a:pt x="2240" y="2690"/>
                                <a:pt x="2245" y="2690"/>
                              </a:cubicBezTo>
                              <a:cubicBezTo>
                                <a:pt x="2250" y="2690"/>
                                <a:pt x="2254" y="2686"/>
                                <a:pt x="2254" y="2681"/>
                              </a:cubicBezTo>
                              <a:cubicBezTo>
                                <a:pt x="2254" y="2677"/>
                                <a:pt x="2250" y="2673"/>
                                <a:pt x="2245" y="2673"/>
                              </a:cubicBezTo>
                              <a:close/>
                              <a:moveTo>
                                <a:pt x="2332" y="2690"/>
                              </a:moveTo>
                              <a:cubicBezTo>
                                <a:pt x="2336" y="2690"/>
                                <a:pt x="2340" y="2686"/>
                                <a:pt x="2340" y="2681"/>
                              </a:cubicBezTo>
                              <a:cubicBezTo>
                                <a:pt x="2340" y="2677"/>
                                <a:pt x="2336" y="2673"/>
                                <a:pt x="2332" y="2673"/>
                              </a:cubicBezTo>
                              <a:cubicBezTo>
                                <a:pt x="2327" y="2673"/>
                                <a:pt x="2323" y="2677"/>
                                <a:pt x="2323" y="2681"/>
                              </a:cubicBezTo>
                              <a:cubicBezTo>
                                <a:pt x="2323" y="2686"/>
                                <a:pt x="2327" y="2690"/>
                                <a:pt x="2332" y="2690"/>
                              </a:cubicBezTo>
                              <a:close/>
                              <a:moveTo>
                                <a:pt x="2366" y="2681"/>
                              </a:moveTo>
                              <a:cubicBezTo>
                                <a:pt x="2366" y="2686"/>
                                <a:pt x="2370" y="2690"/>
                                <a:pt x="2375" y="2690"/>
                              </a:cubicBezTo>
                              <a:cubicBezTo>
                                <a:pt x="2377" y="2690"/>
                                <a:pt x="2380" y="2689"/>
                                <a:pt x="2381" y="2688"/>
                              </a:cubicBezTo>
                              <a:cubicBezTo>
                                <a:pt x="2381" y="2675"/>
                                <a:pt x="2381" y="2675"/>
                                <a:pt x="2381" y="2675"/>
                              </a:cubicBezTo>
                              <a:cubicBezTo>
                                <a:pt x="2380" y="2674"/>
                                <a:pt x="2377" y="2673"/>
                                <a:pt x="2375" y="2673"/>
                              </a:cubicBezTo>
                              <a:cubicBezTo>
                                <a:pt x="2370" y="2673"/>
                                <a:pt x="2366" y="2677"/>
                                <a:pt x="2366" y="2681"/>
                              </a:cubicBezTo>
                              <a:close/>
                              <a:moveTo>
                                <a:pt x="31" y="2733"/>
                              </a:moveTo>
                              <a:cubicBezTo>
                                <a:pt x="35" y="2733"/>
                                <a:pt x="39" y="2730"/>
                                <a:pt x="39" y="2725"/>
                              </a:cubicBezTo>
                              <a:cubicBezTo>
                                <a:pt x="39" y="2720"/>
                                <a:pt x="35" y="2716"/>
                                <a:pt x="31" y="2716"/>
                              </a:cubicBezTo>
                              <a:cubicBezTo>
                                <a:pt x="26" y="2716"/>
                                <a:pt x="22" y="2720"/>
                                <a:pt x="22" y="2725"/>
                              </a:cubicBezTo>
                              <a:cubicBezTo>
                                <a:pt x="22" y="2730"/>
                                <a:pt x="26" y="2733"/>
                                <a:pt x="31" y="2733"/>
                              </a:cubicBezTo>
                              <a:close/>
                              <a:moveTo>
                                <a:pt x="74" y="2733"/>
                              </a:moveTo>
                              <a:cubicBezTo>
                                <a:pt x="79" y="2733"/>
                                <a:pt x="83" y="2730"/>
                                <a:pt x="83" y="2725"/>
                              </a:cubicBezTo>
                              <a:cubicBezTo>
                                <a:pt x="83" y="2720"/>
                                <a:pt x="79" y="2716"/>
                                <a:pt x="74" y="2716"/>
                              </a:cubicBezTo>
                              <a:cubicBezTo>
                                <a:pt x="69" y="2716"/>
                                <a:pt x="65" y="2720"/>
                                <a:pt x="65" y="2725"/>
                              </a:cubicBezTo>
                              <a:cubicBezTo>
                                <a:pt x="65" y="2730"/>
                                <a:pt x="69" y="2733"/>
                                <a:pt x="74" y="2733"/>
                              </a:cubicBezTo>
                              <a:close/>
                              <a:moveTo>
                                <a:pt x="117" y="2733"/>
                              </a:moveTo>
                              <a:cubicBezTo>
                                <a:pt x="122" y="2733"/>
                                <a:pt x="126" y="2730"/>
                                <a:pt x="126" y="2725"/>
                              </a:cubicBezTo>
                              <a:cubicBezTo>
                                <a:pt x="126" y="2720"/>
                                <a:pt x="122" y="2716"/>
                                <a:pt x="117" y="2716"/>
                              </a:cubicBezTo>
                              <a:cubicBezTo>
                                <a:pt x="113" y="2716"/>
                                <a:pt x="109" y="2720"/>
                                <a:pt x="109" y="2725"/>
                              </a:cubicBezTo>
                              <a:cubicBezTo>
                                <a:pt x="109" y="2730"/>
                                <a:pt x="113" y="2733"/>
                                <a:pt x="117" y="2733"/>
                              </a:cubicBezTo>
                              <a:close/>
                              <a:moveTo>
                                <a:pt x="734" y="2725"/>
                              </a:moveTo>
                              <a:cubicBezTo>
                                <a:pt x="734" y="2720"/>
                                <a:pt x="730" y="2716"/>
                                <a:pt x="725" y="2716"/>
                              </a:cubicBezTo>
                              <a:cubicBezTo>
                                <a:pt x="720" y="2716"/>
                                <a:pt x="717" y="2720"/>
                                <a:pt x="717" y="2725"/>
                              </a:cubicBezTo>
                              <a:cubicBezTo>
                                <a:pt x="717" y="2730"/>
                                <a:pt x="720" y="2733"/>
                                <a:pt x="725" y="2733"/>
                              </a:cubicBezTo>
                              <a:cubicBezTo>
                                <a:pt x="730" y="2733"/>
                                <a:pt x="734" y="2730"/>
                                <a:pt x="734" y="2725"/>
                              </a:cubicBezTo>
                              <a:close/>
                              <a:moveTo>
                                <a:pt x="821" y="2725"/>
                              </a:moveTo>
                              <a:cubicBezTo>
                                <a:pt x="821" y="2720"/>
                                <a:pt x="817" y="2716"/>
                                <a:pt x="812" y="2716"/>
                              </a:cubicBezTo>
                              <a:cubicBezTo>
                                <a:pt x="807" y="2716"/>
                                <a:pt x="803" y="2720"/>
                                <a:pt x="803" y="2725"/>
                              </a:cubicBezTo>
                              <a:cubicBezTo>
                                <a:pt x="803" y="2730"/>
                                <a:pt x="807" y="2733"/>
                                <a:pt x="812" y="2733"/>
                              </a:cubicBezTo>
                              <a:cubicBezTo>
                                <a:pt x="817" y="2733"/>
                                <a:pt x="821" y="2730"/>
                                <a:pt x="821" y="2725"/>
                              </a:cubicBezTo>
                              <a:close/>
                              <a:moveTo>
                                <a:pt x="1168" y="2725"/>
                              </a:moveTo>
                              <a:cubicBezTo>
                                <a:pt x="1168" y="2720"/>
                                <a:pt x="1164" y="2716"/>
                                <a:pt x="1159" y="2716"/>
                              </a:cubicBezTo>
                              <a:cubicBezTo>
                                <a:pt x="1155" y="2716"/>
                                <a:pt x="1151" y="2720"/>
                                <a:pt x="1151" y="2725"/>
                              </a:cubicBezTo>
                              <a:cubicBezTo>
                                <a:pt x="1151" y="2730"/>
                                <a:pt x="1155" y="2733"/>
                                <a:pt x="1159" y="2733"/>
                              </a:cubicBezTo>
                              <a:cubicBezTo>
                                <a:pt x="1164" y="2733"/>
                                <a:pt x="1168" y="2730"/>
                                <a:pt x="1168" y="2725"/>
                              </a:cubicBezTo>
                              <a:close/>
                              <a:moveTo>
                                <a:pt x="1298" y="2725"/>
                              </a:moveTo>
                              <a:cubicBezTo>
                                <a:pt x="1298" y="2720"/>
                                <a:pt x="1294" y="2716"/>
                                <a:pt x="1290" y="2716"/>
                              </a:cubicBezTo>
                              <a:cubicBezTo>
                                <a:pt x="1285" y="2716"/>
                                <a:pt x="1281" y="2720"/>
                                <a:pt x="1281" y="2725"/>
                              </a:cubicBezTo>
                              <a:cubicBezTo>
                                <a:pt x="1281" y="2730"/>
                                <a:pt x="1285" y="2733"/>
                                <a:pt x="1290" y="2733"/>
                              </a:cubicBezTo>
                              <a:cubicBezTo>
                                <a:pt x="1294" y="2733"/>
                                <a:pt x="1298" y="2730"/>
                                <a:pt x="1298" y="2725"/>
                              </a:cubicBezTo>
                              <a:close/>
                              <a:moveTo>
                                <a:pt x="1811" y="2716"/>
                              </a:moveTo>
                              <a:cubicBezTo>
                                <a:pt x="1806" y="2716"/>
                                <a:pt x="1802" y="2720"/>
                                <a:pt x="1802" y="2725"/>
                              </a:cubicBezTo>
                              <a:cubicBezTo>
                                <a:pt x="1802" y="2730"/>
                                <a:pt x="1806" y="2733"/>
                                <a:pt x="1811" y="2733"/>
                              </a:cubicBezTo>
                              <a:cubicBezTo>
                                <a:pt x="1815" y="2733"/>
                                <a:pt x="1819" y="2730"/>
                                <a:pt x="1819" y="2725"/>
                              </a:cubicBezTo>
                              <a:cubicBezTo>
                                <a:pt x="1819" y="2720"/>
                                <a:pt x="1815" y="2716"/>
                                <a:pt x="1811" y="2716"/>
                              </a:cubicBezTo>
                              <a:close/>
                              <a:moveTo>
                                <a:pt x="1941" y="2733"/>
                              </a:moveTo>
                              <a:cubicBezTo>
                                <a:pt x="1946" y="2733"/>
                                <a:pt x="1950" y="2730"/>
                                <a:pt x="1950" y="2725"/>
                              </a:cubicBezTo>
                              <a:cubicBezTo>
                                <a:pt x="1950" y="2720"/>
                                <a:pt x="1946" y="2716"/>
                                <a:pt x="1941" y="2716"/>
                              </a:cubicBezTo>
                              <a:cubicBezTo>
                                <a:pt x="1936" y="2716"/>
                                <a:pt x="1932" y="2720"/>
                                <a:pt x="1932" y="2725"/>
                              </a:cubicBezTo>
                              <a:cubicBezTo>
                                <a:pt x="1932" y="2730"/>
                                <a:pt x="1936" y="2733"/>
                                <a:pt x="1941" y="2733"/>
                              </a:cubicBezTo>
                              <a:close/>
                              <a:moveTo>
                                <a:pt x="74" y="2759"/>
                              </a:moveTo>
                              <a:cubicBezTo>
                                <a:pt x="69" y="2759"/>
                                <a:pt x="65" y="2763"/>
                                <a:pt x="65" y="2768"/>
                              </a:cubicBezTo>
                              <a:cubicBezTo>
                                <a:pt x="65" y="2773"/>
                                <a:pt x="69" y="2777"/>
                                <a:pt x="74" y="2777"/>
                              </a:cubicBezTo>
                              <a:cubicBezTo>
                                <a:pt x="79" y="2777"/>
                                <a:pt x="83" y="2773"/>
                                <a:pt x="83" y="2768"/>
                              </a:cubicBezTo>
                              <a:cubicBezTo>
                                <a:pt x="83" y="2763"/>
                                <a:pt x="79" y="2759"/>
                                <a:pt x="74" y="2759"/>
                              </a:cubicBezTo>
                              <a:close/>
                              <a:moveTo>
                                <a:pt x="152" y="2768"/>
                              </a:moveTo>
                              <a:cubicBezTo>
                                <a:pt x="152" y="2773"/>
                                <a:pt x="156" y="2777"/>
                                <a:pt x="161" y="2777"/>
                              </a:cubicBezTo>
                              <a:cubicBezTo>
                                <a:pt x="166" y="2777"/>
                                <a:pt x="170" y="2773"/>
                                <a:pt x="170" y="2768"/>
                              </a:cubicBezTo>
                              <a:cubicBezTo>
                                <a:pt x="170" y="2763"/>
                                <a:pt x="166" y="2759"/>
                                <a:pt x="161" y="2759"/>
                              </a:cubicBezTo>
                              <a:cubicBezTo>
                                <a:pt x="156" y="2759"/>
                                <a:pt x="152" y="2763"/>
                                <a:pt x="152" y="2768"/>
                              </a:cubicBezTo>
                              <a:close/>
                              <a:moveTo>
                                <a:pt x="196" y="2768"/>
                              </a:moveTo>
                              <a:cubicBezTo>
                                <a:pt x="196" y="2773"/>
                                <a:pt x="199" y="2777"/>
                                <a:pt x="204" y="2777"/>
                              </a:cubicBezTo>
                              <a:cubicBezTo>
                                <a:pt x="209" y="2777"/>
                                <a:pt x="213" y="2773"/>
                                <a:pt x="213" y="2768"/>
                              </a:cubicBezTo>
                              <a:cubicBezTo>
                                <a:pt x="213" y="2763"/>
                                <a:pt x="209" y="2759"/>
                                <a:pt x="204" y="2759"/>
                              </a:cubicBezTo>
                              <a:cubicBezTo>
                                <a:pt x="199" y="2759"/>
                                <a:pt x="196" y="2763"/>
                                <a:pt x="196" y="2768"/>
                              </a:cubicBezTo>
                              <a:close/>
                              <a:moveTo>
                                <a:pt x="560" y="2768"/>
                              </a:moveTo>
                              <a:cubicBezTo>
                                <a:pt x="560" y="2763"/>
                                <a:pt x="556" y="2759"/>
                                <a:pt x="552" y="2759"/>
                              </a:cubicBezTo>
                              <a:cubicBezTo>
                                <a:pt x="547" y="2759"/>
                                <a:pt x="543" y="2763"/>
                                <a:pt x="543" y="2768"/>
                              </a:cubicBezTo>
                              <a:cubicBezTo>
                                <a:pt x="543" y="2773"/>
                                <a:pt x="547" y="2777"/>
                                <a:pt x="552" y="2777"/>
                              </a:cubicBezTo>
                              <a:cubicBezTo>
                                <a:pt x="556" y="2777"/>
                                <a:pt x="560" y="2773"/>
                                <a:pt x="560" y="2768"/>
                              </a:cubicBezTo>
                              <a:close/>
                              <a:moveTo>
                                <a:pt x="725" y="2777"/>
                              </a:moveTo>
                              <a:cubicBezTo>
                                <a:pt x="730" y="2777"/>
                                <a:pt x="734" y="2773"/>
                                <a:pt x="734" y="2768"/>
                              </a:cubicBezTo>
                              <a:cubicBezTo>
                                <a:pt x="734" y="2763"/>
                                <a:pt x="730" y="2759"/>
                                <a:pt x="725" y="2759"/>
                              </a:cubicBezTo>
                              <a:cubicBezTo>
                                <a:pt x="720" y="2759"/>
                                <a:pt x="717" y="2763"/>
                                <a:pt x="717" y="2768"/>
                              </a:cubicBezTo>
                              <a:cubicBezTo>
                                <a:pt x="717" y="2773"/>
                                <a:pt x="720" y="2777"/>
                                <a:pt x="725" y="2777"/>
                              </a:cubicBezTo>
                              <a:close/>
                              <a:moveTo>
                                <a:pt x="908" y="2768"/>
                              </a:moveTo>
                              <a:cubicBezTo>
                                <a:pt x="908" y="2763"/>
                                <a:pt x="904" y="2759"/>
                                <a:pt x="899" y="2759"/>
                              </a:cubicBezTo>
                              <a:cubicBezTo>
                                <a:pt x="894" y="2759"/>
                                <a:pt x="890" y="2763"/>
                                <a:pt x="890" y="2768"/>
                              </a:cubicBezTo>
                              <a:cubicBezTo>
                                <a:pt x="890" y="2773"/>
                                <a:pt x="894" y="2777"/>
                                <a:pt x="899" y="2777"/>
                              </a:cubicBezTo>
                              <a:cubicBezTo>
                                <a:pt x="904" y="2777"/>
                                <a:pt x="908" y="2773"/>
                                <a:pt x="908" y="2768"/>
                              </a:cubicBezTo>
                              <a:close/>
                              <a:moveTo>
                                <a:pt x="1125" y="2768"/>
                              </a:moveTo>
                              <a:cubicBezTo>
                                <a:pt x="1125" y="2763"/>
                                <a:pt x="1121" y="2759"/>
                                <a:pt x="1116" y="2759"/>
                              </a:cubicBezTo>
                              <a:cubicBezTo>
                                <a:pt x="1111" y="2759"/>
                                <a:pt x="1107" y="2763"/>
                                <a:pt x="1107" y="2768"/>
                              </a:cubicBezTo>
                              <a:cubicBezTo>
                                <a:pt x="1107" y="2773"/>
                                <a:pt x="1111" y="2777"/>
                                <a:pt x="1116" y="2777"/>
                              </a:cubicBezTo>
                              <a:cubicBezTo>
                                <a:pt x="1121" y="2777"/>
                                <a:pt x="1125" y="2773"/>
                                <a:pt x="1125" y="2768"/>
                              </a:cubicBezTo>
                              <a:close/>
                              <a:moveTo>
                                <a:pt x="1159" y="2777"/>
                              </a:moveTo>
                              <a:cubicBezTo>
                                <a:pt x="1164" y="2777"/>
                                <a:pt x="1168" y="2773"/>
                                <a:pt x="1168" y="2768"/>
                              </a:cubicBezTo>
                              <a:cubicBezTo>
                                <a:pt x="1168" y="2763"/>
                                <a:pt x="1164" y="2759"/>
                                <a:pt x="1159" y="2759"/>
                              </a:cubicBezTo>
                              <a:cubicBezTo>
                                <a:pt x="1155" y="2759"/>
                                <a:pt x="1151" y="2763"/>
                                <a:pt x="1151" y="2768"/>
                              </a:cubicBezTo>
                              <a:cubicBezTo>
                                <a:pt x="1151" y="2773"/>
                                <a:pt x="1155" y="2777"/>
                                <a:pt x="1159" y="2777"/>
                              </a:cubicBezTo>
                              <a:close/>
                              <a:moveTo>
                                <a:pt x="1212" y="2768"/>
                              </a:moveTo>
                              <a:cubicBezTo>
                                <a:pt x="1212" y="2763"/>
                                <a:pt x="1208" y="2759"/>
                                <a:pt x="1203" y="2759"/>
                              </a:cubicBezTo>
                              <a:cubicBezTo>
                                <a:pt x="1198" y="2759"/>
                                <a:pt x="1194" y="2763"/>
                                <a:pt x="1194" y="2768"/>
                              </a:cubicBezTo>
                              <a:cubicBezTo>
                                <a:pt x="1194" y="2773"/>
                                <a:pt x="1198" y="2777"/>
                                <a:pt x="1203" y="2777"/>
                              </a:cubicBezTo>
                              <a:cubicBezTo>
                                <a:pt x="1208" y="2777"/>
                                <a:pt x="1212" y="2773"/>
                                <a:pt x="1212" y="2768"/>
                              </a:cubicBezTo>
                              <a:close/>
                              <a:moveTo>
                                <a:pt x="1290" y="2777"/>
                              </a:moveTo>
                              <a:cubicBezTo>
                                <a:pt x="1294" y="2777"/>
                                <a:pt x="1298" y="2773"/>
                                <a:pt x="1298" y="2768"/>
                              </a:cubicBezTo>
                              <a:cubicBezTo>
                                <a:pt x="1298" y="2763"/>
                                <a:pt x="1294" y="2759"/>
                                <a:pt x="1290" y="2759"/>
                              </a:cubicBezTo>
                              <a:cubicBezTo>
                                <a:pt x="1285" y="2759"/>
                                <a:pt x="1281" y="2763"/>
                                <a:pt x="1281" y="2768"/>
                              </a:cubicBezTo>
                              <a:cubicBezTo>
                                <a:pt x="1281" y="2773"/>
                                <a:pt x="1285" y="2777"/>
                                <a:pt x="1290" y="2777"/>
                              </a:cubicBezTo>
                              <a:close/>
                              <a:moveTo>
                                <a:pt x="1368" y="2768"/>
                              </a:moveTo>
                              <a:cubicBezTo>
                                <a:pt x="1368" y="2773"/>
                                <a:pt x="1372" y="2777"/>
                                <a:pt x="1377" y="2777"/>
                              </a:cubicBezTo>
                              <a:cubicBezTo>
                                <a:pt x="1381" y="2777"/>
                                <a:pt x="1385" y="2773"/>
                                <a:pt x="1385" y="2768"/>
                              </a:cubicBezTo>
                              <a:cubicBezTo>
                                <a:pt x="1385" y="2763"/>
                                <a:pt x="1381" y="2759"/>
                                <a:pt x="1377" y="2759"/>
                              </a:cubicBezTo>
                              <a:cubicBezTo>
                                <a:pt x="1372" y="2759"/>
                                <a:pt x="1368" y="2763"/>
                                <a:pt x="1368" y="2768"/>
                              </a:cubicBezTo>
                              <a:close/>
                              <a:moveTo>
                                <a:pt x="1498" y="2768"/>
                              </a:moveTo>
                              <a:cubicBezTo>
                                <a:pt x="1498" y="2773"/>
                                <a:pt x="1502" y="2777"/>
                                <a:pt x="1507" y="2777"/>
                              </a:cubicBezTo>
                              <a:cubicBezTo>
                                <a:pt x="1512" y="2777"/>
                                <a:pt x="1515" y="2773"/>
                                <a:pt x="1515" y="2768"/>
                              </a:cubicBezTo>
                              <a:cubicBezTo>
                                <a:pt x="1515" y="2763"/>
                                <a:pt x="1512" y="2759"/>
                                <a:pt x="1507" y="2759"/>
                              </a:cubicBezTo>
                              <a:cubicBezTo>
                                <a:pt x="1502" y="2759"/>
                                <a:pt x="1498" y="2763"/>
                                <a:pt x="1498" y="2768"/>
                              </a:cubicBezTo>
                              <a:close/>
                              <a:moveTo>
                                <a:pt x="1594" y="2759"/>
                              </a:moveTo>
                              <a:cubicBezTo>
                                <a:pt x="1589" y="2759"/>
                                <a:pt x="1585" y="2763"/>
                                <a:pt x="1585" y="2768"/>
                              </a:cubicBezTo>
                              <a:cubicBezTo>
                                <a:pt x="1585" y="2773"/>
                                <a:pt x="1589" y="2777"/>
                                <a:pt x="1594" y="2777"/>
                              </a:cubicBezTo>
                              <a:cubicBezTo>
                                <a:pt x="1598" y="2777"/>
                                <a:pt x="1602" y="2773"/>
                                <a:pt x="1602" y="2768"/>
                              </a:cubicBezTo>
                              <a:cubicBezTo>
                                <a:pt x="1602" y="2763"/>
                                <a:pt x="1598" y="2759"/>
                                <a:pt x="1594" y="2759"/>
                              </a:cubicBezTo>
                              <a:close/>
                              <a:moveTo>
                                <a:pt x="1680" y="2777"/>
                              </a:moveTo>
                              <a:cubicBezTo>
                                <a:pt x="1685" y="2777"/>
                                <a:pt x="1689" y="2773"/>
                                <a:pt x="1689" y="2768"/>
                              </a:cubicBezTo>
                              <a:cubicBezTo>
                                <a:pt x="1689" y="2763"/>
                                <a:pt x="1685" y="2759"/>
                                <a:pt x="1680" y="2759"/>
                              </a:cubicBezTo>
                              <a:cubicBezTo>
                                <a:pt x="1676" y="2759"/>
                                <a:pt x="1672" y="2763"/>
                                <a:pt x="1672" y="2768"/>
                              </a:cubicBezTo>
                              <a:cubicBezTo>
                                <a:pt x="1672" y="2773"/>
                                <a:pt x="1676" y="2777"/>
                                <a:pt x="1680" y="2777"/>
                              </a:cubicBezTo>
                              <a:close/>
                              <a:moveTo>
                                <a:pt x="1767" y="2759"/>
                              </a:moveTo>
                              <a:cubicBezTo>
                                <a:pt x="1763" y="2759"/>
                                <a:pt x="1759" y="2763"/>
                                <a:pt x="1759" y="2768"/>
                              </a:cubicBezTo>
                              <a:cubicBezTo>
                                <a:pt x="1759" y="2773"/>
                                <a:pt x="1763" y="2777"/>
                                <a:pt x="1767" y="2777"/>
                              </a:cubicBezTo>
                              <a:cubicBezTo>
                                <a:pt x="1772" y="2777"/>
                                <a:pt x="1776" y="2773"/>
                                <a:pt x="1776" y="2768"/>
                              </a:cubicBezTo>
                              <a:cubicBezTo>
                                <a:pt x="1776" y="2763"/>
                                <a:pt x="1772" y="2759"/>
                                <a:pt x="1767" y="2759"/>
                              </a:cubicBezTo>
                              <a:close/>
                              <a:moveTo>
                                <a:pt x="2071" y="2759"/>
                              </a:moveTo>
                              <a:cubicBezTo>
                                <a:pt x="2066" y="2759"/>
                                <a:pt x="2063" y="2763"/>
                                <a:pt x="2063" y="2768"/>
                              </a:cubicBezTo>
                              <a:cubicBezTo>
                                <a:pt x="2063" y="2773"/>
                                <a:pt x="2066" y="2777"/>
                                <a:pt x="2071" y="2777"/>
                              </a:cubicBezTo>
                              <a:cubicBezTo>
                                <a:pt x="2076" y="2777"/>
                                <a:pt x="2080" y="2773"/>
                                <a:pt x="2080" y="2768"/>
                              </a:cubicBezTo>
                              <a:cubicBezTo>
                                <a:pt x="2080" y="2763"/>
                                <a:pt x="2076" y="2759"/>
                                <a:pt x="2071" y="2759"/>
                              </a:cubicBezTo>
                              <a:close/>
                              <a:moveTo>
                                <a:pt x="2158" y="2777"/>
                              </a:moveTo>
                              <a:cubicBezTo>
                                <a:pt x="2163" y="2777"/>
                                <a:pt x="2167" y="2773"/>
                                <a:pt x="2167" y="2768"/>
                              </a:cubicBezTo>
                              <a:cubicBezTo>
                                <a:pt x="2167" y="2763"/>
                                <a:pt x="2163" y="2759"/>
                                <a:pt x="2158" y="2759"/>
                              </a:cubicBezTo>
                              <a:cubicBezTo>
                                <a:pt x="2153" y="2759"/>
                                <a:pt x="2149" y="2763"/>
                                <a:pt x="2149" y="2768"/>
                              </a:cubicBezTo>
                              <a:cubicBezTo>
                                <a:pt x="2149" y="2773"/>
                                <a:pt x="2153" y="2777"/>
                                <a:pt x="2158" y="2777"/>
                              </a:cubicBezTo>
                              <a:close/>
                              <a:moveTo>
                                <a:pt x="2245" y="2759"/>
                              </a:moveTo>
                              <a:cubicBezTo>
                                <a:pt x="2240" y="2759"/>
                                <a:pt x="2236" y="2763"/>
                                <a:pt x="2236" y="2768"/>
                              </a:cubicBezTo>
                              <a:cubicBezTo>
                                <a:pt x="2236" y="2773"/>
                                <a:pt x="2240" y="2777"/>
                                <a:pt x="2245" y="2777"/>
                              </a:cubicBezTo>
                              <a:cubicBezTo>
                                <a:pt x="2250" y="2777"/>
                                <a:pt x="2254" y="2773"/>
                                <a:pt x="2254" y="2768"/>
                              </a:cubicBezTo>
                              <a:cubicBezTo>
                                <a:pt x="2254" y="2763"/>
                                <a:pt x="2250" y="2759"/>
                                <a:pt x="2245" y="2759"/>
                              </a:cubicBezTo>
                              <a:close/>
                              <a:moveTo>
                                <a:pt x="2332" y="2759"/>
                              </a:moveTo>
                              <a:cubicBezTo>
                                <a:pt x="2327" y="2759"/>
                                <a:pt x="2323" y="2763"/>
                                <a:pt x="2323" y="2768"/>
                              </a:cubicBezTo>
                              <a:cubicBezTo>
                                <a:pt x="2323" y="2773"/>
                                <a:pt x="2327" y="2777"/>
                                <a:pt x="2332" y="2777"/>
                              </a:cubicBezTo>
                              <a:cubicBezTo>
                                <a:pt x="2336" y="2777"/>
                                <a:pt x="2340" y="2773"/>
                                <a:pt x="2340" y="2768"/>
                              </a:cubicBezTo>
                              <a:cubicBezTo>
                                <a:pt x="2340" y="2763"/>
                                <a:pt x="2336" y="2759"/>
                                <a:pt x="2332" y="2759"/>
                              </a:cubicBezTo>
                              <a:close/>
                              <a:moveTo>
                                <a:pt x="2366" y="2768"/>
                              </a:moveTo>
                              <a:cubicBezTo>
                                <a:pt x="2366" y="2773"/>
                                <a:pt x="2370" y="2777"/>
                                <a:pt x="2375" y="2777"/>
                              </a:cubicBezTo>
                              <a:cubicBezTo>
                                <a:pt x="2377" y="2777"/>
                                <a:pt x="2380" y="2776"/>
                                <a:pt x="2381" y="2774"/>
                              </a:cubicBezTo>
                              <a:cubicBezTo>
                                <a:pt x="2381" y="2762"/>
                                <a:pt x="2381" y="2762"/>
                                <a:pt x="2381" y="2762"/>
                              </a:cubicBezTo>
                              <a:cubicBezTo>
                                <a:pt x="2380" y="2760"/>
                                <a:pt x="2377" y="2759"/>
                                <a:pt x="2375" y="2759"/>
                              </a:cubicBezTo>
                              <a:cubicBezTo>
                                <a:pt x="2370" y="2759"/>
                                <a:pt x="2366" y="2763"/>
                                <a:pt x="2366" y="2768"/>
                              </a:cubicBezTo>
                              <a:close/>
                              <a:moveTo>
                                <a:pt x="22" y="2812"/>
                              </a:moveTo>
                              <a:cubicBezTo>
                                <a:pt x="22" y="2816"/>
                                <a:pt x="26" y="2820"/>
                                <a:pt x="31" y="2820"/>
                              </a:cubicBezTo>
                              <a:cubicBezTo>
                                <a:pt x="35" y="2820"/>
                                <a:pt x="39" y="2816"/>
                                <a:pt x="39" y="2812"/>
                              </a:cubicBezTo>
                              <a:cubicBezTo>
                                <a:pt x="39" y="2807"/>
                                <a:pt x="35" y="2803"/>
                                <a:pt x="31" y="2803"/>
                              </a:cubicBezTo>
                              <a:cubicBezTo>
                                <a:pt x="26" y="2803"/>
                                <a:pt x="22" y="2807"/>
                                <a:pt x="22" y="2812"/>
                              </a:cubicBezTo>
                              <a:close/>
                              <a:moveTo>
                                <a:pt x="291" y="2803"/>
                              </a:moveTo>
                              <a:cubicBezTo>
                                <a:pt x="286" y="2803"/>
                                <a:pt x="282" y="2807"/>
                                <a:pt x="282" y="2812"/>
                              </a:cubicBezTo>
                              <a:cubicBezTo>
                                <a:pt x="282" y="2816"/>
                                <a:pt x="286" y="2820"/>
                                <a:pt x="291" y="2820"/>
                              </a:cubicBezTo>
                              <a:cubicBezTo>
                                <a:pt x="296" y="2820"/>
                                <a:pt x="300" y="2816"/>
                                <a:pt x="300" y="2812"/>
                              </a:cubicBezTo>
                              <a:cubicBezTo>
                                <a:pt x="300" y="2807"/>
                                <a:pt x="296" y="2803"/>
                                <a:pt x="291" y="2803"/>
                              </a:cubicBezTo>
                              <a:close/>
                              <a:moveTo>
                                <a:pt x="552" y="2820"/>
                              </a:moveTo>
                              <a:cubicBezTo>
                                <a:pt x="556" y="2820"/>
                                <a:pt x="560" y="2816"/>
                                <a:pt x="560" y="2812"/>
                              </a:cubicBezTo>
                              <a:cubicBezTo>
                                <a:pt x="560" y="2807"/>
                                <a:pt x="556" y="2803"/>
                                <a:pt x="552" y="2803"/>
                              </a:cubicBezTo>
                              <a:cubicBezTo>
                                <a:pt x="547" y="2803"/>
                                <a:pt x="543" y="2807"/>
                                <a:pt x="543" y="2812"/>
                              </a:cubicBezTo>
                              <a:cubicBezTo>
                                <a:pt x="543" y="2816"/>
                                <a:pt x="547" y="2820"/>
                                <a:pt x="552" y="2820"/>
                              </a:cubicBezTo>
                              <a:close/>
                              <a:moveTo>
                                <a:pt x="725" y="2820"/>
                              </a:moveTo>
                              <a:cubicBezTo>
                                <a:pt x="730" y="2820"/>
                                <a:pt x="734" y="2816"/>
                                <a:pt x="734" y="2812"/>
                              </a:cubicBezTo>
                              <a:cubicBezTo>
                                <a:pt x="734" y="2807"/>
                                <a:pt x="730" y="2803"/>
                                <a:pt x="725" y="2803"/>
                              </a:cubicBezTo>
                              <a:cubicBezTo>
                                <a:pt x="720" y="2803"/>
                                <a:pt x="717" y="2807"/>
                                <a:pt x="717" y="2812"/>
                              </a:cubicBezTo>
                              <a:cubicBezTo>
                                <a:pt x="717" y="2816"/>
                                <a:pt x="720" y="2820"/>
                                <a:pt x="725" y="2820"/>
                              </a:cubicBezTo>
                              <a:close/>
                              <a:moveTo>
                                <a:pt x="760" y="2812"/>
                              </a:moveTo>
                              <a:cubicBezTo>
                                <a:pt x="760" y="2816"/>
                                <a:pt x="764" y="2820"/>
                                <a:pt x="769" y="2820"/>
                              </a:cubicBezTo>
                              <a:cubicBezTo>
                                <a:pt x="773" y="2820"/>
                                <a:pt x="777" y="2816"/>
                                <a:pt x="777" y="2812"/>
                              </a:cubicBezTo>
                              <a:cubicBezTo>
                                <a:pt x="777" y="2807"/>
                                <a:pt x="773" y="2803"/>
                                <a:pt x="769" y="2803"/>
                              </a:cubicBezTo>
                              <a:cubicBezTo>
                                <a:pt x="764" y="2803"/>
                                <a:pt x="760" y="2807"/>
                                <a:pt x="760" y="2812"/>
                              </a:cubicBezTo>
                              <a:close/>
                              <a:moveTo>
                                <a:pt x="803" y="2812"/>
                              </a:moveTo>
                              <a:cubicBezTo>
                                <a:pt x="803" y="2816"/>
                                <a:pt x="807" y="2820"/>
                                <a:pt x="812" y="2820"/>
                              </a:cubicBezTo>
                              <a:cubicBezTo>
                                <a:pt x="817" y="2820"/>
                                <a:pt x="821" y="2816"/>
                                <a:pt x="821" y="2812"/>
                              </a:cubicBezTo>
                              <a:cubicBezTo>
                                <a:pt x="821" y="2807"/>
                                <a:pt x="817" y="2803"/>
                                <a:pt x="812" y="2803"/>
                              </a:cubicBezTo>
                              <a:cubicBezTo>
                                <a:pt x="807" y="2803"/>
                                <a:pt x="803" y="2807"/>
                                <a:pt x="803" y="2812"/>
                              </a:cubicBezTo>
                              <a:close/>
                              <a:moveTo>
                                <a:pt x="994" y="2812"/>
                              </a:moveTo>
                              <a:cubicBezTo>
                                <a:pt x="994" y="2807"/>
                                <a:pt x="991" y="2803"/>
                                <a:pt x="986" y="2803"/>
                              </a:cubicBezTo>
                              <a:cubicBezTo>
                                <a:pt x="981" y="2803"/>
                                <a:pt x="977" y="2807"/>
                                <a:pt x="977" y="2812"/>
                              </a:cubicBezTo>
                              <a:cubicBezTo>
                                <a:pt x="977" y="2816"/>
                                <a:pt x="981" y="2820"/>
                                <a:pt x="986" y="2820"/>
                              </a:cubicBezTo>
                              <a:cubicBezTo>
                                <a:pt x="991" y="2820"/>
                                <a:pt x="994" y="2816"/>
                                <a:pt x="994" y="2812"/>
                              </a:cubicBezTo>
                              <a:close/>
                              <a:moveTo>
                                <a:pt x="1594" y="2803"/>
                              </a:moveTo>
                              <a:cubicBezTo>
                                <a:pt x="1589" y="2803"/>
                                <a:pt x="1585" y="2807"/>
                                <a:pt x="1585" y="2812"/>
                              </a:cubicBezTo>
                              <a:cubicBezTo>
                                <a:pt x="1585" y="2816"/>
                                <a:pt x="1589" y="2820"/>
                                <a:pt x="1594" y="2820"/>
                              </a:cubicBezTo>
                              <a:cubicBezTo>
                                <a:pt x="1598" y="2820"/>
                                <a:pt x="1602" y="2816"/>
                                <a:pt x="1602" y="2812"/>
                              </a:cubicBezTo>
                              <a:cubicBezTo>
                                <a:pt x="1602" y="2807"/>
                                <a:pt x="1598" y="2803"/>
                                <a:pt x="1594" y="2803"/>
                              </a:cubicBezTo>
                              <a:close/>
                              <a:moveTo>
                                <a:pt x="1680" y="2820"/>
                              </a:moveTo>
                              <a:cubicBezTo>
                                <a:pt x="1685" y="2820"/>
                                <a:pt x="1689" y="2816"/>
                                <a:pt x="1689" y="2812"/>
                              </a:cubicBezTo>
                              <a:cubicBezTo>
                                <a:pt x="1689" y="2807"/>
                                <a:pt x="1685" y="2803"/>
                                <a:pt x="1680" y="2803"/>
                              </a:cubicBezTo>
                              <a:cubicBezTo>
                                <a:pt x="1676" y="2803"/>
                                <a:pt x="1672" y="2807"/>
                                <a:pt x="1672" y="2812"/>
                              </a:cubicBezTo>
                              <a:cubicBezTo>
                                <a:pt x="1672" y="2816"/>
                                <a:pt x="1676" y="2820"/>
                                <a:pt x="1680" y="2820"/>
                              </a:cubicBezTo>
                              <a:close/>
                              <a:moveTo>
                                <a:pt x="1724" y="2803"/>
                              </a:moveTo>
                              <a:cubicBezTo>
                                <a:pt x="1719" y="2803"/>
                                <a:pt x="1715" y="2807"/>
                                <a:pt x="1715" y="2812"/>
                              </a:cubicBezTo>
                              <a:cubicBezTo>
                                <a:pt x="1715" y="2816"/>
                                <a:pt x="1719" y="2820"/>
                                <a:pt x="1724" y="2820"/>
                              </a:cubicBezTo>
                              <a:cubicBezTo>
                                <a:pt x="1729" y="2820"/>
                                <a:pt x="1733" y="2816"/>
                                <a:pt x="1733" y="2812"/>
                              </a:cubicBezTo>
                              <a:cubicBezTo>
                                <a:pt x="1733" y="2807"/>
                                <a:pt x="1729" y="2803"/>
                                <a:pt x="1724" y="2803"/>
                              </a:cubicBezTo>
                              <a:close/>
                              <a:moveTo>
                                <a:pt x="1759" y="2812"/>
                              </a:moveTo>
                              <a:cubicBezTo>
                                <a:pt x="1759" y="2816"/>
                                <a:pt x="1763" y="2820"/>
                                <a:pt x="1767" y="2820"/>
                              </a:cubicBezTo>
                              <a:cubicBezTo>
                                <a:pt x="1772" y="2820"/>
                                <a:pt x="1776" y="2816"/>
                                <a:pt x="1776" y="2812"/>
                              </a:cubicBezTo>
                              <a:cubicBezTo>
                                <a:pt x="1776" y="2807"/>
                                <a:pt x="1772" y="2803"/>
                                <a:pt x="1767" y="2803"/>
                              </a:cubicBezTo>
                              <a:cubicBezTo>
                                <a:pt x="1763" y="2803"/>
                                <a:pt x="1759" y="2807"/>
                                <a:pt x="1759" y="2812"/>
                              </a:cubicBezTo>
                              <a:close/>
                              <a:moveTo>
                                <a:pt x="117" y="2846"/>
                              </a:moveTo>
                              <a:cubicBezTo>
                                <a:pt x="113" y="2846"/>
                                <a:pt x="109" y="2850"/>
                                <a:pt x="109" y="2855"/>
                              </a:cubicBezTo>
                              <a:cubicBezTo>
                                <a:pt x="109" y="2860"/>
                                <a:pt x="113" y="2864"/>
                                <a:pt x="117" y="2864"/>
                              </a:cubicBezTo>
                              <a:cubicBezTo>
                                <a:pt x="122" y="2864"/>
                                <a:pt x="126" y="2860"/>
                                <a:pt x="126" y="2855"/>
                              </a:cubicBezTo>
                              <a:cubicBezTo>
                                <a:pt x="126" y="2850"/>
                                <a:pt x="122" y="2846"/>
                                <a:pt x="117" y="2846"/>
                              </a:cubicBezTo>
                              <a:close/>
                              <a:moveTo>
                                <a:pt x="161" y="2846"/>
                              </a:moveTo>
                              <a:cubicBezTo>
                                <a:pt x="156" y="2846"/>
                                <a:pt x="152" y="2850"/>
                                <a:pt x="152" y="2855"/>
                              </a:cubicBezTo>
                              <a:cubicBezTo>
                                <a:pt x="152" y="2860"/>
                                <a:pt x="156" y="2864"/>
                                <a:pt x="161" y="2864"/>
                              </a:cubicBezTo>
                              <a:cubicBezTo>
                                <a:pt x="166" y="2864"/>
                                <a:pt x="170" y="2860"/>
                                <a:pt x="170" y="2855"/>
                              </a:cubicBezTo>
                              <a:cubicBezTo>
                                <a:pt x="170" y="2850"/>
                                <a:pt x="166" y="2846"/>
                                <a:pt x="161" y="2846"/>
                              </a:cubicBezTo>
                              <a:close/>
                              <a:moveTo>
                                <a:pt x="378" y="2846"/>
                              </a:moveTo>
                              <a:cubicBezTo>
                                <a:pt x="373" y="2846"/>
                                <a:pt x="369" y="2850"/>
                                <a:pt x="369" y="2855"/>
                              </a:cubicBezTo>
                              <a:cubicBezTo>
                                <a:pt x="369" y="2860"/>
                                <a:pt x="373" y="2864"/>
                                <a:pt x="378" y="2864"/>
                              </a:cubicBezTo>
                              <a:cubicBezTo>
                                <a:pt x="383" y="2864"/>
                                <a:pt x="387" y="2860"/>
                                <a:pt x="387" y="2855"/>
                              </a:cubicBezTo>
                              <a:cubicBezTo>
                                <a:pt x="387" y="2850"/>
                                <a:pt x="383" y="2846"/>
                                <a:pt x="378" y="2846"/>
                              </a:cubicBezTo>
                              <a:close/>
                              <a:moveTo>
                                <a:pt x="856" y="2846"/>
                              </a:moveTo>
                              <a:cubicBezTo>
                                <a:pt x="851" y="2846"/>
                                <a:pt x="847" y="2850"/>
                                <a:pt x="847" y="2855"/>
                              </a:cubicBezTo>
                              <a:cubicBezTo>
                                <a:pt x="847" y="2860"/>
                                <a:pt x="851" y="2864"/>
                                <a:pt x="856" y="2864"/>
                              </a:cubicBezTo>
                              <a:cubicBezTo>
                                <a:pt x="860" y="2864"/>
                                <a:pt x="864" y="2860"/>
                                <a:pt x="864" y="2855"/>
                              </a:cubicBezTo>
                              <a:cubicBezTo>
                                <a:pt x="864" y="2850"/>
                                <a:pt x="860" y="2846"/>
                                <a:pt x="856" y="2846"/>
                              </a:cubicBezTo>
                              <a:close/>
                              <a:moveTo>
                                <a:pt x="1038" y="2855"/>
                              </a:moveTo>
                              <a:cubicBezTo>
                                <a:pt x="1038" y="2850"/>
                                <a:pt x="1034" y="2846"/>
                                <a:pt x="1029" y="2846"/>
                              </a:cubicBezTo>
                              <a:cubicBezTo>
                                <a:pt x="1024" y="2846"/>
                                <a:pt x="1021" y="2850"/>
                                <a:pt x="1021" y="2855"/>
                              </a:cubicBezTo>
                              <a:cubicBezTo>
                                <a:pt x="1021" y="2860"/>
                                <a:pt x="1024" y="2864"/>
                                <a:pt x="1029" y="2864"/>
                              </a:cubicBezTo>
                              <a:cubicBezTo>
                                <a:pt x="1034" y="2864"/>
                                <a:pt x="1038" y="2860"/>
                                <a:pt x="1038" y="2855"/>
                              </a:cubicBezTo>
                              <a:close/>
                              <a:moveTo>
                                <a:pt x="1333" y="2864"/>
                              </a:moveTo>
                              <a:cubicBezTo>
                                <a:pt x="1338" y="2864"/>
                                <a:pt x="1342" y="2860"/>
                                <a:pt x="1342" y="2855"/>
                              </a:cubicBezTo>
                              <a:cubicBezTo>
                                <a:pt x="1342" y="2850"/>
                                <a:pt x="1338" y="2846"/>
                                <a:pt x="1333" y="2846"/>
                              </a:cubicBezTo>
                              <a:cubicBezTo>
                                <a:pt x="1328" y="2846"/>
                                <a:pt x="1324" y="2850"/>
                                <a:pt x="1324" y="2855"/>
                              </a:cubicBezTo>
                              <a:cubicBezTo>
                                <a:pt x="1324" y="2860"/>
                                <a:pt x="1328" y="2864"/>
                                <a:pt x="1333" y="2864"/>
                              </a:cubicBezTo>
                              <a:close/>
                              <a:moveTo>
                                <a:pt x="1680" y="2864"/>
                              </a:moveTo>
                              <a:cubicBezTo>
                                <a:pt x="1685" y="2864"/>
                                <a:pt x="1689" y="2860"/>
                                <a:pt x="1689" y="2855"/>
                              </a:cubicBezTo>
                              <a:cubicBezTo>
                                <a:pt x="1689" y="2850"/>
                                <a:pt x="1685" y="2846"/>
                                <a:pt x="1680" y="2846"/>
                              </a:cubicBezTo>
                              <a:cubicBezTo>
                                <a:pt x="1676" y="2846"/>
                                <a:pt x="1672" y="2850"/>
                                <a:pt x="1672" y="2855"/>
                              </a:cubicBezTo>
                              <a:cubicBezTo>
                                <a:pt x="1672" y="2860"/>
                                <a:pt x="1676" y="2864"/>
                                <a:pt x="1680" y="2864"/>
                              </a:cubicBezTo>
                              <a:close/>
                              <a:moveTo>
                                <a:pt x="1715" y="2855"/>
                              </a:moveTo>
                              <a:cubicBezTo>
                                <a:pt x="1715" y="2860"/>
                                <a:pt x="1719" y="2864"/>
                                <a:pt x="1724" y="2864"/>
                              </a:cubicBezTo>
                              <a:cubicBezTo>
                                <a:pt x="1729" y="2864"/>
                                <a:pt x="1733" y="2860"/>
                                <a:pt x="1733" y="2855"/>
                              </a:cubicBezTo>
                              <a:cubicBezTo>
                                <a:pt x="1733" y="2850"/>
                                <a:pt x="1729" y="2846"/>
                                <a:pt x="1724" y="2846"/>
                              </a:cubicBezTo>
                              <a:cubicBezTo>
                                <a:pt x="1719" y="2846"/>
                                <a:pt x="1715" y="2850"/>
                                <a:pt x="1715" y="2855"/>
                              </a:cubicBezTo>
                              <a:close/>
                              <a:moveTo>
                                <a:pt x="1984" y="2864"/>
                              </a:moveTo>
                              <a:cubicBezTo>
                                <a:pt x="1989" y="2864"/>
                                <a:pt x="1993" y="2860"/>
                                <a:pt x="1993" y="2855"/>
                              </a:cubicBezTo>
                              <a:cubicBezTo>
                                <a:pt x="1993" y="2850"/>
                                <a:pt x="1989" y="2846"/>
                                <a:pt x="1984" y="2846"/>
                              </a:cubicBezTo>
                              <a:cubicBezTo>
                                <a:pt x="1980" y="2846"/>
                                <a:pt x="1976" y="2850"/>
                                <a:pt x="1976" y="2855"/>
                              </a:cubicBezTo>
                              <a:cubicBezTo>
                                <a:pt x="1976" y="2860"/>
                                <a:pt x="1980" y="2864"/>
                                <a:pt x="1984" y="2864"/>
                              </a:cubicBezTo>
                              <a:close/>
                              <a:moveTo>
                                <a:pt x="2028" y="2864"/>
                              </a:moveTo>
                              <a:cubicBezTo>
                                <a:pt x="2033" y="2864"/>
                                <a:pt x="2036" y="2860"/>
                                <a:pt x="2036" y="2855"/>
                              </a:cubicBezTo>
                              <a:cubicBezTo>
                                <a:pt x="2036" y="2850"/>
                                <a:pt x="2033" y="2846"/>
                                <a:pt x="2028" y="2846"/>
                              </a:cubicBezTo>
                              <a:cubicBezTo>
                                <a:pt x="2023" y="2846"/>
                                <a:pt x="2019" y="2850"/>
                                <a:pt x="2019" y="2855"/>
                              </a:cubicBezTo>
                              <a:cubicBezTo>
                                <a:pt x="2019" y="2860"/>
                                <a:pt x="2023" y="2864"/>
                                <a:pt x="2028" y="2864"/>
                              </a:cubicBezTo>
                              <a:close/>
                              <a:moveTo>
                                <a:pt x="2071" y="2864"/>
                              </a:moveTo>
                              <a:cubicBezTo>
                                <a:pt x="2076" y="2864"/>
                                <a:pt x="2080" y="2860"/>
                                <a:pt x="2080" y="2855"/>
                              </a:cubicBezTo>
                              <a:cubicBezTo>
                                <a:pt x="2080" y="2850"/>
                                <a:pt x="2076" y="2846"/>
                                <a:pt x="2071" y="2846"/>
                              </a:cubicBezTo>
                              <a:cubicBezTo>
                                <a:pt x="2066" y="2846"/>
                                <a:pt x="2063" y="2850"/>
                                <a:pt x="2063" y="2855"/>
                              </a:cubicBezTo>
                              <a:cubicBezTo>
                                <a:pt x="2063" y="2860"/>
                                <a:pt x="2066" y="2864"/>
                                <a:pt x="2071" y="2864"/>
                              </a:cubicBezTo>
                              <a:close/>
                              <a:moveTo>
                                <a:pt x="74" y="2890"/>
                              </a:moveTo>
                              <a:cubicBezTo>
                                <a:pt x="69" y="2890"/>
                                <a:pt x="65" y="2894"/>
                                <a:pt x="65" y="2898"/>
                              </a:cubicBezTo>
                              <a:cubicBezTo>
                                <a:pt x="65" y="2903"/>
                                <a:pt x="69" y="2907"/>
                                <a:pt x="74" y="2907"/>
                              </a:cubicBezTo>
                              <a:cubicBezTo>
                                <a:pt x="79" y="2907"/>
                                <a:pt x="83" y="2903"/>
                                <a:pt x="83" y="2898"/>
                              </a:cubicBezTo>
                              <a:cubicBezTo>
                                <a:pt x="83" y="2894"/>
                                <a:pt x="79" y="2890"/>
                                <a:pt x="74" y="2890"/>
                              </a:cubicBezTo>
                              <a:close/>
                              <a:moveTo>
                                <a:pt x="291" y="2907"/>
                              </a:moveTo>
                              <a:cubicBezTo>
                                <a:pt x="296" y="2907"/>
                                <a:pt x="300" y="2903"/>
                                <a:pt x="300" y="2898"/>
                              </a:cubicBezTo>
                              <a:cubicBezTo>
                                <a:pt x="300" y="2894"/>
                                <a:pt x="296" y="2890"/>
                                <a:pt x="291" y="2890"/>
                              </a:cubicBezTo>
                              <a:cubicBezTo>
                                <a:pt x="286" y="2890"/>
                                <a:pt x="282" y="2894"/>
                                <a:pt x="282" y="2898"/>
                              </a:cubicBezTo>
                              <a:cubicBezTo>
                                <a:pt x="282" y="2903"/>
                                <a:pt x="286" y="2907"/>
                                <a:pt x="291" y="2907"/>
                              </a:cubicBezTo>
                              <a:close/>
                              <a:moveTo>
                                <a:pt x="343" y="2898"/>
                              </a:moveTo>
                              <a:cubicBezTo>
                                <a:pt x="343" y="2894"/>
                                <a:pt x="339" y="2890"/>
                                <a:pt x="335" y="2890"/>
                              </a:cubicBezTo>
                              <a:cubicBezTo>
                                <a:pt x="330" y="2890"/>
                                <a:pt x="326" y="2894"/>
                                <a:pt x="326" y="2898"/>
                              </a:cubicBezTo>
                              <a:cubicBezTo>
                                <a:pt x="326" y="2903"/>
                                <a:pt x="330" y="2907"/>
                                <a:pt x="335" y="2907"/>
                              </a:cubicBezTo>
                              <a:cubicBezTo>
                                <a:pt x="339" y="2907"/>
                                <a:pt x="343" y="2903"/>
                                <a:pt x="343" y="2898"/>
                              </a:cubicBezTo>
                              <a:close/>
                              <a:moveTo>
                                <a:pt x="499" y="2898"/>
                              </a:moveTo>
                              <a:cubicBezTo>
                                <a:pt x="499" y="2903"/>
                                <a:pt x="503" y="2907"/>
                                <a:pt x="508" y="2907"/>
                              </a:cubicBezTo>
                              <a:cubicBezTo>
                                <a:pt x="513" y="2907"/>
                                <a:pt x="517" y="2903"/>
                                <a:pt x="517" y="2898"/>
                              </a:cubicBezTo>
                              <a:cubicBezTo>
                                <a:pt x="517" y="2894"/>
                                <a:pt x="513" y="2890"/>
                                <a:pt x="508" y="2890"/>
                              </a:cubicBezTo>
                              <a:cubicBezTo>
                                <a:pt x="503" y="2890"/>
                                <a:pt x="499" y="2894"/>
                                <a:pt x="499" y="2898"/>
                              </a:cubicBezTo>
                              <a:close/>
                              <a:moveTo>
                                <a:pt x="604" y="2898"/>
                              </a:moveTo>
                              <a:cubicBezTo>
                                <a:pt x="604" y="2894"/>
                                <a:pt x="600" y="2890"/>
                                <a:pt x="595" y="2890"/>
                              </a:cubicBezTo>
                              <a:cubicBezTo>
                                <a:pt x="590" y="2890"/>
                                <a:pt x="586" y="2894"/>
                                <a:pt x="586" y="2898"/>
                              </a:cubicBezTo>
                              <a:cubicBezTo>
                                <a:pt x="586" y="2903"/>
                                <a:pt x="590" y="2907"/>
                                <a:pt x="595" y="2907"/>
                              </a:cubicBezTo>
                              <a:cubicBezTo>
                                <a:pt x="600" y="2907"/>
                                <a:pt x="604" y="2903"/>
                                <a:pt x="604" y="2898"/>
                              </a:cubicBezTo>
                              <a:close/>
                              <a:moveTo>
                                <a:pt x="856" y="2890"/>
                              </a:moveTo>
                              <a:cubicBezTo>
                                <a:pt x="851" y="2890"/>
                                <a:pt x="847" y="2894"/>
                                <a:pt x="847" y="2898"/>
                              </a:cubicBezTo>
                              <a:cubicBezTo>
                                <a:pt x="847" y="2903"/>
                                <a:pt x="851" y="2907"/>
                                <a:pt x="856" y="2907"/>
                              </a:cubicBezTo>
                              <a:cubicBezTo>
                                <a:pt x="860" y="2907"/>
                                <a:pt x="864" y="2903"/>
                                <a:pt x="864" y="2898"/>
                              </a:cubicBezTo>
                              <a:cubicBezTo>
                                <a:pt x="864" y="2894"/>
                                <a:pt x="860" y="2890"/>
                                <a:pt x="856" y="2890"/>
                              </a:cubicBezTo>
                              <a:close/>
                              <a:moveTo>
                                <a:pt x="934" y="2898"/>
                              </a:moveTo>
                              <a:cubicBezTo>
                                <a:pt x="934" y="2903"/>
                                <a:pt x="938" y="2907"/>
                                <a:pt x="942" y="2907"/>
                              </a:cubicBezTo>
                              <a:cubicBezTo>
                                <a:pt x="947" y="2907"/>
                                <a:pt x="951" y="2903"/>
                                <a:pt x="951" y="2898"/>
                              </a:cubicBezTo>
                              <a:cubicBezTo>
                                <a:pt x="951" y="2894"/>
                                <a:pt x="947" y="2890"/>
                                <a:pt x="942" y="2890"/>
                              </a:cubicBezTo>
                              <a:cubicBezTo>
                                <a:pt x="938" y="2890"/>
                                <a:pt x="934" y="2894"/>
                                <a:pt x="934" y="2898"/>
                              </a:cubicBezTo>
                              <a:close/>
                              <a:moveTo>
                                <a:pt x="977" y="2898"/>
                              </a:moveTo>
                              <a:cubicBezTo>
                                <a:pt x="977" y="2903"/>
                                <a:pt x="981" y="2907"/>
                                <a:pt x="986" y="2907"/>
                              </a:cubicBezTo>
                              <a:cubicBezTo>
                                <a:pt x="991" y="2907"/>
                                <a:pt x="994" y="2903"/>
                                <a:pt x="994" y="2898"/>
                              </a:cubicBezTo>
                              <a:cubicBezTo>
                                <a:pt x="994" y="2894"/>
                                <a:pt x="991" y="2890"/>
                                <a:pt x="986" y="2890"/>
                              </a:cubicBezTo>
                              <a:cubicBezTo>
                                <a:pt x="981" y="2890"/>
                                <a:pt x="977" y="2894"/>
                                <a:pt x="977" y="2898"/>
                              </a:cubicBezTo>
                              <a:close/>
                              <a:moveTo>
                                <a:pt x="1064" y="2898"/>
                              </a:moveTo>
                              <a:cubicBezTo>
                                <a:pt x="1064" y="2903"/>
                                <a:pt x="1068" y="2907"/>
                                <a:pt x="1073" y="2907"/>
                              </a:cubicBezTo>
                              <a:cubicBezTo>
                                <a:pt x="1077" y="2907"/>
                                <a:pt x="1081" y="2903"/>
                                <a:pt x="1081" y="2898"/>
                              </a:cubicBezTo>
                              <a:cubicBezTo>
                                <a:pt x="1081" y="2894"/>
                                <a:pt x="1077" y="2890"/>
                                <a:pt x="1073" y="2890"/>
                              </a:cubicBezTo>
                              <a:cubicBezTo>
                                <a:pt x="1068" y="2890"/>
                                <a:pt x="1064" y="2894"/>
                                <a:pt x="1064" y="2898"/>
                              </a:cubicBezTo>
                              <a:close/>
                              <a:moveTo>
                                <a:pt x="1585" y="2898"/>
                              </a:moveTo>
                              <a:cubicBezTo>
                                <a:pt x="1585" y="2903"/>
                                <a:pt x="1589" y="2907"/>
                                <a:pt x="1594" y="2907"/>
                              </a:cubicBezTo>
                              <a:cubicBezTo>
                                <a:pt x="1598" y="2907"/>
                                <a:pt x="1602" y="2903"/>
                                <a:pt x="1602" y="2898"/>
                              </a:cubicBezTo>
                              <a:cubicBezTo>
                                <a:pt x="1602" y="2894"/>
                                <a:pt x="1598" y="2890"/>
                                <a:pt x="1594" y="2890"/>
                              </a:cubicBezTo>
                              <a:cubicBezTo>
                                <a:pt x="1589" y="2890"/>
                                <a:pt x="1585" y="2894"/>
                                <a:pt x="1585" y="2898"/>
                              </a:cubicBezTo>
                              <a:close/>
                              <a:moveTo>
                                <a:pt x="1637" y="2890"/>
                              </a:moveTo>
                              <a:cubicBezTo>
                                <a:pt x="1632" y="2890"/>
                                <a:pt x="1628" y="2894"/>
                                <a:pt x="1628" y="2898"/>
                              </a:cubicBezTo>
                              <a:cubicBezTo>
                                <a:pt x="1628" y="2903"/>
                                <a:pt x="1632" y="2907"/>
                                <a:pt x="1637" y="2907"/>
                              </a:cubicBezTo>
                              <a:cubicBezTo>
                                <a:pt x="1642" y="2907"/>
                                <a:pt x="1646" y="2903"/>
                                <a:pt x="1646" y="2898"/>
                              </a:cubicBezTo>
                              <a:cubicBezTo>
                                <a:pt x="1646" y="2894"/>
                                <a:pt x="1642" y="2890"/>
                                <a:pt x="1637" y="2890"/>
                              </a:cubicBezTo>
                              <a:close/>
                              <a:moveTo>
                                <a:pt x="1680" y="2890"/>
                              </a:moveTo>
                              <a:cubicBezTo>
                                <a:pt x="1676" y="2890"/>
                                <a:pt x="1672" y="2894"/>
                                <a:pt x="1672" y="2898"/>
                              </a:cubicBezTo>
                              <a:cubicBezTo>
                                <a:pt x="1672" y="2903"/>
                                <a:pt x="1676" y="2907"/>
                                <a:pt x="1680" y="2907"/>
                              </a:cubicBezTo>
                              <a:cubicBezTo>
                                <a:pt x="1685" y="2907"/>
                                <a:pt x="1689" y="2903"/>
                                <a:pt x="1689" y="2898"/>
                              </a:cubicBezTo>
                              <a:cubicBezTo>
                                <a:pt x="1689" y="2894"/>
                                <a:pt x="1685" y="2890"/>
                                <a:pt x="1680" y="2890"/>
                              </a:cubicBezTo>
                              <a:close/>
                              <a:moveTo>
                                <a:pt x="1724" y="2907"/>
                              </a:moveTo>
                              <a:cubicBezTo>
                                <a:pt x="1729" y="2907"/>
                                <a:pt x="1733" y="2903"/>
                                <a:pt x="1733" y="2898"/>
                              </a:cubicBezTo>
                              <a:cubicBezTo>
                                <a:pt x="1733" y="2894"/>
                                <a:pt x="1729" y="2890"/>
                                <a:pt x="1724" y="2890"/>
                              </a:cubicBezTo>
                              <a:cubicBezTo>
                                <a:pt x="1719" y="2890"/>
                                <a:pt x="1715" y="2894"/>
                                <a:pt x="1715" y="2898"/>
                              </a:cubicBezTo>
                              <a:cubicBezTo>
                                <a:pt x="1715" y="2903"/>
                                <a:pt x="1719" y="2907"/>
                                <a:pt x="1724" y="2907"/>
                              </a:cubicBezTo>
                              <a:close/>
                              <a:moveTo>
                                <a:pt x="1767" y="2907"/>
                              </a:moveTo>
                              <a:cubicBezTo>
                                <a:pt x="1772" y="2907"/>
                                <a:pt x="1776" y="2903"/>
                                <a:pt x="1776" y="2898"/>
                              </a:cubicBezTo>
                              <a:cubicBezTo>
                                <a:pt x="1776" y="2894"/>
                                <a:pt x="1772" y="2890"/>
                                <a:pt x="1767" y="2890"/>
                              </a:cubicBezTo>
                              <a:cubicBezTo>
                                <a:pt x="1763" y="2890"/>
                                <a:pt x="1759" y="2894"/>
                                <a:pt x="1759" y="2898"/>
                              </a:cubicBezTo>
                              <a:cubicBezTo>
                                <a:pt x="1759" y="2903"/>
                                <a:pt x="1763" y="2907"/>
                                <a:pt x="1767" y="2907"/>
                              </a:cubicBezTo>
                              <a:close/>
                              <a:moveTo>
                                <a:pt x="1941" y="2907"/>
                              </a:moveTo>
                              <a:cubicBezTo>
                                <a:pt x="1946" y="2907"/>
                                <a:pt x="1950" y="2903"/>
                                <a:pt x="1950" y="2898"/>
                              </a:cubicBezTo>
                              <a:cubicBezTo>
                                <a:pt x="1950" y="2894"/>
                                <a:pt x="1946" y="2890"/>
                                <a:pt x="1941" y="2890"/>
                              </a:cubicBezTo>
                              <a:cubicBezTo>
                                <a:pt x="1936" y="2890"/>
                                <a:pt x="1932" y="2894"/>
                                <a:pt x="1932" y="2898"/>
                              </a:cubicBezTo>
                              <a:cubicBezTo>
                                <a:pt x="1932" y="2903"/>
                                <a:pt x="1936" y="2907"/>
                                <a:pt x="1941" y="2907"/>
                              </a:cubicBezTo>
                              <a:close/>
                              <a:moveTo>
                                <a:pt x="2071" y="2890"/>
                              </a:moveTo>
                              <a:cubicBezTo>
                                <a:pt x="2066" y="2890"/>
                                <a:pt x="2063" y="2894"/>
                                <a:pt x="2063" y="2898"/>
                              </a:cubicBezTo>
                              <a:cubicBezTo>
                                <a:pt x="2063" y="2903"/>
                                <a:pt x="2066" y="2907"/>
                                <a:pt x="2071" y="2907"/>
                              </a:cubicBezTo>
                              <a:cubicBezTo>
                                <a:pt x="2076" y="2907"/>
                                <a:pt x="2080" y="2903"/>
                                <a:pt x="2080" y="2898"/>
                              </a:cubicBezTo>
                              <a:cubicBezTo>
                                <a:pt x="2080" y="2894"/>
                                <a:pt x="2076" y="2890"/>
                                <a:pt x="2071" y="2890"/>
                              </a:cubicBezTo>
                              <a:close/>
                              <a:moveTo>
                                <a:pt x="2201" y="2890"/>
                              </a:moveTo>
                              <a:cubicBezTo>
                                <a:pt x="2197" y="2890"/>
                                <a:pt x="2193" y="2894"/>
                                <a:pt x="2193" y="2898"/>
                              </a:cubicBezTo>
                              <a:cubicBezTo>
                                <a:pt x="2193" y="2903"/>
                                <a:pt x="2197" y="2907"/>
                                <a:pt x="2201" y="2907"/>
                              </a:cubicBezTo>
                              <a:cubicBezTo>
                                <a:pt x="2206" y="2907"/>
                                <a:pt x="2210" y="2903"/>
                                <a:pt x="2210" y="2898"/>
                              </a:cubicBezTo>
                              <a:cubicBezTo>
                                <a:pt x="2210" y="2894"/>
                                <a:pt x="2206" y="2890"/>
                                <a:pt x="2201" y="2890"/>
                              </a:cubicBezTo>
                              <a:close/>
                              <a:moveTo>
                                <a:pt x="2288" y="2907"/>
                              </a:moveTo>
                              <a:cubicBezTo>
                                <a:pt x="2293" y="2907"/>
                                <a:pt x="2297" y="2903"/>
                                <a:pt x="2297" y="2898"/>
                              </a:cubicBezTo>
                              <a:cubicBezTo>
                                <a:pt x="2297" y="2894"/>
                                <a:pt x="2293" y="2890"/>
                                <a:pt x="2288" y="2890"/>
                              </a:cubicBezTo>
                              <a:cubicBezTo>
                                <a:pt x="2284" y="2890"/>
                                <a:pt x="2280" y="2894"/>
                                <a:pt x="2280" y="2898"/>
                              </a:cubicBezTo>
                              <a:cubicBezTo>
                                <a:pt x="2280" y="2903"/>
                                <a:pt x="2284" y="2907"/>
                                <a:pt x="2288" y="2907"/>
                              </a:cubicBezTo>
                              <a:close/>
                              <a:moveTo>
                                <a:pt x="152" y="2942"/>
                              </a:moveTo>
                              <a:cubicBezTo>
                                <a:pt x="152" y="2947"/>
                                <a:pt x="156" y="2951"/>
                                <a:pt x="161" y="2951"/>
                              </a:cubicBezTo>
                              <a:cubicBezTo>
                                <a:pt x="166" y="2951"/>
                                <a:pt x="170" y="2947"/>
                                <a:pt x="170" y="2942"/>
                              </a:cubicBezTo>
                              <a:cubicBezTo>
                                <a:pt x="170" y="2937"/>
                                <a:pt x="166" y="2933"/>
                                <a:pt x="161" y="2933"/>
                              </a:cubicBezTo>
                              <a:cubicBezTo>
                                <a:pt x="156" y="2933"/>
                                <a:pt x="152" y="2937"/>
                                <a:pt x="152" y="2942"/>
                              </a:cubicBezTo>
                              <a:close/>
                              <a:moveTo>
                                <a:pt x="248" y="2951"/>
                              </a:moveTo>
                              <a:cubicBezTo>
                                <a:pt x="252" y="2951"/>
                                <a:pt x="256" y="2947"/>
                                <a:pt x="256" y="2942"/>
                              </a:cubicBezTo>
                              <a:cubicBezTo>
                                <a:pt x="256" y="2937"/>
                                <a:pt x="252" y="2933"/>
                                <a:pt x="248" y="2933"/>
                              </a:cubicBezTo>
                              <a:cubicBezTo>
                                <a:pt x="243" y="2933"/>
                                <a:pt x="239" y="2937"/>
                                <a:pt x="239" y="2942"/>
                              </a:cubicBezTo>
                              <a:cubicBezTo>
                                <a:pt x="239" y="2947"/>
                                <a:pt x="243" y="2951"/>
                                <a:pt x="248" y="2951"/>
                              </a:cubicBezTo>
                              <a:close/>
                              <a:moveTo>
                                <a:pt x="291" y="2951"/>
                              </a:moveTo>
                              <a:cubicBezTo>
                                <a:pt x="296" y="2951"/>
                                <a:pt x="300" y="2947"/>
                                <a:pt x="300" y="2942"/>
                              </a:cubicBezTo>
                              <a:cubicBezTo>
                                <a:pt x="300" y="2937"/>
                                <a:pt x="296" y="2933"/>
                                <a:pt x="291" y="2933"/>
                              </a:cubicBezTo>
                              <a:cubicBezTo>
                                <a:pt x="286" y="2933"/>
                                <a:pt x="282" y="2937"/>
                                <a:pt x="282" y="2942"/>
                              </a:cubicBezTo>
                              <a:cubicBezTo>
                                <a:pt x="282" y="2947"/>
                                <a:pt x="286" y="2951"/>
                                <a:pt x="291" y="2951"/>
                              </a:cubicBezTo>
                              <a:close/>
                              <a:moveTo>
                                <a:pt x="369" y="2942"/>
                              </a:moveTo>
                              <a:cubicBezTo>
                                <a:pt x="369" y="2947"/>
                                <a:pt x="373" y="2951"/>
                                <a:pt x="378" y="2951"/>
                              </a:cubicBezTo>
                              <a:cubicBezTo>
                                <a:pt x="383" y="2951"/>
                                <a:pt x="387" y="2947"/>
                                <a:pt x="387" y="2942"/>
                              </a:cubicBezTo>
                              <a:cubicBezTo>
                                <a:pt x="387" y="2937"/>
                                <a:pt x="383" y="2933"/>
                                <a:pt x="378" y="2933"/>
                              </a:cubicBezTo>
                              <a:cubicBezTo>
                                <a:pt x="373" y="2933"/>
                                <a:pt x="369" y="2937"/>
                                <a:pt x="369" y="2942"/>
                              </a:cubicBezTo>
                              <a:close/>
                              <a:moveTo>
                                <a:pt x="803" y="2942"/>
                              </a:moveTo>
                              <a:cubicBezTo>
                                <a:pt x="803" y="2947"/>
                                <a:pt x="807" y="2951"/>
                                <a:pt x="812" y="2951"/>
                              </a:cubicBezTo>
                              <a:cubicBezTo>
                                <a:pt x="817" y="2951"/>
                                <a:pt x="821" y="2947"/>
                                <a:pt x="821" y="2942"/>
                              </a:cubicBezTo>
                              <a:cubicBezTo>
                                <a:pt x="821" y="2937"/>
                                <a:pt x="817" y="2933"/>
                                <a:pt x="812" y="2933"/>
                              </a:cubicBezTo>
                              <a:cubicBezTo>
                                <a:pt x="807" y="2933"/>
                                <a:pt x="803" y="2937"/>
                                <a:pt x="803" y="2942"/>
                              </a:cubicBezTo>
                              <a:close/>
                              <a:moveTo>
                                <a:pt x="856" y="2933"/>
                              </a:moveTo>
                              <a:cubicBezTo>
                                <a:pt x="851" y="2933"/>
                                <a:pt x="847" y="2937"/>
                                <a:pt x="847" y="2942"/>
                              </a:cubicBezTo>
                              <a:cubicBezTo>
                                <a:pt x="847" y="2947"/>
                                <a:pt x="851" y="2951"/>
                                <a:pt x="856" y="2951"/>
                              </a:cubicBezTo>
                              <a:cubicBezTo>
                                <a:pt x="860" y="2951"/>
                                <a:pt x="864" y="2947"/>
                                <a:pt x="864" y="2942"/>
                              </a:cubicBezTo>
                              <a:cubicBezTo>
                                <a:pt x="864" y="2937"/>
                                <a:pt x="860" y="2933"/>
                                <a:pt x="856" y="2933"/>
                              </a:cubicBezTo>
                              <a:close/>
                              <a:moveTo>
                                <a:pt x="1021" y="2942"/>
                              </a:moveTo>
                              <a:cubicBezTo>
                                <a:pt x="1021" y="2947"/>
                                <a:pt x="1024" y="2951"/>
                                <a:pt x="1029" y="2951"/>
                              </a:cubicBezTo>
                              <a:cubicBezTo>
                                <a:pt x="1034" y="2951"/>
                                <a:pt x="1038" y="2947"/>
                                <a:pt x="1038" y="2942"/>
                              </a:cubicBezTo>
                              <a:cubicBezTo>
                                <a:pt x="1038" y="2937"/>
                                <a:pt x="1034" y="2933"/>
                                <a:pt x="1029" y="2933"/>
                              </a:cubicBezTo>
                              <a:cubicBezTo>
                                <a:pt x="1024" y="2933"/>
                                <a:pt x="1021" y="2937"/>
                                <a:pt x="1021" y="2942"/>
                              </a:cubicBezTo>
                              <a:close/>
                              <a:moveTo>
                                <a:pt x="1151" y="2942"/>
                              </a:moveTo>
                              <a:cubicBezTo>
                                <a:pt x="1151" y="2947"/>
                                <a:pt x="1155" y="2951"/>
                                <a:pt x="1159" y="2951"/>
                              </a:cubicBezTo>
                              <a:cubicBezTo>
                                <a:pt x="1164" y="2951"/>
                                <a:pt x="1168" y="2947"/>
                                <a:pt x="1168" y="2942"/>
                              </a:cubicBezTo>
                              <a:cubicBezTo>
                                <a:pt x="1168" y="2937"/>
                                <a:pt x="1164" y="2933"/>
                                <a:pt x="1159" y="2933"/>
                              </a:cubicBezTo>
                              <a:cubicBezTo>
                                <a:pt x="1155" y="2933"/>
                                <a:pt x="1151" y="2937"/>
                                <a:pt x="1151" y="2942"/>
                              </a:cubicBezTo>
                              <a:close/>
                              <a:moveTo>
                                <a:pt x="1472" y="2942"/>
                              </a:moveTo>
                              <a:cubicBezTo>
                                <a:pt x="1472" y="2937"/>
                                <a:pt x="1468" y="2933"/>
                                <a:pt x="1463" y="2933"/>
                              </a:cubicBezTo>
                              <a:cubicBezTo>
                                <a:pt x="1459" y="2933"/>
                                <a:pt x="1455" y="2937"/>
                                <a:pt x="1455" y="2942"/>
                              </a:cubicBezTo>
                              <a:cubicBezTo>
                                <a:pt x="1455" y="2947"/>
                                <a:pt x="1459" y="2951"/>
                                <a:pt x="1463" y="2951"/>
                              </a:cubicBezTo>
                              <a:cubicBezTo>
                                <a:pt x="1468" y="2951"/>
                                <a:pt x="1472" y="2947"/>
                                <a:pt x="1472" y="2942"/>
                              </a:cubicBezTo>
                              <a:close/>
                              <a:moveTo>
                                <a:pt x="1637" y="2933"/>
                              </a:moveTo>
                              <a:cubicBezTo>
                                <a:pt x="1632" y="2933"/>
                                <a:pt x="1628" y="2937"/>
                                <a:pt x="1628" y="2942"/>
                              </a:cubicBezTo>
                              <a:cubicBezTo>
                                <a:pt x="1628" y="2947"/>
                                <a:pt x="1632" y="2951"/>
                                <a:pt x="1637" y="2951"/>
                              </a:cubicBezTo>
                              <a:cubicBezTo>
                                <a:pt x="1642" y="2951"/>
                                <a:pt x="1646" y="2947"/>
                                <a:pt x="1646" y="2942"/>
                              </a:cubicBezTo>
                              <a:cubicBezTo>
                                <a:pt x="1646" y="2937"/>
                                <a:pt x="1642" y="2933"/>
                                <a:pt x="1637" y="2933"/>
                              </a:cubicBezTo>
                              <a:close/>
                              <a:moveTo>
                                <a:pt x="1724" y="2933"/>
                              </a:moveTo>
                              <a:cubicBezTo>
                                <a:pt x="1719" y="2933"/>
                                <a:pt x="1715" y="2937"/>
                                <a:pt x="1715" y="2942"/>
                              </a:cubicBezTo>
                              <a:cubicBezTo>
                                <a:pt x="1715" y="2947"/>
                                <a:pt x="1719" y="2951"/>
                                <a:pt x="1724" y="2951"/>
                              </a:cubicBezTo>
                              <a:cubicBezTo>
                                <a:pt x="1729" y="2951"/>
                                <a:pt x="1733" y="2947"/>
                                <a:pt x="1733" y="2942"/>
                              </a:cubicBezTo>
                              <a:cubicBezTo>
                                <a:pt x="1733" y="2937"/>
                                <a:pt x="1729" y="2933"/>
                                <a:pt x="1724" y="2933"/>
                              </a:cubicBezTo>
                              <a:close/>
                              <a:moveTo>
                                <a:pt x="1767" y="2933"/>
                              </a:moveTo>
                              <a:cubicBezTo>
                                <a:pt x="1763" y="2933"/>
                                <a:pt x="1759" y="2937"/>
                                <a:pt x="1759" y="2942"/>
                              </a:cubicBezTo>
                              <a:cubicBezTo>
                                <a:pt x="1759" y="2947"/>
                                <a:pt x="1763" y="2951"/>
                                <a:pt x="1767" y="2951"/>
                              </a:cubicBezTo>
                              <a:cubicBezTo>
                                <a:pt x="1772" y="2951"/>
                                <a:pt x="1776" y="2947"/>
                                <a:pt x="1776" y="2942"/>
                              </a:cubicBezTo>
                              <a:cubicBezTo>
                                <a:pt x="1776" y="2937"/>
                                <a:pt x="1772" y="2933"/>
                                <a:pt x="1767" y="2933"/>
                              </a:cubicBezTo>
                              <a:close/>
                              <a:moveTo>
                                <a:pt x="1854" y="2951"/>
                              </a:moveTo>
                              <a:cubicBezTo>
                                <a:pt x="1859" y="2951"/>
                                <a:pt x="1863" y="2947"/>
                                <a:pt x="1863" y="2942"/>
                              </a:cubicBezTo>
                              <a:cubicBezTo>
                                <a:pt x="1863" y="2937"/>
                                <a:pt x="1859" y="2933"/>
                                <a:pt x="1854" y="2933"/>
                              </a:cubicBezTo>
                              <a:cubicBezTo>
                                <a:pt x="1849" y="2933"/>
                                <a:pt x="1845" y="2937"/>
                                <a:pt x="1845" y="2942"/>
                              </a:cubicBezTo>
                              <a:cubicBezTo>
                                <a:pt x="1845" y="2947"/>
                                <a:pt x="1849" y="2951"/>
                                <a:pt x="1854" y="2951"/>
                              </a:cubicBezTo>
                              <a:close/>
                              <a:moveTo>
                                <a:pt x="1898" y="2951"/>
                              </a:moveTo>
                              <a:cubicBezTo>
                                <a:pt x="1902" y="2951"/>
                                <a:pt x="1906" y="2947"/>
                                <a:pt x="1906" y="2942"/>
                              </a:cubicBezTo>
                              <a:cubicBezTo>
                                <a:pt x="1906" y="2937"/>
                                <a:pt x="1902" y="2933"/>
                                <a:pt x="1898" y="2933"/>
                              </a:cubicBezTo>
                              <a:cubicBezTo>
                                <a:pt x="1893" y="2933"/>
                                <a:pt x="1889" y="2937"/>
                                <a:pt x="1889" y="2942"/>
                              </a:cubicBezTo>
                              <a:cubicBezTo>
                                <a:pt x="1889" y="2947"/>
                                <a:pt x="1893" y="2951"/>
                                <a:pt x="1898" y="2951"/>
                              </a:cubicBezTo>
                              <a:close/>
                              <a:moveTo>
                                <a:pt x="2245" y="2933"/>
                              </a:moveTo>
                              <a:cubicBezTo>
                                <a:pt x="2240" y="2933"/>
                                <a:pt x="2236" y="2937"/>
                                <a:pt x="2236" y="2942"/>
                              </a:cubicBezTo>
                              <a:cubicBezTo>
                                <a:pt x="2236" y="2947"/>
                                <a:pt x="2240" y="2951"/>
                                <a:pt x="2245" y="2951"/>
                              </a:cubicBezTo>
                              <a:cubicBezTo>
                                <a:pt x="2250" y="2951"/>
                                <a:pt x="2254" y="2947"/>
                                <a:pt x="2254" y="2942"/>
                              </a:cubicBezTo>
                              <a:cubicBezTo>
                                <a:pt x="2254" y="2937"/>
                                <a:pt x="2250" y="2933"/>
                                <a:pt x="2245" y="2933"/>
                              </a:cubicBezTo>
                              <a:close/>
                              <a:moveTo>
                                <a:pt x="2288" y="2933"/>
                              </a:moveTo>
                              <a:cubicBezTo>
                                <a:pt x="2284" y="2933"/>
                                <a:pt x="2280" y="2937"/>
                                <a:pt x="2280" y="2942"/>
                              </a:cubicBezTo>
                              <a:cubicBezTo>
                                <a:pt x="2280" y="2947"/>
                                <a:pt x="2284" y="2951"/>
                                <a:pt x="2288" y="2951"/>
                              </a:cubicBezTo>
                              <a:cubicBezTo>
                                <a:pt x="2293" y="2951"/>
                                <a:pt x="2297" y="2947"/>
                                <a:pt x="2297" y="2942"/>
                              </a:cubicBezTo>
                              <a:cubicBezTo>
                                <a:pt x="2297" y="2937"/>
                                <a:pt x="2293" y="2933"/>
                                <a:pt x="2288" y="2933"/>
                              </a:cubicBezTo>
                              <a:close/>
                              <a:moveTo>
                                <a:pt x="31" y="2977"/>
                              </a:moveTo>
                              <a:cubicBezTo>
                                <a:pt x="26" y="2977"/>
                                <a:pt x="22" y="2980"/>
                                <a:pt x="22" y="2985"/>
                              </a:cubicBezTo>
                              <a:cubicBezTo>
                                <a:pt x="22" y="2990"/>
                                <a:pt x="26" y="2994"/>
                                <a:pt x="31" y="2994"/>
                              </a:cubicBezTo>
                              <a:cubicBezTo>
                                <a:pt x="35" y="2994"/>
                                <a:pt x="39" y="2990"/>
                                <a:pt x="39" y="2985"/>
                              </a:cubicBezTo>
                              <a:cubicBezTo>
                                <a:pt x="39" y="2980"/>
                                <a:pt x="35" y="2977"/>
                                <a:pt x="31" y="2977"/>
                              </a:cubicBezTo>
                              <a:close/>
                              <a:moveTo>
                                <a:pt x="204" y="2977"/>
                              </a:moveTo>
                              <a:cubicBezTo>
                                <a:pt x="199" y="2977"/>
                                <a:pt x="196" y="2980"/>
                                <a:pt x="196" y="2985"/>
                              </a:cubicBezTo>
                              <a:cubicBezTo>
                                <a:pt x="196" y="2990"/>
                                <a:pt x="199" y="2994"/>
                                <a:pt x="204" y="2994"/>
                              </a:cubicBezTo>
                              <a:cubicBezTo>
                                <a:pt x="209" y="2994"/>
                                <a:pt x="213" y="2990"/>
                                <a:pt x="213" y="2985"/>
                              </a:cubicBezTo>
                              <a:cubicBezTo>
                                <a:pt x="213" y="2980"/>
                                <a:pt x="209" y="2977"/>
                                <a:pt x="204" y="2977"/>
                              </a:cubicBezTo>
                              <a:close/>
                              <a:moveTo>
                                <a:pt x="248" y="2977"/>
                              </a:moveTo>
                              <a:cubicBezTo>
                                <a:pt x="243" y="2977"/>
                                <a:pt x="239" y="2980"/>
                                <a:pt x="239" y="2985"/>
                              </a:cubicBezTo>
                              <a:cubicBezTo>
                                <a:pt x="239" y="2990"/>
                                <a:pt x="243" y="2994"/>
                                <a:pt x="248" y="2994"/>
                              </a:cubicBezTo>
                              <a:cubicBezTo>
                                <a:pt x="252" y="2994"/>
                                <a:pt x="256" y="2990"/>
                                <a:pt x="256" y="2985"/>
                              </a:cubicBezTo>
                              <a:cubicBezTo>
                                <a:pt x="256" y="2980"/>
                                <a:pt x="252" y="2977"/>
                                <a:pt x="248" y="2977"/>
                              </a:cubicBezTo>
                              <a:close/>
                              <a:moveTo>
                                <a:pt x="560" y="2985"/>
                              </a:moveTo>
                              <a:cubicBezTo>
                                <a:pt x="560" y="2980"/>
                                <a:pt x="556" y="2977"/>
                                <a:pt x="552" y="2977"/>
                              </a:cubicBezTo>
                              <a:cubicBezTo>
                                <a:pt x="547" y="2977"/>
                                <a:pt x="543" y="2980"/>
                                <a:pt x="543" y="2985"/>
                              </a:cubicBezTo>
                              <a:cubicBezTo>
                                <a:pt x="543" y="2990"/>
                                <a:pt x="547" y="2994"/>
                                <a:pt x="552" y="2994"/>
                              </a:cubicBezTo>
                              <a:cubicBezTo>
                                <a:pt x="556" y="2994"/>
                                <a:pt x="560" y="2990"/>
                                <a:pt x="560" y="2985"/>
                              </a:cubicBezTo>
                              <a:close/>
                              <a:moveTo>
                                <a:pt x="760" y="2985"/>
                              </a:moveTo>
                              <a:cubicBezTo>
                                <a:pt x="760" y="2990"/>
                                <a:pt x="764" y="2994"/>
                                <a:pt x="769" y="2994"/>
                              </a:cubicBezTo>
                              <a:cubicBezTo>
                                <a:pt x="773" y="2994"/>
                                <a:pt x="777" y="2990"/>
                                <a:pt x="777" y="2985"/>
                              </a:cubicBezTo>
                              <a:cubicBezTo>
                                <a:pt x="777" y="2980"/>
                                <a:pt x="773" y="2977"/>
                                <a:pt x="769" y="2977"/>
                              </a:cubicBezTo>
                              <a:cubicBezTo>
                                <a:pt x="764" y="2977"/>
                                <a:pt x="760" y="2980"/>
                                <a:pt x="760" y="2985"/>
                              </a:cubicBezTo>
                              <a:close/>
                              <a:moveTo>
                                <a:pt x="856" y="2977"/>
                              </a:moveTo>
                              <a:cubicBezTo>
                                <a:pt x="851" y="2977"/>
                                <a:pt x="847" y="2980"/>
                                <a:pt x="847" y="2985"/>
                              </a:cubicBezTo>
                              <a:cubicBezTo>
                                <a:pt x="847" y="2990"/>
                                <a:pt x="851" y="2994"/>
                                <a:pt x="856" y="2994"/>
                              </a:cubicBezTo>
                              <a:cubicBezTo>
                                <a:pt x="860" y="2994"/>
                                <a:pt x="864" y="2990"/>
                                <a:pt x="864" y="2985"/>
                              </a:cubicBezTo>
                              <a:cubicBezTo>
                                <a:pt x="864" y="2980"/>
                                <a:pt x="860" y="2977"/>
                                <a:pt x="856" y="2977"/>
                              </a:cubicBezTo>
                              <a:close/>
                              <a:moveTo>
                                <a:pt x="1333" y="2977"/>
                              </a:moveTo>
                              <a:cubicBezTo>
                                <a:pt x="1328" y="2977"/>
                                <a:pt x="1324" y="2980"/>
                                <a:pt x="1324" y="2985"/>
                              </a:cubicBezTo>
                              <a:cubicBezTo>
                                <a:pt x="1324" y="2990"/>
                                <a:pt x="1328" y="2994"/>
                                <a:pt x="1333" y="2994"/>
                              </a:cubicBezTo>
                              <a:cubicBezTo>
                                <a:pt x="1338" y="2994"/>
                                <a:pt x="1342" y="2990"/>
                                <a:pt x="1342" y="2985"/>
                              </a:cubicBezTo>
                              <a:cubicBezTo>
                                <a:pt x="1342" y="2980"/>
                                <a:pt x="1338" y="2977"/>
                                <a:pt x="1333" y="2977"/>
                              </a:cubicBezTo>
                              <a:close/>
                              <a:moveTo>
                                <a:pt x="1559" y="2985"/>
                              </a:moveTo>
                              <a:cubicBezTo>
                                <a:pt x="1559" y="2980"/>
                                <a:pt x="1555" y="2977"/>
                                <a:pt x="1550" y="2977"/>
                              </a:cubicBezTo>
                              <a:cubicBezTo>
                                <a:pt x="1545" y="2977"/>
                                <a:pt x="1542" y="2980"/>
                                <a:pt x="1542" y="2985"/>
                              </a:cubicBezTo>
                              <a:cubicBezTo>
                                <a:pt x="1542" y="2990"/>
                                <a:pt x="1545" y="2994"/>
                                <a:pt x="1550" y="2994"/>
                              </a:cubicBezTo>
                              <a:cubicBezTo>
                                <a:pt x="1555" y="2994"/>
                                <a:pt x="1559" y="2990"/>
                                <a:pt x="1559" y="2985"/>
                              </a:cubicBezTo>
                              <a:close/>
                              <a:moveTo>
                                <a:pt x="1585" y="2985"/>
                              </a:moveTo>
                              <a:cubicBezTo>
                                <a:pt x="1585" y="2990"/>
                                <a:pt x="1589" y="2994"/>
                                <a:pt x="1594" y="2994"/>
                              </a:cubicBezTo>
                              <a:cubicBezTo>
                                <a:pt x="1598" y="2994"/>
                                <a:pt x="1602" y="2990"/>
                                <a:pt x="1602" y="2985"/>
                              </a:cubicBezTo>
                              <a:cubicBezTo>
                                <a:pt x="1602" y="2980"/>
                                <a:pt x="1598" y="2977"/>
                                <a:pt x="1594" y="2977"/>
                              </a:cubicBezTo>
                              <a:cubicBezTo>
                                <a:pt x="1589" y="2977"/>
                                <a:pt x="1585" y="2980"/>
                                <a:pt x="1585" y="2985"/>
                              </a:cubicBezTo>
                              <a:close/>
                              <a:moveTo>
                                <a:pt x="1680" y="2977"/>
                              </a:moveTo>
                              <a:cubicBezTo>
                                <a:pt x="1676" y="2977"/>
                                <a:pt x="1672" y="2980"/>
                                <a:pt x="1672" y="2985"/>
                              </a:cubicBezTo>
                              <a:cubicBezTo>
                                <a:pt x="1672" y="2990"/>
                                <a:pt x="1676" y="2994"/>
                                <a:pt x="1680" y="2994"/>
                              </a:cubicBezTo>
                              <a:cubicBezTo>
                                <a:pt x="1685" y="2994"/>
                                <a:pt x="1689" y="2990"/>
                                <a:pt x="1689" y="2985"/>
                              </a:cubicBezTo>
                              <a:cubicBezTo>
                                <a:pt x="1689" y="2980"/>
                                <a:pt x="1685" y="2977"/>
                                <a:pt x="1680" y="2977"/>
                              </a:cubicBezTo>
                              <a:close/>
                              <a:moveTo>
                                <a:pt x="1984" y="2977"/>
                              </a:moveTo>
                              <a:cubicBezTo>
                                <a:pt x="1980" y="2977"/>
                                <a:pt x="1976" y="2980"/>
                                <a:pt x="1976" y="2985"/>
                              </a:cubicBezTo>
                              <a:cubicBezTo>
                                <a:pt x="1976" y="2990"/>
                                <a:pt x="1980" y="2994"/>
                                <a:pt x="1984" y="2994"/>
                              </a:cubicBezTo>
                              <a:cubicBezTo>
                                <a:pt x="1989" y="2994"/>
                                <a:pt x="1993" y="2990"/>
                                <a:pt x="1993" y="2985"/>
                              </a:cubicBezTo>
                              <a:cubicBezTo>
                                <a:pt x="1993" y="2980"/>
                                <a:pt x="1989" y="2977"/>
                                <a:pt x="1984" y="2977"/>
                              </a:cubicBezTo>
                              <a:close/>
                              <a:moveTo>
                                <a:pt x="2028" y="2977"/>
                              </a:moveTo>
                              <a:cubicBezTo>
                                <a:pt x="2023" y="2977"/>
                                <a:pt x="2019" y="2980"/>
                                <a:pt x="2019" y="2985"/>
                              </a:cubicBezTo>
                              <a:cubicBezTo>
                                <a:pt x="2019" y="2990"/>
                                <a:pt x="2023" y="2994"/>
                                <a:pt x="2028" y="2994"/>
                              </a:cubicBezTo>
                              <a:cubicBezTo>
                                <a:pt x="2033" y="2994"/>
                                <a:pt x="2036" y="2990"/>
                                <a:pt x="2036" y="2985"/>
                              </a:cubicBezTo>
                              <a:cubicBezTo>
                                <a:pt x="2036" y="2980"/>
                                <a:pt x="2033" y="2977"/>
                                <a:pt x="2028" y="2977"/>
                              </a:cubicBezTo>
                              <a:close/>
                              <a:moveTo>
                                <a:pt x="2071" y="2994"/>
                              </a:moveTo>
                              <a:cubicBezTo>
                                <a:pt x="2076" y="2994"/>
                                <a:pt x="2080" y="2990"/>
                                <a:pt x="2080" y="2985"/>
                              </a:cubicBezTo>
                              <a:cubicBezTo>
                                <a:pt x="2080" y="2980"/>
                                <a:pt x="2076" y="2977"/>
                                <a:pt x="2071" y="2977"/>
                              </a:cubicBezTo>
                              <a:cubicBezTo>
                                <a:pt x="2066" y="2977"/>
                                <a:pt x="2063" y="2980"/>
                                <a:pt x="2063" y="2985"/>
                              </a:cubicBezTo>
                              <a:cubicBezTo>
                                <a:pt x="2063" y="2990"/>
                                <a:pt x="2066" y="2994"/>
                                <a:pt x="2071" y="2994"/>
                              </a:cubicBezTo>
                              <a:close/>
                              <a:moveTo>
                                <a:pt x="31" y="3020"/>
                              </a:moveTo>
                              <a:cubicBezTo>
                                <a:pt x="26" y="3020"/>
                                <a:pt x="22" y="3024"/>
                                <a:pt x="22" y="3029"/>
                              </a:cubicBezTo>
                              <a:cubicBezTo>
                                <a:pt x="22" y="3033"/>
                                <a:pt x="26" y="3037"/>
                                <a:pt x="31" y="3037"/>
                              </a:cubicBezTo>
                              <a:cubicBezTo>
                                <a:pt x="35" y="3037"/>
                                <a:pt x="39" y="3033"/>
                                <a:pt x="39" y="3029"/>
                              </a:cubicBezTo>
                              <a:cubicBezTo>
                                <a:pt x="39" y="3024"/>
                                <a:pt x="35" y="3020"/>
                                <a:pt x="31" y="3020"/>
                              </a:cubicBezTo>
                              <a:close/>
                              <a:moveTo>
                                <a:pt x="161" y="3020"/>
                              </a:moveTo>
                              <a:cubicBezTo>
                                <a:pt x="156" y="3020"/>
                                <a:pt x="152" y="3024"/>
                                <a:pt x="152" y="3029"/>
                              </a:cubicBezTo>
                              <a:cubicBezTo>
                                <a:pt x="152" y="3033"/>
                                <a:pt x="156" y="3037"/>
                                <a:pt x="161" y="3037"/>
                              </a:cubicBezTo>
                              <a:cubicBezTo>
                                <a:pt x="166" y="3037"/>
                                <a:pt x="170" y="3033"/>
                                <a:pt x="170" y="3029"/>
                              </a:cubicBezTo>
                              <a:cubicBezTo>
                                <a:pt x="170" y="3024"/>
                                <a:pt x="166" y="3020"/>
                                <a:pt x="161" y="3020"/>
                              </a:cubicBezTo>
                              <a:close/>
                              <a:moveTo>
                                <a:pt x="291" y="3020"/>
                              </a:moveTo>
                              <a:cubicBezTo>
                                <a:pt x="286" y="3020"/>
                                <a:pt x="282" y="3024"/>
                                <a:pt x="282" y="3029"/>
                              </a:cubicBezTo>
                              <a:cubicBezTo>
                                <a:pt x="282" y="3033"/>
                                <a:pt x="286" y="3037"/>
                                <a:pt x="291" y="3037"/>
                              </a:cubicBezTo>
                              <a:cubicBezTo>
                                <a:pt x="296" y="3037"/>
                                <a:pt x="300" y="3033"/>
                                <a:pt x="300" y="3029"/>
                              </a:cubicBezTo>
                              <a:cubicBezTo>
                                <a:pt x="300" y="3024"/>
                                <a:pt x="296" y="3020"/>
                                <a:pt x="291" y="3020"/>
                              </a:cubicBezTo>
                              <a:close/>
                              <a:moveTo>
                                <a:pt x="387" y="3029"/>
                              </a:moveTo>
                              <a:cubicBezTo>
                                <a:pt x="387" y="3024"/>
                                <a:pt x="383" y="3020"/>
                                <a:pt x="378" y="3020"/>
                              </a:cubicBezTo>
                              <a:cubicBezTo>
                                <a:pt x="373" y="3020"/>
                                <a:pt x="369" y="3024"/>
                                <a:pt x="369" y="3029"/>
                              </a:cubicBezTo>
                              <a:cubicBezTo>
                                <a:pt x="369" y="3033"/>
                                <a:pt x="373" y="3037"/>
                                <a:pt x="378" y="3037"/>
                              </a:cubicBezTo>
                              <a:cubicBezTo>
                                <a:pt x="383" y="3037"/>
                                <a:pt x="387" y="3033"/>
                                <a:pt x="387" y="3029"/>
                              </a:cubicBezTo>
                              <a:close/>
                              <a:moveTo>
                                <a:pt x="717" y="3029"/>
                              </a:moveTo>
                              <a:cubicBezTo>
                                <a:pt x="717" y="3033"/>
                                <a:pt x="720" y="3037"/>
                                <a:pt x="725" y="3037"/>
                              </a:cubicBezTo>
                              <a:cubicBezTo>
                                <a:pt x="730" y="3037"/>
                                <a:pt x="734" y="3033"/>
                                <a:pt x="734" y="3029"/>
                              </a:cubicBezTo>
                              <a:cubicBezTo>
                                <a:pt x="734" y="3024"/>
                                <a:pt x="730" y="3020"/>
                                <a:pt x="725" y="3020"/>
                              </a:cubicBezTo>
                              <a:cubicBezTo>
                                <a:pt x="720" y="3020"/>
                                <a:pt x="717" y="3024"/>
                                <a:pt x="717" y="3029"/>
                              </a:cubicBezTo>
                              <a:close/>
                              <a:moveTo>
                                <a:pt x="856" y="3037"/>
                              </a:moveTo>
                              <a:cubicBezTo>
                                <a:pt x="860" y="3037"/>
                                <a:pt x="864" y="3033"/>
                                <a:pt x="864" y="3029"/>
                              </a:cubicBezTo>
                              <a:cubicBezTo>
                                <a:pt x="864" y="3024"/>
                                <a:pt x="860" y="3020"/>
                                <a:pt x="856" y="3020"/>
                              </a:cubicBezTo>
                              <a:cubicBezTo>
                                <a:pt x="851" y="3020"/>
                                <a:pt x="847" y="3024"/>
                                <a:pt x="847" y="3029"/>
                              </a:cubicBezTo>
                              <a:cubicBezTo>
                                <a:pt x="847" y="3033"/>
                                <a:pt x="851" y="3037"/>
                                <a:pt x="856" y="3037"/>
                              </a:cubicBezTo>
                              <a:close/>
                              <a:moveTo>
                                <a:pt x="934" y="3029"/>
                              </a:moveTo>
                              <a:cubicBezTo>
                                <a:pt x="934" y="3033"/>
                                <a:pt x="938" y="3037"/>
                                <a:pt x="942" y="3037"/>
                              </a:cubicBezTo>
                              <a:cubicBezTo>
                                <a:pt x="947" y="3037"/>
                                <a:pt x="951" y="3033"/>
                                <a:pt x="951" y="3029"/>
                              </a:cubicBezTo>
                              <a:cubicBezTo>
                                <a:pt x="951" y="3024"/>
                                <a:pt x="947" y="3020"/>
                                <a:pt x="942" y="3020"/>
                              </a:cubicBezTo>
                              <a:cubicBezTo>
                                <a:pt x="938" y="3020"/>
                                <a:pt x="934" y="3024"/>
                                <a:pt x="934" y="3029"/>
                              </a:cubicBezTo>
                              <a:close/>
                              <a:moveTo>
                                <a:pt x="1333" y="3020"/>
                              </a:moveTo>
                              <a:cubicBezTo>
                                <a:pt x="1328" y="3020"/>
                                <a:pt x="1324" y="3024"/>
                                <a:pt x="1324" y="3029"/>
                              </a:cubicBezTo>
                              <a:cubicBezTo>
                                <a:pt x="1324" y="3033"/>
                                <a:pt x="1328" y="3037"/>
                                <a:pt x="1333" y="3037"/>
                              </a:cubicBezTo>
                              <a:cubicBezTo>
                                <a:pt x="1338" y="3037"/>
                                <a:pt x="1342" y="3033"/>
                                <a:pt x="1342" y="3029"/>
                              </a:cubicBezTo>
                              <a:cubicBezTo>
                                <a:pt x="1342" y="3024"/>
                                <a:pt x="1338" y="3020"/>
                                <a:pt x="1333" y="3020"/>
                              </a:cubicBezTo>
                              <a:close/>
                              <a:moveTo>
                                <a:pt x="1463" y="3037"/>
                              </a:moveTo>
                              <a:cubicBezTo>
                                <a:pt x="1468" y="3037"/>
                                <a:pt x="1472" y="3033"/>
                                <a:pt x="1472" y="3029"/>
                              </a:cubicBezTo>
                              <a:cubicBezTo>
                                <a:pt x="1472" y="3024"/>
                                <a:pt x="1468" y="3020"/>
                                <a:pt x="1463" y="3020"/>
                              </a:cubicBezTo>
                              <a:cubicBezTo>
                                <a:pt x="1459" y="3020"/>
                                <a:pt x="1455" y="3024"/>
                                <a:pt x="1455" y="3029"/>
                              </a:cubicBezTo>
                              <a:cubicBezTo>
                                <a:pt x="1455" y="3033"/>
                                <a:pt x="1459" y="3037"/>
                                <a:pt x="1463" y="3037"/>
                              </a:cubicBezTo>
                              <a:close/>
                              <a:moveTo>
                                <a:pt x="1550" y="3037"/>
                              </a:moveTo>
                              <a:cubicBezTo>
                                <a:pt x="1555" y="3037"/>
                                <a:pt x="1559" y="3033"/>
                                <a:pt x="1559" y="3029"/>
                              </a:cubicBezTo>
                              <a:cubicBezTo>
                                <a:pt x="1559" y="3024"/>
                                <a:pt x="1555" y="3020"/>
                                <a:pt x="1550" y="3020"/>
                              </a:cubicBezTo>
                              <a:cubicBezTo>
                                <a:pt x="1545" y="3020"/>
                                <a:pt x="1542" y="3024"/>
                                <a:pt x="1542" y="3029"/>
                              </a:cubicBezTo>
                              <a:cubicBezTo>
                                <a:pt x="1542" y="3033"/>
                                <a:pt x="1545" y="3037"/>
                                <a:pt x="1550" y="3037"/>
                              </a:cubicBezTo>
                              <a:close/>
                              <a:moveTo>
                                <a:pt x="1680" y="3020"/>
                              </a:moveTo>
                              <a:cubicBezTo>
                                <a:pt x="1676" y="3020"/>
                                <a:pt x="1672" y="3024"/>
                                <a:pt x="1672" y="3029"/>
                              </a:cubicBezTo>
                              <a:cubicBezTo>
                                <a:pt x="1672" y="3033"/>
                                <a:pt x="1676" y="3037"/>
                                <a:pt x="1680" y="3037"/>
                              </a:cubicBezTo>
                              <a:cubicBezTo>
                                <a:pt x="1685" y="3037"/>
                                <a:pt x="1689" y="3033"/>
                                <a:pt x="1689" y="3029"/>
                              </a:cubicBezTo>
                              <a:cubicBezTo>
                                <a:pt x="1689" y="3024"/>
                                <a:pt x="1685" y="3020"/>
                                <a:pt x="1680" y="3020"/>
                              </a:cubicBezTo>
                              <a:close/>
                              <a:moveTo>
                                <a:pt x="1854" y="3020"/>
                              </a:moveTo>
                              <a:cubicBezTo>
                                <a:pt x="1849" y="3020"/>
                                <a:pt x="1845" y="3024"/>
                                <a:pt x="1845" y="3029"/>
                              </a:cubicBezTo>
                              <a:cubicBezTo>
                                <a:pt x="1845" y="3033"/>
                                <a:pt x="1849" y="3037"/>
                                <a:pt x="1854" y="3037"/>
                              </a:cubicBezTo>
                              <a:cubicBezTo>
                                <a:pt x="1859" y="3037"/>
                                <a:pt x="1863" y="3033"/>
                                <a:pt x="1863" y="3029"/>
                              </a:cubicBezTo>
                              <a:cubicBezTo>
                                <a:pt x="1863" y="3024"/>
                                <a:pt x="1859" y="3020"/>
                                <a:pt x="1854" y="3020"/>
                              </a:cubicBezTo>
                              <a:close/>
                              <a:moveTo>
                                <a:pt x="2288" y="3020"/>
                              </a:moveTo>
                              <a:cubicBezTo>
                                <a:pt x="2284" y="3020"/>
                                <a:pt x="2280" y="3024"/>
                                <a:pt x="2280" y="3029"/>
                              </a:cubicBezTo>
                              <a:cubicBezTo>
                                <a:pt x="2280" y="3033"/>
                                <a:pt x="2284" y="3037"/>
                                <a:pt x="2288" y="3037"/>
                              </a:cubicBezTo>
                              <a:cubicBezTo>
                                <a:pt x="2293" y="3037"/>
                                <a:pt x="2297" y="3033"/>
                                <a:pt x="2297" y="3029"/>
                              </a:cubicBezTo>
                              <a:cubicBezTo>
                                <a:pt x="2297" y="3024"/>
                                <a:pt x="2293" y="3020"/>
                                <a:pt x="2288" y="3020"/>
                              </a:cubicBezTo>
                              <a:close/>
                              <a:moveTo>
                                <a:pt x="291" y="3081"/>
                              </a:moveTo>
                              <a:cubicBezTo>
                                <a:pt x="296" y="3081"/>
                                <a:pt x="300" y="3077"/>
                                <a:pt x="300" y="3072"/>
                              </a:cubicBezTo>
                              <a:cubicBezTo>
                                <a:pt x="300" y="3067"/>
                                <a:pt x="296" y="3063"/>
                                <a:pt x="291" y="3063"/>
                              </a:cubicBezTo>
                              <a:cubicBezTo>
                                <a:pt x="286" y="3063"/>
                                <a:pt x="282" y="3067"/>
                                <a:pt x="282" y="3072"/>
                              </a:cubicBezTo>
                              <a:cubicBezTo>
                                <a:pt x="282" y="3077"/>
                                <a:pt x="286" y="3081"/>
                                <a:pt x="291" y="3081"/>
                              </a:cubicBezTo>
                              <a:close/>
                              <a:moveTo>
                                <a:pt x="508" y="3063"/>
                              </a:moveTo>
                              <a:cubicBezTo>
                                <a:pt x="503" y="3063"/>
                                <a:pt x="499" y="3067"/>
                                <a:pt x="499" y="3072"/>
                              </a:cubicBezTo>
                              <a:cubicBezTo>
                                <a:pt x="499" y="3077"/>
                                <a:pt x="503" y="3081"/>
                                <a:pt x="508" y="3081"/>
                              </a:cubicBezTo>
                              <a:cubicBezTo>
                                <a:pt x="513" y="3081"/>
                                <a:pt x="517" y="3077"/>
                                <a:pt x="517" y="3072"/>
                              </a:cubicBezTo>
                              <a:cubicBezTo>
                                <a:pt x="517" y="3067"/>
                                <a:pt x="513" y="3063"/>
                                <a:pt x="508" y="3063"/>
                              </a:cubicBezTo>
                              <a:close/>
                              <a:moveTo>
                                <a:pt x="803" y="3072"/>
                              </a:moveTo>
                              <a:cubicBezTo>
                                <a:pt x="803" y="3077"/>
                                <a:pt x="807" y="3081"/>
                                <a:pt x="812" y="3081"/>
                              </a:cubicBezTo>
                              <a:cubicBezTo>
                                <a:pt x="817" y="3081"/>
                                <a:pt x="821" y="3077"/>
                                <a:pt x="821" y="3072"/>
                              </a:cubicBezTo>
                              <a:cubicBezTo>
                                <a:pt x="821" y="3067"/>
                                <a:pt x="817" y="3063"/>
                                <a:pt x="812" y="3063"/>
                              </a:cubicBezTo>
                              <a:cubicBezTo>
                                <a:pt x="807" y="3063"/>
                                <a:pt x="803" y="3067"/>
                                <a:pt x="803" y="3072"/>
                              </a:cubicBezTo>
                              <a:close/>
                              <a:moveTo>
                                <a:pt x="856" y="3081"/>
                              </a:moveTo>
                              <a:cubicBezTo>
                                <a:pt x="860" y="3081"/>
                                <a:pt x="864" y="3077"/>
                                <a:pt x="864" y="3072"/>
                              </a:cubicBezTo>
                              <a:cubicBezTo>
                                <a:pt x="864" y="3067"/>
                                <a:pt x="860" y="3063"/>
                                <a:pt x="856" y="3063"/>
                              </a:cubicBezTo>
                              <a:cubicBezTo>
                                <a:pt x="851" y="3063"/>
                                <a:pt x="847" y="3067"/>
                                <a:pt x="847" y="3072"/>
                              </a:cubicBezTo>
                              <a:cubicBezTo>
                                <a:pt x="847" y="3077"/>
                                <a:pt x="851" y="3081"/>
                                <a:pt x="856" y="3081"/>
                              </a:cubicBezTo>
                              <a:close/>
                              <a:moveTo>
                                <a:pt x="1463" y="3081"/>
                              </a:moveTo>
                              <a:cubicBezTo>
                                <a:pt x="1468" y="3081"/>
                                <a:pt x="1472" y="3077"/>
                                <a:pt x="1472" y="3072"/>
                              </a:cubicBezTo>
                              <a:cubicBezTo>
                                <a:pt x="1472" y="3067"/>
                                <a:pt x="1468" y="3063"/>
                                <a:pt x="1463" y="3063"/>
                              </a:cubicBezTo>
                              <a:cubicBezTo>
                                <a:pt x="1459" y="3063"/>
                                <a:pt x="1455" y="3067"/>
                                <a:pt x="1455" y="3072"/>
                              </a:cubicBezTo>
                              <a:cubicBezTo>
                                <a:pt x="1455" y="3077"/>
                                <a:pt x="1459" y="3081"/>
                                <a:pt x="1463" y="3081"/>
                              </a:cubicBezTo>
                              <a:close/>
                              <a:moveTo>
                                <a:pt x="1550" y="3081"/>
                              </a:moveTo>
                              <a:cubicBezTo>
                                <a:pt x="1555" y="3081"/>
                                <a:pt x="1559" y="3077"/>
                                <a:pt x="1559" y="3072"/>
                              </a:cubicBezTo>
                              <a:cubicBezTo>
                                <a:pt x="1559" y="3067"/>
                                <a:pt x="1555" y="3063"/>
                                <a:pt x="1550" y="3063"/>
                              </a:cubicBezTo>
                              <a:cubicBezTo>
                                <a:pt x="1545" y="3063"/>
                                <a:pt x="1542" y="3067"/>
                                <a:pt x="1542" y="3072"/>
                              </a:cubicBezTo>
                              <a:cubicBezTo>
                                <a:pt x="1542" y="3077"/>
                                <a:pt x="1545" y="3081"/>
                                <a:pt x="1550" y="3081"/>
                              </a:cubicBezTo>
                              <a:close/>
                              <a:moveTo>
                                <a:pt x="1680" y="3063"/>
                              </a:moveTo>
                              <a:cubicBezTo>
                                <a:pt x="1676" y="3063"/>
                                <a:pt x="1672" y="3067"/>
                                <a:pt x="1672" y="3072"/>
                              </a:cubicBezTo>
                              <a:cubicBezTo>
                                <a:pt x="1672" y="3077"/>
                                <a:pt x="1676" y="3081"/>
                                <a:pt x="1680" y="3081"/>
                              </a:cubicBezTo>
                              <a:cubicBezTo>
                                <a:pt x="1685" y="3081"/>
                                <a:pt x="1689" y="3077"/>
                                <a:pt x="1689" y="3072"/>
                              </a:cubicBezTo>
                              <a:cubicBezTo>
                                <a:pt x="1689" y="3067"/>
                                <a:pt x="1685" y="3063"/>
                                <a:pt x="1680" y="3063"/>
                              </a:cubicBezTo>
                              <a:close/>
                              <a:moveTo>
                                <a:pt x="2201" y="3063"/>
                              </a:moveTo>
                              <a:cubicBezTo>
                                <a:pt x="2197" y="3063"/>
                                <a:pt x="2193" y="3067"/>
                                <a:pt x="2193" y="3072"/>
                              </a:cubicBezTo>
                              <a:cubicBezTo>
                                <a:pt x="2193" y="3077"/>
                                <a:pt x="2197" y="3081"/>
                                <a:pt x="2201" y="3081"/>
                              </a:cubicBezTo>
                              <a:cubicBezTo>
                                <a:pt x="2206" y="3081"/>
                                <a:pt x="2210" y="3077"/>
                                <a:pt x="2210" y="3072"/>
                              </a:cubicBezTo>
                              <a:cubicBezTo>
                                <a:pt x="2210" y="3067"/>
                                <a:pt x="2206" y="3063"/>
                                <a:pt x="2201" y="3063"/>
                              </a:cubicBezTo>
                              <a:close/>
                              <a:moveTo>
                                <a:pt x="2332" y="3081"/>
                              </a:moveTo>
                              <a:cubicBezTo>
                                <a:pt x="2336" y="3081"/>
                                <a:pt x="2340" y="3077"/>
                                <a:pt x="2340" y="3072"/>
                              </a:cubicBezTo>
                              <a:cubicBezTo>
                                <a:pt x="2340" y="3067"/>
                                <a:pt x="2336" y="3063"/>
                                <a:pt x="2332" y="3063"/>
                              </a:cubicBezTo>
                              <a:cubicBezTo>
                                <a:pt x="2327" y="3063"/>
                                <a:pt x="2323" y="3067"/>
                                <a:pt x="2323" y="3072"/>
                              </a:cubicBezTo>
                              <a:cubicBezTo>
                                <a:pt x="2323" y="3077"/>
                                <a:pt x="2327" y="3081"/>
                                <a:pt x="2332" y="3081"/>
                              </a:cubicBezTo>
                              <a:close/>
                              <a:moveTo>
                                <a:pt x="2375" y="3063"/>
                              </a:moveTo>
                              <a:cubicBezTo>
                                <a:pt x="2370" y="3063"/>
                                <a:pt x="2366" y="3067"/>
                                <a:pt x="2366" y="3072"/>
                              </a:cubicBezTo>
                              <a:cubicBezTo>
                                <a:pt x="2366" y="3077"/>
                                <a:pt x="2370" y="3081"/>
                                <a:pt x="2375" y="3081"/>
                              </a:cubicBezTo>
                              <a:cubicBezTo>
                                <a:pt x="2377" y="3081"/>
                                <a:pt x="2380" y="3080"/>
                                <a:pt x="2381" y="3078"/>
                              </a:cubicBezTo>
                              <a:cubicBezTo>
                                <a:pt x="2381" y="3066"/>
                                <a:pt x="2381" y="3066"/>
                                <a:pt x="2381" y="3066"/>
                              </a:cubicBezTo>
                              <a:cubicBezTo>
                                <a:pt x="2380" y="3064"/>
                                <a:pt x="2377" y="3063"/>
                                <a:pt x="2375" y="3063"/>
                              </a:cubicBezTo>
                              <a:close/>
                              <a:moveTo>
                                <a:pt x="31" y="3107"/>
                              </a:moveTo>
                              <a:cubicBezTo>
                                <a:pt x="26" y="3107"/>
                                <a:pt x="22" y="3111"/>
                                <a:pt x="22" y="3116"/>
                              </a:cubicBezTo>
                              <a:cubicBezTo>
                                <a:pt x="22" y="3120"/>
                                <a:pt x="26" y="3124"/>
                                <a:pt x="31" y="3124"/>
                              </a:cubicBezTo>
                              <a:cubicBezTo>
                                <a:pt x="35" y="3124"/>
                                <a:pt x="39" y="3120"/>
                                <a:pt x="39" y="3116"/>
                              </a:cubicBezTo>
                              <a:cubicBezTo>
                                <a:pt x="39" y="3111"/>
                                <a:pt x="35" y="3107"/>
                                <a:pt x="31" y="3107"/>
                              </a:cubicBezTo>
                              <a:close/>
                              <a:moveTo>
                                <a:pt x="117" y="3124"/>
                              </a:moveTo>
                              <a:cubicBezTo>
                                <a:pt x="122" y="3124"/>
                                <a:pt x="126" y="3120"/>
                                <a:pt x="126" y="3116"/>
                              </a:cubicBezTo>
                              <a:cubicBezTo>
                                <a:pt x="126" y="3111"/>
                                <a:pt x="122" y="3107"/>
                                <a:pt x="117" y="3107"/>
                              </a:cubicBezTo>
                              <a:cubicBezTo>
                                <a:pt x="113" y="3107"/>
                                <a:pt x="109" y="3111"/>
                                <a:pt x="109" y="3116"/>
                              </a:cubicBezTo>
                              <a:cubicBezTo>
                                <a:pt x="109" y="3120"/>
                                <a:pt x="113" y="3124"/>
                                <a:pt x="117" y="3124"/>
                              </a:cubicBezTo>
                              <a:close/>
                              <a:moveTo>
                                <a:pt x="291" y="3107"/>
                              </a:moveTo>
                              <a:cubicBezTo>
                                <a:pt x="286" y="3107"/>
                                <a:pt x="282" y="3111"/>
                                <a:pt x="282" y="3116"/>
                              </a:cubicBezTo>
                              <a:cubicBezTo>
                                <a:pt x="282" y="3120"/>
                                <a:pt x="286" y="3124"/>
                                <a:pt x="291" y="3124"/>
                              </a:cubicBezTo>
                              <a:cubicBezTo>
                                <a:pt x="296" y="3124"/>
                                <a:pt x="300" y="3120"/>
                                <a:pt x="300" y="3116"/>
                              </a:cubicBezTo>
                              <a:cubicBezTo>
                                <a:pt x="300" y="3111"/>
                                <a:pt x="296" y="3107"/>
                                <a:pt x="291" y="3107"/>
                              </a:cubicBezTo>
                              <a:close/>
                              <a:moveTo>
                                <a:pt x="421" y="3107"/>
                              </a:moveTo>
                              <a:cubicBezTo>
                                <a:pt x="417" y="3107"/>
                                <a:pt x="413" y="3111"/>
                                <a:pt x="413" y="3116"/>
                              </a:cubicBezTo>
                              <a:cubicBezTo>
                                <a:pt x="413" y="3120"/>
                                <a:pt x="417" y="3124"/>
                                <a:pt x="421" y="3124"/>
                              </a:cubicBezTo>
                              <a:cubicBezTo>
                                <a:pt x="426" y="3124"/>
                                <a:pt x="430" y="3120"/>
                                <a:pt x="430" y="3116"/>
                              </a:cubicBezTo>
                              <a:cubicBezTo>
                                <a:pt x="430" y="3111"/>
                                <a:pt x="426" y="3107"/>
                                <a:pt x="421" y="3107"/>
                              </a:cubicBezTo>
                              <a:close/>
                              <a:moveTo>
                                <a:pt x="465" y="3107"/>
                              </a:moveTo>
                              <a:cubicBezTo>
                                <a:pt x="460" y="3107"/>
                                <a:pt x="456" y="3111"/>
                                <a:pt x="456" y="3116"/>
                              </a:cubicBezTo>
                              <a:cubicBezTo>
                                <a:pt x="456" y="3120"/>
                                <a:pt x="460" y="3124"/>
                                <a:pt x="465" y="3124"/>
                              </a:cubicBezTo>
                              <a:cubicBezTo>
                                <a:pt x="470" y="3124"/>
                                <a:pt x="473" y="3120"/>
                                <a:pt x="473" y="3116"/>
                              </a:cubicBezTo>
                              <a:cubicBezTo>
                                <a:pt x="473" y="3111"/>
                                <a:pt x="470" y="3107"/>
                                <a:pt x="465" y="3107"/>
                              </a:cubicBezTo>
                              <a:close/>
                              <a:moveTo>
                                <a:pt x="604" y="3116"/>
                              </a:moveTo>
                              <a:cubicBezTo>
                                <a:pt x="604" y="3111"/>
                                <a:pt x="600" y="3107"/>
                                <a:pt x="595" y="3107"/>
                              </a:cubicBezTo>
                              <a:cubicBezTo>
                                <a:pt x="590" y="3107"/>
                                <a:pt x="586" y="3111"/>
                                <a:pt x="586" y="3116"/>
                              </a:cubicBezTo>
                              <a:cubicBezTo>
                                <a:pt x="586" y="3120"/>
                                <a:pt x="590" y="3124"/>
                                <a:pt x="595" y="3124"/>
                              </a:cubicBezTo>
                              <a:cubicBezTo>
                                <a:pt x="600" y="3124"/>
                                <a:pt x="604" y="3120"/>
                                <a:pt x="604" y="3116"/>
                              </a:cubicBezTo>
                              <a:close/>
                              <a:moveTo>
                                <a:pt x="908" y="3116"/>
                              </a:moveTo>
                              <a:cubicBezTo>
                                <a:pt x="908" y="3111"/>
                                <a:pt x="904" y="3107"/>
                                <a:pt x="899" y="3107"/>
                              </a:cubicBezTo>
                              <a:cubicBezTo>
                                <a:pt x="894" y="3107"/>
                                <a:pt x="890" y="3111"/>
                                <a:pt x="890" y="3116"/>
                              </a:cubicBezTo>
                              <a:cubicBezTo>
                                <a:pt x="890" y="3120"/>
                                <a:pt x="894" y="3124"/>
                                <a:pt x="899" y="3124"/>
                              </a:cubicBezTo>
                              <a:cubicBezTo>
                                <a:pt x="904" y="3124"/>
                                <a:pt x="908" y="3120"/>
                                <a:pt x="908" y="3116"/>
                              </a:cubicBezTo>
                              <a:close/>
                              <a:moveTo>
                                <a:pt x="1021" y="3116"/>
                              </a:moveTo>
                              <a:cubicBezTo>
                                <a:pt x="1021" y="3120"/>
                                <a:pt x="1024" y="3124"/>
                                <a:pt x="1029" y="3124"/>
                              </a:cubicBezTo>
                              <a:cubicBezTo>
                                <a:pt x="1034" y="3124"/>
                                <a:pt x="1038" y="3120"/>
                                <a:pt x="1038" y="3116"/>
                              </a:cubicBezTo>
                              <a:cubicBezTo>
                                <a:pt x="1038" y="3111"/>
                                <a:pt x="1034" y="3107"/>
                                <a:pt x="1029" y="3107"/>
                              </a:cubicBezTo>
                              <a:cubicBezTo>
                                <a:pt x="1024" y="3107"/>
                                <a:pt x="1021" y="3111"/>
                                <a:pt x="1021" y="3116"/>
                              </a:cubicBezTo>
                              <a:close/>
                              <a:moveTo>
                                <a:pt x="1368" y="3116"/>
                              </a:moveTo>
                              <a:cubicBezTo>
                                <a:pt x="1368" y="3120"/>
                                <a:pt x="1372" y="3124"/>
                                <a:pt x="1377" y="3124"/>
                              </a:cubicBezTo>
                              <a:cubicBezTo>
                                <a:pt x="1381" y="3124"/>
                                <a:pt x="1385" y="3120"/>
                                <a:pt x="1385" y="3116"/>
                              </a:cubicBezTo>
                              <a:cubicBezTo>
                                <a:pt x="1385" y="3111"/>
                                <a:pt x="1381" y="3107"/>
                                <a:pt x="1377" y="3107"/>
                              </a:cubicBezTo>
                              <a:cubicBezTo>
                                <a:pt x="1372" y="3107"/>
                                <a:pt x="1368" y="3111"/>
                                <a:pt x="1368" y="3116"/>
                              </a:cubicBezTo>
                              <a:close/>
                              <a:moveTo>
                                <a:pt x="1854" y="3107"/>
                              </a:moveTo>
                              <a:cubicBezTo>
                                <a:pt x="1849" y="3107"/>
                                <a:pt x="1845" y="3111"/>
                                <a:pt x="1845" y="3116"/>
                              </a:cubicBezTo>
                              <a:cubicBezTo>
                                <a:pt x="1845" y="3120"/>
                                <a:pt x="1849" y="3124"/>
                                <a:pt x="1854" y="3124"/>
                              </a:cubicBezTo>
                              <a:cubicBezTo>
                                <a:pt x="1859" y="3124"/>
                                <a:pt x="1863" y="3120"/>
                                <a:pt x="1863" y="3116"/>
                              </a:cubicBezTo>
                              <a:cubicBezTo>
                                <a:pt x="1863" y="3111"/>
                                <a:pt x="1859" y="3107"/>
                                <a:pt x="1854" y="3107"/>
                              </a:cubicBezTo>
                              <a:close/>
                              <a:moveTo>
                                <a:pt x="2028" y="3107"/>
                              </a:moveTo>
                              <a:cubicBezTo>
                                <a:pt x="2023" y="3107"/>
                                <a:pt x="2019" y="3111"/>
                                <a:pt x="2019" y="3116"/>
                              </a:cubicBezTo>
                              <a:cubicBezTo>
                                <a:pt x="2019" y="3120"/>
                                <a:pt x="2023" y="3124"/>
                                <a:pt x="2028" y="3124"/>
                              </a:cubicBezTo>
                              <a:cubicBezTo>
                                <a:pt x="2033" y="3124"/>
                                <a:pt x="2036" y="3120"/>
                                <a:pt x="2036" y="3116"/>
                              </a:cubicBezTo>
                              <a:cubicBezTo>
                                <a:pt x="2036" y="3111"/>
                                <a:pt x="2033" y="3107"/>
                                <a:pt x="2028" y="3107"/>
                              </a:cubicBezTo>
                              <a:close/>
                              <a:moveTo>
                                <a:pt x="2332" y="3107"/>
                              </a:moveTo>
                              <a:cubicBezTo>
                                <a:pt x="2327" y="3107"/>
                                <a:pt x="2323" y="3111"/>
                                <a:pt x="2323" y="3116"/>
                              </a:cubicBezTo>
                              <a:cubicBezTo>
                                <a:pt x="2323" y="3120"/>
                                <a:pt x="2327" y="3124"/>
                                <a:pt x="2332" y="3124"/>
                              </a:cubicBezTo>
                              <a:cubicBezTo>
                                <a:pt x="2336" y="3124"/>
                                <a:pt x="2340" y="3120"/>
                                <a:pt x="2340" y="3116"/>
                              </a:cubicBezTo>
                              <a:cubicBezTo>
                                <a:pt x="2340" y="3111"/>
                                <a:pt x="2336" y="3107"/>
                                <a:pt x="2332" y="3107"/>
                              </a:cubicBezTo>
                              <a:close/>
                              <a:moveTo>
                                <a:pt x="31" y="3168"/>
                              </a:moveTo>
                              <a:cubicBezTo>
                                <a:pt x="35" y="3168"/>
                                <a:pt x="39" y="3164"/>
                                <a:pt x="39" y="3159"/>
                              </a:cubicBezTo>
                              <a:cubicBezTo>
                                <a:pt x="39" y="3154"/>
                                <a:pt x="35" y="3150"/>
                                <a:pt x="31" y="3150"/>
                              </a:cubicBezTo>
                              <a:cubicBezTo>
                                <a:pt x="26" y="3150"/>
                                <a:pt x="22" y="3154"/>
                                <a:pt x="22" y="3159"/>
                              </a:cubicBezTo>
                              <a:cubicBezTo>
                                <a:pt x="22" y="3164"/>
                                <a:pt x="26" y="3168"/>
                                <a:pt x="31" y="3168"/>
                              </a:cubicBezTo>
                              <a:close/>
                              <a:moveTo>
                                <a:pt x="74" y="3168"/>
                              </a:moveTo>
                              <a:cubicBezTo>
                                <a:pt x="79" y="3168"/>
                                <a:pt x="83" y="3164"/>
                                <a:pt x="83" y="3159"/>
                              </a:cubicBezTo>
                              <a:cubicBezTo>
                                <a:pt x="83" y="3154"/>
                                <a:pt x="79" y="3150"/>
                                <a:pt x="74" y="3150"/>
                              </a:cubicBezTo>
                              <a:cubicBezTo>
                                <a:pt x="69" y="3150"/>
                                <a:pt x="65" y="3154"/>
                                <a:pt x="65" y="3159"/>
                              </a:cubicBezTo>
                              <a:cubicBezTo>
                                <a:pt x="65" y="3164"/>
                                <a:pt x="69" y="3168"/>
                                <a:pt x="74" y="3168"/>
                              </a:cubicBezTo>
                              <a:close/>
                              <a:moveTo>
                                <a:pt x="204" y="3150"/>
                              </a:moveTo>
                              <a:cubicBezTo>
                                <a:pt x="199" y="3150"/>
                                <a:pt x="196" y="3154"/>
                                <a:pt x="196" y="3159"/>
                              </a:cubicBezTo>
                              <a:cubicBezTo>
                                <a:pt x="196" y="3164"/>
                                <a:pt x="199" y="3168"/>
                                <a:pt x="204" y="3168"/>
                              </a:cubicBezTo>
                              <a:cubicBezTo>
                                <a:pt x="209" y="3168"/>
                                <a:pt x="213" y="3164"/>
                                <a:pt x="213" y="3159"/>
                              </a:cubicBezTo>
                              <a:cubicBezTo>
                                <a:pt x="213" y="3154"/>
                                <a:pt x="209" y="3150"/>
                                <a:pt x="204" y="3150"/>
                              </a:cubicBezTo>
                              <a:close/>
                              <a:moveTo>
                                <a:pt x="994" y="3159"/>
                              </a:moveTo>
                              <a:cubicBezTo>
                                <a:pt x="994" y="3154"/>
                                <a:pt x="991" y="3150"/>
                                <a:pt x="986" y="3150"/>
                              </a:cubicBezTo>
                              <a:cubicBezTo>
                                <a:pt x="981" y="3150"/>
                                <a:pt x="977" y="3154"/>
                                <a:pt x="977" y="3159"/>
                              </a:cubicBezTo>
                              <a:cubicBezTo>
                                <a:pt x="977" y="3164"/>
                                <a:pt x="981" y="3168"/>
                                <a:pt x="986" y="3168"/>
                              </a:cubicBezTo>
                              <a:cubicBezTo>
                                <a:pt x="991" y="3168"/>
                                <a:pt x="994" y="3164"/>
                                <a:pt x="994" y="3159"/>
                              </a:cubicBezTo>
                              <a:close/>
                              <a:moveTo>
                                <a:pt x="1064" y="3159"/>
                              </a:moveTo>
                              <a:cubicBezTo>
                                <a:pt x="1064" y="3164"/>
                                <a:pt x="1068" y="3168"/>
                                <a:pt x="1073" y="3168"/>
                              </a:cubicBezTo>
                              <a:cubicBezTo>
                                <a:pt x="1077" y="3168"/>
                                <a:pt x="1081" y="3164"/>
                                <a:pt x="1081" y="3159"/>
                              </a:cubicBezTo>
                              <a:cubicBezTo>
                                <a:pt x="1081" y="3154"/>
                                <a:pt x="1077" y="3150"/>
                                <a:pt x="1073" y="3150"/>
                              </a:cubicBezTo>
                              <a:cubicBezTo>
                                <a:pt x="1068" y="3150"/>
                                <a:pt x="1064" y="3154"/>
                                <a:pt x="1064" y="3159"/>
                              </a:cubicBezTo>
                              <a:close/>
                              <a:moveTo>
                                <a:pt x="1159" y="3150"/>
                              </a:moveTo>
                              <a:cubicBezTo>
                                <a:pt x="1155" y="3150"/>
                                <a:pt x="1151" y="3154"/>
                                <a:pt x="1151" y="3159"/>
                              </a:cubicBezTo>
                              <a:cubicBezTo>
                                <a:pt x="1151" y="3164"/>
                                <a:pt x="1155" y="3168"/>
                                <a:pt x="1159" y="3168"/>
                              </a:cubicBezTo>
                              <a:cubicBezTo>
                                <a:pt x="1164" y="3168"/>
                                <a:pt x="1168" y="3164"/>
                                <a:pt x="1168" y="3159"/>
                              </a:cubicBezTo>
                              <a:cubicBezTo>
                                <a:pt x="1168" y="3154"/>
                                <a:pt x="1164" y="3150"/>
                                <a:pt x="1159" y="3150"/>
                              </a:cubicBezTo>
                              <a:close/>
                              <a:moveTo>
                                <a:pt x="1290" y="3150"/>
                              </a:moveTo>
                              <a:cubicBezTo>
                                <a:pt x="1285" y="3150"/>
                                <a:pt x="1281" y="3154"/>
                                <a:pt x="1281" y="3159"/>
                              </a:cubicBezTo>
                              <a:cubicBezTo>
                                <a:pt x="1281" y="3164"/>
                                <a:pt x="1285" y="3168"/>
                                <a:pt x="1290" y="3168"/>
                              </a:cubicBezTo>
                              <a:cubicBezTo>
                                <a:pt x="1294" y="3168"/>
                                <a:pt x="1298" y="3164"/>
                                <a:pt x="1298" y="3159"/>
                              </a:cubicBezTo>
                              <a:cubicBezTo>
                                <a:pt x="1298" y="3154"/>
                                <a:pt x="1294" y="3150"/>
                                <a:pt x="1290" y="3150"/>
                              </a:cubicBezTo>
                              <a:close/>
                              <a:moveTo>
                                <a:pt x="1463" y="3168"/>
                              </a:moveTo>
                              <a:cubicBezTo>
                                <a:pt x="1468" y="3168"/>
                                <a:pt x="1472" y="3164"/>
                                <a:pt x="1472" y="3159"/>
                              </a:cubicBezTo>
                              <a:cubicBezTo>
                                <a:pt x="1472" y="3154"/>
                                <a:pt x="1468" y="3150"/>
                                <a:pt x="1463" y="3150"/>
                              </a:cubicBezTo>
                              <a:cubicBezTo>
                                <a:pt x="1459" y="3150"/>
                                <a:pt x="1455" y="3154"/>
                                <a:pt x="1455" y="3159"/>
                              </a:cubicBezTo>
                              <a:cubicBezTo>
                                <a:pt x="1455" y="3164"/>
                                <a:pt x="1459" y="3168"/>
                                <a:pt x="1463" y="3168"/>
                              </a:cubicBezTo>
                              <a:close/>
                              <a:moveTo>
                                <a:pt x="1507" y="3150"/>
                              </a:moveTo>
                              <a:cubicBezTo>
                                <a:pt x="1502" y="3150"/>
                                <a:pt x="1498" y="3154"/>
                                <a:pt x="1498" y="3159"/>
                              </a:cubicBezTo>
                              <a:cubicBezTo>
                                <a:pt x="1498" y="3164"/>
                                <a:pt x="1502" y="3168"/>
                                <a:pt x="1507" y="3168"/>
                              </a:cubicBezTo>
                              <a:cubicBezTo>
                                <a:pt x="1512" y="3168"/>
                                <a:pt x="1515" y="3164"/>
                                <a:pt x="1515" y="3159"/>
                              </a:cubicBezTo>
                              <a:cubicBezTo>
                                <a:pt x="1515" y="3154"/>
                                <a:pt x="1512" y="3150"/>
                                <a:pt x="1507" y="3150"/>
                              </a:cubicBezTo>
                              <a:close/>
                              <a:moveTo>
                                <a:pt x="1550" y="3150"/>
                              </a:moveTo>
                              <a:cubicBezTo>
                                <a:pt x="1545" y="3150"/>
                                <a:pt x="1542" y="3154"/>
                                <a:pt x="1542" y="3159"/>
                              </a:cubicBezTo>
                              <a:cubicBezTo>
                                <a:pt x="1542" y="3164"/>
                                <a:pt x="1545" y="3168"/>
                                <a:pt x="1550" y="3168"/>
                              </a:cubicBezTo>
                              <a:cubicBezTo>
                                <a:pt x="1555" y="3168"/>
                                <a:pt x="1559" y="3164"/>
                                <a:pt x="1559" y="3159"/>
                              </a:cubicBezTo>
                              <a:cubicBezTo>
                                <a:pt x="1559" y="3154"/>
                                <a:pt x="1555" y="3150"/>
                                <a:pt x="1550" y="3150"/>
                              </a:cubicBezTo>
                              <a:close/>
                              <a:moveTo>
                                <a:pt x="1594" y="3150"/>
                              </a:moveTo>
                              <a:cubicBezTo>
                                <a:pt x="1589" y="3150"/>
                                <a:pt x="1585" y="3154"/>
                                <a:pt x="1585" y="3159"/>
                              </a:cubicBezTo>
                              <a:cubicBezTo>
                                <a:pt x="1585" y="3164"/>
                                <a:pt x="1589" y="3168"/>
                                <a:pt x="1594" y="3168"/>
                              </a:cubicBezTo>
                              <a:cubicBezTo>
                                <a:pt x="1598" y="3168"/>
                                <a:pt x="1602" y="3164"/>
                                <a:pt x="1602" y="3159"/>
                              </a:cubicBezTo>
                              <a:cubicBezTo>
                                <a:pt x="1602" y="3154"/>
                                <a:pt x="1598" y="3150"/>
                                <a:pt x="1594" y="3150"/>
                              </a:cubicBezTo>
                              <a:close/>
                              <a:moveTo>
                                <a:pt x="1637" y="3150"/>
                              </a:moveTo>
                              <a:cubicBezTo>
                                <a:pt x="1632" y="3150"/>
                                <a:pt x="1628" y="3154"/>
                                <a:pt x="1628" y="3159"/>
                              </a:cubicBezTo>
                              <a:cubicBezTo>
                                <a:pt x="1628" y="3164"/>
                                <a:pt x="1632" y="3168"/>
                                <a:pt x="1637" y="3168"/>
                              </a:cubicBezTo>
                              <a:cubicBezTo>
                                <a:pt x="1642" y="3168"/>
                                <a:pt x="1646" y="3164"/>
                                <a:pt x="1646" y="3159"/>
                              </a:cubicBezTo>
                              <a:cubicBezTo>
                                <a:pt x="1646" y="3154"/>
                                <a:pt x="1642" y="3150"/>
                                <a:pt x="1637" y="3150"/>
                              </a:cubicBezTo>
                              <a:close/>
                              <a:moveTo>
                                <a:pt x="1724" y="3168"/>
                              </a:moveTo>
                              <a:cubicBezTo>
                                <a:pt x="1729" y="3168"/>
                                <a:pt x="1733" y="3164"/>
                                <a:pt x="1733" y="3159"/>
                              </a:cubicBezTo>
                              <a:cubicBezTo>
                                <a:pt x="1733" y="3154"/>
                                <a:pt x="1729" y="3150"/>
                                <a:pt x="1724" y="3150"/>
                              </a:cubicBezTo>
                              <a:cubicBezTo>
                                <a:pt x="1719" y="3150"/>
                                <a:pt x="1715" y="3154"/>
                                <a:pt x="1715" y="3159"/>
                              </a:cubicBezTo>
                              <a:cubicBezTo>
                                <a:pt x="1715" y="3164"/>
                                <a:pt x="1719" y="3168"/>
                                <a:pt x="1724" y="3168"/>
                              </a:cubicBezTo>
                              <a:close/>
                              <a:moveTo>
                                <a:pt x="2158" y="3168"/>
                              </a:moveTo>
                              <a:cubicBezTo>
                                <a:pt x="2163" y="3168"/>
                                <a:pt x="2167" y="3164"/>
                                <a:pt x="2167" y="3159"/>
                              </a:cubicBezTo>
                              <a:cubicBezTo>
                                <a:pt x="2167" y="3154"/>
                                <a:pt x="2163" y="3150"/>
                                <a:pt x="2158" y="3150"/>
                              </a:cubicBezTo>
                              <a:cubicBezTo>
                                <a:pt x="2153" y="3150"/>
                                <a:pt x="2149" y="3154"/>
                                <a:pt x="2149" y="3159"/>
                              </a:cubicBezTo>
                              <a:cubicBezTo>
                                <a:pt x="2149" y="3164"/>
                                <a:pt x="2153" y="3168"/>
                                <a:pt x="2158" y="3168"/>
                              </a:cubicBezTo>
                              <a:close/>
                              <a:moveTo>
                                <a:pt x="2245" y="3168"/>
                              </a:moveTo>
                              <a:cubicBezTo>
                                <a:pt x="2250" y="3168"/>
                                <a:pt x="2254" y="3164"/>
                                <a:pt x="2254" y="3159"/>
                              </a:cubicBezTo>
                              <a:cubicBezTo>
                                <a:pt x="2254" y="3154"/>
                                <a:pt x="2250" y="3150"/>
                                <a:pt x="2245" y="3150"/>
                              </a:cubicBezTo>
                              <a:cubicBezTo>
                                <a:pt x="2240" y="3150"/>
                                <a:pt x="2236" y="3154"/>
                                <a:pt x="2236" y="3159"/>
                              </a:cubicBezTo>
                              <a:cubicBezTo>
                                <a:pt x="2236" y="3164"/>
                                <a:pt x="2240" y="3168"/>
                                <a:pt x="2245" y="3168"/>
                              </a:cubicBezTo>
                              <a:close/>
                              <a:moveTo>
                                <a:pt x="421" y="3211"/>
                              </a:moveTo>
                              <a:cubicBezTo>
                                <a:pt x="426" y="3211"/>
                                <a:pt x="430" y="3207"/>
                                <a:pt x="430" y="3202"/>
                              </a:cubicBezTo>
                              <a:cubicBezTo>
                                <a:pt x="430" y="3198"/>
                                <a:pt x="426" y="3194"/>
                                <a:pt x="421" y="3194"/>
                              </a:cubicBezTo>
                              <a:cubicBezTo>
                                <a:pt x="417" y="3194"/>
                                <a:pt x="413" y="3198"/>
                                <a:pt x="413" y="3202"/>
                              </a:cubicBezTo>
                              <a:cubicBezTo>
                                <a:pt x="413" y="3207"/>
                                <a:pt x="417" y="3211"/>
                                <a:pt x="421" y="3211"/>
                              </a:cubicBezTo>
                              <a:close/>
                              <a:moveTo>
                                <a:pt x="552" y="3211"/>
                              </a:moveTo>
                              <a:cubicBezTo>
                                <a:pt x="556" y="3211"/>
                                <a:pt x="560" y="3207"/>
                                <a:pt x="560" y="3202"/>
                              </a:cubicBezTo>
                              <a:cubicBezTo>
                                <a:pt x="560" y="3198"/>
                                <a:pt x="556" y="3194"/>
                                <a:pt x="552" y="3194"/>
                              </a:cubicBezTo>
                              <a:cubicBezTo>
                                <a:pt x="547" y="3194"/>
                                <a:pt x="543" y="3198"/>
                                <a:pt x="543" y="3202"/>
                              </a:cubicBezTo>
                              <a:cubicBezTo>
                                <a:pt x="543" y="3207"/>
                                <a:pt x="547" y="3211"/>
                                <a:pt x="552" y="3211"/>
                              </a:cubicBezTo>
                              <a:close/>
                              <a:moveTo>
                                <a:pt x="682" y="3211"/>
                              </a:moveTo>
                              <a:cubicBezTo>
                                <a:pt x="687" y="3211"/>
                                <a:pt x="691" y="3207"/>
                                <a:pt x="691" y="3202"/>
                              </a:cubicBezTo>
                              <a:cubicBezTo>
                                <a:pt x="691" y="3198"/>
                                <a:pt x="687" y="3194"/>
                                <a:pt x="682" y="3194"/>
                              </a:cubicBezTo>
                              <a:cubicBezTo>
                                <a:pt x="677" y="3194"/>
                                <a:pt x="673" y="3198"/>
                                <a:pt x="673" y="3202"/>
                              </a:cubicBezTo>
                              <a:cubicBezTo>
                                <a:pt x="673" y="3207"/>
                                <a:pt x="677" y="3211"/>
                                <a:pt x="682" y="3211"/>
                              </a:cubicBezTo>
                              <a:close/>
                              <a:moveTo>
                                <a:pt x="769" y="3211"/>
                              </a:moveTo>
                              <a:cubicBezTo>
                                <a:pt x="773" y="3211"/>
                                <a:pt x="777" y="3207"/>
                                <a:pt x="777" y="3202"/>
                              </a:cubicBezTo>
                              <a:cubicBezTo>
                                <a:pt x="777" y="3198"/>
                                <a:pt x="773" y="3194"/>
                                <a:pt x="769" y="3194"/>
                              </a:cubicBezTo>
                              <a:cubicBezTo>
                                <a:pt x="764" y="3194"/>
                                <a:pt x="760" y="3198"/>
                                <a:pt x="760" y="3202"/>
                              </a:cubicBezTo>
                              <a:cubicBezTo>
                                <a:pt x="760" y="3207"/>
                                <a:pt x="764" y="3211"/>
                                <a:pt x="769" y="3211"/>
                              </a:cubicBezTo>
                              <a:close/>
                              <a:moveTo>
                                <a:pt x="856" y="3211"/>
                              </a:moveTo>
                              <a:cubicBezTo>
                                <a:pt x="860" y="3211"/>
                                <a:pt x="864" y="3207"/>
                                <a:pt x="864" y="3202"/>
                              </a:cubicBezTo>
                              <a:cubicBezTo>
                                <a:pt x="864" y="3198"/>
                                <a:pt x="860" y="3194"/>
                                <a:pt x="856" y="3194"/>
                              </a:cubicBezTo>
                              <a:cubicBezTo>
                                <a:pt x="851" y="3194"/>
                                <a:pt x="847" y="3198"/>
                                <a:pt x="847" y="3202"/>
                              </a:cubicBezTo>
                              <a:cubicBezTo>
                                <a:pt x="847" y="3207"/>
                                <a:pt x="851" y="3211"/>
                                <a:pt x="856" y="3211"/>
                              </a:cubicBezTo>
                              <a:close/>
                              <a:moveTo>
                                <a:pt x="899" y="3194"/>
                              </a:moveTo>
                              <a:cubicBezTo>
                                <a:pt x="894" y="3194"/>
                                <a:pt x="890" y="3198"/>
                                <a:pt x="890" y="3202"/>
                              </a:cubicBezTo>
                              <a:cubicBezTo>
                                <a:pt x="890" y="3207"/>
                                <a:pt x="894" y="3211"/>
                                <a:pt x="899" y="3211"/>
                              </a:cubicBezTo>
                              <a:cubicBezTo>
                                <a:pt x="904" y="3211"/>
                                <a:pt x="908" y="3207"/>
                                <a:pt x="908" y="3202"/>
                              </a:cubicBezTo>
                              <a:cubicBezTo>
                                <a:pt x="908" y="3198"/>
                                <a:pt x="904" y="3194"/>
                                <a:pt x="899" y="3194"/>
                              </a:cubicBezTo>
                              <a:close/>
                              <a:moveTo>
                                <a:pt x="986" y="3211"/>
                              </a:moveTo>
                              <a:cubicBezTo>
                                <a:pt x="991" y="3211"/>
                                <a:pt x="994" y="3207"/>
                                <a:pt x="994" y="3202"/>
                              </a:cubicBezTo>
                              <a:cubicBezTo>
                                <a:pt x="994" y="3198"/>
                                <a:pt x="991" y="3194"/>
                                <a:pt x="986" y="3194"/>
                              </a:cubicBezTo>
                              <a:cubicBezTo>
                                <a:pt x="981" y="3194"/>
                                <a:pt x="977" y="3198"/>
                                <a:pt x="977" y="3202"/>
                              </a:cubicBezTo>
                              <a:cubicBezTo>
                                <a:pt x="977" y="3207"/>
                                <a:pt x="981" y="3211"/>
                                <a:pt x="986" y="3211"/>
                              </a:cubicBezTo>
                              <a:close/>
                              <a:moveTo>
                                <a:pt x="1029" y="3194"/>
                              </a:moveTo>
                              <a:cubicBezTo>
                                <a:pt x="1024" y="3194"/>
                                <a:pt x="1021" y="3198"/>
                                <a:pt x="1021" y="3202"/>
                              </a:cubicBezTo>
                              <a:cubicBezTo>
                                <a:pt x="1021" y="3207"/>
                                <a:pt x="1024" y="3211"/>
                                <a:pt x="1029" y="3211"/>
                              </a:cubicBezTo>
                              <a:cubicBezTo>
                                <a:pt x="1034" y="3211"/>
                                <a:pt x="1038" y="3207"/>
                                <a:pt x="1038" y="3202"/>
                              </a:cubicBezTo>
                              <a:cubicBezTo>
                                <a:pt x="1038" y="3198"/>
                                <a:pt x="1034" y="3194"/>
                                <a:pt x="1029" y="3194"/>
                              </a:cubicBezTo>
                              <a:close/>
                              <a:moveTo>
                                <a:pt x="1159" y="3194"/>
                              </a:moveTo>
                              <a:cubicBezTo>
                                <a:pt x="1155" y="3194"/>
                                <a:pt x="1151" y="3198"/>
                                <a:pt x="1151" y="3202"/>
                              </a:cubicBezTo>
                              <a:cubicBezTo>
                                <a:pt x="1151" y="3207"/>
                                <a:pt x="1155" y="3211"/>
                                <a:pt x="1159" y="3211"/>
                              </a:cubicBezTo>
                              <a:cubicBezTo>
                                <a:pt x="1164" y="3211"/>
                                <a:pt x="1168" y="3207"/>
                                <a:pt x="1168" y="3202"/>
                              </a:cubicBezTo>
                              <a:cubicBezTo>
                                <a:pt x="1168" y="3198"/>
                                <a:pt x="1164" y="3194"/>
                                <a:pt x="1159" y="3194"/>
                              </a:cubicBezTo>
                              <a:close/>
                              <a:moveTo>
                                <a:pt x="1290" y="3194"/>
                              </a:moveTo>
                              <a:cubicBezTo>
                                <a:pt x="1285" y="3194"/>
                                <a:pt x="1281" y="3198"/>
                                <a:pt x="1281" y="3202"/>
                              </a:cubicBezTo>
                              <a:cubicBezTo>
                                <a:pt x="1281" y="3207"/>
                                <a:pt x="1285" y="3211"/>
                                <a:pt x="1290" y="3211"/>
                              </a:cubicBezTo>
                              <a:cubicBezTo>
                                <a:pt x="1294" y="3211"/>
                                <a:pt x="1298" y="3207"/>
                                <a:pt x="1298" y="3202"/>
                              </a:cubicBezTo>
                              <a:cubicBezTo>
                                <a:pt x="1298" y="3198"/>
                                <a:pt x="1294" y="3194"/>
                                <a:pt x="1290" y="3194"/>
                              </a:cubicBezTo>
                              <a:close/>
                              <a:moveTo>
                                <a:pt x="1724" y="3211"/>
                              </a:moveTo>
                              <a:cubicBezTo>
                                <a:pt x="1729" y="3211"/>
                                <a:pt x="1733" y="3207"/>
                                <a:pt x="1733" y="3202"/>
                              </a:cubicBezTo>
                              <a:cubicBezTo>
                                <a:pt x="1733" y="3198"/>
                                <a:pt x="1729" y="3194"/>
                                <a:pt x="1724" y="3194"/>
                              </a:cubicBezTo>
                              <a:cubicBezTo>
                                <a:pt x="1719" y="3194"/>
                                <a:pt x="1715" y="3198"/>
                                <a:pt x="1715" y="3202"/>
                              </a:cubicBezTo>
                              <a:cubicBezTo>
                                <a:pt x="1715" y="3207"/>
                                <a:pt x="1719" y="3211"/>
                                <a:pt x="1724" y="3211"/>
                              </a:cubicBezTo>
                              <a:close/>
                              <a:moveTo>
                                <a:pt x="1898" y="3211"/>
                              </a:moveTo>
                              <a:cubicBezTo>
                                <a:pt x="1902" y="3211"/>
                                <a:pt x="1906" y="3207"/>
                                <a:pt x="1906" y="3202"/>
                              </a:cubicBezTo>
                              <a:cubicBezTo>
                                <a:pt x="1906" y="3198"/>
                                <a:pt x="1902" y="3194"/>
                                <a:pt x="1898" y="3194"/>
                              </a:cubicBezTo>
                              <a:cubicBezTo>
                                <a:pt x="1893" y="3194"/>
                                <a:pt x="1889" y="3198"/>
                                <a:pt x="1889" y="3202"/>
                              </a:cubicBezTo>
                              <a:cubicBezTo>
                                <a:pt x="1889" y="3207"/>
                                <a:pt x="1893" y="3211"/>
                                <a:pt x="1898" y="3211"/>
                              </a:cubicBezTo>
                              <a:close/>
                              <a:moveTo>
                                <a:pt x="2071" y="3211"/>
                              </a:moveTo>
                              <a:cubicBezTo>
                                <a:pt x="2076" y="3211"/>
                                <a:pt x="2080" y="3207"/>
                                <a:pt x="2080" y="3202"/>
                              </a:cubicBezTo>
                              <a:cubicBezTo>
                                <a:pt x="2080" y="3198"/>
                                <a:pt x="2076" y="3194"/>
                                <a:pt x="2071" y="3194"/>
                              </a:cubicBezTo>
                              <a:cubicBezTo>
                                <a:pt x="2066" y="3194"/>
                                <a:pt x="2063" y="3198"/>
                                <a:pt x="2063" y="3202"/>
                              </a:cubicBezTo>
                              <a:cubicBezTo>
                                <a:pt x="2063" y="3207"/>
                                <a:pt x="2066" y="3211"/>
                                <a:pt x="2071" y="3211"/>
                              </a:cubicBezTo>
                              <a:close/>
                              <a:moveTo>
                                <a:pt x="2201" y="3211"/>
                              </a:moveTo>
                              <a:cubicBezTo>
                                <a:pt x="2206" y="3211"/>
                                <a:pt x="2210" y="3207"/>
                                <a:pt x="2210" y="3202"/>
                              </a:cubicBezTo>
                              <a:cubicBezTo>
                                <a:pt x="2210" y="3198"/>
                                <a:pt x="2206" y="3194"/>
                                <a:pt x="2201" y="3194"/>
                              </a:cubicBezTo>
                              <a:cubicBezTo>
                                <a:pt x="2197" y="3194"/>
                                <a:pt x="2193" y="3198"/>
                                <a:pt x="2193" y="3202"/>
                              </a:cubicBezTo>
                              <a:cubicBezTo>
                                <a:pt x="2193" y="3207"/>
                                <a:pt x="2197" y="3211"/>
                                <a:pt x="2201" y="3211"/>
                              </a:cubicBezTo>
                              <a:close/>
                              <a:moveTo>
                                <a:pt x="2332" y="3211"/>
                              </a:moveTo>
                              <a:cubicBezTo>
                                <a:pt x="2336" y="3211"/>
                                <a:pt x="2340" y="3207"/>
                                <a:pt x="2340" y="3202"/>
                              </a:cubicBezTo>
                              <a:cubicBezTo>
                                <a:pt x="2340" y="3198"/>
                                <a:pt x="2336" y="3194"/>
                                <a:pt x="2332" y="3194"/>
                              </a:cubicBezTo>
                              <a:cubicBezTo>
                                <a:pt x="2327" y="3194"/>
                                <a:pt x="2323" y="3198"/>
                                <a:pt x="2323" y="3202"/>
                              </a:cubicBezTo>
                              <a:cubicBezTo>
                                <a:pt x="2323" y="3207"/>
                                <a:pt x="2327" y="3211"/>
                                <a:pt x="2332" y="3211"/>
                              </a:cubicBezTo>
                              <a:close/>
                              <a:moveTo>
                                <a:pt x="2375" y="3194"/>
                              </a:moveTo>
                              <a:cubicBezTo>
                                <a:pt x="2370" y="3194"/>
                                <a:pt x="2366" y="3198"/>
                                <a:pt x="2366" y="3202"/>
                              </a:cubicBezTo>
                              <a:cubicBezTo>
                                <a:pt x="2366" y="3207"/>
                                <a:pt x="2370" y="3211"/>
                                <a:pt x="2375" y="3211"/>
                              </a:cubicBezTo>
                              <a:cubicBezTo>
                                <a:pt x="2377" y="3211"/>
                                <a:pt x="2380" y="3210"/>
                                <a:pt x="2381" y="3209"/>
                              </a:cubicBezTo>
                              <a:cubicBezTo>
                                <a:pt x="2381" y="3196"/>
                                <a:pt x="2381" y="3196"/>
                                <a:pt x="2381" y="3196"/>
                              </a:cubicBezTo>
                              <a:cubicBezTo>
                                <a:pt x="2380" y="3195"/>
                                <a:pt x="2377" y="3194"/>
                                <a:pt x="2375" y="3194"/>
                              </a:cubicBezTo>
                              <a:close/>
                              <a:moveTo>
                                <a:pt x="248" y="3237"/>
                              </a:moveTo>
                              <a:cubicBezTo>
                                <a:pt x="243" y="3237"/>
                                <a:pt x="239" y="3241"/>
                                <a:pt x="239" y="3246"/>
                              </a:cubicBezTo>
                              <a:cubicBezTo>
                                <a:pt x="239" y="3251"/>
                                <a:pt x="243" y="3254"/>
                                <a:pt x="248" y="3254"/>
                              </a:cubicBezTo>
                              <a:cubicBezTo>
                                <a:pt x="252" y="3254"/>
                                <a:pt x="256" y="3251"/>
                                <a:pt x="256" y="3246"/>
                              </a:cubicBezTo>
                              <a:cubicBezTo>
                                <a:pt x="256" y="3241"/>
                                <a:pt x="252" y="3237"/>
                                <a:pt x="248" y="3237"/>
                              </a:cubicBezTo>
                              <a:close/>
                              <a:moveTo>
                                <a:pt x="552" y="3254"/>
                              </a:moveTo>
                              <a:cubicBezTo>
                                <a:pt x="556" y="3254"/>
                                <a:pt x="560" y="3251"/>
                                <a:pt x="560" y="3246"/>
                              </a:cubicBezTo>
                              <a:cubicBezTo>
                                <a:pt x="560" y="3241"/>
                                <a:pt x="556" y="3237"/>
                                <a:pt x="552" y="3237"/>
                              </a:cubicBezTo>
                              <a:cubicBezTo>
                                <a:pt x="547" y="3237"/>
                                <a:pt x="543" y="3241"/>
                                <a:pt x="543" y="3246"/>
                              </a:cubicBezTo>
                              <a:cubicBezTo>
                                <a:pt x="543" y="3251"/>
                                <a:pt x="547" y="3254"/>
                                <a:pt x="552" y="3254"/>
                              </a:cubicBezTo>
                              <a:close/>
                              <a:moveTo>
                                <a:pt x="638" y="3254"/>
                              </a:moveTo>
                              <a:cubicBezTo>
                                <a:pt x="643" y="3254"/>
                                <a:pt x="647" y="3251"/>
                                <a:pt x="647" y="3246"/>
                              </a:cubicBezTo>
                              <a:cubicBezTo>
                                <a:pt x="647" y="3241"/>
                                <a:pt x="643" y="3237"/>
                                <a:pt x="638" y="3237"/>
                              </a:cubicBezTo>
                              <a:cubicBezTo>
                                <a:pt x="634" y="3237"/>
                                <a:pt x="630" y="3241"/>
                                <a:pt x="630" y="3246"/>
                              </a:cubicBezTo>
                              <a:cubicBezTo>
                                <a:pt x="630" y="3251"/>
                                <a:pt x="634" y="3254"/>
                                <a:pt x="638" y="3254"/>
                              </a:cubicBezTo>
                              <a:close/>
                              <a:moveTo>
                                <a:pt x="682" y="3237"/>
                              </a:moveTo>
                              <a:cubicBezTo>
                                <a:pt x="677" y="3237"/>
                                <a:pt x="673" y="3241"/>
                                <a:pt x="673" y="3246"/>
                              </a:cubicBezTo>
                              <a:cubicBezTo>
                                <a:pt x="673" y="3251"/>
                                <a:pt x="677" y="3254"/>
                                <a:pt x="682" y="3254"/>
                              </a:cubicBezTo>
                              <a:cubicBezTo>
                                <a:pt x="687" y="3254"/>
                                <a:pt x="691" y="3251"/>
                                <a:pt x="691" y="3246"/>
                              </a:cubicBezTo>
                              <a:cubicBezTo>
                                <a:pt x="691" y="3241"/>
                                <a:pt x="687" y="3237"/>
                                <a:pt x="682" y="3237"/>
                              </a:cubicBezTo>
                              <a:close/>
                              <a:moveTo>
                                <a:pt x="725" y="3237"/>
                              </a:moveTo>
                              <a:cubicBezTo>
                                <a:pt x="720" y="3237"/>
                                <a:pt x="717" y="3241"/>
                                <a:pt x="717" y="3246"/>
                              </a:cubicBezTo>
                              <a:cubicBezTo>
                                <a:pt x="717" y="3251"/>
                                <a:pt x="720" y="3254"/>
                                <a:pt x="725" y="3254"/>
                              </a:cubicBezTo>
                              <a:cubicBezTo>
                                <a:pt x="730" y="3254"/>
                                <a:pt x="734" y="3251"/>
                                <a:pt x="734" y="3246"/>
                              </a:cubicBezTo>
                              <a:cubicBezTo>
                                <a:pt x="734" y="3241"/>
                                <a:pt x="730" y="3237"/>
                                <a:pt x="725" y="3237"/>
                              </a:cubicBezTo>
                              <a:close/>
                              <a:moveTo>
                                <a:pt x="769" y="3237"/>
                              </a:moveTo>
                              <a:cubicBezTo>
                                <a:pt x="764" y="3237"/>
                                <a:pt x="760" y="3241"/>
                                <a:pt x="760" y="3246"/>
                              </a:cubicBezTo>
                              <a:cubicBezTo>
                                <a:pt x="760" y="3251"/>
                                <a:pt x="764" y="3254"/>
                                <a:pt x="769" y="3254"/>
                              </a:cubicBezTo>
                              <a:cubicBezTo>
                                <a:pt x="773" y="3254"/>
                                <a:pt x="777" y="3251"/>
                                <a:pt x="777" y="3246"/>
                              </a:cubicBezTo>
                              <a:cubicBezTo>
                                <a:pt x="777" y="3241"/>
                                <a:pt x="773" y="3237"/>
                                <a:pt x="769" y="3237"/>
                              </a:cubicBezTo>
                              <a:close/>
                              <a:moveTo>
                                <a:pt x="856" y="3237"/>
                              </a:moveTo>
                              <a:cubicBezTo>
                                <a:pt x="851" y="3237"/>
                                <a:pt x="847" y="3241"/>
                                <a:pt x="847" y="3246"/>
                              </a:cubicBezTo>
                              <a:cubicBezTo>
                                <a:pt x="847" y="3251"/>
                                <a:pt x="851" y="3254"/>
                                <a:pt x="856" y="3254"/>
                              </a:cubicBezTo>
                              <a:cubicBezTo>
                                <a:pt x="860" y="3254"/>
                                <a:pt x="864" y="3251"/>
                                <a:pt x="864" y="3246"/>
                              </a:cubicBezTo>
                              <a:cubicBezTo>
                                <a:pt x="864" y="3241"/>
                                <a:pt x="860" y="3237"/>
                                <a:pt x="856" y="3237"/>
                              </a:cubicBezTo>
                              <a:close/>
                              <a:moveTo>
                                <a:pt x="942" y="3254"/>
                              </a:moveTo>
                              <a:cubicBezTo>
                                <a:pt x="947" y="3254"/>
                                <a:pt x="951" y="3251"/>
                                <a:pt x="951" y="3246"/>
                              </a:cubicBezTo>
                              <a:cubicBezTo>
                                <a:pt x="951" y="3241"/>
                                <a:pt x="947" y="3237"/>
                                <a:pt x="942" y="3237"/>
                              </a:cubicBezTo>
                              <a:cubicBezTo>
                                <a:pt x="938" y="3237"/>
                                <a:pt x="934" y="3241"/>
                                <a:pt x="934" y="3246"/>
                              </a:cubicBezTo>
                              <a:cubicBezTo>
                                <a:pt x="934" y="3251"/>
                                <a:pt x="938" y="3254"/>
                                <a:pt x="942" y="3254"/>
                              </a:cubicBezTo>
                              <a:close/>
                              <a:moveTo>
                                <a:pt x="1159" y="3237"/>
                              </a:moveTo>
                              <a:cubicBezTo>
                                <a:pt x="1155" y="3237"/>
                                <a:pt x="1151" y="3241"/>
                                <a:pt x="1151" y="3246"/>
                              </a:cubicBezTo>
                              <a:cubicBezTo>
                                <a:pt x="1151" y="3251"/>
                                <a:pt x="1155" y="3254"/>
                                <a:pt x="1159" y="3254"/>
                              </a:cubicBezTo>
                              <a:cubicBezTo>
                                <a:pt x="1164" y="3254"/>
                                <a:pt x="1168" y="3251"/>
                                <a:pt x="1168" y="3246"/>
                              </a:cubicBezTo>
                              <a:cubicBezTo>
                                <a:pt x="1168" y="3241"/>
                                <a:pt x="1164" y="3237"/>
                                <a:pt x="1159" y="3237"/>
                              </a:cubicBezTo>
                              <a:close/>
                              <a:moveTo>
                                <a:pt x="1203" y="3254"/>
                              </a:moveTo>
                              <a:cubicBezTo>
                                <a:pt x="1208" y="3254"/>
                                <a:pt x="1212" y="3251"/>
                                <a:pt x="1212" y="3246"/>
                              </a:cubicBezTo>
                              <a:cubicBezTo>
                                <a:pt x="1212" y="3241"/>
                                <a:pt x="1208" y="3237"/>
                                <a:pt x="1203" y="3237"/>
                              </a:cubicBezTo>
                              <a:cubicBezTo>
                                <a:pt x="1198" y="3237"/>
                                <a:pt x="1194" y="3241"/>
                                <a:pt x="1194" y="3246"/>
                              </a:cubicBezTo>
                              <a:cubicBezTo>
                                <a:pt x="1194" y="3251"/>
                                <a:pt x="1198" y="3254"/>
                                <a:pt x="1203" y="3254"/>
                              </a:cubicBezTo>
                              <a:close/>
                              <a:moveTo>
                                <a:pt x="1290" y="3237"/>
                              </a:moveTo>
                              <a:cubicBezTo>
                                <a:pt x="1285" y="3237"/>
                                <a:pt x="1281" y="3241"/>
                                <a:pt x="1281" y="3246"/>
                              </a:cubicBezTo>
                              <a:cubicBezTo>
                                <a:pt x="1281" y="3251"/>
                                <a:pt x="1285" y="3254"/>
                                <a:pt x="1290" y="3254"/>
                              </a:cubicBezTo>
                              <a:cubicBezTo>
                                <a:pt x="1294" y="3254"/>
                                <a:pt x="1298" y="3251"/>
                                <a:pt x="1298" y="3246"/>
                              </a:cubicBezTo>
                              <a:cubicBezTo>
                                <a:pt x="1298" y="3241"/>
                                <a:pt x="1294" y="3237"/>
                                <a:pt x="1290" y="3237"/>
                              </a:cubicBezTo>
                              <a:close/>
                              <a:moveTo>
                                <a:pt x="1463" y="3237"/>
                              </a:moveTo>
                              <a:cubicBezTo>
                                <a:pt x="1459" y="3237"/>
                                <a:pt x="1455" y="3241"/>
                                <a:pt x="1455" y="3246"/>
                              </a:cubicBezTo>
                              <a:cubicBezTo>
                                <a:pt x="1455" y="3251"/>
                                <a:pt x="1459" y="3254"/>
                                <a:pt x="1463" y="3254"/>
                              </a:cubicBezTo>
                              <a:cubicBezTo>
                                <a:pt x="1468" y="3254"/>
                                <a:pt x="1472" y="3251"/>
                                <a:pt x="1472" y="3246"/>
                              </a:cubicBezTo>
                              <a:cubicBezTo>
                                <a:pt x="1472" y="3241"/>
                                <a:pt x="1468" y="3237"/>
                                <a:pt x="1463" y="3237"/>
                              </a:cubicBezTo>
                              <a:close/>
                              <a:moveTo>
                                <a:pt x="1594" y="3237"/>
                              </a:moveTo>
                              <a:cubicBezTo>
                                <a:pt x="1589" y="3237"/>
                                <a:pt x="1585" y="3241"/>
                                <a:pt x="1585" y="3246"/>
                              </a:cubicBezTo>
                              <a:cubicBezTo>
                                <a:pt x="1585" y="3251"/>
                                <a:pt x="1589" y="3254"/>
                                <a:pt x="1594" y="3254"/>
                              </a:cubicBezTo>
                              <a:cubicBezTo>
                                <a:pt x="1598" y="3254"/>
                                <a:pt x="1602" y="3251"/>
                                <a:pt x="1602" y="3246"/>
                              </a:cubicBezTo>
                              <a:cubicBezTo>
                                <a:pt x="1602" y="3241"/>
                                <a:pt x="1598" y="3237"/>
                                <a:pt x="1594" y="3237"/>
                              </a:cubicBezTo>
                              <a:close/>
                              <a:moveTo>
                                <a:pt x="1637" y="3237"/>
                              </a:moveTo>
                              <a:cubicBezTo>
                                <a:pt x="1632" y="3237"/>
                                <a:pt x="1628" y="3241"/>
                                <a:pt x="1628" y="3246"/>
                              </a:cubicBezTo>
                              <a:cubicBezTo>
                                <a:pt x="1628" y="3251"/>
                                <a:pt x="1632" y="3254"/>
                                <a:pt x="1637" y="3254"/>
                              </a:cubicBezTo>
                              <a:cubicBezTo>
                                <a:pt x="1642" y="3254"/>
                                <a:pt x="1646" y="3251"/>
                                <a:pt x="1646" y="3246"/>
                              </a:cubicBezTo>
                              <a:cubicBezTo>
                                <a:pt x="1646" y="3241"/>
                                <a:pt x="1642" y="3237"/>
                                <a:pt x="1637" y="3237"/>
                              </a:cubicBezTo>
                              <a:close/>
                              <a:moveTo>
                                <a:pt x="2071" y="3237"/>
                              </a:moveTo>
                              <a:cubicBezTo>
                                <a:pt x="2066" y="3237"/>
                                <a:pt x="2063" y="3241"/>
                                <a:pt x="2063" y="3246"/>
                              </a:cubicBezTo>
                              <a:cubicBezTo>
                                <a:pt x="2063" y="3251"/>
                                <a:pt x="2066" y="3254"/>
                                <a:pt x="2071" y="3254"/>
                              </a:cubicBezTo>
                              <a:cubicBezTo>
                                <a:pt x="2076" y="3254"/>
                                <a:pt x="2080" y="3251"/>
                                <a:pt x="2080" y="3246"/>
                              </a:cubicBezTo>
                              <a:cubicBezTo>
                                <a:pt x="2080" y="3241"/>
                                <a:pt x="2076" y="3237"/>
                                <a:pt x="2071" y="3237"/>
                              </a:cubicBezTo>
                              <a:close/>
                              <a:moveTo>
                                <a:pt x="2115" y="3237"/>
                              </a:moveTo>
                              <a:cubicBezTo>
                                <a:pt x="2110" y="3237"/>
                                <a:pt x="2106" y="3241"/>
                                <a:pt x="2106" y="3246"/>
                              </a:cubicBezTo>
                              <a:cubicBezTo>
                                <a:pt x="2106" y="3251"/>
                                <a:pt x="2110" y="3254"/>
                                <a:pt x="2115" y="3254"/>
                              </a:cubicBezTo>
                              <a:cubicBezTo>
                                <a:pt x="2119" y="3254"/>
                                <a:pt x="2123" y="3251"/>
                                <a:pt x="2123" y="3246"/>
                              </a:cubicBezTo>
                              <a:cubicBezTo>
                                <a:pt x="2123" y="3241"/>
                                <a:pt x="2119" y="3237"/>
                                <a:pt x="2115" y="3237"/>
                              </a:cubicBezTo>
                              <a:close/>
                              <a:moveTo>
                                <a:pt x="31" y="3280"/>
                              </a:moveTo>
                              <a:cubicBezTo>
                                <a:pt x="26" y="3280"/>
                                <a:pt x="22" y="3284"/>
                                <a:pt x="22" y="3289"/>
                              </a:cubicBezTo>
                              <a:cubicBezTo>
                                <a:pt x="22" y="3294"/>
                                <a:pt x="26" y="3298"/>
                                <a:pt x="31" y="3298"/>
                              </a:cubicBezTo>
                              <a:cubicBezTo>
                                <a:pt x="35" y="3298"/>
                                <a:pt x="39" y="3294"/>
                                <a:pt x="39" y="3289"/>
                              </a:cubicBezTo>
                              <a:cubicBezTo>
                                <a:pt x="39" y="3284"/>
                                <a:pt x="35" y="3280"/>
                                <a:pt x="31" y="3280"/>
                              </a:cubicBezTo>
                              <a:close/>
                              <a:moveTo>
                                <a:pt x="74" y="3298"/>
                              </a:moveTo>
                              <a:cubicBezTo>
                                <a:pt x="79" y="3298"/>
                                <a:pt x="83" y="3294"/>
                                <a:pt x="83" y="3289"/>
                              </a:cubicBezTo>
                              <a:cubicBezTo>
                                <a:pt x="83" y="3284"/>
                                <a:pt x="79" y="3280"/>
                                <a:pt x="74" y="3280"/>
                              </a:cubicBezTo>
                              <a:cubicBezTo>
                                <a:pt x="69" y="3280"/>
                                <a:pt x="65" y="3284"/>
                                <a:pt x="65" y="3289"/>
                              </a:cubicBezTo>
                              <a:cubicBezTo>
                                <a:pt x="65" y="3294"/>
                                <a:pt x="69" y="3298"/>
                                <a:pt x="74" y="3298"/>
                              </a:cubicBezTo>
                              <a:close/>
                              <a:moveTo>
                                <a:pt x="161" y="3298"/>
                              </a:moveTo>
                              <a:cubicBezTo>
                                <a:pt x="166" y="3298"/>
                                <a:pt x="170" y="3294"/>
                                <a:pt x="170" y="3289"/>
                              </a:cubicBezTo>
                              <a:cubicBezTo>
                                <a:pt x="170" y="3284"/>
                                <a:pt x="166" y="3280"/>
                                <a:pt x="161" y="3280"/>
                              </a:cubicBezTo>
                              <a:cubicBezTo>
                                <a:pt x="156" y="3280"/>
                                <a:pt x="152" y="3284"/>
                                <a:pt x="152" y="3289"/>
                              </a:cubicBezTo>
                              <a:cubicBezTo>
                                <a:pt x="152" y="3294"/>
                                <a:pt x="156" y="3298"/>
                                <a:pt x="161" y="3298"/>
                              </a:cubicBezTo>
                              <a:close/>
                              <a:moveTo>
                                <a:pt x="335" y="3280"/>
                              </a:moveTo>
                              <a:cubicBezTo>
                                <a:pt x="330" y="3280"/>
                                <a:pt x="326" y="3284"/>
                                <a:pt x="326" y="3289"/>
                              </a:cubicBezTo>
                              <a:cubicBezTo>
                                <a:pt x="326" y="3294"/>
                                <a:pt x="330" y="3298"/>
                                <a:pt x="335" y="3298"/>
                              </a:cubicBezTo>
                              <a:cubicBezTo>
                                <a:pt x="339" y="3298"/>
                                <a:pt x="343" y="3294"/>
                                <a:pt x="343" y="3289"/>
                              </a:cubicBezTo>
                              <a:cubicBezTo>
                                <a:pt x="343" y="3284"/>
                                <a:pt x="339" y="3280"/>
                                <a:pt x="335" y="3280"/>
                              </a:cubicBezTo>
                              <a:close/>
                              <a:moveTo>
                                <a:pt x="421" y="3280"/>
                              </a:moveTo>
                              <a:cubicBezTo>
                                <a:pt x="417" y="3280"/>
                                <a:pt x="413" y="3284"/>
                                <a:pt x="413" y="3289"/>
                              </a:cubicBezTo>
                              <a:cubicBezTo>
                                <a:pt x="413" y="3294"/>
                                <a:pt x="417" y="3298"/>
                                <a:pt x="421" y="3298"/>
                              </a:cubicBezTo>
                              <a:cubicBezTo>
                                <a:pt x="426" y="3298"/>
                                <a:pt x="430" y="3294"/>
                                <a:pt x="430" y="3289"/>
                              </a:cubicBezTo>
                              <a:cubicBezTo>
                                <a:pt x="430" y="3284"/>
                                <a:pt x="426" y="3280"/>
                                <a:pt x="421" y="3280"/>
                              </a:cubicBezTo>
                              <a:close/>
                              <a:moveTo>
                                <a:pt x="552" y="3298"/>
                              </a:moveTo>
                              <a:cubicBezTo>
                                <a:pt x="556" y="3298"/>
                                <a:pt x="560" y="3294"/>
                                <a:pt x="560" y="3289"/>
                              </a:cubicBezTo>
                              <a:cubicBezTo>
                                <a:pt x="560" y="3284"/>
                                <a:pt x="556" y="3280"/>
                                <a:pt x="552" y="3280"/>
                              </a:cubicBezTo>
                              <a:cubicBezTo>
                                <a:pt x="547" y="3280"/>
                                <a:pt x="543" y="3284"/>
                                <a:pt x="543" y="3289"/>
                              </a:cubicBezTo>
                              <a:cubicBezTo>
                                <a:pt x="543" y="3294"/>
                                <a:pt x="547" y="3298"/>
                                <a:pt x="552" y="3298"/>
                              </a:cubicBezTo>
                              <a:close/>
                              <a:moveTo>
                                <a:pt x="595" y="3280"/>
                              </a:moveTo>
                              <a:cubicBezTo>
                                <a:pt x="590" y="3280"/>
                                <a:pt x="586" y="3284"/>
                                <a:pt x="586" y="3289"/>
                              </a:cubicBezTo>
                              <a:cubicBezTo>
                                <a:pt x="586" y="3294"/>
                                <a:pt x="590" y="3298"/>
                                <a:pt x="595" y="3298"/>
                              </a:cubicBezTo>
                              <a:cubicBezTo>
                                <a:pt x="600" y="3298"/>
                                <a:pt x="604" y="3294"/>
                                <a:pt x="604" y="3289"/>
                              </a:cubicBezTo>
                              <a:cubicBezTo>
                                <a:pt x="604" y="3284"/>
                                <a:pt x="600" y="3280"/>
                                <a:pt x="595" y="3280"/>
                              </a:cubicBezTo>
                              <a:close/>
                              <a:moveTo>
                                <a:pt x="638" y="3280"/>
                              </a:moveTo>
                              <a:cubicBezTo>
                                <a:pt x="634" y="3280"/>
                                <a:pt x="630" y="3284"/>
                                <a:pt x="630" y="3289"/>
                              </a:cubicBezTo>
                              <a:cubicBezTo>
                                <a:pt x="630" y="3294"/>
                                <a:pt x="634" y="3298"/>
                                <a:pt x="638" y="3298"/>
                              </a:cubicBezTo>
                              <a:cubicBezTo>
                                <a:pt x="643" y="3298"/>
                                <a:pt x="647" y="3294"/>
                                <a:pt x="647" y="3289"/>
                              </a:cubicBezTo>
                              <a:cubicBezTo>
                                <a:pt x="647" y="3284"/>
                                <a:pt x="643" y="3280"/>
                                <a:pt x="638" y="3280"/>
                              </a:cubicBezTo>
                              <a:close/>
                              <a:moveTo>
                                <a:pt x="1073" y="3280"/>
                              </a:moveTo>
                              <a:cubicBezTo>
                                <a:pt x="1068" y="3280"/>
                                <a:pt x="1064" y="3284"/>
                                <a:pt x="1064" y="3289"/>
                              </a:cubicBezTo>
                              <a:cubicBezTo>
                                <a:pt x="1064" y="3294"/>
                                <a:pt x="1068" y="3298"/>
                                <a:pt x="1073" y="3298"/>
                              </a:cubicBezTo>
                              <a:cubicBezTo>
                                <a:pt x="1077" y="3298"/>
                                <a:pt x="1081" y="3294"/>
                                <a:pt x="1081" y="3289"/>
                              </a:cubicBezTo>
                              <a:cubicBezTo>
                                <a:pt x="1081" y="3284"/>
                                <a:pt x="1077" y="3280"/>
                                <a:pt x="1073" y="3280"/>
                              </a:cubicBezTo>
                              <a:close/>
                              <a:moveTo>
                                <a:pt x="1203" y="3280"/>
                              </a:moveTo>
                              <a:cubicBezTo>
                                <a:pt x="1198" y="3280"/>
                                <a:pt x="1194" y="3284"/>
                                <a:pt x="1194" y="3289"/>
                              </a:cubicBezTo>
                              <a:cubicBezTo>
                                <a:pt x="1194" y="3294"/>
                                <a:pt x="1198" y="3298"/>
                                <a:pt x="1203" y="3298"/>
                              </a:cubicBezTo>
                              <a:cubicBezTo>
                                <a:pt x="1208" y="3298"/>
                                <a:pt x="1212" y="3294"/>
                                <a:pt x="1212" y="3289"/>
                              </a:cubicBezTo>
                              <a:cubicBezTo>
                                <a:pt x="1212" y="3284"/>
                                <a:pt x="1208" y="3280"/>
                                <a:pt x="1203" y="3280"/>
                              </a:cubicBezTo>
                              <a:close/>
                              <a:moveTo>
                                <a:pt x="1246" y="3280"/>
                              </a:moveTo>
                              <a:cubicBezTo>
                                <a:pt x="1242" y="3280"/>
                                <a:pt x="1238" y="3284"/>
                                <a:pt x="1238" y="3289"/>
                              </a:cubicBezTo>
                              <a:cubicBezTo>
                                <a:pt x="1238" y="3294"/>
                                <a:pt x="1242" y="3298"/>
                                <a:pt x="1246" y="3298"/>
                              </a:cubicBezTo>
                              <a:cubicBezTo>
                                <a:pt x="1251" y="3298"/>
                                <a:pt x="1255" y="3294"/>
                                <a:pt x="1255" y="3289"/>
                              </a:cubicBezTo>
                              <a:cubicBezTo>
                                <a:pt x="1255" y="3284"/>
                                <a:pt x="1251" y="3280"/>
                                <a:pt x="1246" y="3280"/>
                              </a:cubicBezTo>
                              <a:close/>
                              <a:moveTo>
                                <a:pt x="1290" y="3280"/>
                              </a:moveTo>
                              <a:cubicBezTo>
                                <a:pt x="1285" y="3280"/>
                                <a:pt x="1281" y="3284"/>
                                <a:pt x="1281" y="3289"/>
                              </a:cubicBezTo>
                              <a:cubicBezTo>
                                <a:pt x="1281" y="3294"/>
                                <a:pt x="1285" y="3298"/>
                                <a:pt x="1290" y="3298"/>
                              </a:cubicBezTo>
                              <a:cubicBezTo>
                                <a:pt x="1294" y="3298"/>
                                <a:pt x="1298" y="3294"/>
                                <a:pt x="1298" y="3289"/>
                              </a:cubicBezTo>
                              <a:cubicBezTo>
                                <a:pt x="1298" y="3284"/>
                                <a:pt x="1294" y="3280"/>
                                <a:pt x="1290" y="3280"/>
                              </a:cubicBezTo>
                              <a:close/>
                              <a:moveTo>
                                <a:pt x="1507" y="3298"/>
                              </a:moveTo>
                              <a:cubicBezTo>
                                <a:pt x="1512" y="3298"/>
                                <a:pt x="1515" y="3294"/>
                                <a:pt x="1515" y="3289"/>
                              </a:cubicBezTo>
                              <a:cubicBezTo>
                                <a:pt x="1515" y="3284"/>
                                <a:pt x="1512" y="3280"/>
                                <a:pt x="1507" y="3280"/>
                              </a:cubicBezTo>
                              <a:cubicBezTo>
                                <a:pt x="1502" y="3280"/>
                                <a:pt x="1498" y="3284"/>
                                <a:pt x="1498" y="3289"/>
                              </a:cubicBezTo>
                              <a:cubicBezTo>
                                <a:pt x="1498" y="3294"/>
                                <a:pt x="1502" y="3298"/>
                                <a:pt x="1507" y="3298"/>
                              </a:cubicBezTo>
                              <a:close/>
                              <a:moveTo>
                                <a:pt x="2028" y="3298"/>
                              </a:moveTo>
                              <a:cubicBezTo>
                                <a:pt x="2033" y="3298"/>
                                <a:pt x="2036" y="3294"/>
                                <a:pt x="2036" y="3289"/>
                              </a:cubicBezTo>
                              <a:cubicBezTo>
                                <a:pt x="2036" y="3284"/>
                                <a:pt x="2033" y="3280"/>
                                <a:pt x="2028" y="3280"/>
                              </a:cubicBezTo>
                              <a:cubicBezTo>
                                <a:pt x="2023" y="3280"/>
                                <a:pt x="2019" y="3284"/>
                                <a:pt x="2019" y="3289"/>
                              </a:cubicBezTo>
                              <a:cubicBezTo>
                                <a:pt x="2019" y="3294"/>
                                <a:pt x="2023" y="3298"/>
                                <a:pt x="2028" y="3298"/>
                              </a:cubicBezTo>
                              <a:close/>
                              <a:moveTo>
                                <a:pt x="2158" y="3298"/>
                              </a:moveTo>
                              <a:cubicBezTo>
                                <a:pt x="2163" y="3298"/>
                                <a:pt x="2167" y="3294"/>
                                <a:pt x="2167" y="3289"/>
                              </a:cubicBezTo>
                              <a:cubicBezTo>
                                <a:pt x="2167" y="3284"/>
                                <a:pt x="2163" y="3280"/>
                                <a:pt x="2158" y="3280"/>
                              </a:cubicBezTo>
                              <a:cubicBezTo>
                                <a:pt x="2153" y="3280"/>
                                <a:pt x="2149" y="3284"/>
                                <a:pt x="2149" y="3289"/>
                              </a:cubicBezTo>
                              <a:cubicBezTo>
                                <a:pt x="2149" y="3294"/>
                                <a:pt x="2153" y="3298"/>
                                <a:pt x="2158" y="3298"/>
                              </a:cubicBezTo>
                              <a:close/>
                              <a:moveTo>
                                <a:pt x="2201" y="3298"/>
                              </a:moveTo>
                              <a:cubicBezTo>
                                <a:pt x="2206" y="3298"/>
                                <a:pt x="2210" y="3294"/>
                                <a:pt x="2210" y="3289"/>
                              </a:cubicBezTo>
                              <a:cubicBezTo>
                                <a:pt x="2210" y="3284"/>
                                <a:pt x="2206" y="3280"/>
                                <a:pt x="2201" y="3280"/>
                              </a:cubicBezTo>
                              <a:cubicBezTo>
                                <a:pt x="2197" y="3280"/>
                                <a:pt x="2193" y="3284"/>
                                <a:pt x="2193" y="3289"/>
                              </a:cubicBezTo>
                              <a:cubicBezTo>
                                <a:pt x="2193" y="3294"/>
                                <a:pt x="2197" y="3298"/>
                                <a:pt x="2201" y="3298"/>
                              </a:cubicBezTo>
                              <a:close/>
                              <a:moveTo>
                                <a:pt x="2332" y="3280"/>
                              </a:moveTo>
                              <a:cubicBezTo>
                                <a:pt x="2327" y="3280"/>
                                <a:pt x="2323" y="3284"/>
                                <a:pt x="2323" y="3289"/>
                              </a:cubicBezTo>
                              <a:cubicBezTo>
                                <a:pt x="2323" y="3294"/>
                                <a:pt x="2327" y="3298"/>
                                <a:pt x="2332" y="3298"/>
                              </a:cubicBezTo>
                              <a:cubicBezTo>
                                <a:pt x="2336" y="3298"/>
                                <a:pt x="2340" y="3294"/>
                                <a:pt x="2340" y="3289"/>
                              </a:cubicBezTo>
                              <a:cubicBezTo>
                                <a:pt x="2340" y="3284"/>
                                <a:pt x="2336" y="3280"/>
                                <a:pt x="2332" y="3280"/>
                              </a:cubicBezTo>
                              <a:close/>
                              <a:moveTo>
                                <a:pt x="378" y="3324"/>
                              </a:moveTo>
                              <a:cubicBezTo>
                                <a:pt x="373" y="3324"/>
                                <a:pt x="369" y="3328"/>
                                <a:pt x="369" y="3333"/>
                              </a:cubicBezTo>
                              <a:cubicBezTo>
                                <a:pt x="369" y="3337"/>
                                <a:pt x="373" y="3341"/>
                                <a:pt x="378" y="3341"/>
                              </a:cubicBezTo>
                              <a:cubicBezTo>
                                <a:pt x="383" y="3341"/>
                                <a:pt x="387" y="3337"/>
                                <a:pt x="387" y="3333"/>
                              </a:cubicBezTo>
                              <a:cubicBezTo>
                                <a:pt x="387" y="3328"/>
                                <a:pt x="383" y="3324"/>
                                <a:pt x="378" y="3324"/>
                              </a:cubicBezTo>
                              <a:close/>
                              <a:moveTo>
                                <a:pt x="552" y="3324"/>
                              </a:moveTo>
                              <a:cubicBezTo>
                                <a:pt x="547" y="3324"/>
                                <a:pt x="543" y="3328"/>
                                <a:pt x="543" y="3333"/>
                              </a:cubicBezTo>
                              <a:cubicBezTo>
                                <a:pt x="543" y="3337"/>
                                <a:pt x="547" y="3341"/>
                                <a:pt x="552" y="3341"/>
                              </a:cubicBezTo>
                              <a:cubicBezTo>
                                <a:pt x="556" y="3341"/>
                                <a:pt x="560" y="3337"/>
                                <a:pt x="560" y="3333"/>
                              </a:cubicBezTo>
                              <a:cubicBezTo>
                                <a:pt x="560" y="3328"/>
                                <a:pt x="556" y="3324"/>
                                <a:pt x="552" y="3324"/>
                              </a:cubicBezTo>
                              <a:close/>
                              <a:moveTo>
                                <a:pt x="942" y="3324"/>
                              </a:moveTo>
                              <a:cubicBezTo>
                                <a:pt x="938" y="3324"/>
                                <a:pt x="934" y="3328"/>
                                <a:pt x="934" y="3333"/>
                              </a:cubicBezTo>
                              <a:cubicBezTo>
                                <a:pt x="934" y="3337"/>
                                <a:pt x="938" y="3341"/>
                                <a:pt x="942" y="3341"/>
                              </a:cubicBezTo>
                              <a:cubicBezTo>
                                <a:pt x="947" y="3341"/>
                                <a:pt x="951" y="3337"/>
                                <a:pt x="951" y="3333"/>
                              </a:cubicBezTo>
                              <a:cubicBezTo>
                                <a:pt x="951" y="3328"/>
                                <a:pt x="947" y="3324"/>
                                <a:pt x="942" y="3324"/>
                              </a:cubicBezTo>
                              <a:close/>
                              <a:moveTo>
                                <a:pt x="1811" y="3324"/>
                              </a:moveTo>
                              <a:cubicBezTo>
                                <a:pt x="1806" y="3324"/>
                                <a:pt x="1802" y="3328"/>
                                <a:pt x="1802" y="3333"/>
                              </a:cubicBezTo>
                              <a:cubicBezTo>
                                <a:pt x="1802" y="3337"/>
                                <a:pt x="1806" y="3341"/>
                                <a:pt x="1811" y="3341"/>
                              </a:cubicBezTo>
                              <a:cubicBezTo>
                                <a:pt x="1815" y="3341"/>
                                <a:pt x="1819" y="3337"/>
                                <a:pt x="1819" y="3333"/>
                              </a:cubicBezTo>
                              <a:cubicBezTo>
                                <a:pt x="1819" y="3328"/>
                                <a:pt x="1815" y="3324"/>
                                <a:pt x="1811" y="3324"/>
                              </a:cubicBezTo>
                              <a:close/>
                              <a:moveTo>
                                <a:pt x="1854" y="3324"/>
                              </a:moveTo>
                              <a:cubicBezTo>
                                <a:pt x="1849" y="3324"/>
                                <a:pt x="1845" y="3328"/>
                                <a:pt x="1845" y="3333"/>
                              </a:cubicBezTo>
                              <a:cubicBezTo>
                                <a:pt x="1845" y="3337"/>
                                <a:pt x="1849" y="3341"/>
                                <a:pt x="1854" y="3341"/>
                              </a:cubicBezTo>
                              <a:cubicBezTo>
                                <a:pt x="1859" y="3341"/>
                                <a:pt x="1863" y="3337"/>
                                <a:pt x="1863" y="3333"/>
                              </a:cubicBezTo>
                              <a:cubicBezTo>
                                <a:pt x="1863" y="3328"/>
                                <a:pt x="1859" y="3324"/>
                                <a:pt x="1854" y="3324"/>
                              </a:cubicBezTo>
                              <a:close/>
                              <a:moveTo>
                                <a:pt x="1898" y="3324"/>
                              </a:moveTo>
                              <a:cubicBezTo>
                                <a:pt x="1893" y="3324"/>
                                <a:pt x="1889" y="3328"/>
                                <a:pt x="1889" y="3333"/>
                              </a:cubicBezTo>
                              <a:cubicBezTo>
                                <a:pt x="1889" y="3337"/>
                                <a:pt x="1893" y="3341"/>
                                <a:pt x="1898" y="3341"/>
                              </a:cubicBezTo>
                              <a:cubicBezTo>
                                <a:pt x="1902" y="3341"/>
                                <a:pt x="1906" y="3337"/>
                                <a:pt x="1906" y="3333"/>
                              </a:cubicBezTo>
                              <a:cubicBezTo>
                                <a:pt x="1906" y="3328"/>
                                <a:pt x="1902" y="3324"/>
                                <a:pt x="1898" y="3324"/>
                              </a:cubicBezTo>
                              <a:close/>
                              <a:moveTo>
                                <a:pt x="1984" y="3324"/>
                              </a:moveTo>
                              <a:cubicBezTo>
                                <a:pt x="1980" y="3324"/>
                                <a:pt x="1976" y="3328"/>
                                <a:pt x="1976" y="3333"/>
                              </a:cubicBezTo>
                              <a:cubicBezTo>
                                <a:pt x="1976" y="3337"/>
                                <a:pt x="1980" y="3341"/>
                                <a:pt x="1984" y="3341"/>
                              </a:cubicBezTo>
                              <a:cubicBezTo>
                                <a:pt x="1989" y="3341"/>
                                <a:pt x="1993" y="3337"/>
                                <a:pt x="1993" y="3333"/>
                              </a:cubicBezTo>
                              <a:cubicBezTo>
                                <a:pt x="1993" y="3328"/>
                                <a:pt x="1989" y="3324"/>
                                <a:pt x="1984" y="3324"/>
                              </a:cubicBezTo>
                              <a:close/>
                              <a:moveTo>
                                <a:pt x="2028" y="3324"/>
                              </a:moveTo>
                              <a:cubicBezTo>
                                <a:pt x="2023" y="3324"/>
                                <a:pt x="2019" y="3328"/>
                                <a:pt x="2019" y="3333"/>
                              </a:cubicBezTo>
                              <a:cubicBezTo>
                                <a:pt x="2019" y="3337"/>
                                <a:pt x="2023" y="3341"/>
                                <a:pt x="2028" y="3341"/>
                              </a:cubicBezTo>
                              <a:cubicBezTo>
                                <a:pt x="2033" y="3341"/>
                                <a:pt x="2036" y="3337"/>
                                <a:pt x="2036" y="3333"/>
                              </a:cubicBezTo>
                              <a:cubicBezTo>
                                <a:pt x="2036" y="3328"/>
                                <a:pt x="2033" y="3324"/>
                                <a:pt x="2028" y="3324"/>
                              </a:cubicBezTo>
                              <a:close/>
                              <a:moveTo>
                                <a:pt x="2071" y="3324"/>
                              </a:moveTo>
                              <a:cubicBezTo>
                                <a:pt x="2066" y="3324"/>
                                <a:pt x="2063" y="3328"/>
                                <a:pt x="2063" y="3333"/>
                              </a:cubicBezTo>
                              <a:cubicBezTo>
                                <a:pt x="2063" y="3337"/>
                                <a:pt x="2066" y="3341"/>
                                <a:pt x="2071" y="3341"/>
                              </a:cubicBezTo>
                              <a:cubicBezTo>
                                <a:pt x="2076" y="3341"/>
                                <a:pt x="2080" y="3337"/>
                                <a:pt x="2080" y="3333"/>
                              </a:cubicBezTo>
                              <a:cubicBezTo>
                                <a:pt x="2080" y="3328"/>
                                <a:pt x="2076" y="3324"/>
                                <a:pt x="2071" y="3324"/>
                              </a:cubicBezTo>
                              <a:close/>
                              <a:moveTo>
                                <a:pt x="2158" y="3324"/>
                              </a:moveTo>
                              <a:cubicBezTo>
                                <a:pt x="2153" y="3324"/>
                                <a:pt x="2149" y="3328"/>
                                <a:pt x="2149" y="3333"/>
                              </a:cubicBezTo>
                              <a:cubicBezTo>
                                <a:pt x="2149" y="3337"/>
                                <a:pt x="2153" y="3341"/>
                                <a:pt x="2158" y="3341"/>
                              </a:cubicBezTo>
                              <a:cubicBezTo>
                                <a:pt x="2163" y="3341"/>
                                <a:pt x="2167" y="3337"/>
                                <a:pt x="2167" y="3333"/>
                              </a:cubicBezTo>
                              <a:cubicBezTo>
                                <a:pt x="2167" y="3328"/>
                                <a:pt x="2163" y="3324"/>
                                <a:pt x="2158" y="3324"/>
                              </a:cubicBezTo>
                              <a:close/>
                              <a:moveTo>
                                <a:pt x="2201" y="3324"/>
                              </a:moveTo>
                              <a:cubicBezTo>
                                <a:pt x="2197" y="3324"/>
                                <a:pt x="2193" y="3328"/>
                                <a:pt x="2193" y="3333"/>
                              </a:cubicBezTo>
                              <a:cubicBezTo>
                                <a:pt x="2193" y="3337"/>
                                <a:pt x="2197" y="3341"/>
                                <a:pt x="2201" y="3341"/>
                              </a:cubicBezTo>
                              <a:cubicBezTo>
                                <a:pt x="2206" y="3341"/>
                                <a:pt x="2210" y="3337"/>
                                <a:pt x="2210" y="3333"/>
                              </a:cubicBezTo>
                              <a:cubicBezTo>
                                <a:pt x="2210" y="3328"/>
                                <a:pt x="2206" y="3324"/>
                                <a:pt x="2201" y="3324"/>
                              </a:cubicBezTo>
                              <a:close/>
                              <a:moveTo>
                                <a:pt x="244" y="3368"/>
                              </a:moveTo>
                              <a:cubicBezTo>
                                <a:pt x="251" y="3368"/>
                                <a:pt x="251" y="3368"/>
                                <a:pt x="251" y="3368"/>
                              </a:cubicBezTo>
                              <a:cubicBezTo>
                                <a:pt x="250" y="3368"/>
                                <a:pt x="249" y="3367"/>
                                <a:pt x="248" y="3367"/>
                              </a:cubicBezTo>
                              <a:cubicBezTo>
                                <a:pt x="246" y="3367"/>
                                <a:pt x="245" y="3368"/>
                                <a:pt x="244" y="3368"/>
                              </a:cubicBezTo>
                              <a:close/>
                              <a:moveTo>
                                <a:pt x="722" y="3368"/>
                              </a:moveTo>
                              <a:cubicBezTo>
                                <a:pt x="729" y="3368"/>
                                <a:pt x="729" y="3368"/>
                                <a:pt x="729" y="3368"/>
                              </a:cubicBezTo>
                              <a:cubicBezTo>
                                <a:pt x="728" y="3368"/>
                                <a:pt x="726" y="3367"/>
                                <a:pt x="725" y="3367"/>
                              </a:cubicBezTo>
                              <a:cubicBezTo>
                                <a:pt x="724" y="3367"/>
                                <a:pt x="723" y="3368"/>
                                <a:pt x="722" y="3368"/>
                              </a:cubicBezTo>
                              <a:close/>
                              <a:moveTo>
                                <a:pt x="809" y="3368"/>
                              </a:moveTo>
                              <a:cubicBezTo>
                                <a:pt x="815" y="3368"/>
                                <a:pt x="815" y="3368"/>
                                <a:pt x="815" y="3368"/>
                              </a:cubicBezTo>
                              <a:cubicBezTo>
                                <a:pt x="814" y="3368"/>
                                <a:pt x="813" y="3367"/>
                                <a:pt x="812" y="3367"/>
                              </a:cubicBezTo>
                              <a:cubicBezTo>
                                <a:pt x="811" y="3367"/>
                                <a:pt x="810" y="3368"/>
                                <a:pt x="809" y="3368"/>
                              </a:cubicBezTo>
                              <a:close/>
                              <a:moveTo>
                                <a:pt x="1286" y="3368"/>
                              </a:moveTo>
                              <a:cubicBezTo>
                                <a:pt x="1293" y="3368"/>
                                <a:pt x="1293" y="3368"/>
                                <a:pt x="1293" y="3368"/>
                              </a:cubicBezTo>
                              <a:cubicBezTo>
                                <a:pt x="1292" y="3368"/>
                                <a:pt x="1291" y="3367"/>
                                <a:pt x="1290" y="3367"/>
                              </a:cubicBezTo>
                              <a:cubicBezTo>
                                <a:pt x="1289" y="3367"/>
                                <a:pt x="1287" y="3368"/>
                                <a:pt x="1286" y="3368"/>
                              </a:cubicBezTo>
                              <a:close/>
                              <a:moveTo>
                                <a:pt x="1894" y="3368"/>
                              </a:moveTo>
                              <a:cubicBezTo>
                                <a:pt x="1901" y="3368"/>
                                <a:pt x="1901" y="3368"/>
                                <a:pt x="1901" y="3368"/>
                              </a:cubicBezTo>
                              <a:cubicBezTo>
                                <a:pt x="1900" y="3368"/>
                                <a:pt x="1899" y="3367"/>
                                <a:pt x="1898" y="3367"/>
                              </a:cubicBezTo>
                              <a:cubicBezTo>
                                <a:pt x="1896" y="3367"/>
                                <a:pt x="1895" y="3368"/>
                                <a:pt x="1894" y="3368"/>
                              </a:cubicBezTo>
                              <a:close/>
                              <a:moveTo>
                                <a:pt x="1981" y="3368"/>
                              </a:moveTo>
                              <a:cubicBezTo>
                                <a:pt x="1988" y="3368"/>
                                <a:pt x="1988" y="3368"/>
                                <a:pt x="1988" y="3368"/>
                              </a:cubicBezTo>
                              <a:cubicBezTo>
                                <a:pt x="1987" y="3368"/>
                                <a:pt x="1986" y="3367"/>
                                <a:pt x="1984" y="3367"/>
                              </a:cubicBezTo>
                              <a:cubicBezTo>
                                <a:pt x="1983" y="3367"/>
                                <a:pt x="1982" y="3368"/>
                                <a:pt x="1981" y="3368"/>
                              </a:cubicBezTo>
                              <a:close/>
                              <a:moveTo>
                                <a:pt x="2198" y="3368"/>
                              </a:moveTo>
                              <a:cubicBezTo>
                                <a:pt x="2205" y="3368"/>
                                <a:pt x="2205" y="3368"/>
                                <a:pt x="2205" y="3368"/>
                              </a:cubicBezTo>
                              <a:cubicBezTo>
                                <a:pt x="2204" y="3368"/>
                                <a:pt x="2203" y="3367"/>
                                <a:pt x="2201" y="3367"/>
                              </a:cubicBezTo>
                              <a:cubicBezTo>
                                <a:pt x="2200" y="3367"/>
                                <a:pt x="2199" y="3368"/>
                                <a:pt x="2198" y="3368"/>
                              </a:cubicBezTo>
                              <a:close/>
                              <a:moveTo>
                                <a:pt x="2328" y="3368"/>
                              </a:moveTo>
                              <a:cubicBezTo>
                                <a:pt x="2335" y="3368"/>
                                <a:pt x="2335" y="3368"/>
                                <a:pt x="2335" y="3368"/>
                              </a:cubicBezTo>
                              <a:cubicBezTo>
                                <a:pt x="2334" y="3368"/>
                                <a:pt x="2333" y="3367"/>
                                <a:pt x="2332" y="3367"/>
                              </a:cubicBezTo>
                              <a:cubicBezTo>
                                <a:pt x="2331" y="3367"/>
                                <a:pt x="2329" y="3368"/>
                                <a:pt x="2328" y="3368"/>
                              </a:cubicBezTo>
                              <a:close/>
                            </a:path>
                          </a:pathLst>
                        </a:custGeom>
                        <a:solidFill>
                          <a:srgbClr val="E1E1E1">
                            <a:alpha val="20000"/>
                          </a:srgbClr>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4FF7EF" id="JE1604041602JU X11 pa1 achtergron" o:spid="_x0000_s1026" editas="canvas" style="position:absolute;margin-left:0;margin-top:0;width:595.3pt;height:841pt;z-index:-251657216;mso-position-horizontal-relative:page;mso-position-vertical-relative:page" coordsize="75603,1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">
              <v:shape id="_x0000_s1027" type="#_x0000_t75" style="position:absolute;width:75603;height:106807;visibility:visible;mso-wrap-style:square">
                <v:fill o:detectmouseclick="t"/>
                <v:path o:connecttype="none"/>
              </v:shape>
              <v:shape id="Freeform 5" o:spid="_x0000_s1028" style="position:absolute;left:95;width:75476;height:106584;visibility:visible;mso-wrap-style:square;v-text-anchor:top" coordsize="2384,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Mn8IA&#10;AADbAAAADwAAAGRycy9kb3ducmV2LnhtbESPT4vCMBTE74LfITzBm6arIGvXKCooiyf/wh4fzdu2&#10;2rzUJKv12xthweMwM79hJrPGVOJGzpeWFXz0ExDEmdUl5wqOh1XvE4QPyBory6TgQR5m03Zrgqm2&#10;d97RbR9yESHsU1RQhFCnUvqsIIO+b2vi6P1aZzBE6XKpHd4j3FRykCQjabDkuFBgTcuCssv+zyi4&#10;DN11fdosWJ4XP/PzY+sbkl6pbqeZf4EI1IR3+L/9rRUMxvD6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gyfwgAAANsAAAAPAAAAAAAAAAAAAAAAAJgCAABkcnMvZG93&#10;bnJldi54bWxQSwUGAAAAAAQABAD1AAAAhwMAAAAA&#10;" path="m2381,126v,-13,,-13,,-13c2383,115,2384,117,2384,120v,2,-1,4,-3,6xm2384,641v,-3,-1,-5,-3,-7c2381,647,2381,647,2381,647v2,-2,3,-4,3,-6xm2384,771v,-2,-1,-5,-3,-6c2381,777,2381,777,2381,777v2,-1,3,-4,3,-6xm2384,988v,-2,-1,-5,-3,-6c2381,994,2381,994,2381,994v2,-1,3,-3,3,-6xm2384,1422v,-2,-1,-4,-3,-6c2381,1428,2381,1428,2381,1428v2,-1,3,-3,3,-6xm2384,1552v,-2,-1,-4,-3,-6c2381,1559,2381,1559,2381,1559v2,-2,3,-4,3,-7xm2384,1683v,-3,-1,-5,-3,-7c2381,1689,2381,1689,2381,1689v2,-2,3,-4,3,-6xm2384,1770v,-3,-1,-5,-3,-7c2381,1776,2381,1776,2381,1776v2,-2,3,-4,3,-6xm2384,1856v,-2,-1,-4,-3,-6c2381,1863,2381,1863,2381,1863v2,-2,3,-4,3,-7xm2384,2030v,-2,-1,-5,-3,-6c2381,2036,2381,2036,2381,2036v2,-1,3,-3,3,-6xm2384,2160v,-2,-1,-4,-3,-6c2381,2167,2381,2167,2381,2167v2,-2,3,-4,3,-7xm2384,2334v,-2,-1,-5,-3,-6c2381,2340,2381,2340,2381,2340v2,-1,3,-4,3,-6xm2384,2464v,-2,-1,-4,-3,-6c2381,2471,2381,2471,2381,2471v2,-2,3,-4,3,-7xm2384,2594v,-2,-1,-4,-3,-6c2381,2601,2381,2601,2381,2601v2,-2,3,-4,3,-7xm2384,2681v,-2,-1,-4,-3,-6c2381,2688,2381,2688,2381,2688v2,-2,3,-4,3,-7xm2384,2768v,-2,-1,-5,-3,-6c2381,2774,2381,2774,2381,2774v2,-1,3,-3,3,-6xm2381,3066v,12,,12,,12c2383,3077,2384,3075,2384,3072v,-2,-1,-5,-3,-6xm2381,3196v,13,,13,,13c2383,3207,2384,3205,2384,3202v,-2,-1,-4,-3,-6xm421,11v8,,15,-4,19,-11c403,,403,,403,v3,7,10,11,18,11xm595,11v8,,15,-4,19,-11c576,,576,,576,v4,7,11,11,19,11xm1073,11v8,,14,-4,18,-11c1054,,1054,,1054,v4,7,11,11,19,11xm1637,11v12,,22,10,22,22c1659,45,1668,55,1680,55v12,,22,-10,22,-22c1702,21,1712,11,1724,11v8,,15,-4,19,-11c1618,,1618,,1618,v4,7,11,11,19,11xm1984,11v44,,44,,44,c2036,11,2043,7,2046,v-80,,-80,,-80,c1969,7,1976,11,1984,11xm,59c,,,,,,12,,12,,12,v4,7,11,11,19,11c74,11,74,11,74,11,82,11,89,7,93,,269,,269,,269,v,33,,33,,33c269,45,260,55,248,55,236,55,226,45,226,33,226,21,216,11,204,11v-43,,-43,,-43,c149,11,139,21,139,33v,43,,43,,43c139,88,129,98,117,98,105,98,96,88,96,76,96,64,86,55,74,55,62,55,52,64,52,76v,12,-9,22,-21,22c19,98,9,88,9,76,9,69,5,63,,59xm239,33v,5,4,9,9,9c252,42,256,38,256,33v,-5,-4,-9,-8,-9c243,24,239,28,239,33xm109,33v,5,4,9,8,9c122,42,126,38,126,33v,-5,-4,-9,-9,-9c113,24,109,28,109,33xm22,33v,5,4,9,9,9c35,42,39,38,39,33v,-5,-4,-9,-8,-9c26,24,22,28,22,33xm22,76v,5,4,9,9,9c35,85,39,81,39,76v,-4,-4,-8,-8,-8c26,68,22,72,22,76xm744,v90,,90,,90,c834,33,834,33,834,33v,12,-10,22,-22,22c769,55,769,55,769,55v-44,,-44,,-44,c682,55,682,55,682,55v-44,,-44,,-44,c627,55,617,45,617,33v,-12,10,-22,21,-22c682,11,682,11,682,11v43,,43,,43,c733,11,740,7,744,xm647,33v,-5,-4,-9,-9,-9c634,24,630,28,630,33v,5,4,9,8,9c643,42,647,38,647,33xm734,33v,-5,-4,-9,-9,-9c720,24,717,28,717,33v,5,3,9,8,9c730,42,734,38,734,33xm877,76v,12,10,22,22,22c911,98,921,108,921,120v,12,9,21,21,21c954,141,964,132,964,120v,-44,,-44,,-44c964,33,964,33,964,33,964,21,954,11,942,11,934,11,927,7,924,,877,,877,,877,v,33,,33,,33l877,76xm1181,33v,-33,,-33,,-33c1268,,1268,,1268,v,33,,33,,33c1268,45,1278,55,1290,55v12,,21,-10,21,-22c1311,21,1321,11,1333,11v12,,22,10,22,22c1355,45,1365,55,1377,55v11,,21,-10,21,-22c1398,,1398,,1398,v47,,47,,47,c1448,7,1455,11,1463,11v8,,15,-4,19,-11c1528,,1528,,1528,v,33,,33,,33c1528,76,1528,76,1528,76v,12,-9,22,-21,22c1495,98,1485,88,1485,76v,-12,-10,-21,-22,-21c1451,55,1442,64,1442,76v,12,9,22,21,22c1475,98,1485,108,1485,120v,12,10,21,22,21c1550,141,1550,141,1550,141v12,,22,-9,22,-21c1572,108,1582,98,1594,98v12,,21,10,21,22c1615,163,1615,163,1615,163v,12,10,22,22,22c1649,185,1659,195,1659,207v,11,-10,21,-22,21c1594,228,1594,228,1594,228v-12,,-22,-10,-22,-21c1572,195,1562,185,1550,185v-12,,-22,10,-22,22c1528,218,1519,228,1507,228v-12,,-22,10,-22,22c1485,262,1475,272,1463,272v-12,,-21,9,-21,21c1442,305,1432,315,1420,315v-12,,-22,-10,-22,-22c1398,281,1388,272,1377,272v-44,,-44,,-44,c1290,272,1290,272,1290,272v-12,,-22,-10,-22,-22c1268,238,1278,228,1290,228v43,,43,,43,c1377,228,1377,228,1377,228v11,,21,-10,21,-21c1398,195,1388,185,1377,185v-12,,-22,-10,-22,-22c1355,151,1365,141,1377,141v11,,21,-9,21,-21c1398,108,1388,98,1377,98v-44,,-44,,-44,c1321,98,1311,108,1311,120v,12,-9,21,-21,21c1278,141,1268,132,1268,120v,-12,-10,-22,-22,-22c1203,98,1203,98,1203,98v-44,,-44,,-44,c1147,98,1138,108,1138,120v,43,,43,,43c1138,207,1138,207,1138,207v,11,9,21,21,21c1171,228,1181,238,1181,250v,12,-10,22,-22,22c1116,272,1116,272,1116,272v-12,,-22,9,-22,21c1094,305,1104,315,1116,315v43,,43,,43,c1203,315,1203,315,1203,315v12,,22,-10,22,-22c1225,281,1234,272,1246,272v12,,22,9,22,21c1268,337,1268,337,1268,337v,12,10,22,22,22c1302,359,1311,368,1311,380v,44,,44,,44c1311,436,1302,445,1290,445v-12,,-22,-9,-22,-21c1268,412,1258,402,1246,402v-12,,-21,-10,-21,-22c1225,368,1215,359,1203,359v-12,,-22,9,-22,21c1181,392,1171,402,1159,402v-43,,-43,,-43,c1104,402,1094,392,1094,380v,-12,-9,-21,-21,-21c1029,359,1029,359,1029,359v-12,,-22,-10,-22,-22c1007,325,998,315,986,315v-12,,-22,10,-22,22c964,349,954,359,942,359v-43,,-43,,-43,c887,359,877,368,877,380v,44,,44,,44c877,436,867,445,856,445v-12,,-22,-9,-22,-21c834,380,834,380,834,380v,-43,,-43,,-43c834,325,844,315,856,315v43,,43,,43,c911,315,921,305,921,293v,-12,9,-21,21,-21c954,272,964,262,964,250v,-12,10,-22,22,-22c998,228,1007,238,1007,250v,12,10,22,22,22c1041,272,1051,262,1051,250v,-12,10,-22,22,-22c1085,228,1094,218,1094,207v,-12,-9,-22,-21,-22c1061,185,1051,175,1051,163v,-43,,-43,,-43c1051,76,1051,76,1051,76v,-12,10,-21,22,-21c1116,55,1116,55,1116,55v43,,43,,43,c1171,55,1181,45,1181,33xm1081,163v,-5,-4,-9,-8,-9c1068,154,1064,158,1064,163v,5,4,9,9,9c1077,172,1081,168,1081,163xm864,380v,-5,-4,-8,-8,-8c851,372,847,375,847,380v,5,4,9,9,9c860,389,864,385,864,380xm864,337v,-5,-4,-9,-8,-9c851,328,847,332,847,337v,5,4,8,9,8c860,345,864,342,864,337xm908,337v,-5,-4,-9,-9,-9c894,328,890,332,890,337v,5,4,8,9,8c904,345,908,342,908,337xm1081,337v,-5,-4,-9,-8,-9c1068,328,1064,332,1064,337v,5,4,8,9,8c1077,345,1081,342,1081,337xm1081,250v,-5,-4,-9,-8,-9c1068,241,1064,245,1064,250v,5,4,9,9,9c1077,259,1081,255,1081,250xm1151,380v,5,4,9,8,9c1164,389,1168,385,1168,380v,-5,-4,-8,-9,-8c1155,372,1151,375,1151,380xm1107,337v,5,4,8,9,8c1121,345,1125,342,1125,337v,-5,-4,-9,-9,-9c1111,328,1107,332,1107,337xm1107,380v,5,4,9,9,9c1121,389,1125,385,1125,380v,-5,-4,-8,-9,-8c1111,372,1107,375,1107,380xm1125,207v,-5,-4,-9,-9,-9c1111,198,1107,202,1107,207v,4,4,8,9,8c1121,215,1125,211,1125,207xm1125,163v,-5,-4,-9,-9,-9c1111,154,1107,158,1107,163v,5,4,9,9,9c1121,172,1125,168,1125,163xm1125,76v,-4,-4,-8,-9,-8c1111,68,1107,72,1107,76v,5,4,9,9,9c1121,85,1125,81,1125,76xm1168,76v,-4,-4,-8,-9,-8c1155,68,1151,72,1151,76v,5,4,9,8,9c1164,85,1168,81,1168,76xm1385,163v,-5,-4,-9,-8,-9c1372,154,1368,158,1368,163v,5,4,9,9,9c1381,172,1385,168,1385,163xm1298,250v,-5,-4,-9,-8,-9c1285,241,1281,245,1281,250v,5,4,9,9,9c1294,259,1298,255,1298,250xm1342,250v,-5,-4,-9,-9,-9c1328,241,1324,245,1324,250v,5,4,9,9,9c1338,259,1342,255,1342,250xm1628,207v,4,4,8,9,8c1642,215,1646,211,1646,207v,-5,-4,-9,-9,-9c1632,198,1628,202,1628,207xm1585,120v,4,4,8,9,8c1598,128,1602,124,1602,120v,-5,-4,-9,-8,-9c1589,111,1585,115,1585,120xm1585,163v,5,4,9,9,9c1598,172,1602,168,1602,163v,-5,-4,-9,-8,-9c1589,154,1585,158,1585,163xm1455,207v,4,4,8,8,8c1468,215,1472,211,1472,207v,-5,-4,-9,-9,-9c1459,198,1455,202,1455,207xm1455,250v,5,4,9,8,9c1468,259,1472,255,1472,250v,-5,-4,-9,-9,-9c1459,241,1455,245,1455,250xm1498,76v,5,4,9,9,9c1512,85,1515,81,1515,76v,-4,-3,-8,-8,-8c1502,68,1498,72,1498,76xm1455,33v,5,4,9,8,9c1468,42,1472,38,1472,33v,-5,-4,-9,-9,-9c1459,24,1455,28,1455,33xm1411,76v,5,4,9,9,9c1425,85,1429,81,1429,76v,-4,-4,-8,-9,-8c1415,68,1411,72,1411,76xm1411,163v,5,4,9,9,9c1425,172,1429,168,1429,163v,-5,-4,-9,-9,-9c1415,154,1411,158,1411,163xm1411,293v,5,4,9,9,9c1425,302,1429,298,1429,293v,-4,-4,-8,-9,-8c1415,285,1411,289,1411,293xm1368,76v,5,4,9,9,9c1381,85,1385,81,1385,76v,-4,-4,-8,-8,-8c1372,68,1368,72,1368,76xm1324,33v,5,4,9,9,9c1338,42,1342,38,1342,33v,-5,-4,-9,-9,-9c1328,24,1324,28,1324,33xm1324,76v,5,4,9,9,9c1338,85,1342,81,1342,76v,-4,-4,-8,-9,-8c1328,68,1324,72,1324,76xm1281,76v,5,4,9,9,9c1294,85,1298,81,1298,76v,-4,-4,-8,-8,-8c1285,68,1281,72,1281,76xm1281,120v,4,4,8,9,8c1294,128,1298,124,1298,120v,-5,-4,-9,-8,-9c1285,111,1281,115,1281,120xm1238,33v,5,3,9,8,9c1251,42,1255,38,1255,33v,-5,-4,-9,-9,-9c1241,24,1238,28,1238,33xm1194,33v,5,4,9,9,9c1208,42,1212,38,1212,33v,-5,-4,-9,-9,-9c1198,24,1194,28,1194,33xm1873,v46,,46,,46,c1919,33,1919,33,1919,33v,43,,43,,43c1919,88,1909,98,1898,98v-12,,-22,-10,-22,-22c1876,64,1866,55,1854,55v-12,,-22,-10,-22,-22c1832,21,1842,11,1854,11v8,,15,-4,19,-11xm1863,33v,-5,-4,-9,-9,-9c1849,24,1845,28,1845,33v,5,4,9,9,9c1859,42,1863,38,1863,33xm1889,76v,5,4,9,9,9c1902,85,1906,81,1906,76v,-4,-4,-8,-8,-8c1893,68,1889,72,1889,76xm2136,33v,-33,,-33,,-33c2310,,2310,,2310,v,33,,33,,33c2310,45,2300,55,2288,55v-12,,-21,-10,-21,-22c2267,21,2257,11,2245,11v-44,,-44,,-44,c2190,11,2180,21,2180,33v,12,-10,22,-22,22c2146,55,2136,45,2136,33xm2280,33v,5,4,9,8,9c2293,42,2297,38,2297,33v,-5,-4,-9,-9,-9c2284,24,2280,28,2280,33xm2149,33v,5,4,9,9,9c2163,42,2167,38,2167,33v,-5,-4,-9,-9,-9c2153,24,2149,28,2149,33xm2353,33v,12,10,22,22,22c2377,55,2379,55,2381,55v,-44,,-44,,-44c2375,11,2375,11,2375,11v-12,,-22,10,-22,22xm443,76v,-12,10,-21,22,-21c477,55,486,45,486,33v,-12,10,-22,22,-22c552,11,552,11,552,11v12,,21,10,21,22c573,45,564,55,552,55v-12,,-22,9,-22,21c530,88,520,98,508,98v-43,,-43,,-43,c453,98,443,88,443,76xm543,33v,5,4,9,9,9c556,42,560,38,560,33v,-5,-4,-9,-8,-9c547,24,543,28,543,33xm2049,76v,-43,,-43,,-43c2049,21,2059,11,2071,11v12,,22,10,22,22c2093,45,2103,55,2115,55v12,,21,9,21,21c2136,88,2127,98,2115,98v-44,,-44,,-44,c2059,98,2049,88,2049,76xm2063,76v,5,3,9,8,9c2076,85,2080,81,2080,76v,-4,-4,-8,-9,-8c2066,68,2063,72,2063,76xm,276c,224,,224,,224v5,-4,9,-10,9,-17c9,199,5,193,,189,,102,,102,,102v5,4,9,11,9,18c9,132,19,141,31,141v12,,21,-9,21,-21c52,108,62,98,74,98v12,,22,10,22,22c96,163,96,163,96,163v,12,9,22,21,22c161,185,161,185,161,185v12,,22,-10,22,-22c183,120,183,120,183,120v,-44,,-44,,-44c183,64,192,55,204,55v12,,22,9,22,21c226,88,236,98,248,98v43,,43,,43,c303,98,313,88,313,76v,-12,10,-21,22,-21c378,55,378,55,378,55v12,,22,9,22,21c400,88,390,98,378,98v-12,,-22,10,-22,22c356,132,366,141,378,141v12,,22,10,22,22c400,175,390,185,378,185v-43,,-43,,-43,c323,185,313,195,313,207v,43,,43,,43c313,262,303,272,291,272v-12,,-22,-10,-22,-22c269,207,269,207,269,207v,-12,-9,-22,-21,-22c236,185,226,195,226,207v,11,-10,21,-22,21c192,228,183,238,183,250v,12,9,22,21,22c216,272,226,281,226,293v,44,,44,,44c226,349,236,359,248,359v12,,21,-10,21,-22c269,325,279,315,291,315v12,,22,10,22,22c313,349,323,359,335,359v43,,43,,43,c390,359,400,368,400,380v,12,-10,22,-22,22c335,402,335,402,335,402v-44,,-44,,-44,c248,402,248,402,248,402v-44,,-44,,-44,c192,402,183,392,183,380v,-12,-10,-21,-22,-21c117,359,117,359,117,359v-43,,-43,,-43,c31,359,31,359,31,359,19,359,9,349,9,337v,-44,,-44,,-44c9,286,5,280,,276xm369,380v,5,4,9,9,9c383,389,387,385,387,380v,-5,-4,-8,-9,-8c373,372,369,375,369,380xm239,380v,5,4,9,9,9c252,389,256,385,256,380v,-5,-4,-8,-8,-8c243,372,239,375,239,380xm196,337v,5,3,8,8,8c209,345,213,342,213,337v,-5,-4,-9,-9,-9c199,328,196,332,196,337xm369,163v,5,4,9,9,9c383,172,387,168,387,163v,-5,-4,-9,-9,-9c373,154,369,158,369,163xm369,76v,5,4,9,9,9c383,85,387,81,387,76v,-4,-4,-8,-9,-8c373,68,369,72,369,76xm326,120v,4,4,8,9,8c339,128,343,124,343,120v,-5,-4,-9,-8,-9c330,111,326,115,326,120xm326,163v,5,4,9,9,9c339,172,343,168,343,163v,-5,-4,-9,-8,-9c330,154,326,158,326,163xm282,120v,4,4,8,9,8c296,128,300,124,300,120v,-5,-4,-9,-9,-9c286,111,282,115,282,120xm282,207v,4,4,8,9,8c296,215,300,211,300,207v,-5,-4,-9,-9,-9c286,198,282,202,282,207xm282,250v,5,4,9,9,9c296,259,300,255,300,250v,-5,-4,-9,-9,-9c286,241,282,245,282,250xm196,76v,5,3,9,8,9c209,85,213,81,213,76v,-4,-4,-8,-9,-8c199,68,196,72,196,76xm196,120v,4,3,8,8,8c209,128,213,124,213,120v,-5,-4,-9,-9,-9c199,111,196,115,196,120xm196,207v,4,3,8,8,8c209,215,213,211,213,207v,-5,-4,-9,-9,-9c199,198,196,202,196,207xm152,250v,5,4,9,9,9c166,259,170,255,170,250v,-5,-4,-9,-9,-9c156,241,152,245,152,250xm152,293v,5,4,9,9,9c166,302,170,298,170,293v,-4,-4,-8,-9,-8c156,285,152,289,152,293xm109,207v,4,4,8,8,8c122,215,126,211,126,207v,-5,-4,-9,-9,-9c113,198,109,202,109,207xm109,250v,5,4,9,8,9c122,259,126,255,126,250v,-5,-4,-9,-9,-9c113,241,109,245,109,250xm109,337v,5,4,8,8,8c122,345,126,342,126,337v,-5,-4,-9,-9,-9c113,328,109,332,109,337xm65,293v,5,4,9,9,9c79,302,83,298,83,293v,-4,-4,-8,-9,-8c69,285,65,289,65,293xm65,337v,5,4,8,9,8c79,345,83,342,83,337v,-5,-4,-9,-9,-9c69,328,65,332,65,337xm22,207v,4,4,8,9,8c35,215,39,211,39,207v,-5,-4,-9,-8,-9c26,198,22,202,22,207xm22,250v,5,4,9,9,9c35,259,39,255,39,250v,-5,-4,-9,-8,-9c26,241,22,245,22,250xm22,293v,5,4,9,9,9c35,302,39,298,39,293v,-4,-4,-8,-8,-8c26,285,22,289,22,293xm22,337v,5,4,8,9,8c35,345,39,342,39,337v,-5,-4,-9,-8,-9c26,328,22,332,22,337xm400,120v,-12,9,-22,21,-22c433,98,443,108,443,120v,12,-10,21,-22,21c409,141,400,132,400,120xm413,120v,4,4,8,8,8c426,128,430,124,430,120v,-5,-4,-9,-9,-9c417,111,413,115,413,120xm2375,141v2,,4,1,6,1c2381,200,2381,200,2381,200v-1,-1,-4,-2,-6,-2c2370,198,2366,202,2366,207v,4,4,8,9,8c2377,215,2380,214,2381,213v,31,,31,,31c2380,242,2377,241,2375,241v-5,,-9,4,-9,9c2366,255,2370,259,2375,259v2,,5,-1,6,-3c2381,287,2381,287,2381,287v-1,-1,-4,-2,-6,-2c2370,285,2366,289,2366,293v,5,4,9,9,9c2377,302,2380,301,2381,300v,14,,14,,14c2379,315,2377,315,2375,315v-43,,-43,,-43,c2288,315,2288,315,2288,315v-12,,-21,10,-21,22c2267,349,2276,359,2288,359v12,,22,9,22,21c2310,392,2320,402,2332,402v43,,43,,43,c2377,402,2379,402,2381,403v,14,,14,,14c2380,416,2377,415,2375,415v-5,,-9,4,-9,9c2366,428,2370,432,2375,432v2,,5,-1,6,-2c2381,532,2381,532,2381,532v-6,,-6,,-6,c2363,532,2353,542,2353,554v,12,-9,22,-21,22c2288,576,2288,576,2288,576v-12,,-21,-10,-21,-22c2267,542,2257,532,2245,532v-44,,-44,,-44,c2158,532,2158,532,2158,532v-12,,-22,-10,-22,-22c2136,499,2146,489,2158,489v12,,22,-10,22,-22c2180,455,2170,445,2158,445v-43,,-43,,-43,c2103,445,2093,436,2093,424v,-12,10,-22,22,-22c2158,402,2158,402,2158,402v12,,22,-10,22,-22c2180,368,2190,359,2201,359v12,,22,-10,22,-22c2223,293,2223,293,2223,293v,-43,,-43,,-43c2223,238,2213,228,2201,228v-11,,-21,10,-21,22c2180,293,2180,293,2180,293v,44,,44,,44c2180,349,2170,359,2158,359v-12,,-22,-10,-22,-22c2136,325,2127,315,2115,315v-12,,-22,10,-22,22c2093,380,2093,380,2093,380v,12,-10,22,-22,22c2059,402,2049,412,2049,424v,12,-9,21,-21,21c2016,445,2006,455,2006,467v,12,-10,22,-22,22c1972,489,1963,479,1963,467v,-12,-10,-22,-22,-22c1929,445,1919,436,1919,424v,-12,10,-22,22,-22c1953,402,1963,392,1963,380v,-12,9,-21,21,-21c2028,359,2028,359,2028,359v12,,21,-10,21,-22c2049,293,2049,293,2049,293v,-12,-9,-21,-21,-21c2016,272,2006,281,2006,293v,12,-10,22,-22,22c1972,315,1963,305,1963,293v,-12,-10,-21,-22,-21c1929,272,1919,262,1919,250v,-12,10,-22,22,-22c1953,228,1963,218,1963,207v,-44,,-44,,-44c1963,120,1963,120,1963,120v,-12,9,-22,21,-22c2028,98,2028,98,2028,98v12,,21,10,21,22c2049,132,2040,141,2028,141v-12,,-22,10,-22,22c2006,175,2016,185,2028,185v12,,21,-10,21,-22c2049,151,2059,141,2071,141v12,,22,10,22,22c2093,175,2103,185,2115,185v12,,21,-10,21,-22c2136,120,2136,120,2136,120v,-12,10,-22,22,-22c2201,98,2201,98,2201,98v12,,22,10,22,22c2223,132,2233,141,2245,141v43,,43,,43,c2300,141,2310,132,2310,120v,-44,,-44,,-44c2310,64,2320,55,2332,55v12,,21,9,21,21c2353,120,2353,120,2353,120v,12,10,21,22,21xm1993,250v,-5,-4,-9,-9,-9c1980,241,1976,245,1976,250v,5,4,9,8,9c1989,259,1993,255,1993,250xm1993,163v,-5,-4,-9,-9,-9c1980,154,1976,158,1976,163v,5,4,9,8,9c1989,172,1993,168,1993,163xm1993,120v,-5,-4,-9,-9,-9c1980,111,1976,115,1976,120v,4,4,8,8,8c1989,128,1993,124,1993,120xm2036,250v,-5,-3,-9,-8,-9c2023,241,2019,245,2019,250v,5,4,9,9,9c2033,259,2036,255,2036,250xm1950,424v,-5,-4,-9,-9,-9c1936,415,1932,419,1932,424v,4,4,8,9,8c1946,432,1950,428,1950,424xm2036,380v,-5,-3,-8,-8,-8c2023,372,2019,375,2019,380v,5,4,9,9,9c2033,389,2036,385,2036,380xm2080,250v,-5,-4,-9,-9,-9c2066,241,2063,245,2063,250v,5,3,9,8,9c2076,259,2080,255,2080,250xm2123,293v,-4,-4,-8,-8,-8c2110,285,2106,289,2106,293v,5,4,9,9,9c2119,302,2123,298,2123,293xm2123,250v,-5,-4,-9,-8,-9c2110,241,2106,245,2106,250v,5,4,9,9,9c2119,259,2123,255,2123,250xm2123,207v,-5,-4,-9,-8,-9c2110,198,2106,202,2106,207v,4,4,8,9,8c2119,215,2123,211,2123,207xm2167,337v,-5,-4,-9,-9,-9c2153,328,2149,332,2149,337v,5,4,8,9,8c2163,345,2167,342,2167,337xm2167,293v,-4,-4,-8,-9,-8c2153,285,2149,289,2149,293v,5,4,9,9,9c2163,302,2167,298,2167,293xm2167,250v,-5,-4,-9,-9,-9c2153,241,2149,245,2149,250v,5,4,9,9,9c2163,259,2167,255,2167,250xm2167,163v,-5,-4,-9,-9,-9c2153,154,2149,158,2149,163v,5,4,9,9,9c2163,172,2167,168,2167,163xm2210,207v,-5,-4,-9,-9,-9c2197,198,2193,202,2193,207v,4,4,8,8,8c2206,215,2210,211,2210,207xm2210,163v,-5,-4,-9,-9,-9c2197,154,2193,158,2193,163v,5,4,9,8,9c2206,172,2210,168,2210,163xm2210,120v,-5,-4,-9,-9,-9c2197,111,2193,115,2193,120v,4,4,8,8,8c2206,128,2210,124,2210,120xm2167,424v,-5,-4,-9,-9,-9c2153,415,2149,419,2149,424v,4,4,8,9,8c2163,432,2167,428,2167,424xm2323,467v,5,4,9,9,9c2336,476,2340,472,2340,467v,-5,-4,-9,-8,-9c2327,458,2323,462,2323,467xm2323,554v,5,4,9,9,9c2336,563,2340,559,2340,554v,-5,-4,-9,-8,-9c2327,545,2323,549,2323,554xm2236,163v,5,4,9,9,9c2250,172,2254,168,2254,163v,-5,-4,-9,-9,-9c2240,154,2236,158,2236,163xm2236,424v,4,4,8,9,8c2250,432,2254,428,2254,424v,-5,-4,-9,-9,-9c2240,415,2236,419,2236,424xm2254,510v,-4,-4,-8,-9,-8c2240,502,2236,506,2236,510v,5,4,9,9,9c2250,519,2254,515,2254,510xm2297,510v,-4,-4,-8,-9,-8c2284,502,2280,506,2280,510v,5,4,9,8,9c2293,519,2297,515,2297,510xm2280,380v,5,4,9,8,9c2293,389,2297,385,2297,380v,-5,-4,-8,-9,-8c2284,372,2280,375,2280,380xm2245,445v-12,,-22,10,-22,22c2223,479,2233,489,2245,489v43,,43,,43,c2300,489,2310,479,2310,467v,-12,-10,-22,-22,-22l2245,445xm2280,163v,5,4,9,8,9c2293,172,2297,168,2297,163v,-5,-4,-9,-9,-9c2284,154,2280,158,2280,163xm2297,293v,-4,-4,-8,-9,-8c2284,285,2280,289,2280,293v,5,4,9,8,9c2293,302,2297,298,2297,293xm2310,207v,-12,-10,-22,-22,-22c2276,185,2267,195,2267,207v,43,,43,,43c2267,262,2276,272,2288,272v12,,22,-10,22,-22l2310,207xm2340,207v,-5,-4,-9,-8,-9c2327,198,2323,202,2323,207v,4,4,8,9,8c2336,215,2340,211,2340,207xm2340,163v,-5,-4,-9,-8,-9c2327,154,2323,158,2323,163v,5,4,9,9,9c2336,172,2340,168,2340,163xm877,163v,-12,10,-22,22,-22c911,141,921,151,921,163v,12,-10,22,-22,22c887,185,877,175,877,163xm890,163v,5,4,9,9,9c904,172,908,168,908,163v,-5,-4,-9,-9,-9c894,154,890,158,890,163xm1225,163v,12,-10,22,-22,22c1191,185,1181,175,1181,163v,-12,10,-22,22,-22c1215,141,1225,151,1225,163xm1212,163v,-5,-4,-9,-9,-9c1198,154,1194,158,1194,163v,5,4,9,9,9c1208,172,1212,168,1212,163xm1659,163v,-43,,-43,,-43c1659,108,1669,98,1680,98v12,,22,-10,22,-22c1702,64,1712,55,1724,55v12,,22,-10,22,-22c1746,21,1755,11,1767,11v12,,22,10,22,22c1789,45,1799,55,1811,55v12,,21,9,21,21c1832,88,1842,98,1854,98v12,,22,10,22,22c1876,132,1866,141,1854,141v-12,,-22,10,-22,22c1832,175,1842,185,1854,185v12,,22,10,22,22c1876,250,1876,250,1876,250v,12,-10,22,-22,22c1842,272,1832,281,1832,293v,12,10,22,22,22c1866,315,1876,305,1876,293v,-12,10,-21,22,-21c1909,272,1919,281,1919,293v,44,,44,,44c1919,349,1909,359,1898,359v-12,,-22,9,-22,21c1876,392,1866,402,1854,402v-12,,-22,10,-22,22c1832,436,1823,445,1811,445v-12,,-22,-9,-22,-21c1789,380,1789,380,1789,380v,-43,,-43,,-43c1789,293,1789,293,1789,293v,-43,,-43,,-43c1789,207,1789,207,1789,207v,-12,-10,-22,-22,-22c1755,185,1746,175,1746,163v,-12,9,-22,21,-22c1779,141,1789,132,1789,120v,-12,-10,-22,-22,-22c1755,98,1746,108,1746,120v,12,-10,21,-22,21c1712,141,1702,151,1702,163v,12,-10,22,-22,22c1669,185,1659,175,1659,163xm1889,337v,5,4,8,9,8c1902,345,1906,342,1906,337v,-5,-4,-9,-8,-9c1893,328,1889,332,1889,337xm1802,120v,4,4,8,9,8c1815,128,1819,124,1819,120v,-5,-4,-9,-8,-9c1806,111,1802,115,1802,120xm1802,207v,4,4,8,9,8c1815,215,1819,211,1819,207v,-5,-4,-9,-8,-9c1806,198,1802,202,1802,207xm1802,293v,5,4,9,9,9c1815,302,1819,298,1819,293v,-4,-4,-8,-8,-8c1806,285,1802,289,1802,293xm1802,380v,5,4,9,9,9c1815,389,1819,385,1819,380v,-5,-4,-8,-8,-8c1806,372,1802,375,1802,380xm1759,33v,5,4,9,8,9c1772,42,1776,38,1776,33v,-5,-4,-9,-9,-9c1763,24,1759,28,1759,33xm1759,76v,5,4,9,8,9c1772,85,1776,81,1776,76v,-4,-4,-8,-9,-8c1763,68,1759,72,1759,76xm1672,163v,5,4,9,8,9c1685,172,1689,168,1689,163v,-5,-4,-9,-9,-9c1676,154,1672,158,1672,163xm921,207v,-12,9,-22,21,-22c954,185,964,195,964,207v,11,-10,21,-22,21c930,228,921,218,921,207xm934,207v,4,4,8,8,8c947,215,951,211,951,207v,-5,-4,-9,-9,-9c938,198,934,202,934,207xm1007,207v,-12,10,-22,22,-22c1041,185,1051,195,1051,207v,11,-10,21,-22,21c1017,228,1007,218,1007,207xm1021,207v,4,3,8,8,8c1034,215,1038,211,1038,207v,-5,-4,-9,-9,-9c1024,198,1021,202,1021,207xm1268,207v,11,-10,21,-22,21c1234,228,1225,218,1225,207v,-12,9,-22,21,-22c1258,185,1268,195,1268,207xm1255,207v,-5,-4,-9,-9,-9c1241,198,1238,202,1238,207v,4,3,8,8,8c1251,215,1255,211,1255,207xm1746,207v,43,,43,,43c1746,262,1736,272,1724,272v-12,,-22,-10,-22,-22c1702,207,1702,207,1702,207v,-12,10,-22,22,-22c1736,185,1746,195,1746,207xm1733,250v,-5,-4,-9,-9,-9c1719,241,1715,245,1715,250v,5,4,9,9,9c1729,259,1733,255,1733,250xm573,293v,12,10,22,22,22c607,315,617,305,617,293v,-12,-10,-21,-22,-21c583,272,573,281,573,293xm682,315v12,,22,10,22,22c704,380,704,380,704,380v,12,-10,22,-22,22c670,402,660,392,660,380v,-43,,-43,,-43c660,325,670,315,682,315xm673,380v,5,4,9,9,9c687,389,691,385,691,380v,-5,-4,-8,-9,-8c677,372,673,375,673,380xm1311,337v,-12,10,-22,22,-22c1345,315,1355,325,1355,337v,12,-10,22,-22,22c1321,359,1311,349,1311,337xm1324,337v,5,4,8,9,8c1338,345,1342,342,1342,337v,-5,-4,-9,-9,-9c1328,328,1324,332,1324,337xm9,380c9,373,5,367,,363v,35,,35,,35c5,394,9,387,9,380xm1398,380v,-12,10,-21,22,-21c1432,359,1442,349,1442,337v,-12,9,-22,21,-22c1475,315,1485,325,1485,337v,12,10,22,22,22c1519,359,1528,349,1528,337v,-12,-9,-22,-21,-22c1495,315,1485,305,1485,293v,-12,10,-21,22,-21c1550,272,1550,272,1550,272v44,,44,,44,c1637,272,1637,272,1637,272v12,,22,9,22,21c1659,337,1659,337,1659,337v,12,-10,22,-22,22c1625,359,1615,349,1615,337v,-12,-9,-22,-21,-22c1582,315,1572,325,1572,337v,12,10,22,22,22c1606,359,1615,368,1615,380v,44,,44,,44c1615,436,1606,445,1594,445v-12,,-22,-9,-22,-21c1572,412,1562,402,1550,402v-43,,-43,,-43,c1463,402,1463,402,1463,402v-43,,-43,,-43,c1408,402,1398,392,1398,380xm1585,424v,4,4,8,9,8c1598,432,1602,428,1602,424v,-5,-4,-9,-8,-9c1589,415,1585,419,1585,424xm1628,293v,5,4,9,9,9c1642,302,1646,298,1646,293v,-4,-4,-8,-9,-8c1632,285,1628,289,1628,293xm1628,337v,5,4,8,9,8c1642,345,1646,342,1646,337v,-5,-4,-9,-9,-9c1632,328,1628,332,1628,337xm1585,293v,5,4,9,9,9c1598,302,1602,298,1602,293v,-4,-4,-8,-8,-8c1589,285,1585,289,1585,293xm1542,293v,5,3,9,8,9c1555,302,1559,298,1559,293v,-4,-4,-8,-9,-8c1545,285,1542,289,1542,293xm1542,380v,5,3,9,8,9c1555,389,1559,385,1559,380v,-5,-4,-8,-9,-8c1545,372,1542,375,1542,380xm1724,402v-12,,-22,-10,-22,-22c1702,368,1712,359,1724,359v12,,22,9,22,21c1746,392,1736,402,1724,402xm1733,380v,-5,-4,-8,-9,-8c1719,372,1715,375,1715,380v,5,4,9,9,9c1729,389,1733,385,1733,380xm139,424v,-12,10,-22,22,-22c173,402,183,412,183,424v,12,-10,21,-22,21c149,445,139,436,139,424xm152,424v,4,4,8,9,8c166,432,170,428,170,424v,-5,-4,-9,-9,-9c156,415,152,419,152,424xm421,402v12,,22,10,22,22c443,436,433,445,421,445v-12,,-21,-9,-21,-21c400,412,409,402,421,402xm413,424v,4,4,8,8,8c426,432,430,428,430,424v,-5,-4,-9,-9,-9c417,415,413,419,413,424xm725,402v44,,44,,44,c781,402,790,412,790,424v,12,-9,21,-21,21c725,445,725,445,725,445v-12,,-21,-9,-21,-21c704,412,713,402,725,402xm717,424v,4,3,8,8,8c730,432,734,428,734,424v,-5,-4,-9,-9,-9c720,415,717,419,717,424xm1007,467v,-12,10,-22,22,-22c1041,445,1051,436,1051,424v,-12,10,-22,22,-22c1085,402,1094,412,1094,424v,12,10,21,22,21c1159,445,1159,445,1159,445v12,,22,-9,22,-21c1181,412,1191,402,1203,402v12,,22,10,22,22c1225,467,1225,467,1225,467v,43,,43,,43c1225,522,1234,532,1246,532v12,,22,10,22,22c1268,566,1258,576,1246,576v-43,,-43,,-43,c1159,576,1159,576,1159,576v-11,,-21,-10,-21,-22c1138,542,1148,532,1159,532v12,,22,-10,22,-22c1181,499,1171,489,1159,489v-11,,-21,10,-21,21c1138,522,1128,532,1116,532v-12,,-22,10,-22,22c1094,566,1085,576,1073,576v-12,,-22,9,-22,21c1051,609,1041,619,1029,619v-12,,-22,-10,-22,-22c1007,554,1007,554,1007,554v,-12,10,-22,22,-22c1041,532,1051,522,1051,510v,-11,-10,-21,-22,-21c1017,489,1007,479,1007,467xm1038,597v,-4,-4,-8,-9,-8c1024,589,1021,593,1021,597v,5,3,9,8,9c1034,606,1038,602,1038,597xm1168,554v,-5,-4,-9,-9,-9c1155,545,1151,549,1151,554v,5,4,9,8,9c1164,563,1168,559,1168,554xm1238,554v,5,4,9,8,9c1251,563,1255,559,1255,554v,-5,-4,-9,-9,-9c1242,545,1238,549,1238,554xm1194,424v,4,4,8,9,8c1208,432,1212,428,1212,424v,-5,-4,-9,-9,-9c1198,415,1194,419,1194,424xm1194,510v,5,4,9,9,9c1208,519,1212,515,1212,510v,-4,-4,-8,-9,-8c1198,502,1194,506,1194,510xm1194,554v,5,4,9,9,9c1208,563,1212,559,1212,554v,-5,-4,-9,-9,-9c1198,545,1194,549,1194,554xm1107,467v,5,4,9,9,9c1121,476,1125,472,1125,467v,-5,-4,-9,-9,-9c1111,458,1107,462,1107,467xm1107,510v,5,4,9,9,9c1121,519,1125,515,1125,510v,-4,-4,-8,-9,-8c1111,502,1107,506,1107,510xm1064,554v,5,4,9,9,9c1077,563,1081,559,1081,554v,-5,-4,-9,-8,-9c1068,545,1064,549,1064,554xm1021,467v,5,3,9,8,9c1034,476,1038,472,1038,467v,-5,-4,-9,-9,-9c1024,458,1021,462,1021,467xm1355,424v,-12,10,-22,22,-22c1388,402,1398,412,1398,424v,12,-10,21,-21,21c1365,445,1355,436,1355,424xm1368,424v,4,4,8,9,8c1381,432,1385,428,1385,424v,-5,-4,-9,-8,-9c1372,415,1368,419,1368,424xm96,424v,43,,43,,43c96,479,86,489,74,489,62,489,52,479,52,467v,-43,,-43,,-43c52,412,62,402,74,402v12,,22,10,22,22xm83,467v,-5,-4,-9,-9,-9c69,458,65,462,65,467v,5,4,9,9,9c79,476,83,472,83,467xm83,424v,-5,-4,-9,-9,-9c69,415,65,419,65,424v,4,4,8,9,8c79,432,83,428,83,424xm834,597v,12,10,22,22,22c899,619,899,619,899,619v12,,22,10,22,22c921,653,911,662,899,662v-43,,-43,,-43,c812,662,812,662,812,662v-12,,-22,-9,-22,-21c790,597,790,597,790,597v,-43,,-43,,-43c790,510,790,510,790,510v,-43,,-43,,-43c790,455,800,445,812,445v12,,22,10,22,22c834,510,834,510,834,510v,44,,44,,44l834,597xm821,641v,-5,-4,-9,-9,-9c807,632,803,636,803,641v,4,4,8,9,8c817,649,821,645,821,641xm821,597v,-4,-4,-8,-9,-8c807,589,803,593,803,597v,5,4,9,9,9c817,606,821,602,821,597xm821,554v,-5,-4,-9,-9,-9c807,545,803,549,803,554v,5,4,9,9,9c817,563,821,559,821,554xm821,467v,-5,-4,-9,-9,-9c807,458,803,462,803,467v,5,4,9,9,9c817,476,821,472,821,467xm1311,467v,-12,10,-22,22,-22c1345,445,1355,455,1355,467v,12,-10,22,-22,22c1321,489,1311,479,1311,467xm1324,467v,5,4,9,9,9c1338,476,1342,472,1342,467v,-5,-4,-9,-9,-9c1328,458,1324,462,1324,467xm1550,445v12,,22,10,22,22c1572,479,1582,489,1594,489v12,,21,10,21,21c1615,522,1606,532,1594,532v-44,,-44,,-44,c1538,532,1528,522,1528,510v,-43,,-43,,-43c1528,455,1538,445,1550,445xm1585,510v,5,4,9,9,9c1598,519,1602,515,1602,510v,-4,-4,-8,-8,-8c1589,502,1585,506,1585,510xm1542,467v,5,3,9,8,9c1555,476,1559,472,1559,467v,-5,-4,-9,-9,-9c1545,458,1542,462,1542,467xm1542,510v,5,3,9,8,9c1555,519,1559,515,1559,510v,-4,-4,-8,-9,-8c1545,502,1542,506,1542,510xm1637,445v43,,43,,43,c1692,445,1702,455,1702,467v,12,10,22,22,22c1736,489,1746,499,1746,510v,12,9,22,21,22c1811,532,1811,532,1811,532v12,,21,10,21,22c1832,566,1823,576,1811,576v-44,,-44,,-44,c1724,576,1724,576,1724,576v-12,,-22,-10,-22,-22c1702,542,1692,532,1680,532v-11,,-21,-10,-21,-22c1659,499,1649,489,1637,489v-12,,-22,-10,-22,-22c1615,455,1625,445,1637,445xm1802,554v,5,4,9,9,9c1815,563,1819,559,1819,554v,-5,-4,-9,-8,-9c1806,545,1802,549,1802,554xm1759,554v,5,4,9,8,9c1772,563,1776,559,1776,554v,-5,-4,-9,-9,-9c1763,545,1759,549,1759,554xm1672,510v,5,4,9,8,9c1685,519,1689,515,1689,510v,-4,-4,-8,-9,-8c1676,502,1672,506,1672,510xm1637,458v-5,,-9,4,-9,9c1628,472,1632,476,1637,476v5,,9,-4,9,-9c1646,462,1642,458,1637,458xm1767,445v12,,22,10,22,22c1789,479,1779,489,1767,489v-12,,-21,-10,-21,-22c1746,455,1755,445,1767,445xm1759,467v,5,4,9,8,9c1772,476,1776,472,1776,467v,-5,-4,-9,-9,-9c1763,458,1759,462,1759,467xm2049,467v,-12,10,-22,22,-22c2083,445,2093,455,2093,467v,12,-10,22,-22,22c2059,489,2049,479,2049,467xm2063,467v,5,3,9,8,9c2076,476,2080,472,2080,467v,-5,-4,-9,-9,-9c2066,458,2063,462,2063,467xm117,532v12,,22,-10,22,-22c139,499,129,489,117,489v-12,,-21,10,-21,21c96,522,105,532,117,532xm183,467v,-12,9,-22,21,-22c216,445,226,455,226,467v,43,,43,,43c226,522,216,532,204,532v-12,,-21,-10,-21,-22l183,467xm196,510v,5,3,9,8,9c209,519,213,515,213,510v,-4,-4,-8,-9,-8c199,502,196,506,196,510xm269,510v,-43,,-43,,-43c269,455,279,445,291,445v12,,22,10,22,22c313,510,313,510,313,510v,12,-10,22,-22,22c279,532,269,522,269,510xm282,467v,5,4,9,9,9c296,476,300,472,300,467v,-5,-4,-9,-9,-9c286,458,282,462,282,467xm282,510v,5,4,9,9,9c296,519,300,515,300,510v,-4,-4,-8,-9,-8c286,502,282,506,282,510xm921,510v,-43,,-43,,-43c921,424,921,424,921,424v,-12,9,-22,21,-22c954,402,964,412,964,424v,43,,43,,43c964,479,974,489,986,489v12,,21,10,21,21c1007,522,998,532,986,532v-44,,-44,,-44,c930,532,921,522,921,510xm934,424v,4,4,8,8,8c947,432,951,428,951,424v,-5,-4,-9,-9,-9c938,415,934,419,934,424xm934,467v,5,4,9,8,9c947,476,951,472,951,467v,-5,-4,-9,-9,-9c938,458,934,462,934,467xm934,510v,5,4,9,8,9c947,519,951,515,951,510v,-4,-4,-8,-9,-8c938,502,934,506,934,510xm1290,532v12,,21,-10,21,-22c1311,499,1302,489,1290,489v-12,,-22,10,-22,21c1268,522,1278,532,1290,532xm1485,467v,43,,43,,43c1485,522,1475,532,1463,532v-12,,-21,10,-21,22c1442,566,1432,576,1420,576v-43,,-43,,-43,c1365,576,1355,566,1355,554v,-12,10,-22,22,-22c1388,532,1398,522,1398,510v,-11,10,-21,22,-21c1432,489,1442,479,1442,467v,-12,9,-22,21,-22c1475,445,1485,455,1485,467xm1385,554v,-5,-4,-9,-8,-9c1372,545,1368,549,1368,554v,5,4,9,9,9c1381,563,1385,559,1385,554xm1429,554v,-5,-4,-9,-9,-9c1415,545,1411,549,1411,554v,5,4,9,9,9c1425,563,1429,559,1429,554xm1429,510v,-4,-4,-8,-9,-8c1415,502,1411,506,1411,510v,5,4,9,9,9c1425,519,1429,515,1429,510xm1472,510v,-4,-4,-8,-9,-8c1459,502,1455,506,1455,510v,5,4,9,8,9c1468,519,1472,515,1472,510xm1832,510v,12,10,22,22,22c1866,532,1876,522,1876,510v,-11,-10,-21,-22,-21c1842,489,1832,499,1832,510xm139,554v,-12,10,-22,22,-22c173,532,183,542,183,554v,12,-10,22,-22,22c149,576,139,566,139,554xm152,554v,5,4,9,9,9c166,563,170,559,170,554v,-5,-4,-9,-9,-9c156,545,152,549,152,554xm747,554v,12,-10,22,-22,22c713,576,704,566,704,554v,-12,9,-22,21,-22c737,532,747,542,747,554xm734,554v,-5,-4,-9,-9,-9c720,545,717,549,717,554v,5,3,9,8,9c730,563,734,559,734,554xm899,576v12,,22,-10,22,-22c921,542,911,532,899,532v-12,,-22,10,-22,22c877,566,887,576,899,576xm1485,554v,12,10,22,22,22c1519,576,1528,566,1528,554v,-12,-9,-22,-21,-22c1495,532,1485,542,1485,554xm1941,619v12,,22,-10,22,-22c1963,554,1963,554,1963,554v,-12,-10,-22,-22,-22c1929,532,1919,542,1919,554v,43,,43,,43c1919,609,1929,619,1941,619xm96,597v,-12,9,-21,21,-21c129,576,139,585,139,597v,12,-10,22,-22,22c105,619,96,609,96,597xm109,597v,5,4,9,8,9c122,606,126,602,126,597v,-4,-4,-8,-9,-8c113,589,109,593,109,597xm682,619v-12,,-22,-10,-22,-22c660,585,670,576,682,576v12,,22,9,22,21c704,609,694,619,682,619xm682,606v5,,9,-4,9,-9c691,593,687,589,682,589v-5,,-9,4,-9,8c673,602,677,606,682,606xm921,597v,12,9,22,21,22c954,619,964,609,964,597v,-12,-10,-21,-22,-21c930,576,921,585,921,597xm1311,597v,12,10,22,22,22c1345,619,1355,609,1355,597v,-12,-10,-21,-22,-21c1321,576,1311,585,1311,597xm1463,576v12,,22,9,22,21c1485,609,1475,619,1463,619v-12,,-21,-10,-21,-22c1442,585,1451,576,1463,576xm1455,597v,5,4,9,8,9c1468,606,1472,602,1472,597v,-4,-4,-8,-9,-8c1459,589,1455,593,1455,597xm1485,641v,-12,10,-22,22,-22c1519,619,1528,609,1528,597v,-12,10,-21,22,-21c1594,576,1594,576,1594,576v43,,43,,43,c1680,576,1680,576,1680,576v12,,22,9,22,21c1702,609,1692,619,1680,619v-43,,-43,,-43,c1594,619,1594,619,1594,619v-12,,-22,10,-22,22c1572,653,1562,662,1550,662v-43,,-43,,-43,c1495,662,1485,653,1485,641xm1542,597v,5,3,9,8,9c1555,606,1559,602,1559,597v,-4,-4,-8,-9,-8c1545,589,1542,593,1542,597xm1832,597v,-12,10,-21,22,-21c1866,576,1876,585,1876,597v,12,-10,22,-22,22c1842,619,1832,609,1832,597xm1845,597v,5,4,9,9,9c1859,606,1863,602,1863,597v,-4,-4,-8,-9,-8c1849,589,1845,593,1845,597xm2353,597v,12,10,22,22,22c2377,619,2379,619,2381,618v,-42,,-42,,-42c2379,576,2377,576,2375,576v-12,,-22,9,-22,21xm269,684v,12,-9,22,-21,22c236,706,226,696,226,684v,-12,-10,-22,-22,-22c192,662,183,672,183,684v,12,-10,22,-22,22c149,706,139,716,139,728v,12,-10,21,-22,21c105,749,96,740,96,728v,-44,,-44,,-44c96,672,105,662,117,662v12,,22,-9,22,-21c139,629,149,619,161,619v43,,43,,43,c248,619,248,619,248,619v12,,21,10,21,22l269,684xm170,641v,-5,-4,-9,-9,-9c156,632,152,636,152,641v,4,4,8,9,8c166,649,170,645,170,641xm704,641v,12,9,21,21,21c737,662,747,653,747,641v,-12,-10,-22,-22,-22c713,619,704,629,704,641xm1094,641v,-44,,-44,,-44c1094,585,1104,576,1116,576v12,,22,9,22,21c1138,641,1138,641,1138,641v,12,-10,21,-22,21c1104,662,1094,653,1094,641xm1107,641v,4,4,8,9,8c1121,649,1125,645,1125,641v,-5,-4,-9,-9,-9c1111,632,1107,636,1107,641xm1246,619v12,,22,10,22,22c1268,653,1258,662,1246,662v-12,,-21,-9,-21,-21c1225,629,1234,619,1246,619xm1238,641v,4,4,8,8,8c1251,649,1255,645,1255,641v,-5,-4,-9,-9,-9c1242,632,1238,636,1238,641xm1724,619v12,,22,10,22,22c1746,653,1736,662,1724,662v-12,,-22,-9,-22,-21c1702,629,1712,619,1724,619xm1715,641v,4,4,8,9,8c1729,649,1733,645,1733,641v,-5,-4,-9,-9,-9c1719,632,1715,636,1715,641xm1898,619v-12,,-22,10,-22,22c1876,653,1886,662,1898,662v11,,21,-9,21,-21c1919,629,1909,619,1898,619xm1919,814v,-12,10,-21,22,-21c1953,793,1963,783,1963,771v,-43,,-43,,-43c1963,716,1972,706,1984,706v12,,22,-10,22,-22c2006,672,1996,662,1984,662v-12,,-21,-9,-21,-21c1963,629,1972,619,1984,619v12,,22,-10,22,-22c2006,554,2006,554,2006,554v,-12,10,-22,22,-22c2071,532,2071,532,2071,532v44,,44,,44,c2127,532,2136,542,2136,554v,12,10,22,22,22c2170,576,2180,585,2180,597v,12,10,22,21,22c2245,619,2245,619,2245,619v43,,43,,43,c2332,619,2332,619,2332,619v12,,21,10,21,22c2353,653,2344,662,2332,662v-12,,-22,10,-22,22c2310,696,2300,706,2288,706v-12,,-21,10,-21,22c2267,740,2276,749,2288,749v12,,22,10,22,22c2310,814,2310,814,2310,814v,12,-10,22,-22,22c2276,836,2267,826,2267,814v,-12,-10,-21,-22,-21c2201,793,2201,793,2201,793v-43,,-43,,-43,c2146,793,2136,783,2136,771v,-43,,-43,,-43c2136,716,2127,706,2115,706v-12,,-22,-10,-22,-22c2093,641,2093,641,2093,641v,-44,,-44,,-44c2093,585,2083,576,2071,576v-12,,-22,9,-22,21c2049,641,2049,641,2049,641v,43,,43,,43c2049,728,2049,728,2049,728v,12,10,21,22,21c2083,749,2093,759,2093,771v,12,-10,22,-22,22c2028,793,2028,793,2028,793v-12,,-22,9,-22,21c2006,826,2016,836,2028,836v43,,43,,43,c2083,836,2093,846,2093,858v,12,-10,22,-22,22c2059,880,2049,889,2049,901v,12,10,22,22,22c2083,923,2093,933,2093,945v,43,,43,,43c2093,1000,2103,1010,2115,1010v12,,21,10,21,21c2136,1043,2127,1053,2115,1053v-44,,-44,,-44,c2059,1053,2049,1063,2049,1075v,12,10,22,22,22c2083,1097,2093,1106,2093,1118v,12,10,22,22,22c2127,1140,2136,1150,2136,1162v,12,-9,21,-21,21c2103,1183,2093,1193,2093,1205v,44,,44,,44c2093,1261,2083,1270,2071,1270v-12,,-22,10,-22,22c2049,1335,2049,1335,2049,1335v,12,10,22,22,22c2115,1357,2115,1357,2115,1357v43,,43,,43,c2201,1357,2201,1357,2201,1357v12,,22,10,22,22c2223,1391,2213,1401,2201,1401v-11,,-21,9,-21,21c2180,1434,2190,1444,2201,1444v44,,44,,44,c2288,1444,2288,1444,2288,1444v12,,22,10,22,22c2310,1478,2300,1487,2288,1487v-43,,-43,,-43,c2233,1487,2223,1497,2223,1509v,12,-10,22,-22,22c2190,1531,2180,1521,2180,1509v,-12,-10,-22,-22,-22c2146,1487,2136,1478,2136,1466v,-12,-9,-22,-21,-22c2103,1444,2093,1454,2093,1466v,12,-10,21,-22,21c2028,1487,2028,1487,2028,1487v-12,,-22,-9,-22,-21c2006,1454,2016,1444,2028,1444v12,,21,-10,21,-22c2049,1410,2040,1401,2028,1401v-12,,-22,-10,-22,-22c2006,1367,1996,1357,1984,1357v-12,,-21,-10,-21,-22c1963,1323,1972,1314,1984,1314v12,,22,-10,22,-22c2006,1249,2006,1249,2006,1249v,-12,10,-22,22,-22c2040,1227,2049,1217,2049,1205v,-43,,-43,,-43c2049,1150,2040,1140,2028,1140v-44,,-44,,-44,c1941,1140,1941,1140,1941,1140v-12,,-22,-10,-22,-22c1919,1106,1929,1097,1941,1097v12,,22,-10,22,-22c1963,1063,1972,1053,1984,1053v12,,22,-10,22,-22c2006,1020,2016,1010,2028,1010v12,,21,-10,21,-22c2049,976,2040,966,2028,966v-12,,-22,-9,-22,-21c2006,901,2006,901,2006,901v,-12,-10,-21,-22,-21c1972,880,1963,870,1963,858v,-12,-10,-22,-22,-22c1929,836,1919,826,1919,814xm2036,1118v,-4,-3,-8,-8,-8c2023,1110,2019,1114,2019,1118v,5,4,9,9,9c2033,1127,2036,1123,2036,1118xm2036,1031v,-4,-3,-8,-8,-8c2023,1023,2019,1027,2019,1031v,5,4,9,9,9c2033,1040,2036,1036,2036,1031xm2036,1379v,-5,-3,-9,-8,-9c2023,1370,2019,1374,2019,1379v,5,4,8,9,8c2033,1387,2036,1384,2036,1379xm2036,1292v,-5,-3,-9,-8,-9c2023,1283,2019,1287,2019,1292v,5,4,9,9,9c2033,1301,2036,1297,2036,1292xm2280,1466v,4,4,8,8,8c2293,1474,2297,1470,2297,1466v,-5,-4,-9,-9,-9c2284,1457,2280,1461,2280,1466xm2193,1379v,5,4,8,8,8c2206,1387,2210,1384,2210,1379v,-5,-4,-9,-9,-9c2197,1370,2193,1374,2193,1379xm2106,1422v,5,4,9,9,9c2119,1431,2123,1427,2123,1422v,-5,-4,-8,-8,-8c2110,1414,2106,1417,2106,1422xm2106,1162v,5,4,8,9,8c2119,1170,2123,1167,2123,1162v,-5,-4,-9,-8,-9c2110,1153,2106,1157,2106,1162xm2063,1205v,5,3,9,8,9c2076,1214,2080,1210,2080,1205v,-5,-4,-9,-9,-9c2066,1196,2063,1200,2063,1205xm2106,1031v,5,4,9,9,9c2119,1040,2123,1036,2123,1031v,-4,-4,-8,-8,-8c2110,1023,2106,1027,2106,1031xm2063,858v,5,3,8,8,8c2076,866,2080,863,2080,858v,-5,-4,-9,-9,-9c2066,849,2063,853,2063,858xm2019,858v,5,4,8,9,8c2033,866,2036,863,2036,858v,-5,-3,-9,-8,-9c2023,849,2019,853,2019,858xm2019,901v,5,4,9,9,9c2033,910,2036,906,2036,901v,-5,-3,-8,-8,-8c2023,893,2019,896,2019,901xm2063,771v,5,3,9,8,9c2076,780,2080,776,2080,771v,-5,-4,-9,-9,-9c2066,762,2063,766,2063,771xm2280,814v,5,4,9,8,9c2293,823,2297,819,2297,814v,-4,-4,-8,-9,-8c2284,806,2280,810,2280,814xm2323,641v,4,4,8,9,8c2336,649,2340,645,2340,641v,-5,-4,-9,-8,-9c2327,632,2323,636,2323,641xm2280,641v,4,4,8,8,8c2293,649,2297,645,2297,641v,-5,-4,-9,-9,-9c2284,632,2280,636,2280,641xm2280,684v,5,4,9,8,9c2293,693,2297,689,2297,684v,-5,-4,-9,-9,-9c2284,675,2280,679,2280,684xm2210,771v,-5,-4,-9,-9,-9c2197,762,2193,766,2193,771v,5,4,9,8,9c2206,780,2210,776,2210,771xm2210,728v,-5,-4,-9,-9,-9c2197,719,2193,723,2193,728v,4,4,8,8,8c2206,736,2210,732,2210,728xm2236,641v,4,4,8,9,8c2250,649,2254,645,2254,641v,-5,-4,-9,-9,-9c2240,632,2236,636,2236,641xm2236,728v,4,4,8,9,8c2250,736,2254,732,2254,728v,-5,-4,-9,-9,-9c2240,719,2236,723,2236,728xm2180,684v,12,10,22,21,22c2213,706,2223,696,2223,684v,-12,-10,-22,-22,-22c2190,662,2180,672,2180,684xm2149,597v,5,4,9,9,9c2163,606,2167,602,2167,597v,-4,-4,-8,-9,-8c2153,589,2149,593,2149,597xm2149,641v,4,4,8,9,8c2163,649,2167,645,2167,641v,-5,-4,-9,-9,-9c2153,632,2149,636,2149,641xm2149,771v,5,4,9,9,9c2163,780,2167,776,2167,771v,-5,-4,-9,-9,-9c2153,762,2149,766,2149,771xm2106,554v,5,4,9,9,9c2119,563,2123,559,2123,554v,-5,-4,-9,-8,-9c2110,545,2106,549,2106,554xm2106,597v,5,4,9,9,9c2119,606,2123,602,2123,597v,-4,-4,-8,-8,-8c2110,589,2106,593,2106,597xm2019,554v,5,4,9,9,9c2033,563,2036,559,2036,554v,-5,-3,-9,-8,-9c2023,545,2019,549,2019,554xm2019,597v,5,4,9,9,9c2033,606,2036,602,2036,597v,-4,-3,-8,-8,-8c2023,589,2019,593,2019,597xm2019,641v,4,4,8,9,8c2033,649,2036,645,2036,641v,-5,-3,-9,-8,-9c2023,632,2019,636,2019,641xm2019,771v,5,4,9,9,9c2033,780,2036,776,2036,771v,-5,-3,-9,-8,-9c2023,762,2019,766,2019,771xm1993,641v,-5,-4,-9,-9,-9c1980,632,1976,636,1976,641v,4,4,8,8,8c1989,649,1993,645,1993,641xm1976,771v,5,4,9,8,9c1989,780,1993,776,1993,771v,-5,-4,-9,-9,-9c1980,762,1976,766,1976,771xm1976,814v,5,4,9,8,9c1989,823,1993,819,1993,814v,-4,-4,-8,-9,-8c1980,806,1976,810,1976,814xm269,597v,-12,10,-21,22,-21c335,576,335,576,335,576v43,,43,,43,c421,576,421,576,421,576v12,,22,9,22,21c443,609,453,619,465,619v43,,43,,43,c520,619,530,609,530,597v,-43,,-43,,-43c530,542,520,532,508,532v-12,,-22,10,-22,22c486,566,477,576,465,576v-12,,-22,-10,-22,-22c443,510,443,510,443,510v,-43,,-43,,-43c443,455,453,445,465,445v12,,21,10,21,22c486,479,496,489,508,489v12,,22,-10,22,-22c530,455,520,445,508,445v-12,,-22,-9,-22,-21c486,412,477,402,465,402v-12,,-22,-10,-22,-22c443,368,433,359,421,359v-12,,-21,-10,-21,-22c400,325,409,315,421,315v12,,22,-10,22,-22c443,281,433,272,421,272v-43,,-43,,-43,c366,272,356,262,356,250v,-12,10,-22,22,-22c390,228,400,218,400,207v,-12,9,-22,21,-22c465,185,465,185,465,185v12,,21,-10,21,-22c486,151,496,141,508,141v44,,44,,44,c564,141,573,151,573,163v,12,10,22,22,22c638,185,638,185,638,185v12,,22,-10,22,-22c660,120,660,120,660,120v,-12,10,-22,22,-22c694,98,704,108,704,120v,12,9,21,21,21c737,141,747,132,747,120v,-12,10,-22,22,-22c812,98,812,98,812,98v44,,44,,44,c867,98,877,108,877,120v,12,-10,21,-21,21c844,141,834,151,834,163v,12,-10,22,-22,22c800,185,790,195,790,207v,11,10,21,22,21c824,228,834,218,834,207v,-12,10,-22,22,-22c867,185,877,195,877,207v,11,10,21,22,21c911,228,921,238,921,250v,12,-10,22,-22,22c856,272,856,272,856,272v-12,,-22,9,-22,21c834,305,824,315,812,315v-12,,-22,10,-22,22c790,349,781,359,769,359v-12,,-22,-10,-22,-22c747,293,747,293,747,293v,-43,,-43,,-43c747,207,747,207,747,207v,-12,-10,-22,-22,-22c713,185,704,195,704,207v,43,,43,,43c704,262,694,272,682,272v-44,,-44,,-44,c627,272,617,262,617,250v,-12,-10,-22,-22,-22c583,228,573,238,573,250v,12,-9,22,-21,22c508,272,508,272,508,272v-12,,-22,9,-22,21c486,337,486,337,486,337v,12,10,22,22,22c520,359,530,349,530,337v,-12,10,-22,22,-22c564,315,573,325,573,337v,12,10,22,22,22c607,359,617,368,617,380v,12,-10,22,-22,22c583,402,573,412,573,424v,12,10,21,22,21c638,445,638,445,638,445v44,,44,,44,c694,445,704,455,704,467v,43,,43,,43c704,522,694,532,682,532v-44,,-44,,-44,c627,532,617,522,617,510v,-11,-10,-21,-22,-21c583,489,573,499,573,510v,44,,44,,44c573,597,573,597,573,597v,44,,44,,44c573,653,564,662,552,662v-44,,-44,,-44,c465,662,465,662,465,662v-12,,-22,10,-22,22c443,696,433,706,421,706v-12,,-21,-10,-21,-22c400,641,400,641,400,641v,-12,-10,-22,-22,-22c335,619,335,619,335,619v-44,,-44,,-44,c279,619,269,609,269,597xm673,467v,5,4,9,9,9c687,476,691,472,691,467v,-5,-4,-9,-9,-9c677,458,673,462,673,467xm673,510v,5,4,9,9,9c687,519,691,515,691,510v,-4,-4,-8,-9,-8c677,502,673,506,673,510xm630,467v,5,4,9,8,9c643,476,647,472,647,467v,-5,-4,-9,-9,-9c634,458,630,462,630,467xm630,510v,5,4,9,8,9c643,519,647,515,647,510v,-4,-4,-8,-9,-8c634,502,630,506,630,510xm586,467v,5,4,9,9,9c600,476,604,472,604,467v,-5,-4,-9,-9,-9c590,458,586,462,586,467xm543,424v,4,4,8,9,8c556,432,560,428,560,424v,-5,-4,-9,-8,-9c547,415,543,419,543,424xm543,467v,5,4,9,9,9c556,476,560,472,560,467v,-5,-4,-9,-8,-9c547,458,543,462,543,467xm543,554v,5,4,9,9,9c556,563,560,559,560,554v,-5,-4,-9,-8,-9c547,545,543,549,543,554xm543,597v,5,4,9,9,9c556,606,560,602,560,597v,-4,-4,-8,-8,-8c547,589,543,593,543,597xm543,641v,4,4,8,9,8c556,649,560,645,560,641v,-5,-4,-9,-8,-9c547,632,543,636,543,641xm890,250v,5,4,9,9,9c904,259,908,255,908,250v,-5,-4,-9,-9,-9c894,241,890,245,890,250xm847,207v,4,4,8,9,8c860,215,864,211,864,207v,-5,-4,-9,-8,-9c851,198,847,202,847,207xm803,250v,5,4,9,9,9c817,259,821,255,821,250v,-5,-4,-9,-9,-9c807,241,803,245,803,250xm803,293v,5,4,9,9,9c817,302,821,298,821,293v,-4,-4,-8,-9,-8c807,285,803,289,803,293xm847,120v,4,4,8,9,8c860,128,864,124,864,120v,-5,-4,-9,-8,-9c851,111,847,115,847,120xm803,120v,4,4,8,9,8c817,128,821,124,821,120v,-5,-4,-9,-9,-9c807,111,803,115,803,120xm760,120v,4,4,8,9,8c773,128,777,124,777,120v,-5,-4,-9,-8,-9c764,111,760,115,760,120xm760,163v,5,4,9,9,9c773,172,777,168,777,163v,-5,-4,-9,-8,-9c764,154,760,158,760,163xm673,250v,5,4,9,9,9c687,259,691,255,691,250v,-5,-4,-9,-9,-9c677,241,673,245,673,250xm630,207v,4,4,8,8,8c643,215,647,211,647,207v,-5,-4,-9,-9,-9c634,198,630,202,630,207xm630,250v,5,4,9,8,9c643,259,647,255,647,250v,-5,-4,-9,-9,-9c634,241,630,245,630,250xm543,163v,5,4,9,9,9c556,172,560,168,560,163v,-5,-4,-9,-8,-9c547,154,543,158,543,163xm543,207v,4,4,8,9,8c556,215,560,211,560,207v,-5,-4,-9,-8,-9c547,198,543,202,543,207xm499,250v,5,4,9,9,9c513,259,517,255,517,250v,-5,-4,-9,-9,-9c503,241,499,245,499,250xm387,250v,-5,-4,-9,-9,-9c373,241,369,245,369,250v,5,4,9,9,9c383,259,387,255,387,250xm430,250v,-5,-4,-9,-9,-9c417,241,413,245,413,250v,5,4,9,8,9c426,259,430,255,430,250xm430,337v,-5,-4,-9,-9,-9c417,328,413,332,413,337v,5,4,8,8,8c426,345,430,342,430,337xm473,337v,-5,-3,-9,-8,-9c460,328,456,332,456,337v,5,4,8,9,8c470,345,473,342,473,337xm473,293v,-4,-3,-8,-8,-8c460,285,456,289,456,293v,5,4,9,9,9c470,302,473,298,473,293xm473,250v,-5,-3,-9,-8,-9c460,241,456,245,456,250v,5,4,9,9,9c470,259,473,255,473,250xm517,380v,-5,-4,-8,-9,-8c503,372,499,375,499,380v,5,4,9,9,9c513,389,517,385,517,380xm473,510v,-4,-3,-8,-8,-8c460,502,456,506,456,510v,5,4,9,9,9c470,519,473,515,473,510xm473,467v,-5,-3,-9,-8,-9c460,458,456,462,456,467v,5,4,9,9,9c470,476,473,472,473,467xm517,510v,-4,-4,-8,-9,-8c503,502,499,506,499,510v,5,4,9,9,9c513,519,517,515,517,510xm413,597v,5,4,9,8,9c426,606,430,602,430,597v,-4,-4,-8,-9,-8c417,589,413,593,413,597xm413,684v,5,4,9,8,9c426,693,430,689,430,684v,-5,-4,-9,-9,-9c417,675,413,679,413,684xm282,597v,5,4,9,9,9c296,606,300,602,300,597v,-4,-4,-8,-9,-8c286,589,282,593,282,597xm1029,706v12,,22,-10,22,-22c1051,672,1041,662,1029,662v-12,,-22,10,-22,22c1007,696,1017,706,1029,706xm1355,684v,-12,10,-22,22,-22c1388,662,1398,653,1398,641v,-12,10,-22,22,-22c1432,619,1442,629,1442,641v,12,9,21,21,21c1475,662,1485,672,1485,684v,44,,44,,44c1485,739,1475,749,1463,749v-43,,-43,,-43,c1408,749,1398,739,1398,728v,-12,-10,-22,-21,-22c1365,706,1355,696,1355,684xm1455,728v,4,4,8,8,8c1468,736,1472,732,1472,728v,-5,-4,-9,-9,-9c1459,719,1455,723,1455,728xm1411,684v,5,4,9,9,9c1425,693,1429,689,1429,684v,-5,-4,-9,-9,-9c1415,675,1411,679,1411,684xm1411,728v,4,4,8,9,8c1425,736,1429,732,1429,728v,-5,-4,-9,-9,-9c1415,719,1411,723,1411,728xm1368,684v,5,4,9,9,9c1381,693,1385,689,1385,684v,-5,-4,-9,-8,-9c1372,675,1368,679,1368,684xm1746,684v,12,9,22,21,22c1779,706,1789,696,1789,684v,-12,-10,-22,-22,-22c1755,662,1746,672,1746,684xm2353,684v,44,,44,,44c2353,739,2363,749,2375,749v2,,4,,6,-1c2381,734,2381,734,2381,734v-1,1,-4,2,-6,2c2370,736,2366,732,2366,728v,-5,4,-9,9,-9c2377,719,2380,720,2381,721v,-31,,-31,,-31c2380,692,2377,693,2375,693v-5,,-9,-4,-9,-9c2366,679,2370,675,2375,675v2,,5,1,6,3c2381,663,2381,663,2381,663v-2,,-4,-1,-6,-1c2363,662,2353,672,2353,684xm,623c,450,,450,,450v5,4,9,10,9,17c9,479,19,489,31,489v12,,21,10,21,21c52,522,43,532,31,532,19,532,9,542,9,554v,12,10,22,22,22c43,576,52,585,52,597v,12,10,22,22,22c86,619,96,629,96,641v,12,-10,21,-22,21c31,662,31,662,31,662,19,662,9,653,9,641,9,634,5,627,,623xm22,510v,5,4,9,9,9c35,519,39,515,39,510v,-4,-4,-8,-8,-8c26,502,22,506,22,510xm31,706c19,706,9,716,9,728v,11,10,21,22,21c43,749,52,739,52,728v,-12,-9,-22,-21,-22xm421,793v-43,,-43,,-43,c366,793,356,783,356,771v,-12,-10,-22,-21,-22c323,749,313,740,313,728v,-12,10,-22,22,-22c378,706,378,706,378,706v12,,22,10,22,22c400,740,409,749,421,749v12,,22,10,22,22c443,783,433,793,421,793xm421,780v5,,9,-4,9,-9c430,766,426,762,421,762v-4,,-8,4,-8,9c413,776,417,780,421,780xm638,662v44,,44,,44,c694,662,704,672,704,684v,12,9,22,21,22c737,706,747,696,747,684v,-12,10,-22,22,-22c781,662,790,672,790,684v,44,,44,,44c790,771,790,771,790,771v,12,-9,22,-21,22c757,793,747,783,747,771v,-12,-10,-22,-22,-22c713,749,704,759,704,771v,12,-10,22,-22,22c670,793,660,783,660,771v,-43,,-43,,-43c660,716,650,706,638,706v-11,,-21,-10,-21,-22c617,672,627,662,638,662xm717,728v,4,3,8,8,8c730,736,734,732,734,728v,-5,-4,-9,-9,-9c720,719,717,723,717,728xm630,684v,5,4,9,8,9c643,693,647,689,647,684v,-5,-4,-9,-9,-9c634,675,630,679,630,684xm899,706v12,,22,-10,22,-22c921,672,930,662,942,662v12,,22,10,22,22c964,728,964,728,964,728v,11,-10,21,-22,21c899,749,899,749,899,749v-12,,-22,-10,-22,-21c877,716,887,706,899,706xm934,728v,4,4,8,8,8c947,736,951,732,951,728v,-5,-4,-9,-9,-9c938,719,934,723,934,728xm890,728v,4,4,8,9,8c904,736,908,732,908,728v,-5,-4,-9,-9,-9c894,719,890,723,890,728xm1290,706v12,,21,10,21,22c1311,739,1302,749,1290,749v-12,,-22,-10,-22,-21c1268,716,1278,706,1290,706xm1281,728v,4,4,8,9,8c1294,736,1298,732,1298,728v,-5,-4,-9,-8,-9c1285,719,1281,723,1281,728xm1528,728v,11,10,21,22,21c1594,749,1594,749,1594,749v12,,21,-10,21,-21c1615,716,1606,706,1594,706v-44,,-44,,-44,c1538,706,1528,716,1528,728xm,962c,754,,754,,754v5,3,9,10,9,17c9,783,19,793,31,793v12,,21,9,21,21c52,826,62,836,74,836v43,,43,,43,c161,836,161,836,161,836v12,,22,-10,22,-22c183,771,183,771,183,771v,-12,9,-22,21,-22c216,749,226,759,226,771v,12,10,22,22,22c260,793,269,802,269,814v,44,,44,,44c269,870,260,880,248,880v-12,,-22,9,-22,21c226,945,226,945,226,945v,12,-10,21,-22,21c192,966,183,957,183,945v,-44,,-44,,-44c183,889,173,880,161,880v-12,,-22,9,-22,21c139,945,139,945,139,945v,43,,43,,43c139,1000,129,1010,117,1010v-12,,-21,-10,-21,-22c96,976,86,966,74,966v-12,,-22,-9,-22,-21c52,933,62,923,74,923v12,,22,-10,22,-22c96,889,86,880,74,880v-12,,-22,9,-22,21c52,913,43,923,31,923,19,923,9,933,9,945v,7,-4,13,-9,17xm83,945v,-5,-4,-9,-9,-9c69,936,65,940,65,945v,4,4,8,9,8c79,953,83,949,83,945xm239,814v,5,4,9,9,9c252,823,256,819,256,814v,-4,-4,-8,-8,-8c243,806,239,810,239,814xm196,901v,5,3,9,8,9c209,910,213,906,213,901v,-5,-4,-8,-9,-8c199,893,196,896,196,901xm196,945v,4,3,8,8,8c209,953,213,949,213,945v,-5,-4,-9,-9,-9c199,936,196,940,196,945xm109,858v,5,4,8,8,8c122,866,126,863,126,858v,-5,-4,-9,-9,-9c113,849,109,853,109,858xm65,858v,5,4,8,9,8c79,866,83,863,83,858v,-5,-4,-9,-9,-9c69,849,65,853,65,858xm22,814v,5,4,9,9,9c35,823,39,819,39,814v,-4,-4,-8,-8,-8c26,806,22,810,22,814xm22,858v,5,4,8,9,8c35,866,39,863,39,858v,-5,-4,-9,-8,-9c26,849,22,853,22,858xm96,771v,12,-10,22,-22,22c62,793,52,783,52,771v,-12,10,-22,22,-22c86,749,96,759,96,771xm83,771v,-5,-4,-9,-9,-9c69,762,65,766,65,771v,5,4,9,9,9c79,780,83,776,83,771xm1007,771v,-12,10,-22,22,-22c1041,749,1051,759,1051,771v,12,-10,22,-22,22c1017,793,1007,783,1007,771xm1021,771v,5,3,9,8,9c1034,780,1038,776,1038,771v,-5,-4,-9,-9,-9c1024,762,1021,766,1021,771xm1094,728v,-12,10,-22,22,-22c1128,706,1138,716,1138,728v,12,9,21,21,21c1171,749,1181,740,1181,728v,-12,10,-22,22,-22c1215,706,1225,716,1225,728v,43,,43,,43c1225,814,1225,814,1225,814v,12,-10,22,-22,22c1191,836,1181,826,1181,814v,-12,-10,-21,-22,-21c1116,793,1116,793,1116,793v-12,,-22,-10,-22,-22l1094,728xm1194,728v,4,4,8,9,8c1208,736,1212,732,1212,728v,-5,-4,-9,-9,-9c1198,719,1194,723,1194,728xm1194,814v,5,4,9,9,9c1208,823,1212,819,1212,814v,-4,-4,-8,-9,-8c1198,806,1194,810,1194,814xm1151,771v,5,4,9,8,9c1164,780,1168,776,1168,771v,-5,-4,-9,-9,-9c1155,762,1151,766,1151,771xm1107,728v,4,4,8,9,8c1121,736,1125,732,1125,728v,-5,-4,-9,-9,-9c1111,719,1107,723,1107,728xm1107,771v,5,4,9,9,9c1121,780,1125,776,1125,771v,-5,-4,-9,-9,-9c1111,762,1107,766,1107,771xm1507,749v12,,21,10,21,22c1528,783,1519,793,1507,793v-12,,-22,-10,-22,-22c1485,759,1495,749,1507,749xm1498,771v,5,4,9,9,9c1512,780,1515,776,1515,771v,-5,-3,-9,-8,-9c1502,762,1498,766,1498,771xm1615,771v,12,10,22,22,22c1649,793,1659,783,1659,771v,-12,-10,-22,-22,-22c1625,749,1615,759,1615,771xm1832,728v,-12,10,-22,22,-22c1866,706,1876,716,1876,728v,12,10,21,22,21c1909,749,1919,759,1919,771v,12,-10,22,-21,22c1854,793,1854,793,1854,793v-43,,-43,,-43,c1799,793,1789,802,1789,814v,44,,44,,44c1789,901,1789,901,1789,901v,12,-10,22,-22,22c1755,923,1746,913,1746,901v,-12,-10,-21,-22,-21c1680,880,1680,880,1680,880v-12,,-21,-10,-21,-22c1659,814,1659,814,1659,814v,-12,9,-21,21,-21c1692,793,1702,783,1702,771v,-12,-10,-22,-22,-22c1668,749,1659,740,1659,728v,-12,9,-22,21,-22c1724,706,1724,706,1724,706v12,,22,10,22,22c1746,740,1755,749,1767,749v44,,44,,44,c1823,749,1832,740,1832,728xm1689,858v,-5,-4,-9,-9,-9c1676,849,1672,853,1672,858v,5,4,8,8,8c1685,866,1689,863,1689,858xm1689,814v,-4,-4,-8,-9,-8c1676,806,1672,810,1672,814v,5,4,9,8,9c1685,823,1689,819,1689,814xm1733,858v,-5,-4,-9,-9,-9c1719,849,1715,853,1715,858v,5,4,8,9,8c1729,866,1733,863,1733,858xm1733,814v,-4,-4,-8,-9,-8c1719,806,1715,810,1715,814v,5,4,9,9,9c1729,823,1733,819,1733,814xm1733,728v,-5,-4,-9,-9,-9c1719,719,1715,723,1715,728v,4,4,8,9,8c1729,736,1733,732,1733,728xm1776,858v,-5,-4,-9,-9,-9c1763,849,1759,853,1759,858v,5,4,8,8,8c1772,866,1776,863,1776,858xm1776,814v,-4,-4,-8,-9,-8c1763,806,1759,810,1759,814v,5,4,9,8,9c1772,823,1776,819,1776,814xm1819,771v,-5,-4,-9,-8,-9c1806,762,1802,766,1802,771v,5,4,9,9,9c1815,780,1819,776,1819,771xm1889,771v,5,4,9,9,9c1902,780,1906,776,1906,771v,-5,-4,-9,-8,-9c1893,762,1889,766,1889,771xm1845,728v,4,4,8,9,8c1859,736,1863,732,1863,728v,-5,-4,-9,-9,-9c1849,719,1845,723,1845,728xm465,706v43,,43,,43,c552,706,552,706,552,706v43,,43,,43,c607,706,617,716,617,728v,12,-10,21,-22,21c583,749,573,759,573,771v,43,,43,,43c573,826,564,836,552,836v-12,,-22,-10,-22,-22c530,802,520,793,508,793v-12,,-22,-10,-22,-22c486,759,477,749,465,749v-12,,-22,-9,-22,-21c443,716,453,706,465,706xm543,728v,4,4,8,9,8c556,736,560,732,560,728v,-5,-4,-9,-8,-9c547,719,543,723,543,728xm543,771v,5,4,9,9,9c556,780,560,776,560,771v,-5,-4,-9,-8,-9c547,762,543,766,543,771xm499,771v,5,4,9,9,9c513,780,517,776,517,771v,-5,-4,-9,-9,-9c503,762,499,766,499,771xm456,728v,4,4,8,9,8c470,736,473,732,473,728v,-5,-3,-9,-8,-9c460,719,456,723,456,728xm638,793v-11,,-21,9,-21,21c617,826,627,836,638,836v12,,22,-10,22,-22c660,802,650,793,638,793xm899,836v12,,22,-10,22,-22c921,802,911,793,899,793v-12,,-22,9,-22,21c877,826,887,836,899,836xm1051,814v,12,10,22,22,22c1085,836,1094,826,1094,814v,-12,-9,-21,-21,-21c1061,793,1051,802,1051,814xm2353,814v,12,10,22,22,22c2377,836,2379,836,2381,835v,-14,,-14,,-14c2380,822,2377,823,2375,823v-5,,-9,-4,-9,-9c2366,810,2370,806,2375,806v2,,5,1,6,2c2381,794,2381,794,2381,794v-2,-1,-4,-1,-6,-1c2363,793,2353,802,2353,814xm335,836v11,,21,10,21,22c356,870,346,880,335,880v-12,,-22,-10,-22,-22c313,846,323,836,335,836xm326,858v,5,4,8,9,8c339,866,343,863,343,858v,-5,-4,-9,-8,-9c330,849,326,853,326,858xm530,858v,12,-10,22,-22,22c496,880,486,870,486,858v,-12,10,-22,22,-22c520,836,530,846,530,858xm517,858v,-5,-4,-9,-9,-9c503,849,499,853,499,858v,5,4,8,9,8c513,866,517,863,517,858xm682,880v-12,,-22,-10,-22,-22c660,846,670,836,682,836v12,,22,10,22,22c704,870,694,880,682,880xm691,858v,-5,-4,-9,-9,-9c677,849,673,853,673,858v,5,4,8,9,8c687,866,691,863,691,858xm1159,923v-11,,-21,-10,-21,-22c1138,889,1128,880,1116,880v-12,,-22,-10,-22,-22c1094,846,1104,836,1116,836v43,,43,,43,c1171,836,1181,846,1181,858v,43,,43,,43c1181,913,1171,923,1159,923xm1125,858v,-5,-4,-9,-9,-9c1111,849,1107,853,1107,858v,5,4,8,9,8c1121,866,1125,863,1125,858xm1168,901v,-5,-4,-8,-9,-8c1155,893,1151,896,1151,901v,5,4,9,8,9c1164,910,1168,906,1168,901xm1528,858v,-12,10,-22,22,-22c1562,836,1572,846,1572,858v,43,,43,,43c1572,913,1562,923,1550,923v-12,,-22,-10,-22,-22l1528,858xm1542,858v,5,3,8,8,8c1555,866,1559,863,1559,858v,-5,-4,-9,-9,-9c1545,849,1542,853,1542,858xm1542,901v,5,3,9,8,9c1555,910,1559,906,1559,901v,-5,-4,-8,-9,-8c1545,893,1542,896,1542,901xm1919,858v,12,10,22,22,22c1953,880,1963,889,1963,901v,44,,44,,44c1963,988,1963,988,1963,988v,12,-10,22,-22,22c1898,1010,1898,1010,1898,1010v-12,,-22,-10,-22,-22c1876,976,1886,966,1898,966v11,,21,-9,21,-21c1919,933,1909,923,1898,923v-12,,-22,-10,-22,-22c1876,889,1866,880,1854,880v-12,,-22,-10,-22,-22c1832,846,1842,836,1854,836v44,,44,,44,c1909,836,1919,846,1919,858xm1863,858v,-5,-4,-9,-9,-9c1849,849,1845,853,1845,858v,5,4,8,9,8c1859,866,1863,863,1863,858xm1906,858v,-5,-4,-9,-8,-9c1893,849,1889,853,1889,858v,5,4,8,9,8c1902,866,1906,863,1906,858xm1932,901v,5,4,9,9,9c1946,910,1950,906,1950,901v,-5,-4,-8,-9,-8c1936,893,1932,896,1932,901xm1932,945v,4,4,8,9,8c1946,953,1950,949,1950,945v,-5,-4,-9,-9,-9c1936,936,1932,940,1932,945xm2353,901v,12,-9,22,-21,22c2288,923,2288,923,2288,923v-12,,-21,10,-21,22c2267,957,2257,966,2245,966v-44,,-44,,-44,c2190,966,2180,957,2180,945v,-12,10,-22,21,-22c2213,923,2223,913,2223,901v,-12,-10,-21,-22,-21c2190,880,2180,889,2180,901v,12,-10,22,-22,22c2146,923,2136,913,2136,901v,-43,,-43,,-43c2136,846,2146,836,2158,836v43,,43,,43,c2245,836,2245,836,2245,836v12,,22,10,22,22c2267,870,2276,880,2288,880v44,,44,,44,c2344,880,2353,889,2353,901xm2210,945v,-5,-4,-9,-9,-9c2197,936,2193,940,2193,945v,4,4,8,8,8c2206,953,2210,949,2210,945xm2254,945v,-5,-4,-9,-9,-9c2240,936,2236,940,2236,945v,4,4,8,9,8c2250,953,2254,949,2254,945xm269,901v,-12,10,-21,22,-21c303,880,313,889,313,901v,12,-10,22,-22,22c279,923,269,913,269,901xm282,901v,5,4,9,9,9c296,910,300,906,300,901v,-5,-4,-8,-9,-8c286,893,282,896,282,901xm986,793v12,,21,9,21,21c1007,858,1007,858,1007,858v,12,10,22,22,22c1073,880,1073,880,1073,880v12,,21,9,21,21c1094,913,1085,923,1073,923v-44,,-44,,-44,c1017,923,1007,933,1007,945v,12,-9,21,-21,21c974,966,964,957,964,945v,-12,-10,-22,-22,-22c930,923,921,913,921,901v,-12,9,-21,21,-21c954,880,964,870,964,858v,-44,,-44,,-44c964,802,974,793,986,793xm951,901v,-5,-4,-8,-9,-8c938,893,934,896,934,901v,5,4,9,8,9c947,910,951,906,951,901xm1064,901v,5,4,9,9,9c1077,910,1081,906,1081,901v,-5,-4,-8,-8,-8c1068,893,1064,896,1064,901xm977,814v,5,4,9,9,9c991,823,994,819,994,814v,-4,-3,-8,-8,-8c981,806,977,810,977,814xm977,901v,5,4,9,9,9c991,910,994,906,994,901v,-5,-3,-8,-8,-8c981,893,977,896,977,901xm977,945v,4,4,8,9,8c991,953,994,949,994,945v,-5,-3,-9,-8,-9c981,936,977,940,977,945xm1442,945v,-44,,-44,,-44c1442,858,1442,858,1442,858v,-44,,-44,,-44c1442,802,1451,793,1463,793v12,,22,9,22,21c1485,858,1485,858,1485,858v,43,,43,,43c1485,945,1485,945,1485,945v,12,-10,21,-22,21c1451,966,1442,957,1442,945xm1455,814v,5,4,9,8,9c1468,823,1472,819,1472,814v,-4,-4,-8,-9,-8c1459,806,1455,810,1455,814xm1455,901v,5,4,9,8,9c1468,910,1472,906,1472,901v,-5,-4,-8,-9,-8c1459,893,1455,896,1455,901xm1455,945v,4,4,8,8,8c1468,953,1472,949,1472,945v,-5,-4,-9,-9,-9c1459,936,1455,940,1455,945xm1637,923v-12,,-22,-10,-22,-22c1615,889,1625,880,1637,880v12,,22,9,22,21c1659,913,1649,923,1637,923xm1646,901v,-5,-4,-8,-9,-8c1632,893,1628,896,1628,901v,5,4,9,9,9c1642,910,1646,906,1646,901xm421,1010v-12,,-21,-10,-21,-22c400,945,400,945,400,945v,-44,,-44,,-44c400,889,409,880,421,880v12,,22,9,22,21c443,913,453,923,465,923v12,,21,10,21,22c486,957,477,966,465,966v-12,,-22,10,-22,22c443,1000,433,1010,421,1010xm456,945v,4,4,8,9,8c470,953,473,949,473,945v,-5,-3,-9,-8,-9c460,936,456,940,456,945xm430,945v,-5,-4,-9,-9,-9c417,936,413,940,413,945v,4,4,8,8,8c426,953,430,949,430,945xm430,901v,-5,-4,-8,-9,-8c417,893,413,896,413,901v,5,4,9,8,9c426,910,430,906,430,901xm638,966v-12,,-21,10,-21,22c617,1000,607,1010,595,1010v-12,,-22,-10,-22,-22c573,945,573,945,573,945v,-12,-9,-22,-21,-22c540,923,530,913,530,901v,-12,10,-21,22,-21c564,880,573,870,573,858v,-12,10,-22,22,-22c607,836,617,846,617,858v,43,,43,,43c617,913,626,923,638,923v12,,22,10,22,22c660,957,650,966,638,966xm560,901v,-5,-4,-8,-8,-8c547,893,543,896,543,901v,5,4,9,9,9c556,910,560,906,560,901xm604,988v,-5,-4,-9,-9,-9c590,979,586,983,586,988v,5,4,9,9,9c600,997,604,993,604,988xm604,945v,-5,-4,-9,-9,-9c590,936,586,940,586,945v,4,4,8,9,8c600,953,604,949,604,945xm604,901v,-5,-4,-8,-9,-8c590,893,586,896,586,901v,5,4,9,9,9c600,910,604,906,604,901xm1203,923v-12,,-22,10,-22,22c1181,957,1191,966,1203,966v12,,22,-9,22,-21c1225,933,1215,923,1203,923xm1615,988v,-12,10,-22,22,-22c1649,966,1659,976,1659,988v,12,10,22,21,22c1692,1010,1702,1000,1702,988v,-12,-10,-22,-22,-22c1669,966,1659,957,1659,945v,-12,10,-22,21,-22c1724,923,1724,923,1724,923v12,,22,10,22,22c1746,957,1755,966,1767,966v12,,22,10,22,22c1789,1000,1779,1010,1767,1010v-12,,-21,10,-21,21c1746,1075,1746,1075,1746,1075v,43,,43,,43c1746,1130,1736,1140,1724,1140v-12,,-22,10,-22,22c1702,1174,1692,1183,1680,1183v-11,,-21,10,-21,22c1659,1217,1649,1227,1637,1227v-12,,-22,-10,-22,-22c1615,1162,1615,1162,1615,1162v,-44,,-44,,-44c1615,1106,1625,1097,1637,1097v12,,22,-10,22,-22c1659,1063,1649,1053,1637,1053v-12,,-22,-10,-22,-22l1615,988xm1715,1031v,5,4,9,9,9c1729,1040,1733,1036,1733,1031v,-4,-4,-8,-9,-8c1719,1023,1715,1027,1715,1031xm1715,1118v,5,4,9,9,9c1729,1127,1733,1123,1733,1118v,-4,-4,-8,-9,-8c1719,1110,1715,1114,1715,1118xm1672,1031v,5,4,9,8,9c1685,1040,1689,1036,1689,1031v,-4,-4,-8,-9,-8c1676,1023,1672,1027,1672,1031xm1672,1118v,5,4,9,8,9c1685,1127,1689,1123,1689,1118v,-4,-4,-8,-9,-8c1676,1110,1672,1114,1672,1118xm1628,1031v,5,4,9,9,9c1642,1040,1646,1036,1646,1031v,-4,-4,-8,-9,-8c1632,1023,1628,1027,1628,1031xm1854,966v-12,,-22,-9,-22,-21c1832,933,1842,923,1854,923v12,,22,10,22,22c1876,957,1866,966,1854,966xm1854,953v5,,9,-4,9,-8c1863,940,1859,936,1854,936v-5,,-9,4,-9,9c1845,949,1849,953,1854,953xm2353,945v,12,10,21,22,21c2377,966,2379,966,2381,965v,-14,,-14,,-14c2380,952,2377,953,2375,953v-5,,-9,-4,-9,-8c2366,940,2370,936,2375,936v2,,5,1,6,2c2381,924,2381,924,2381,924v-2,-1,-4,-1,-6,-1c2363,923,2353,933,2353,945xm269,988v,-12,10,-22,22,-22c303,966,313,976,313,988v,12,-10,22,-22,22c279,1010,269,1000,269,988xm282,988v,5,4,9,9,9c296,997,300,993,300,988v,-5,-4,-9,-9,-9c286,979,282,983,282,988xm877,1031v,-11,10,-21,22,-21c911,1010,921,1000,921,988v,-12,9,-22,21,-22c954,966,964,976,964,988v,12,10,22,22,22c998,1010,1007,1020,1007,1031v,12,-9,22,-21,22c942,1053,942,1053,942,1053v-43,,-43,,-43,c887,1053,877,1043,877,1031xm934,988v,5,4,9,8,9c947,997,951,993,951,988v,-5,-4,-9,-9,-9c938,979,934,983,934,988xm934,1031v,5,4,9,8,9c947,1040,951,1036,951,1031v,-4,-4,-8,-9,-8c938,1023,934,1027,934,1031xm1094,1031v,-11,-9,-21,-21,-21c1061,1010,1051,1000,1051,988v,-12,10,-22,22,-22c1116,966,1116,966,1116,966v43,,43,,43,c1171,966,1181,976,1181,988v,12,-10,22,-22,22c1148,1010,1138,1020,1138,1031v,12,-10,22,-22,22c1104,1053,1094,1043,1094,1031xm1107,988v,5,4,9,9,9c1121,997,1125,993,1125,988v,-5,-4,-9,-9,-9c1111,979,1107,983,1107,988xm1081,988v,-5,-4,-9,-8,-9c1068,979,1064,983,1064,988v,5,4,9,9,9c1077,997,1081,993,1081,988xm183,1031v,-11,9,-21,21,-21c248,1010,248,1010,248,1010v12,,21,10,21,21c269,1043,260,1053,248,1053v-44,,-44,,-44,c192,1053,183,1043,183,1031xm196,1031v,5,3,9,8,9c209,1040,213,1036,213,1031v,-4,-4,-8,-9,-8c199,1023,196,1027,196,1031xm313,1031v,-11,10,-21,22,-21c346,1010,356,1020,356,1031v,12,-10,22,-21,22c323,1053,313,1043,313,1031xm326,1031v,5,4,9,9,9c339,1040,343,1036,343,1031v,-4,-4,-8,-8,-8c330,1023,326,1027,326,1031xm530,1031v,-43,,-43,,-43c530,976,520,966,508,966v-12,,-22,10,-22,22c486,1000,477,1010,465,1010v-12,,-22,10,-22,21c443,1043,453,1053,465,1053v43,,43,,43,c520,1053,530,1043,530,1031xm1528,988v,12,10,22,22,22c1562,1010,1572,1020,1572,1031v,12,-10,22,-22,22c1507,1053,1507,1053,1507,1053v-12,,-22,-10,-22,-22c1485,988,1485,988,1485,988v,-12,10,-22,22,-22c1519,966,1528,976,1528,988xm1515,988v,-5,-3,-9,-8,-9c1502,979,1498,983,1498,988v,5,4,9,9,9c1512,997,1515,993,1515,988xm1811,1010v43,,43,,43,c1866,1010,1876,1020,1876,1031v,12,-10,22,-22,22c1811,1053,1811,1053,1811,1053v-12,,-22,-10,-22,-22c1789,1020,1799,1010,1811,1010xm1811,1023v-5,,-9,4,-9,8c1802,1036,1806,1040,1811,1040v4,,8,-4,8,-9c1819,1027,1815,1023,1811,1023xm378,1053v-12,,-22,10,-22,22c356,1087,366,1097,378,1097v12,,22,-10,22,-22c400,1063,390,1053,378,1053xm942,1140v-12,,-21,10,-21,22c921,1174,911,1183,899,1183v-43,,-43,,-43,c844,1183,834,1174,834,1162v,-12,-10,-22,-22,-22c800,1140,790,1130,790,1118v,-12,10,-21,22,-21c856,1097,856,1097,856,1097v43,,43,,43,c942,1097,942,1097,942,1097v12,,22,9,22,21c964,1130,954,1140,942,1140xm821,1118v,-4,-4,-8,-9,-8c807,1110,803,1114,803,1118v,5,4,9,9,9c817,1127,821,1123,821,1118xm864,1162v,-5,-4,-9,-8,-9c851,1153,847,1157,847,1162v,5,4,8,9,8c860,1170,864,1167,864,1162xm864,1118v,-4,-4,-8,-8,-8c851,1110,847,1114,847,1118v,5,4,9,9,9c860,1127,864,1123,864,1118xm908,1162v,-5,-4,-9,-9,-9c894,1153,890,1157,890,1162v,5,4,8,9,8c904,1170,908,1167,908,1162xm1073,1183v-44,,-44,,-44,c986,1183,986,1183,986,1183v-12,,-22,-9,-22,-21c964,1150,974,1140,986,1140v12,,21,-10,21,-22c1007,1106,1017,1097,1029,1097v44,,44,,44,c1085,1097,1094,1106,1094,1118v,44,,44,,44c1094,1174,1085,1183,1073,1183xm1038,1118v,-4,-4,-8,-9,-8c1024,1110,1021,1114,1021,1118v,5,3,9,8,9c1034,1127,1038,1123,1038,1118xm1081,1118v,-4,-4,-8,-8,-8c1068,1110,1064,1114,1064,1118v,5,4,9,9,9c1077,1127,1081,1123,1081,1118xm465,1227v-12,,-22,-10,-22,-22c443,1162,443,1162,443,1162v,-12,10,-22,22,-22c477,1140,486,1150,486,1162v,43,,43,,43c486,1217,477,1227,465,1227xm473,1162v,-5,-3,-9,-8,-9c460,1153,456,1157,456,1162v,5,4,8,9,8c470,1170,473,1167,473,1162xm682,1183v-12,,-22,10,-22,22c660,1217,650,1227,638,1227v-12,,-21,-10,-21,-22c617,1162,617,1162,617,1162v,-12,9,-22,21,-22c682,1140,682,1140,682,1140v12,,22,10,22,22c704,1174,694,1183,682,1183xm647,1162v,-5,-4,-9,-9,-9c634,1153,630,1157,630,1162v,5,4,8,8,8c643,1170,647,1167,647,1162xm691,1162v,-5,-4,-9,-9,-9c677,1153,673,1157,673,1162v,5,4,8,9,8c687,1170,691,1167,691,1162xm769,1227v-44,,-44,,-44,c713,1227,704,1217,704,1205v,-12,9,-22,21,-22c737,1183,747,1174,747,1162v,-12,10,-22,22,-22c781,1140,790,1150,790,1162v,43,,43,,43c790,1217,781,1227,769,1227xm777,1205v,-5,-4,-9,-8,-9c764,1196,760,1200,760,1205v,5,4,9,9,9c773,1214,777,1210,777,1205xm1246,1183v-43,,-43,,-43,c1191,1183,1181,1174,1181,1162v,-44,,-44,,-44c1181,1106,1171,1097,1159,1097v-12,,-21,-10,-21,-22c1138,1063,1147,1053,1159,1053v12,,22,-10,22,-22c1181,1020,1191,1010,1203,1010v12,,22,-10,22,-22c1225,976,1234,966,1246,966v12,,22,-9,22,-21c1268,901,1268,901,1268,901v,-43,,-43,,-43c1268,814,1268,814,1268,814v,-12,10,-21,22,-21c1302,793,1311,783,1311,771v,-12,10,-22,22,-22c1345,749,1355,759,1355,771v,12,10,22,22,22c1388,793,1398,802,1398,814v,44,,44,,44c1398,901,1398,901,1398,901v,12,-10,22,-21,22c1365,923,1355,913,1355,901v,-43,,-43,,-43c1355,846,1345,836,1333,836v-12,,-22,10,-22,22c1311,901,1311,901,1311,901v,44,,44,,44c1311,957,1321,966,1333,966v44,,44,,44,c1420,966,1420,966,1420,966v12,,22,10,22,22c1442,1000,1432,1010,1420,1010v-12,,-22,10,-22,21c1398,1043,1388,1053,1377,1053v-44,,-44,,-44,c1321,1053,1311,1063,1311,1075v,12,-9,22,-21,22c1278,1097,1268,1106,1268,1118v,44,,44,,44c1268,1174,1258,1183,1246,1183xm1411,988v,5,4,9,9,9c1425,997,1429,993,1429,988v,-5,-4,-9,-9,-9c1415,979,1411,983,1411,988xm1368,1031v,5,4,9,9,9c1381,1040,1385,1036,1385,1031v,-4,-4,-8,-8,-8c1372,1023,1368,1027,1368,1031xm1324,1031v,5,4,9,9,9c1338,1040,1342,1036,1342,1031v,-4,-4,-8,-9,-8c1328,1023,1324,1027,1324,1031xm1368,901v,5,4,9,9,9c1381,910,1385,906,1385,901v,-5,-4,-8,-8,-8c1372,893,1368,896,1368,901xm1324,771v,5,4,9,9,9c1338,780,1342,776,1342,771v,-5,-4,-9,-9,-9c1328,762,1324,766,1324,771xm1281,858v,5,4,8,9,8c1294,866,1298,863,1298,858v,-5,-4,-9,-8,-9c1285,849,1281,853,1281,858xm1281,945v,4,4,8,9,8c1294,953,1298,949,1298,945v,-5,-4,-9,-8,-9c1285,936,1281,940,1281,945xm1281,988v,5,4,9,9,9c1294,997,1298,993,1298,988v,-5,-4,-9,-8,-9c1285,979,1281,983,1281,988xm1212,1162v,-5,-4,-9,-9,-9c1198,1153,1194,1157,1194,1162v,5,4,8,9,8c1208,1170,1212,1167,1212,1162xm1212,1075v,-5,-4,-9,-9,-9c1198,1066,1194,1070,1194,1075v,5,4,9,9,9c1208,1084,1212,1080,1212,1075xm1212,1031v,-4,-4,-8,-9,-8c1198,1023,1194,1027,1194,1031v,5,4,9,9,9c1208,1040,1212,1036,1212,1031xm1238,988v,5,3,9,8,9c1251,997,1255,993,1255,988v,-5,-4,-9,-9,-9c1241,979,1238,983,1238,988xm1238,1031v,5,3,9,8,9c1251,1040,1255,1036,1255,1031v,-4,-4,-8,-9,-8c1241,1023,1238,1027,1238,1031xm1238,1075v,5,3,9,8,9c1251,1084,1255,1080,1255,1075v,-5,-4,-9,-9,-9c1241,1066,1238,1070,1238,1075xm1246,1127v5,,9,-4,9,-9c1255,1114,1251,1110,1246,1110v-5,,-8,4,-8,8c1238,1123,1241,1127,1246,1127xm1876,1118v,12,-10,22,-22,22c1842,1140,1832,1150,1832,1162v,12,-9,21,-21,21c1767,1183,1767,1183,1767,1183v-12,,-21,-9,-21,-21c1746,1150,1755,1140,1767,1140v12,,22,-10,22,-22c1789,1106,1799,1097,1811,1097v43,,43,,43,c1866,1097,1876,1106,1876,1118xm1776,1162v,-5,-4,-9,-9,-9c1763,1153,1759,1157,1759,1162v,5,4,8,8,8c1772,1170,1776,1167,1776,1162xm1819,1118v,-4,-4,-8,-8,-8c1806,1110,1802,1114,1802,1118v,5,4,9,9,9c1815,1127,1819,1123,1819,1118xm1863,1118v,-4,-4,-8,-9,-8c1849,1110,1845,1114,1845,1118v,5,4,9,9,9c1859,1127,1863,1123,1863,1118xm1898,1140v11,,21,10,21,22c1919,1174,1909,1183,1898,1183v-12,,-22,-9,-22,-21c1876,1150,1886,1140,1898,1140xm1889,1162v,5,4,8,9,8c1902,1170,1906,1167,1906,1162v,-5,-4,-9,-8,-9c1893,1153,1889,1157,1889,1162xm1311,1205v,12,10,22,22,22c1345,1227,1355,1217,1355,1205v,-12,-10,-22,-22,-22c1321,1183,1311,1193,1311,1205xm1702,1205v,12,10,22,22,22c1736,1227,1746,1217,1746,1205v,-12,-10,-22,-22,-22c1712,1183,1702,1193,1702,1205xm1832,1205v,12,10,22,22,22c1866,1227,1876,1217,1876,1205v,-12,-10,-22,-22,-22c1842,1183,1832,1193,1832,1205xm1963,1205v,12,9,22,21,22c1996,1227,2006,1217,2006,1205v,-12,-10,-22,-22,-22c1972,1183,1963,1193,1963,1205xm2375,1270v2,,4,1,6,1c2381,1329,2381,1329,2381,1329v-1,-1,-4,-2,-6,-2c2370,1327,2366,1331,2366,1335v,5,4,9,9,9c2377,1344,2380,1343,2381,1342v,15,,15,,15c2375,1357,2375,1357,2375,1357v-12,,-22,10,-22,22c2353,1391,2344,1401,2332,1401v-44,,-44,,-44,c2276,1401,2267,1391,2267,1379v,-12,-10,-22,-22,-22c2233,1357,2223,1347,2223,1335v,-43,,-43,,-43c2223,1280,2213,1270,2201,1270v-11,,-21,10,-21,22c2180,1304,2170,1314,2158,1314v-12,,-22,-10,-22,-22c2136,1249,2136,1249,2136,1249v,-44,,-44,,-44c2136,1193,2146,1183,2158,1183v12,,22,10,22,22c2180,1217,2190,1227,2201,1227v12,,22,-10,22,-22c2223,1162,2223,1162,2223,1162v,-12,10,-22,22,-22c2257,1140,2267,1150,2267,1162v,12,9,21,21,21c2332,1183,2332,1183,2332,1183v12,,21,10,21,22c2353,1249,2353,1249,2353,1249v,12,10,21,22,21xm2167,1292v,-5,-4,-9,-9,-9c2153,1283,2149,1287,2149,1292v,5,4,9,9,9c2163,1301,2167,1297,2167,1292xm2167,1205v,-5,-4,-9,-9,-9c2153,1196,2149,1200,2149,1205v,5,4,9,9,9c2163,1214,2167,1210,2167,1205xm2210,1249v,-5,-4,-9,-9,-9c2197,1240,2193,1244,2193,1249v,4,4,8,8,8c2206,1257,2210,1253,2210,1249xm2254,1205v,-5,-4,-9,-9,-9c2240,1196,2236,1200,2236,1205v,5,4,9,9,9c2250,1214,2254,1210,2254,1205xm2297,1335v,-4,-4,-8,-9,-8c2284,1327,2280,1331,2280,1335v,5,4,9,8,9c2293,1344,2297,1340,2297,1335xm2310,1249v,-12,-10,-22,-22,-22c2276,1227,2267,1237,2267,1249v,43,,43,,43c2267,1304,2276,1314,2288,1314v12,,22,-10,22,-22l2310,1249xm2340,1292v,-5,-4,-9,-8,-9c2327,1283,2323,1287,2323,1292v,5,4,9,9,9c2336,1301,2340,1297,2340,1292xm2340,1249v,-5,-4,-9,-8,-9c2327,1240,2323,1244,2323,1249v,4,4,8,9,8c2336,1257,2340,1253,2340,1249xm2340,1205v,-5,-4,-9,-8,-9c2327,1196,2323,1200,2323,1205v,5,4,9,9,9c2336,1214,2340,1210,2340,1205xm183,1249v,-12,-10,-22,-22,-22c117,1227,117,1227,117,1227v-12,,-21,10,-21,22c96,1261,105,1270,117,1270v44,,44,,44,c173,1270,183,1261,183,1249xm378,1270v-12,,-22,-9,-22,-21c356,1205,356,1205,356,1205v,-12,10,-22,22,-22c390,1183,400,1193,400,1205v,44,,44,,44c400,1261,390,1270,378,1270xm387,1249v,-5,-4,-9,-9,-9c373,1240,369,1244,369,1249v,4,4,8,9,8c383,1257,387,1253,387,1249xm387,1205v,-5,-4,-9,-9,-9c373,1196,369,1200,369,1205v,5,4,9,9,9c383,1214,387,1210,387,1205xm1680,1227v12,,22,10,22,22c1702,1261,1692,1270,1680,1270v-11,,-21,-9,-21,-21c1659,1237,1669,1227,1680,1227xm1672,1249v,4,4,8,8,8c1685,1257,1689,1253,1689,1249v,-5,-4,-9,-9,-9c1676,1240,1672,1244,1672,1249xm1876,1292v,12,-10,22,-22,22c1811,1314,1811,1314,1811,1314v-44,,-44,,-44,c1755,1314,1746,1304,1746,1292v,-12,9,-22,21,-22c1779,1270,1789,1261,1789,1249v,-12,10,-22,22,-22c1823,1227,1832,1237,1832,1249v,12,10,21,22,21c1866,1270,1876,1280,1876,1292xm1776,1292v,-5,-4,-9,-9,-9c1763,1283,1759,1287,1759,1292v,5,4,9,8,9c1772,1301,1776,1297,1776,1292xm1819,1292v,-5,-4,-9,-8,-9c1806,1283,1802,1287,1802,1292v,5,4,9,9,9c1815,1301,1819,1297,1819,1292xm9,1335v,12,10,22,22,22c43,1357,52,1347,52,1335v,-43,,-43,,-43c52,1280,43,1270,31,1270v-31,,-31,,-31,c,1318,,1318,,1318v5,4,9,10,9,17xm,1188c,1049,,1049,,1049v5,-4,9,-10,9,-18c9,988,9,988,9,988v,-12,10,-22,22,-22c43,966,52,976,52,988v,43,,43,,43c52,1043,62,1053,74,1053v12,,22,10,22,22c96,1118,96,1118,96,1118v,44,,44,,44c96,1174,86,1183,74,1183v-12,,-22,10,-22,22c52,1217,43,1227,31,1227v-12,,-22,-10,-22,-22c9,1198,5,1192,,1188xm65,1075v,5,4,9,9,9c79,1084,83,1080,83,1075v,-5,-4,-9,-9,-9c69,1066,65,1070,65,1075xm65,1162v,5,4,8,9,8c79,1170,83,1167,83,1162v,-5,-4,-9,-9,-9c69,1153,65,1157,65,1162xm22,988v,5,4,9,9,9c35,997,39,993,39,988v,-5,-4,-9,-8,-9c26,979,22,983,22,988xm22,1075v,5,4,9,9,9c35,1084,39,1080,39,1075v,-5,-4,-9,-8,-9c26,1066,22,1070,22,1075xm22,1118v,5,4,9,9,9c35,1127,39,1123,39,1118v,-4,-4,-8,-8,-8c26,1110,22,1114,22,1118xm552,1357v-44,,-44,,-44,c465,1357,465,1357,465,1357v-12,,-22,-10,-22,-22c443,1292,443,1292,443,1292v,-12,10,-22,22,-22c477,1270,486,1280,486,1292v,12,10,22,22,22c520,1314,530,1304,530,1292v,-12,-10,-22,-22,-22c496,1270,486,1261,486,1249v,-12,10,-22,22,-22c520,1227,530,1217,530,1205v,-43,,-43,,-43c530,1118,530,1118,530,1118v,-12,10,-21,22,-21c564,1097,573,1087,573,1075v,-12,10,-22,22,-22c607,1053,617,1043,617,1031v,-11,9,-21,21,-21c650,1010,660,1000,660,988v,-12,10,-22,22,-22c725,966,725,966,725,966v12,,22,-9,22,-21c747,901,747,901,747,901v,-12,10,-21,22,-21c781,880,790,870,790,858v,-44,,-44,,-44c790,802,800,793,812,793v12,,22,9,22,21c834,826,844,836,856,836v11,,21,10,21,22c877,870,867,880,856,880v-12,,-22,9,-22,21c834,913,824,923,812,923v-12,,-22,10,-22,22c790,957,800,966,812,966v12,,22,10,22,22c834,1000,824,1010,812,1010v-12,,-22,10,-22,21c790,1043,781,1053,769,1053v-12,,-22,10,-22,22c747,1087,737,1097,725,1097v-12,,-21,-10,-21,-22c704,1063,694,1053,682,1053v-12,,-22,10,-22,22c660,1087,650,1097,638,1097v-12,,-21,9,-21,21c617,1130,607,1140,595,1140v-12,,-22,10,-22,22c573,1205,573,1205,573,1205v,44,,44,,44c573,1261,583,1270,595,1270v12,,22,10,22,22c617,1335,617,1335,617,1335v,12,-10,22,-22,22l552,1357xm586,1292v,5,4,9,9,9c600,1301,604,1297,604,1292v,-5,-4,-9,-9,-9c590,1283,586,1287,586,1292xm586,1335v,5,4,9,9,9c600,1344,604,1340,604,1335v,-4,-4,-8,-9,-8c590,1327,586,1331,586,1335xm847,858v,5,4,8,9,8c860,866,864,863,864,858v,-5,-4,-9,-8,-9c851,849,847,853,847,858xm803,814v,5,4,9,9,9c817,823,821,819,821,814v,-4,-4,-8,-9,-8c807,806,803,810,803,814xm803,858v,5,4,8,9,8c817,866,821,863,821,858v,-5,-4,-9,-9,-9c807,849,803,853,803,858xm760,988v,5,4,9,9,9c773,997,777,993,777,988v,-5,-4,-9,-8,-9c764,979,760,983,760,988xm717,988v,5,3,9,8,9c730,997,734,993,734,988v,-5,-4,-9,-9,-9c720,979,717,983,717,988xm717,1031v,5,3,9,8,9c730,1040,734,1036,734,1031v,-4,-4,-8,-9,-8c720,1023,717,1027,717,1031xm673,988v,5,4,9,9,9c687,997,691,993,691,988v,-5,-4,-9,-9,-9c677,979,673,983,673,988xm630,1031v,5,4,9,8,9c643,1040,647,1036,647,1031v,-4,-4,-8,-9,-8c634,1023,630,1027,630,1031xm586,1118v,5,4,9,9,9c600,1127,604,1123,604,1118v,-4,-4,-8,-9,-8c590,1110,586,1114,586,1118xm517,1249v,-5,-4,-9,-9,-9c503,1240,499,1244,499,1249v,4,4,8,9,8c513,1257,517,1253,517,1249xm473,1335v,-4,-3,-8,-8,-8c460,1327,456,1331,456,1335v,5,4,9,9,9c470,1344,473,1340,473,1335xm543,1162v,5,4,8,9,8c556,1170,560,1167,560,1162v,-5,-4,-9,-8,-9c547,1153,543,1157,543,1162xm543,1292v,5,4,9,9,9c556,1301,560,1297,560,1292v,-5,-4,-9,-8,-9c547,1283,543,1287,543,1292xm552,1344v4,,8,-4,8,-9c560,1331,556,1327,552,1327v-5,,-9,4,-9,8c543,1340,547,1344,552,1344xm1029,1270v-12,,-22,10,-22,22c1007,1304,998,1314,986,1314v-12,,-22,-10,-22,-22c964,1280,954,1270,942,1270v-12,,-21,10,-21,22c921,1335,921,1335,921,1335v,12,-10,22,-22,22c887,1357,877,1367,877,1379v,12,-10,22,-21,22c844,1401,834,1391,834,1379v,-12,-10,-22,-22,-22c769,1357,769,1357,769,1357v-12,,-22,10,-22,22c747,1391,757,1401,769,1401v12,,21,9,21,21c790,1434,781,1444,769,1444v-44,,-44,,-44,c682,1444,682,1444,682,1444v-12,,-22,-10,-22,-22c660,1410,670,1401,682,1401v12,,22,-10,22,-22c704,1367,694,1357,682,1357v-12,,-22,-10,-22,-22c660,1292,660,1292,660,1292v,-12,10,-22,22,-22c725,1270,725,1270,725,1270v12,,22,10,22,22c747,1304,757,1314,769,1314v43,,43,,43,c856,1314,856,1314,856,1314v11,,21,-10,21,-22c877,1249,877,1249,877,1249v,-12,10,-22,22,-22c911,1227,921,1217,921,1205v,-12,9,-22,21,-22c954,1183,964,1193,964,1205v,12,10,22,22,22c1029,1227,1029,1227,1029,1227v12,,22,10,22,22c1051,1261,1041,1270,1029,1270xm691,1335v,-4,-4,-8,-9,-8c677,1327,673,1331,673,1335v,5,4,9,9,9c687,1344,691,1340,691,1335xm691,1422v,-5,-4,-8,-9,-8c677,1414,673,1417,673,1422v,5,4,9,9,9c687,1431,691,1427,691,1422xm734,1422v,-5,-4,-8,-9,-8c720,1414,717,1417,717,1422v,5,3,9,8,9c730,1431,734,1427,734,1422xm734,1292v,-5,-4,-9,-9,-9c720,1283,717,1287,717,1292v,5,3,9,8,9c730,1301,734,1297,734,1292xm760,1422v,5,4,9,9,9c773,1431,777,1427,777,1422v,-5,-4,-8,-8,-8c764,1414,760,1417,760,1422xm864,1379v,-5,-4,-9,-8,-9c851,1370,847,1374,847,1379v,5,4,8,9,8c860,1387,864,1384,864,1379xm864,1335v,-4,-4,-8,-8,-8c851,1327,847,1331,847,1335v,5,4,9,9,9c860,1344,864,1340,864,1335xm908,1335v,-4,-4,-8,-9,-8c894,1327,890,1331,890,1335v,5,4,9,9,9c904,1344,908,1340,908,1335xm908,1249v,-5,-4,-9,-9,-9c894,1240,890,1244,890,1249v,4,4,8,9,8c904,1257,908,1253,908,1249xm994,1292v,-5,-3,-9,-8,-9c981,1283,977,1287,977,1292v,5,4,9,9,9c991,1301,994,1297,994,1292xm1038,1249v,-5,-4,-9,-9,-9c1024,1240,1021,1244,1021,1249v,4,3,8,8,8c1034,1257,1038,1253,1038,1249xm1246,1270v12,,22,10,22,22c1268,1304,1258,1314,1246,1314v-12,,-21,-10,-21,-22c1225,1280,1234,1270,1246,1270xm1238,1292v,5,3,9,8,9c1251,1301,1255,1297,1255,1292v,-5,-4,-9,-9,-9c1241,1283,1238,1287,1238,1292xm1333,1314v12,,22,-10,22,-22c1355,1280,1345,1270,1333,1270v-12,,-22,10,-22,22c1311,1304,1321,1314,1333,1314xm1919,1292v,12,10,22,22,22c1953,1314,1963,1304,1963,1292v,-12,-10,-22,-22,-22c1929,1270,1919,1280,1919,1292xm1572,1379v,-12,-10,-22,-22,-22c1507,1357,1507,1357,1507,1357v-12,,-22,-10,-22,-22c1485,1323,1475,1314,1463,1314v-12,,-21,-10,-21,-22c1442,1280,1432,1270,1420,1270v-12,,-22,-9,-22,-21c1398,1237,1408,1227,1420,1227v12,,22,-10,22,-22c1442,1162,1442,1162,1442,1162v,-44,,-44,,-44c1442,1075,1442,1075,1442,1075v,-12,9,-22,21,-22c1475,1053,1485,1063,1485,1075v,43,,43,,43c1485,1130,1495,1140,1507,1140v43,,43,,43,c1562,1140,1572,1150,1572,1162v,43,,43,,43c1572,1249,1572,1249,1572,1249v,12,-10,21,-22,21c1538,1270,1528,1280,1528,1292v,12,10,22,22,22c1594,1314,1594,1314,1594,1314v43,,43,,43,c1649,1314,1659,1323,1659,1335v,12,-10,22,-22,22c1625,1357,1615,1367,1615,1379v,12,-9,22,-21,22c1582,1401,1572,1391,1572,1379xm1628,1335v,5,4,9,9,9c1642,1344,1646,1340,1646,1335v,-4,-4,-8,-9,-8c1632,1327,1628,1331,1628,1335xm1585,1335v,5,4,9,9,9c1598,1344,1602,1340,1602,1335v,-4,-4,-8,-8,-8c1589,1327,1585,1331,1585,1335xm1585,1379v,5,4,8,9,8c1598,1387,1602,1384,1602,1379v,-5,-4,-9,-8,-9c1589,1370,1585,1374,1585,1379xm1542,1162v,5,3,8,8,8c1555,1170,1559,1167,1559,1162v,-5,-4,-9,-9,-9c1545,1153,1542,1157,1542,1162xm1429,1249v,-5,-4,-9,-9,-9c1415,1240,1411,1244,1411,1249v,4,4,8,9,8c1425,1257,1429,1253,1429,1249xm1472,1205v,-5,-4,-9,-9,-9c1459,1196,1455,1200,1455,1205v,5,4,9,8,9c1468,1214,1472,1210,1472,1205xm1472,1162v,-5,-4,-9,-9,-9c1459,1153,1455,1157,1455,1162v,5,4,8,8,8c1468,1170,1472,1167,1472,1162xm1498,1162v,5,4,8,9,8c1512,1170,1515,1167,1515,1162v,-5,-3,-9,-8,-9c1502,1153,1498,1157,1498,1162xm1515,1335v,-4,-3,-8,-8,-8c1502,1327,1498,1331,1498,1335v,5,4,9,9,9c1512,1344,1515,1340,1515,1335xm1515,1292v,-5,-3,-9,-8,-9c1502,1283,1498,1287,1498,1292v,5,4,9,9,9c1512,1301,1515,1297,1515,1292xm1528,1205v,-12,-9,-22,-21,-22c1495,1183,1485,1193,1485,1205v,12,10,22,22,22c1519,1227,1528,1217,1528,1205xm1724,1314v12,,22,9,22,21c1746,1347,1736,1357,1724,1357v-12,,-22,-10,-22,-22c1702,1323,1712,1314,1724,1314xm1715,1335v,5,4,9,9,9c1729,1344,1733,1340,1733,1335v,-4,-4,-8,-9,-8c1719,1327,1715,1331,1715,1335xm2375,1010v6,,6,,6,c2381,1025,2381,1025,2381,1025v-1,-1,-4,-2,-6,-2c2370,1023,2366,1027,2366,1031v,5,4,9,9,9c2377,1040,2380,1039,2381,1038v,15,,15,,15c2375,1053,2375,1053,2375,1053v-12,,-22,10,-22,22c2353,1118,2353,1118,2353,1118v,12,-9,22,-21,22c2288,1140,2288,1140,2288,1140v-12,,-21,-10,-21,-22c2267,1106,2257,1097,2245,1097v-12,,-22,9,-22,21c2223,1130,2213,1140,2201,1140v-43,,-43,,-43,c2146,1140,2136,1130,2136,1118v,-12,10,-21,22,-21c2170,1097,2180,1087,2180,1075v,-12,10,-22,21,-22c2213,1053,2223,1043,2223,1031v,-11,10,-21,22,-21c2257,1010,2267,1020,2267,1031v,12,9,22,21,22c2300,1053,2310,1043,2310,1031v,-11,-10,-21,-22,-21c2276,1010,2267,1000,2267,988v,-12,9,-22,21,-22c2332,966,2332,966,2332,966v12,,21,10,21,22c2353,1000,2363,1010,2375,1010xm2210,1118v,-4,-4,-8,-9,-8c2197,1110,2193,1114,2193,1118v,5,4,9,8,9c2206,1127,2210,1123,2210,1118xm2297,1118v,-4,-4,-8,-9,-8c2284,1110,2280,1114,2280,1118v,5,4,9,8,9c2293,1127,2297,1123,2297,1118xm2297,1075v,-5,-4,-9,-9,-9c2284,1066,2280,1070,2280,1075v,5,4,9,8,9c2293,1084,2297,1080,2297,1075xm2340,1118v,-4,-4,-8,-8,-8c2327,1110,2323,1114,2323,1118v,5,4,9,9,9c2336,1127,2340,1123,2340,1118xm9,1379v,-7,-4,-14,-9,-18c,1396,,1396,,1396v5,-4,9,-10,9,-17xm52,1379v,-12,10,-22,22,-22c86,1357,96,1367,96,1379v,12,-10,22,-22,22c62,1401,52,1391,52,1379xm65,1379v,5,4,8,9,8c79,1387,83,1384,83,1379v,-5,-4,-9,-9,-9c69,1370,65,1374,65,1379xm269,1335v,44,,44,,44c269,1391,260,1401,248,1401v-12,,-22,9,-22,21c226,1434,216,1444,204,1444v-12,,-21,-10,-21,-22c183,1410,173,1401,161,1401v-12,,-22,-10,-22,-22c139,1335,139,1335,139,1335v,-12,10,-21,22,-21c173,1314,183,1323,183,1335v,12,9,22,21,22c216,1357,226,1347,226,1335v,-12,-10,-21,-22,-21c192,1314,183,1304,183,1292v,-12,9,-22,21,-22c216,1270,226,1261,226,1249v,-12,-10,-22,-22,-22c192,1227,183,1217,183,1205v,-12,-10,-22,-22,-22c149,1183,139,1174,139,1162v,-44,,-44,,-44c139,1075,139,1075,139,1075v,-12,10,-22,22,-22c173,1053,183,1063,183,1075v,43,,43,,43c183,1130,192,1140,204,1140v12,,22,-10,22,-22c226,1106,236,1097,248,1097v12,,21,-10,21,-22c269,1063,279,1053,291,1053v12,,22,10,22,22c313,1087,323,1097,335,1097v11,,21,9,21,21c356,1162,356,1162,356,1162v,12,-10,21,-21,21c323,1183,313,1193,313,1205v,12,-10,22,-22,22c279,1227,269,1237,269,1249v,12,10,21,22,21c335,1270,335,1270,335,1270v11,,21,10,21,22c356,1335,356,1335,356,1335v,12,-10,22,-21,22c323,1357,313,1347,313,1335v,-12,-10,-21,-22,-21c279,1314,269,1323,269,1335xm326,1335v,5,4,9,9,9c339,1344,343,1340,343,1335v,-4,-4,-8,-8,-8c330,1327,326,1331,326,1335xm326,1118v,5,4,9,9,9c339,1127,343,1123,343,1118v,-4,-4,-8,-8,-8c330,1110,326,1114,326,1118xm282,1118v,5,4,9,9,9c296,1127,300,1123,300,1118v,-4,-4,-8,-9,-8c286,1110,282,1114,282,1118xm282,1162v,4,4,8,9,8c296,1170,300,1166,300,1162v,-5,-4,-9,-9,-9c286,1153,282,1157,282,1162xm170,1162v,-5,-4,-9,-9,-9c156,1153,152,1157,152,1162v,4,4,8,9,8c166,1170,170,1166,170,1162xm170,1075v,-5,-4,-9,-9,-9c156,1066,152,1070,152,1075v,5,4,9,9,9c166,1084,170,1080,170,1075xm213,1292v,-5,-4,-9,-9,-9c199,1283,196,1287,196,1292v,5,3,9,8,9c209,1301,213,1297,213,1292xm170,1379v,-5,-4,-9,-9,-9c156,1370,152,1374,152,1379v,5,4,8,9,8c166,1387,170,1384,170,1379xm170,1335v,-4,-4,-8,-9,-8c156,1327,152,1331,152,1335v,5,4,9,9,9c166,1344,170,1340,170,1335xm213,1379v,-5,-4,-9,-9,-9c199,1370,196,1374,196,1379v,5,3,8,8,8c209,1387,213,1384,213,1379xm256,1379v,-5,-4,-9,-8,-9c243,1370,239,1374,239,1379v,5,4,8,9,8c252,1387,256,1384,256,1379xm256,1335v,-4,-4,-8,-8,-8c243,1327,239,1331,239,1335v,5,4,9,9,9c252,1344,256,1340,256,1335xm256,1292v,-5,-4,-9,-8,-9c243,1283,239,1287,239,1292v,5,4,9,9,9c252,1301,256,1297,256,1292xm256,1205v,-5,-4,-9,-8,-9c243,1196,239,1200,239,1205v,5,4,9,9,9c252,1214,256,1210,256,1205xm256,1162v,-5,-4,-9,-8,-9c243,1153,239,1157,239,1162v,4,4,8,9,8c252,1170,256,1166,256,1162xm256,1118v,-4,-4,-8,-8,-8c243,1110,239,1114,239,1118v,5,4,9,9,9c252,1127,256,1123,256,1118xm617,1379v,12,10,22,21,22c650,1401,660,1391,660,1379v,-12,-10,-22,-22,-22c627,1357,617,1367,617,1379xm1680,1401v12,,22,-10,22,-22c1702,1367,1692,1357,1680,1357v-11,,-21,10,-21,22c1659,1391,1669,1401,1680,1401xm96,1466v,43,,43,,43c96,1521,86,1531,74,1531v-12,,-22,-10,-22,-22c52,1497,43,1487,31,1487v-12,,-22,-9,-22,-21c9,1422,9,1422,9,1422v,-12,10,-21,22,-21c43,1401,52,1410,52,1422v,12,10,22,22,22c86,1444,96,1454,96,1466xm39,1466v,-5,-4,-9,-8,-9c26,1457,22,1461,22,1466v,4,4,8,9,8c35,1474,39,1470,39,1466xm83,1509v,-5,-4,-9,-9,-9c69,1500,65,1504,65,1509v,5,4,9,9,9c79,1518,83,1514,83,1509xm83,1466v,-5,-4,-9,-9,-9c69,1457,65,1461,65,1466v,4,4,8,9,8c79,1474,83,1470,83,1466xm421,1487v-43,,-43,,-43,c366,1487,356,1497,356,1509v,12,-10,22,-21,22c323,1531,313,1521,313,1509v,-43,,-43,,-43c313,1454,303,1444,291,1444v-12,,-22,-10,-22,-22c269,1410,279,1401,291,1401v44,,44,,44,c378,1401,378,1401,378,1401v12,,22,9,22,21c400,1434,409,1444,421,1444v12,,22,10,22,22c443,1478,433,1487,421,1487xm300,1422v,-5,-4,-8,-9,-8c286,1414,282,1417,282,1422v,5,4,9,9,9c296,1431,300,1427,300,1422xm343,1509v,-5,-4,-9,-8,-9c330,1500,326,1504,326,1509v,5,4,9,9,9c339,1518,343,1514,343,1509xm343,1466v,-5,-4,-9,-8,-9c330,1457,326,1461,326,1466v,4,4,8,9,8c339,1474,343,1470,343,1466xm387,1466v,-5,-4,-9,-9,-9c373,1457,369,1461,369,1466v,4,4,8,9,8c383,1474,387,1470,387,1466xm421,1474v5,,9,-4,9,-8c430,1461,426,1457,421,1457v-4,,-8,4,-8,9c413,1470,417,1474,421,1474xm1507,1401v-12,,-22,9,-22,21c1485,1434,1495,1444,1507,1444v12,,21,-10,21,-22c1528,1410,1519,1401,1507,1401xm1637,1444v-12,,-22,-10,-22,-22c1615,1410,1625,1401,1637,1401v12,,22,9,22,21c1659,1434,1649,1444,1637,1444xm1646,1422v,-5,-4,-8,-9,-8c1632,1414,1628,1417,1628,1422v,5,4,9,9,9c1642,1431,1646,1427,1646,1422xm1811,1357v43,,43,,43,c1898,1357,1898,1357,1898,1357v11,,21,10,21,22c1919,1391,1909,1401,1898,1401v-44,,-44,,-44,c1842,1401,1832,1410,1832,1422v,44,,44,,44c1832,1478,1823,1487,1811,1487v-12,,-22,10,-22,22c1789,1521,1779,1531,1767,1531v-12,,-21,-10,-21,-22c1746,1466,1746,1466,1746,1466v,-12,-10,-22,-22,-22c1712,1444,1702,1434,1702,1422v,-12,10,-21,22,-21c1736,1401,1746,1391,1746,1379v,-12,9,-22,21,-22l1811,1357xm1776,1422v,-5,-4,-8,-9,-8c1763,1414,1759,1417,1759,1422v,5,4,9,8,9c1772,1431,1776,1427,1776,1422xm1776,1379v,-5,-4,-9,-9,-9c1763,1370,1759,1374,1759,1379v,5,4,8,8,8c1772,1387,1776,1384,1776,1379xm1889,1379v,5,4,8,9,8c1902,1387,1906,1384,1906,1379v,-5,-4,-9,-8,-9c1893,1370,1889,1374,1889,1379xm1845,1379v,5,4,8,9,8c1859,1387,1863,1384,1863,1379v,-5,-4,-9,-9,-9c1849,1370,1845,1374,1845,1379xm1819,1466v,-5,-4,-9,-8,-9c1806,1457,1802,1461,1802,1466v,4,4,8,9,8c1815,1474,1819,1470,1819,1466xm1811,1370v-5,,-9,4,-9,9c1802,1384,1806,1387,1811,1387v4,,8,-3,8,-8c1819,1374,1815,1370,1811,1370xm1941,1444v43,,43,,43,c1996,1444,2006,1434,2006,1422v,-12,-10,-21,-22,-21c1941,1401,1941,1401,1941,1401v-12,,-22,9,-22,21c1919,1434,1929,1444,1941,1444xm226,1466v,-12,10,-22,22,-22c260,1444,269,1454,269,1466v,12,-9,21,-21,21c236,1487,226,1478,226,1466xm239,1466v,4,4,8,9,8c252,1474,256,1470,256,1466v,-5,-4,-9,-8,-9c243,1457,239,1461,239,1466xm877,1466v,-12,-10,-22,-21,-22c844,1444,834,1454,834,1466v,12,10,21,22,21c867,1487,877,1478,877,1466xm1290,1401v12,,21,-10,21,-22c1311,1367,1321,1357,1333,1357v12,,22,-10,22,-22c1355,1323,1365,1314,1377,1314v11,,21,9,21,21c1398,1347,1408,1357,1420,1357v12,,22,10,22,22c1442,1422,1442,1422,1442,1422v,44,,44,,44c1442,1478,1432,1487,1420,1487v-43,,-43,,-43,c1365,1487,1355,1478,1355,1466v,-12,-10,-22,-22,-22c1290,1444,1290,1444,1290,1444v-12,,-22,-10,-22,-22c1268,1410,1278,1401,1290,1401xm1411,1379v,5,4,8,9,8c1425,1387,1429,1384,1429,1379v,-5,-4,-9,-9,-9c1415,1370,1411,1374,1411,1379xm1368,1379v,5,4,8,9,8c1381,1387,1385,1384,1385,1379v,-5,-4,-9,-8,-9c1372,1370,1368,1374,1368,1379xm1368,1422v,5,4,9,9,9c1381,1431,1385,1427,1385,1422v,-5,-4,-8,-8,-8c1372,1414,1368,1417,1368,1422xm1324,1422v,5,4,9,9,9c1338,1431,1342,1427,1342,1422v,-5,-4,-8,-9,-8c1328,1414,1324,1417,1324,1422xm1281,1422v,5,4,9,9,9c1294,1431,1298,1427,1298,1422v,-5,-4,-8,-8,-8c1285,1414,1281,1417,1281,1422xm1572,1466v,12,10,21,22,21c1606,1487,1615,1478,1615,1466v,-12,-9,-22,-21,-22c1582,1444,1572,1454,1572,1466xm1659,1466v,-12,10,-22,21,-22c1692,1444,1702,1454,1702,1466v,12,-10,21,-22,21c1669,1487,1659,1478,1659,1466xm1672,1466v,4,4,8,8,8c1685,1474,1689,1470,1689,1466v,-5,-4,-9,-9,-9c1676,1457,1672,1461,1672,1466xm226,1509v,12,-10,22,-22,22c192,1531,183,1521,183,1509v,-12,9,-22,21,-22c216,1487,226,1497,226,1509xm213,1509v,-5,-4,-9,-9,-9c199,1500,196,1504,196,1509v,5,3,9,8,9c209,1518,213,1514,213,1509xm899,1487v-12,,-22,10,-22,22c877,1521,887,1531,899,1531v12,,22,-10,22,-22c921,1497,911,1487,899,1487xm1528,1552v,-43,,-43,,-43c1528,1497,1519,1487,1507,1487v-44,,-44,,-44,c1451,1487,1442,1497,1442,1509v,12,9,22,21,22c1475,1531,1485,1541,1485,1552v,12,10,22,22,22c1519,1574,1528,1564,1528,1552xm1854,1487v44,,44,,44,c1909,1487,1919,1497,1919,1509v,12,-10,22,-21,22c1854,1531,1854,1531,1854,1531v-12,,-22,-10,-22,-22c1832,1497,1842,1487,1854,1487xm1845,1509v,5,4,9,9,9c1859,1518,1863,1514,1863,1509v,-5,-4,-9,-9,-9c1849,1500,1845,1504,1845,1509xm248,1531v-12,,-22,10,-22,21c226,1564,236,1574,248,1574v12,,21,-10,21,-22c269,1541,260,1531,248,1531xm1637,1574v-43,,-43,,-43,c1582,1574,1572,1564,1572,1552v,-11,10,-21,22,-21c1606,1531,1615,1521,1615,1509v,-12,10,-22,22,-22c1649,1487,1659,1497,1659,1509v,43,,43,,43c1659,1564,1649,1574,1637,1574xm1602,1552v,-4,-4,-8,-8,-8c1589,1544,1585,1548,1585,1552v,5,4,9,9,9c1598,1561,1602,1557,1602,1552xm1646,1509v,-5,-4,-9,-9,-9c1632,1500,1628,1504,1628,1509v,5,4,9,9,9c1642,1518,1646,1514,1646,1509xm1811,1531v-12,,-22,10,-22,21c1789,1564,1799,1574,1811,1574v12,,21,-10,21,-22c1832,1541,1823,1531,1811,1531xm2310,1596v,43,,43,,43c2310,1651,2300,1661,2288,1661v-12,,-21,10,-21,22c2267,1726,2267,1726,2267,1726v,12,-10,22,-22,22c2201,1748,2201,1748,2201,1748v-11,,-21,10,-21,22c2180,1782,2170,1791,2158,1791v-12,,-22,10,-22,22c2136,1856,2136,1856,2136,1856v,12,10,22,22,22c2170,1878,2180,1888,2180,1900v,12,-10,22,-22,22c2115,1922,2115,1922,2115,1922v-12,,-22,9,-22,21c2093,1987,2093,1987,2093,1987v,12,-10,21,-22,21c2059,2008,2049,1999,2049,1987v,-12,-9,-22,-21,-22c1984,1965,1984,1965,1984,1965v-12,,-21,-10,-21,-22c1963,1931,1972,1922,1984,1922v12,,22,-10,22,-22c2006,1888,2016,1878,2028,1878v12,,21,-10,21,-22c2049,1813,2049,1813,2049,1813v,-12,-9,-22,-21,-22c2016,1791,2006,1782,2006,1770v,-12,10,-22,22,-22c2040,1748,2049,1738,2049,1726v,-12,10,-22,22,-22c2083,1704,2093,1695,2093,1683v,-12,10,-22,22,-22c2127,1661,2136,1651,2136,1639v,-12,-9,-21,-21,-21c2103,1618,2093,1608,2093,1596v,-12,-10,-22,-22,-22c2059,1574,2049,1564,2049,1552v,-11,10,-21,22,-21c2083,1531,2093,1521,2093,1509v,-12,10,-22,22,-22c2127,1487,2136,1497,2136,1509v,12,10,22,22,22c2170,1531,2180,1541,2180,1552v,44,,44,,44c2180,1608,2190,1618,2201,1618v12,,22,-10,22,-22c2223,1552,2223,1552,2223,1552v,-11,10,-21,22,-21c2257,1531,2267,1541,2267,1552v,12,9,22,21,22c2300,1574,2310,1584,2310,1596xm2123,1552v,-4,-4,-8,-8,-8c2110,1544,2106,1548,2106,1552v,5,4,9,9,9c2119,1561,2123,1557,2123,1552xm1993,1943v,-5,-4,-8,-9,-8c1980,1935,1976,1938,1976,1943v,5,4,9,8,9c1989,1952,1993,1948,1993,1943xm2036,1943v,-5,-3,-8,-8,-8c2023,1935,2019,1938,2019,1943v,5,4,9,9,9c2033,1952,2036,1948,2036,1943xm2080,1943v,-5,-4,-8,-9,-8c2066,1935,2063,1938,2063,1943v,5,3,9,8,9c2076,1952,2080,1948,2080,1943xm2080,1900v,-5,-4,-9,-9,-9c2066,1891,2063,1895,2063,1900v,5,3,9,8,9c2076,1909,2080,1905,2080,1900xm2080,1856v,-4,-4,-8,-9,-8c2066,1848,2063,1852,2063,1856v,5,3,9,8,9c2076,1865,2080,1861,2080,1856xm2080,1726v,-5,-4,-9,-9,-9c2066,1717,2063,1721,2063,1726v,5,3,9,8,9c2076,1735,2080,1731,2080,1726xm2123,1856v,-4,-4,-8,-8,-8c2110,1848,2106,1852,2106,1856v,5,4,9,9,9c2119,1865,2123,1861,2123,1856xm2123,1726v,-5,-4,-9,-8,-9c2110,1717,2106,1721,2106,1726v,5,4,9,9,9c2119,1735,2123,1731,2123,1726xm2123,1683v,-5,-4,-9,-8,-9c2110,1674,2106,1678,2106,1683v,5,4,8,9,8c2119,1691,2123,1688,2123,1683xm2149,1900v,5,4,9,9,9c2163,1909,2167,1905,2167,1900v,-5,-4,-9,-9,-9c2153,1891,2149,1895,2149,1900xm2167,1770v,-5,-4,-9,-9,-9c2153,1761,2149,1765,2149,1770v,4,4,8,9,8c2163,1778,2167,1774,2167,1770xm2210,1683v,-5,-4,-9,-9,-9c2197,1674,2193,1678,2193,1683v,5,4,8,8,8c2206,1691,2210,1688,2210,1683xm2210,1639v,-4,-4,-8,-9,-8c2197,1631,2193,1635,2193,1639v,5,4,9,8,9c2206,1648,2210,1644,2210,1639xm2254,1726v,-5,-4,-9,-9,-9c2240,1717,2236,1721,2236,1726v,5,4,9,9,9c2250,1735,2254,1731,2254,1726xm2297,1639v,-4,-4,-8,-9,-8c2284,1631,2280,1635,2280,1639v,5,4,9,8,9c2293,1648,2297,1644,2297,1639xm2297,1596v,-5,-4,-9,-9,-9c2284,1587,2280,1591,2280,1596v,5,4,9,8,9c2293,1605,2297,1601,2297,1596xm2310,1552v,-11,10,-21,22,-21c2344,1531,2353,1541,2353,1552v,12,-9,22,-21,22c2320,1574,2310,1564,2310,1552xm2323,1552v,5,4,9,9,9c2336,1561,2340,1557,2340,1552v,-4,-4,-8,-8,-8c2327,1544,2323,1548,2323,1552xm769,1531v-44,,-44,,-44,c682,1531,682,1531,682,1531v-12,,-22,10,-22,21c660,1564,670,1574,682,1574v12,,22,10,22,22c704,1639,704,1639,704,1639v,12,-10,22,-22,22c670,1661,660,1651,660,1639v,-12,-10,-21,-22,-21c595,1618,595,1618,595,1618v-12,,-22,-10,-22,-22c573,1552,573,1552,573,1552v,-11,-9,-21,-21,-21c540,1531,530,1521,530,1509v,-43,,-43,,-43c530,1454,540,1444,552,1444v12,,21,10,21,22c573,1478,583,1487,595,1487v43,,43,,43,c682,1487,682,1487,682,1487v43,,43,,43,c769,1487,769,1487,769,1487v12,,21,10,21,22c790,1521,781,1531,769,1531xm560,1466v,-5,-4,-9,-8,-9c547,1457,543,1461,543,1466v,4,4,8,9,8c556,1474,560,1470,560,1466xm604,1596v,-5,-4,-9,-9,-9c590,1587,586,1591,586,1596v,5,4,9,9,9c600,1605,604,1601,604,1596xm604,1552v,-4,-4,-8,-9,-8c590,1544,586,1548,586,1552v,5,4,9,9,9c600,1561,604,1557,604,1552xm604,1509v,-5,-4,-9,-9,-9c590,1500,586,1504,586,1509v,5,4,9,9,9c600,1518,604,1514,604,1509xm647,1509v,-5,-4,-9,-9,-9c634,1500,630,1504,630,1509v,5,4,9,8,9c643,1518,647,1514,647,1509xm769,1518v4,,8,-4,8,-9c777,1504,773,1500,769,1500v-5,,-9,4,-9,9c760,1514,764,1518,769,1518xm899,1661v-12,,-22,10,-22,22c877,1695,867,1704,856,1704v-12,,-22,-9,-22,-21c834,1671,824,1661,812,1661v-12,,-22,-10,-22,-22c790,1627,781,1618,769,1618v-12,,-22,-10,-22,-22c747,1584,757,1574,769,1574v12,,21,-10,21,-22c790,1541,800,1531,812,1531v44,,44,,44,c867,1531,877,1541,877,1552v,12,-10,22,-21,22c844,1574,834,1584,834,1596v,12,10,22,22,22c899,1618,899,1618,899,1618v12,,22,9,22,21c921,1651,911,1661,899,1661xm847,1552v,5,4,9,9,9c860,1561,864,1557,864,1552v,-4,-4,-8,-8,-8c851,1544,847,1548,847,1552xm777,1596v,-5,-4,-9,-8,-9c764,1587,760,1591,760,1596v,5,4,9,9,9c773,1605,777,1601,777,1596xm821,1639v,-4,-4,-8,-9,-8c807,1631,803,1635,803,1639v,5,4,9,9,9c817,1648,821,1644,821,1639xm821,1596v,-5,-4,-9,-9,-9c807,1587,803,1591,803,1596v,5,4,9,9,9c817,1605,821,1601,821,1596xm864,1639v,-4,-4,-8,-8,-8c851,1631,847,1635,847,1639v,5,4,9,9,9c860,1648,864,1644,864,1639xm908,1639v,-4,-4,-8,-9,-8c894,1631,890,1635,890,1639v,5,4,9,9,9c904,1648,908,1644,908,1639xm1420,1574v-43,,-43,,-43,c1333,1574,1333,1574,1333,1574v-43,,-43,,-43,c1278,1574,1268,1584,1268,1596v,12,-10,22,-22,22c1234,1618,1225,1608,1225,1596v,-44,,-44,,-44c1225,1541,1234,1531,1246,1531v12,,22,-10,22,-22c1268,1497,1278,1487,1290,1487v43,,43,,43,c1345,1487,1355,1497,1355,1509v,12,10,22,22,22c1420,1531,1420,1531,1420,1531v12,,22,10,22,21c1442,1564,1432,1574,1420,1574xm1255,1596v,-5,-4,-9,-9,-9c1241,1587,1238,1591,1238,1596v,5,3,9,8,9c1251,1605,1255,1601,1255,1596xm1298,1509v,-5,-4,-9,-8,-9c1285,1500,1281,1504,1281,1509v,5,4,9,9,9c1294,1518,1298,1514,1298,1509xm1429,1552v,-4,-4,-8,-9,-8c1415,1544,1411,1548,1411,1552v,5,4,9,9,9c1425,1561,1429,1557,1429,1552xm1463,1661v-12,,-21,-10,-21,-22c1442,1596,1442,1596,1442,1596v,-12,9,-22,21,-22c1475,1574,1485,1584,1485,1596v,43,,43,,43c1485,1651,1475,1661,1463,1661xm1472,1596v,-5,-4,-9,-9,-9c1459,1587,1455,1591,1455,1596v,5,4,9,8,9c1468,1605,1472,1601,1472,1596xm1572,1596v,-12,-10,-22,-22,-22c1538,1574,1528,1584,1528,1596v,12,10,22,22,22c1562,1618,1572,1608,1572,1596xm1724,1618v-44,,-44,,-44,c1669,1618,1659,1608,1659,1596v,-12,10,-22,21,-22c1724,1574,1724,1574,1724,1574v12,,22,10,22,22c1746,1608,1736,1618,1724,1618xm1689,1596v,-5,-4,-9,-9,-9c1676,1587,1672,1591,1672,1596v,5,4,9,8,9c1685,1605,1689,1601,1689,1596xm1832,1596v,-12,10,-22,22,-22c1898,1574,1898,1574,1898,1574v11,,21,10,21,22c1919,1608,1909,1618,1898,1618v-44,,-44,,-44,c1842,1618,1832,1608,1832,1596xm1889,1596v,5,4,9,9,9c1902,1605,1906,1601,1906,1596v,-5,-4,-9,-8,-9c1893,1587,1889,1591,1889,1596xm2028,1574v12,,21,10,21,22c2049,1608,2040,1618,2028,1618v-12,,-22,-10,-22,-22c2006,1584,2016,1574,2028,1574xm2019,1596v,5,4,9,9,9c2033,1605,2036,1601,2036,1596v,-5,-3,-9,-8,-9c2023,1587,2019,1591,2019,1596xm313,1770v,-12,10,-22,22,-22c378,1748,378,1748,378,1748v12,,22,-10,22,-22c400,1683,400,1683,400,1683v,-12,9,-22,21,-22c433,1661,443,1651,443,1639v,-12,-10,-21,-22,-21c409,1618,400,1608,400,1596v,-44,,-44,,-44c400,1541,409,1531,421,1531v12,,22,10,22,21c443,1564,453,1574,465,1574v43,,43,,43,c520,1574,530,1584,530,1596v,12,10,22,22,22c564,1618,573,1627,573,1639v,12,-9,22,-21,22c540,1661,530,1671,530,1683v,12,10,21,22,21c564,1704,573,1714,573,1726v,12,10,22,22,22c607,1748,617,1738,617,1726v,-12,-10,-22,-22,-22c583,1704,573,1695,573,1683v,-12,10,-22,22,-22c638,1661,638,1661,638,1661v12,,22,10,22,22c660,1726,660,1726,660,1726v,12,10,22,22,22c694,1748,704,1738,704,1726v,-12,9,-22,21,-22c769,1704,769,1704,769,1704v43,,43,,43,c824,1704,834,1714,834,1726v,12,-10,22,-22,22c800,1748,790,1758,790,1770v,12,10,21,22,21c856,1791,856,1791,856,1791v11,,21,-9,21,-21c877,1758,887,1748,899,1748v12,,22,-10,22,-22c921,1714,930,1704,942,1704v12,,22,-9,22,-21c964,1639,964,1639,964,1639v,-12,-10,-21,-22,-21c930,1618,921,1608,921,1596v,-44,,-44,,-44c921,1541,930,1531,942,1531v12,,22,10,22,21c964,1564,974,1574,986,1574v12,,21,-10,21,-22c1007,1509,1007,1509,1007,1509v,-12,-9,-22,-21,-22c942,1487,942,1487,942,1487v-12,,-21,-9,-21,-21c921,1422,921,1422,921,1422v,-43,,-43,,-43c921,1367,930,1357,942,1357v44,,44,,44,c998,1357,1007,1347,1007,1335v,-12,10,-21,22,-21c1073,1314,1073,1314,1073,1314v12,,21,9,21,21c1094,1347,1104,1357,1116,1357v12,,22,-10,22,-22c1138,1323,1128,1314,1116,1314v-12,,-22,-10,-22,-22c1094,1249,1094,1249,1094,1249v,-44,,-44,,-44c1094,1193,1104,1183,1116,1183v43,,43,,43,c1171,1183,1181,1193,1181,1205v,44,,44,,44c1181,1292,1181,1292,1181,1292v,12,10,22,22,22c1215,1314,1225,1323,1225,1335v,44,,44,,44c1225,1391,1215,1401,1203,1401v-44,,-44,,-44,c1116,1401,1116,1401,1116,1401v-43,,-43,,-43,c1029,1401,1029,1401,1029,1401v-43,,-43,,-43,c974,1401,964,1410,964,1422v,12,10,22,22,22c1029,1444,1029,1444,1029,1444v12,,22,10,22,22c1051,1478,1061,1487,1073,1487v12,,21,-9,21,-21c1094,1454,1104,1444,1116,1444v12,,22,10,22,22c1138,1509,1138,1509,1138,1509v,12,10,22,21,22c1171,1531,1181,1541,1181,1552v,12,-10,22,-22,22c1148,1574,1138,1584,1138,1596v,12,-10,22,-22,22c1073,1618,1073,1618,1073,1618v-12,,-22,9,-22,21c1051,1651,1061,1661,1073,1661v43,,43,,43,c1128,1661,1138,1671,1138,1683v,43,,43,,43c1138,1738,1148,1748,1159,1748v12,,22,-10,22,-22c1181,1714,1191,1704,1203,1704v12,,22,10,22,22c1225,1770,1225,1770,1225,1770v,12,-10,21,-22,21c1191,1791,1181,1801,1181,1813v,12,10,22,22,22c1215,1835,1225,1844,1225,1856v,12,9,22,21,22c1258,1878,1268,1888,1268,1900v,12,-10,22,-22,22c1203,1922,1203,1922,1203,1922v-12,,-22,-10,-22,-22c1181,1888,1171,1878,1159,1878v-43,,-43,,-43,c1073,1878,1073,1878,1073,1878v-44,,-44,,-44,c1017,1878,1007,1868,1007,1856v,-43,,-43,,-43c1007,1801,1017,1791,1029,1791v12,,22,10,22,22c1051,1825,1061,1835,1073,1835v12,,21,-10,21,-22c1094,1770,1094,1770,1094,1770v,-12,-9,-22,-21,-22c1029,1748,1029,1748,1029,1748v-43,,-43,,-43,c974,1748,964,1758,964,1770v,43,,43,,43c964,1856,964,1856,964,1856v,12,10,22,22,22c998,1878,1007,1888,1007,1900v,43,,43,,43c1007,1955,1017,1965,1029,1965v12,,22,-10,22,-22c1051,1931,1061,1922,1073,1922v12,,21,9,21,21c1094,1987,1094,1987,1094,1987v,43,,43,,43c1094,2042,1104,2052,1116,2052v43,,43,,43,c1171,2052,1181,2062,1181,2073v,12,10,22,22,22c1215,2095,1225,2105,1225,2117v,12,9,22,21,22c1258,2139,1268,2148,1268,2160v,12,-10,22,-22,22c1234,2182,1225,2192,1225,2204v,12,-10,21,-22,21c1191,2225,1181,2235,1181,2247v,44,,44,,44c1181,2303,1171,2312,1159,2312v-11,,-21,10,-21,22c1138,2377,1138,2377,1138,2377v,12,-10,22,-22,22c1104,2399,1094,2389,1094,2377v,-43,,-43,,-43c1094,2291,1094,2291,1094,2291v,-12,-9,-22,-21,-22c1061,2269,1051,2259,1051,2247v,-12,-10,-22,-22,-22c1017,2225,1007,2235,1007,2247v,12,-9,22,-21,22c942,2269,942,2269,942,2269v-43,,-43,,-43,c887,2269,877,2279,877,2291v,12,10,21,22,21c911,2312,921,2322,921,2334v,12,-10,22,-22,22c856,2356,856,2356,856,2356v-12,,-22,-10,-22,-22c834,2322,824,2312,812,2312v-12,,-22,-9,-22,-21c790,2279,800,2269,812,2269v12,,22,-10,22,-22c834,2235,844,2225,856,2225v43,,43,,43,c911,2225,921,2216,921,2204v,-12,9,-22,21,-22c954,2182,964,2172,964,2160v,-43,,-43,,-43c964,2073,964,2073,964,2073v,-11,10,-21,22,-21c1029,2052,1029,2052,1029,2052v12,,22,-10,22,-22c1051,2018,1041,2008,1029,2008v-43,,-43,,-43,c974,2008,964,1999,964,1987v,-44,,-44,,-44c964,1931,954,1922,942,1922v-12,,-21,9,-21,21c921,1987,921,1987,921,1987v,12,9,21,21,21c954,2008,964,2018,964,2030v,12,-10,22,-22,22c899,2052,899,2052,899,2052v-12,,-22,-10,-22,-22c877,2018,867,2008,856,2008v-12,,-22,10,-22,22c834,2042,824,2052,812,2052v-12,,-22,-10,-22,-22c790,2018,781,2008,769,2008v-12,,-22,-9,-22,-21c747,1975,757,1965,769,1965v43,,43,,43,c824,1965,834,1955,834,1943v,-12,-10,-21,-22,-21c769,1922,769,1922,769,1922v-12,,-22,-10,-22,-22c747,1856,747,1856,747,1856v,-12,-10,-21,-22,-21c713,1835,704,1825,704,1813v,-12,-10,-22,-22,-22c638,1791,638,1791,638,1791v-12,,-21,10,-21,22c617,1825,626,1835,638,1835v12,,22,9,22,21c660,1868,650,1878,638,1878v-12,,-21,10,-21,22c617,1943,617,1943,617,1943v,44,,44,,44c617,2030,617,2030,617,2030v,12,9,22,21,22c650,2052,660,2062,660,2073v,12,-10,22,-22,22c626,2095,617,2105,617,2117v,12,9,22,21,22c650,2139,660,2148,660,2160v,12,-10,22,-22,22c595,2182,595,2182,595,2182v-12,,-22,-10,-22,-22c573,2148,564,2139,552,2139v-12,,-22,-10,-22,-22c530,2105,520,2095,508,2095v-12,,-22,-10,-22,-22c486,2030,486,2030,486,2030v,-12,10,-22,22,-22c520,2008,530,2018,530,2030v,12,10,22,22,22c564,2052,573,2042,573,2030v,-12,-9,-22,-21,-22c540,2008,530,1999,530,1987v,-44,,-44,,-44c530,1931,540,1922,552,1922v12,,21,-10,21,-22c573,1888,564,1878,552,1878v-12,,-22,-10,-22,-22c530,1844,540,1835,552,1835v12,,21,-10,21,-22c573,1801,564,1791,552,1791v-12,,-22,-9,-22,-21c530,1758,520,1748,508,1748v-12,,-22,-10,-22,-22c486,1714,477,1704,465,1704v-12,,-22,10,-22,22c443,1770,443,1770,443,1770v,43,,43,,43c443,1825,433,1835,421,1835v-12,,-21,-10,-21,-22c400,1801,390,1791,378,1791v-43,,-43,,-43,c323,1791,313,1782,313,1770xm560,1987v,-5,-4,-9,-8,-9c547,1978,543,1982,543,1987v,4,4,8,9,8c556,1995,560,1991,560,1987xm560,1943v,-5,-4,-8,-8,-8c547,1935,543,1938,543,1943v,5,4,9,9,9c556,1952,560,1948,560,1943xm517,2073v,-4,-4,-8,-9,-8c503,2065,499,2069,499,2073v,5,4,9,9,9c513,2082,517,2078,517,2073xm560,2117v,-5,-4,-9,-8,-9c547,2108,543,2112,543,2117v,5,4,9,9,9c556,2126,560,2122,560,2117xm560,2073v,-4,-4,-8,-8,-8c547,2065,543,2069,543,2073v,5,4,9,9,9c556,2082,560,2078,560,2073xm630,2160v,5,4,9,8,9c643,2169,647,2165,647,2160v,-4,-4,-8,-9,-8c634,2152,630,2156,630,2160xm630,2073v,5,4,9,8,9c643,2082,647,2078,647,2073v,-4,-4,-8,-9,-8c634,2065,630,2069,630,2073xm630,1856v,5,4,9,8,9c643,1865,647,1861,647,1856v,-4,-4,-8,-9,-8c634,1848,630,1852,630,1856xm777,1987v,-5,-4,-9,-8,-9c764,1978,760,1982,760,1987v,4,4,8,9,8c773,1995,777,1991,777,1987xm821,2030v,-5,-4,-9,-9,-9c807,2021,803,2025,803,2030v,5,4,9,9,9c817,2039,821,2035,821,2030xm934,2030v,5,4,9,8,9c947,2039,951,2035,951,2030v,-5,-4,-9,-9,-9c938,2021,934,2025,934,2030xm821,2291v,-5,-4,-9,-9,-9c807,2282,803,2286,803,2291v,4,4,8,9,8c817,2299,821,2295,821,2291xm890,2334v,5,4,9,9,9c904,2343,908,2339,908,2334v,-5,-4,-9,-9,-9c894,2325,890,2329,890,2334xm864,2334v,-5,-4,-9,-8,-9c851,2325,847,2329,847,2334v,5,4,9,9,9c860,2343,864,2339,864,2334xm994,2247v,-5,-3,-9,-8,-9c981,2238,977,2242,977,2247v,5,4,9,9,9c991,2256,994,2252,994,2247xm994,2160v,-4,-3,-8,-8,-8c981,2152,977,2156,977,2160v,5,4,9,9,9c991,2169,994,2165,994,2160xm1038,2160v,-4,-4,-8,-9,-8c1024,2152,1021,2156,1021,2160v,5,3,9,8,9c1034,2169,1038,2165,1038,2160xm1038,2117v,-5,-4,-9,-9,-9c1024,2108,1021,2112,1021,2117v,5,3,9,8,9c1034,2126,1038,2122,1038,2117xm1038,2073v,-4,-4,-8,-9,-8c1024,2065,1021,2069,1021,2073v,5,3,9,8,9c1034,2082,1038,2078,1038,2073xm1238,2160v,5,4,9,8,9c1251,2169,1255,2165,1255,2160v,-4,-4,-8,-9,-8c1242,2152,1238,2156,1238,2160xm1194,2117v,5,4,9,9,9c1208,2126,1212,2122,1212,2117v,-5,-4,-9,-9,-9c1198,2108,1194,2112,1194,2117xm1194,2204v,5,4,8,9,8c1208,2212,1212,2209,1212,2204v,-5,-4,-9,-9,-9c1198,2195,1194,2199,1194,2204xm1151,2073v,5,4,9,8,9c1164,2082,1168,2078,1168,2073v,-4,-4,-8,-9,-8c1155,2065,1151,2069,1151,2073xm1151,2160v,5,4,9,8,9c1164,2169,1168,2165,1168,2160v,-4,-4,-8,-9,-8c1155,2152,1151,2156,1151,2160xm1151,2204v,5,4,8,8,8c1164,2212,1168,2209,1168,2204v,-5,-4,-9,-9,-9c1155,2195,1151,2199,1151,2204xm1151,2247v,5,4,9,8,9c1164,2256,1168,2252,1168,2247v,-5,-4,-9,-9,-9c1155,2238,1151,2242,1151,2247xm1151,2291v,4,4,8,8,8c1164,2299,1168,2295,1168,2291v,-5,-4,-9,-9,-9c1155,2282,1151,2286,1151,2291xm1081,2204v,-5,-4,-9,-8,-9c1068,2195,1064,2199,1064,2204v,5,4,8,9,8c1077,2212,1081,2209,1081,2204xm1081,2160v,-4,-4,-8,-8,-8c1068,2152,1064,2156,1064,2160v,5,4,9,9,9c1077,2169,1081,2165,1081,2160xm1094,2204v,12,10,21,22,21c1128,2225,1138,2216,1138,2204v,-12,-10,-22,-22,-22c1104,2182,1094,2192,1094,2204xm1064,2073v,5,4,9,9,9c1077,2082,1081,2078,1081,2073v,-4,-4,-8,-8,-8c1068,2065,1064,2069,1064,2073xm1051,2117v,12,10,22,22,22c1085,2139,1094,2129,1094,2117v,-12,-9,-22,-21,-22c1061,2095,1051,2105,1051,2117xm977,1943v,5,4,9,9,9c991,1952,994,1948,994,1943v,-5,-3,-8,-8,-8c981,1935,977,1938,977,1943xm977,1987v,4,4,8,9,8c991,1995,994,1991,994,1987v,-5,-3,-9,-8,-9c981,1978,977,1982,977,1987xm1038,1856v,-4,-4,-8,-9,-8c1024,1848,1021,1852,1021,1856v,5,3,9,8,9c1034,1865,1038,1861,1038,1856xm1038,1813v,-5,-4,-9,-9,-9c1024,1804,1021,1808,1021,1813v,5,3,9,8,9c1034,1822,1038,1818,1038,1813xm1238,1900v,5,4,9,8,9c1251,1909,1255,1905,1255,1900v,-5,-4,-9,-9,-9c1242,1891,1238,1895,1238,1900xm1194,1856v,5,4,9,9,9c1208,1865,1212,1861,1212,1856v,-4,-4,-8,-9,-8c1198,1848,1194,1852,1194,1856xm1194,1900v,5,4,9,9,9c1208,1909,1212,1905,1212,1900v,-5,-4,-9,-9,-9c1198,1891,1194,1895,1194,1900xm1151,1813v,5,4,9,8,9c1164,1822,1168,1818,1168,1813v,-5,-4,-9,-9,-9c1155,1804,1151,1808,1151,1813xm1151,1856v,5,4,9,8,9c1164,1865,1168,1861,1168,1856v,-4,-4,-8,-9,-8c1155,1848,1151,1852,1151,1856xm1107,1726v,5,4,9,9,9c1121,1735,1125,1731,1125,1726v,-5,-4,-9,-9,-9c1111,1717,1107,1721,1107,1726xm1107,1770v,4,4,8,9,8c1121,1778,1125,1774,1125,1770v,-5,-4,-9,-9,-9c1111,1761,1107,1765,1107,1770xm1107,1813v,5,4,9,9,9c1121,1822,1125,1818,1125,1813v,-5,-4,-9,-9,-9c1111,1804,1107,1808,1107,1813xm1107,1466v,4,4,8,9,8c1121,1474,1125,1470,1125,1466v,-5,-4,-9,-9,-9c1111,1457,1107,1461,1107,1466xm1107,1552v,5,4,9,9,9c1121,1561,1125,1557,1125,1552v,-4,-4,-8,-9,-8c1111,1544,1107,1548,1107,1552xm1064,1509v,5,4,9,9,9c1077,1518,1081,1514,1081,1509v,-5,-4,-9,-8,-9c1068,1500,1064,1504,1064,1509xm1064,1552v,5,4,9,9,9c1077,1561,1081,1557,1081,1552v,-4,-4,-8,-8,-8c1068,1544,1064,1548,1064,1552xm1151,1249v,4,4,8,8,8c1164,1257,1168,1253,1168,1249v,-5,-4,-9,-9,-9c1155,1240,1151,1244,1151,1249xm1151,1292v,5,4,9,8,9c1164,1301,1168,1297,1168,1292v,-5,-4,-9,-9,-9c1155,1283,1151,1287,1151,1292xm1151,1335v,5,4,9,8,9c1164,1344,1168,1340,1168,1335v,-4,-4,-8,-9,-8c1155,1327,1151,1331,1151,1335xm1064,1335v,5,4,9,9,9c1077,1344,1081,1340,1081,1335v,-4,-4,-8,-8,-8c1068,1327,1064,1331,1064,1335xm1021,1335v,5,3,9,8,9c1034,1344,1038,1340,1038,1335v,-4,-4,-8,-9,-8c1024,1327,1021,1331,1021,1335xm1021,1379v,5,3,8,8,8c1034,1387,1038,1384,1038,1379v,-5,-4,-9,-9,-9c1024,1370,1021,1374,1021,1379xm951,1422v,-5,-4,-8,-9,-8c938,1414,934,1417,934,1422v,5,4,9,8,9c947,1431,951,1427,951,1422xm951,1379v,-5,-4,-9,-9,-9c938,1370,934,1374,934,1379v,5,4,8,8,8c947,1387,951,1384,951,1379xm994,1466v,-5,-3,-9,-8,-9c981,1457,977,1461,977,1466v,4,4,8,9,8c991,1474,994,1470,994,1466xm1021,1552v,5,3,9,8,9c1034,1561,1038,1557,1038,1552v,-4,-4,-8,-9,-8c1024,1544,1021,1548,1021,1552xm1021,1596v,5,3,9,8,9c1034,1605,1038,1601,1038,1596v,-5,-4,-9,-9,-9c1024,1587,1021,1591,1021,1596xm1021,1683v,5,3,8,8,8c1034,1691,1038,1688,1038,1683v,-5,-4,-9,-9,-9c1024,1674,1021,1678,1021,1683xm977,1639v,5,4,9,9,9c991,1648,994,1644,994,1639v,-4,-3,-8,-8,-8c981,1631,977,1635,977,1639xm977,1726v,5,4,9,9,9c991,1735,994,1731,994,1726v,-5,-3,-9,-8,-9c981,1717,977,1721,977,1726xm934,1726v,5,4,9,8,9c947,1735,951,1731,951,1726v,-5,-4,-9,-9,-9c938,1717,934,1721,934,1726xm934,1770v,4,4,8,8,8c947,1778,951,1774,951,1770v,-5,-4,-9,-9,-9c938,1761,934,1765,934,1770xm934,1900v,5,4,9,8,9c947,1909,951,1905,951,1900v,-5,-4,-9,-9,-9c938,1891,934,1895,934,1900xm890,1770v,4,4,8,9,8c904,1778,908,1774,908,1770v,-5,-4,-9,-9,-9c894,1761,890,1765,890,1770xm890,1813v,5,4,9,9,9c904,1822,908,1818,908,1813v,-5,-4,-9,-9,-9c894,1804,890,1808,890,1813xm890,1900v,5,4,9,9,9c904,1909,908,1905,908,1900v,-5,-4,-9,-9,-9c894,1891,890,1895,890,1900xm890,1987v,4,4,8,9,8c904,1995,908,1991,908,1987v,-5,-4,-9,-9,-9c894,1978,890,1982,890,1987xm890,2030v,5,4,9,9,9c904,2039,908,2035,908,2030v,-5,-4,-9,-9,-9c894,2021,890,2025,890,2030xm864,1987v,-5,-4,-9,-8,-9c851,1978,847,1982,847,1987v,4,4,8,9,8c860,1995,864,1991,864,1987xm864,1943v,-5,-4,-8,-8,-8c851,1935,847,1938,847,1943v,5,4,9,9,9c860,1952,864,1948,864,1943xm834,1856v,12,10,22,22,22c867,1878,877,1868,877,1856v,-12,-10,-21,-21,-21c844,1835,834,1844,834,1856xm803,1856v,5,4,9,9,9c817,1865,821,1861,821,1856v,-4,-4,-8,-9,-8c807,1848,803,1852,803,1856xm803,1900v,5,4,9,9,9c817,1909,821,1905,821,1900v,-5,-4,-9,-9,-9c807,1891,803,1895,803,1900xm803,1726v,5,4,9,9,9c817,1735,821,1731,821,1726v,-5,-4,-9,-9,-9c807,1717,803,1721,803,1726xm760,1813v,5,4,9,9,9c773,1822,777,1818,777,1813v,-5,-4,-9,-8,-9c764,1804,760,1808,760,1813xm717,1813v,5,3,9,8,9c730,1822,734,1818,734,1813v,-5,-4,-9,-9,-9c720,1804,717,1808,717,1813xm630,1683v,5,4,8,8,8c643,1691,647,1688,647,1683v,-5,-4,-9,-9,-9c634,1674,630,1678,630,1683xm586,1856v,5,4,9,9,9c600,1865,604,1861,604,1856v,-4,-4,-8,-9,-8c590,1848,586,1852,586,1856xm586,1900v,5,4,9,9,9c600,1909,604,1905,604,1900v,-5,-4,-9,-9,-9c590,1891,586,1895,586,1900xm586,2073v,5,4,9,9,9c600,2082,604,2078,604,2073v,-4,-4,-8,-9,-8c590,2065,586,2069,586,2073xm586,2160v,5,4,9,9,9c600,2169,604,2165,604,2160v,-4,-4,-8,-9,-8c590,2152,586,2156,586,2160xm499,1596v,5,4,9,9,9c513,1605,517,1601,517,1596v,-5,-4,-9,-9,-9c503,1587,499,1591,499,1596xm499,1639v,5,4,9,9,9c513,1648,517,1644,517,1639v,-4,-4,-8,-9,-8c503,1631,499,1635,499,1639xm456,1639v,5,4,9,9,9c470,1648,473,1644,473,1639v,-4,-3,-8,-8,-8c460,1631,456,1635,456,1639xm456,1683v,5,4,8,9,8c470,1691,473,1688,473,1683v,-5,-3,-9,-8,-9c460,1674,456,1678,456,1683xm430,1596v,-5,-4,-9,-9,-9c417,1587,413,1591,413,1596v,5,4,9,8,9c426,1605,430,1601,430,1596xm430,1552v,-4,-4,-8,-9,-8c417,1544,413,1548,413,1552v,5,4,9,8,9c426,1561,430,1557,430,1552xm413,1726v,5,4,9,8,9c426,1735,430,1731,430,1726v,-5,-4,-9,-9,-9c417,1717,413,1721,413,1726xm369,1770v,4,4,8,9,8c383,1778,387,1774,387,1770v,-5,-4,-9,-9,-9c373,1761,369,1765,369,1770xm1203,1661v-12,,-22,-10,-22,-22c1181,1627,1191,1618,1203,1618v12,,22,9,22,21c1225,1651,1215,1661,1203,1661xm1212,1639v,-4,-4,-8,-9,-8c1198,1631,1194,1635,1194,1639v,5,4,9,9,9c1208,1648,1212,1644,1212,1639xm1377,1661v-44,,-44,,-44,c1321,1661,1311,1651,1311,1639v,-12,10,-21,22,-21c1377,1618,1377,1618,1377,1618v11,,21,9,21,21c1398,1651,1388,1661,1377,1661xm1385,1639v,-4,-4,-8,-8,-8c1372,1631,1368,1635,1368,1639v,5,4,9,9,9c1381,1648,1385,1644,1385,1639xm1832,1639v,-12,-9,-21,-21,-21c1799,1618,1789,1627,1789,1639v,12,10,22,22,22c1823,1661,1832,1651,1832,1639xm1963,1639v,12,9,22,21,22c1996,1661,2006,1651,2006,1639v,-12,-10,-21,-22,-21c1972,1618,1963,1627,1963,1639xm2353,1596v,43,,43,,43c2353,1651,2363,1661,2375,1661v2,,4,,6,-1c2381,1602,2381,1602,2381,1602v-1,2,-4,3,-6,3c2370,1605,2366,1601,2366,1596v,-5,4,-9,9,-9c2377,1587,2380,1588,2381,1590v,-15,,-15,,-15c2379,1575,2377,1574,2375,1574v-12,,-22,10,-22,22xm2375,1791v6,,6,,6,c2381,1807,2381,1807,2381,1807v-1,-2,-4,-3,-6,-3c2370,1804,2366,1808,2366,1813v,5,4,9,9,9c2377,1822,2380,1821,2381,1819v,16,,16,,16c2375,1835,2375,1835,2375,1835v-12,,-22,9,-22,21c2353,1868,2363,1878,2375,1878v6,,6,,6,c2381,1894,2381,1894,2381,1894v-1,-2,-4,-3,-6,-3c2370,1891,2366,1895,2366,1900v,5,4,9,9,9c2377,1909,2380,1908,2381,1906v,102,,102,,102c2379,2008,2377,2008,2375,2008v-12,,-22,-9,-22,-21c2353,1943,2353,1943,2353,1943v,-12,-9,-21,-21,-21c2320,1922,2310,1912,2310,1900v,-44,,-44,,-44c2310,1844,2300,1835,2288,1835v-12,,-21,9,-21,21c2267,1900,2267,1900,2267,1900v,12,-10,22,-22,22c2233,1922,2223,1912,2223,1900v,-12,-10,-22,-22,-22c2190,1878,2180,1868,2180,1856v,-12,10,-21,21,-21c2213,1835,2223,1825,2223,1813v,-12,10,-22,22,-22c2288,1791,2288,1791,2288,1791v44,,44,,44,l2375,1791xm2210,1856v,-4,-4,-8,-9,-8c2197,1848,2193,1852,2193,1856v,5,4,9,8,9c2206,1865,2210,1861,2210,1856xm2254,1900v,-5,-4,-9,-9,-9c2240,1891,2236,1895,2236,1900v,5,4,9,9,9c2250,1909,2254,1905,2254,1900xm2254,1856v,-4,-4,-8,-9,-8c2240,1848,2236,1852,2236,1856v,5,4,9,9,9c2250,1865,2254,1861,2254,1856xm2340,1900v,-5,-4,-9,-8,-9c2327,1891,2323,1895,2323,1900v,5,4,9,9,9c2336,1909,2340,1905,2340,1900xm2340,1813v,-5,-4,-9,-8,-9c2327,1804,2323,1808,2323,1813v,5,4,9,9,9c2336,1822,2340,1818,2340,1813xm1702,1813v,-43,,-43,,-43c1702,1758,1712,1748,1724,1748v12,,22,10,22,22c1746,1782,1755,1791,1767,1791v12,,22,-9,22,-21c1789,1758,1779,1748,1767,1748v-12,,-21,-10,-21,-22c1746,1714,1736,1704,1724,1704v-12,,-22,-9,-22,-21c1702,1671,1712,1661,1724,1661v43,,43,,43,c1779,1661,1789,1671,1789,1683v,12,10,21,22,21c1823,1704,1832,1714,1832,1726v,12,10,22,22,22c1866,1748,1876,1758,1876,1770v,12,-10,21,-22,21c1842,1791,1832,1801,1832,1813v,12,-9,22,-21,22c1767,1835,1767,1835,1767,1835v-43,,-43,,-43,c1712,1835,1702,1825,1702,1813xm1802,1726v,5,4,9,9,9c1815,1735,1819,1731,1819,1726v,-5,-4,-9,-8,-9c1806,1717,1802,1721,1802,1726xm1802,1813v,5,4,9,9,9c1815,1822,1819,1818,1819,1813v,-5,-4,-9,-8,-9c1806,1804,1802,1808,1802,1813xm1733,1683v,-5,-4,-9,-9,-9c1719,1674,1715,1678,1715,1683v,5,4,8,9,8c1729,1691,1733,1688,1733,1683xm1776,1726v,-5,-4,-9,-9,-9c1763,1717,1759,1721,1759,1726v,5,4,9,8,9c1772,1735,1776,1731,1776,1726xm1776,1683v,-5,-4,-9,-9,-9c1763,1674,1759,1678,1759,1683v,5,4,8,8,8c1772,1691,1776,1688,1776,1683xm1715,1770v,4,4,8,9,8c1729,1778,1733,1774,1733,1770v,-5,-4,-9,-9,-9c1719,1761,1715,1765,1715,1770xm1715,1813v,5,4,9,9,9c1729,1822,1733,1818,1733,1813v,-5,-4,-9,-9,-9c1719,1804,1715,1808,1715,1813xm2049,1683v,-12,-9,-22,-21,-22c2016,1661,2006,1671,2006,1683v,12,10,21,22,21c2040,1704,2049,1695,2049,1683xm2353,1726v,12,10,22,22,22c2381,1748,2381,1748,2381,1748v,-44,,-44,,-44c2375,1704,2375,1704,2375,1704v-12,,-22,10,-22,22xm117,1791v-43,,-43,,-43,c62,1791,52,1782,52,1770v,-12,10,-22,22,-22c117,1748,117,1748,117,1748v12,,22,10,22,22c139,1782,129,1791,117,1791xm83,1770v,-5,-4,-9,-9,-9c69,1761,65,1765,65,1770v,4,4,8,9,8c79,1778,83,1774,83,1770xm,1874c,1578,,1578,,1578v5,4,9,11,9,18c9,1608,19,1618,31,1618v12,,21,9,21,21c52,1651,62,1661,74,1661v43,,43,,43,c161,1661,161,1661,161,1661v12,,22,-10,22,-22c183,1627,173,1618,161,1618v-44,,-44,,-44,c105,1618,96,1608,96,1596v,-12,9,-22,21,-22c129,1574,139,1564,139,1552v,-11,10,-21,22,-21c173,1531,183,1541,183,1552v,12,9,22,21,22c216,1574,226,1584,226,1596v,12,10,22,22,22c260,1618,269,1627,269,1639v,12,-9,22,-21,22c236,1661,226,1671,226,1683v,12,10,21,22,21c260,1704,269,1695,269,1683v,-12,10,-22,22,-22c303,1661,313,1651,313,1639v,-12,10,-21,22,-21c378,1618,378,1618,378,1618v12,,22,9,22,21c400,1651,390,1661,378,1661v-12,,-22,10,-22,22c356,1695,346,1704,335,1704v-12,,-22,10,-22,22c313,1738,303,1748,291,1748v-12,,-22,10,-22,22c269,1782,260,1791,248,1791v-12,,-22,-9,-22,-21c226,1758,216,1748,204,1748v-12,,-21,-10,-21,-22c183,1714,173,1704,161,1704v-44,,-44,,-44,c74,1704,74,1704,74,1704v-12,,-22,10,-22,22c52,1738,43,1748,31,1748v-12,,-22,10,-22,22c9,1782,19,1791,31,1791v12,,21,10,21,22c52,1825,43,1835,31,1835v-12,,-22,9,-22,21c9,1864,5,1870,,1874xm22,1813v,5,4,9,9,9c35,1822,39,1818,39,1813v,-5,-4,-9,-8,-9c26,1804,22,1808,22,1813xm326,1683v,5,4,8,9,8c339,1691,343,1688,343,1683v,-5,-4,-9,-8,-9c330,1674,326,1678,326,1683xm282,1726v,5,4,9,9,9c296,1735,300,1731,300,1726v,-5,-4,-9,-9,-9c286,1717,282,1721,282,1726xm239,1639v,5,4,9,9,9c252,1648,256,1644,256,1639v,-4,-4,-8,-8,-8c243,1631,239,1635,239,1639xm22,1639v,5,4,9,9,9c35,1648,39,1644,39,1639v,-4,-4,-8,-8,-8c26,1631,22,1635,22,1639xm22,1683v,5,4,8,9,8c35,1691,39,1688,39,1683v,-5,-4,-9,-8,-9c26,1674,22,1678,22,1683xm22,1726v,5,4,9,9,9c35,1735,39,1731,39,1726v,-5,-4,-9,-8,-9c26,1717,22,1721,22,1726xm139,1813v,-12,10,-22,22,-22c173,1791,183,1801,183,1813v,12,-10,22,-22,22c149,1835,139,1825,139,1813xm152,1813v,5,4,9,9,9c166,1822,170,1818,170,1813v,-5,-4,-9,-9,-9c156,1804,152,1808,152,1813xm291,1835v12,,22,-10,22,-22c313,1801,303,1791,291,1791v-12,,-22,10,-22,22c269,1825,279,1835,291,1835xm486,1813v,12,10,22,22,22c520,1835,530,1825,530,1813v,-12,-10,-22,-22,-22c496,1791,486,1801,486,1813xm1246,1835v-12,,-21,-10,-21,-22c1225,1801,1234,1791,1246,1791v12,,22,10,22,22c1268,1825,1258,1835,1246,1835xm1255,1813v,-5,-4,-9,-9,-9c1241,1804,1238,1808,1238,1813v,5,3,9,8,9c1251,1822,1255,1818,1255,1813xm378,1922v-12,,-22,-10,-22,-22c356,1856,356,1856,356,1856v,-12,10,-21,22,-21c390,1835,400,1844,400,1856v,44,,44,,44c400,1912,390,1922,378,1922xm387,1900v,-5,-4,-9,-9,-9c373,1891,369,1895,369,1900v,5,4,9,9,9c383,1909,387,1905,387,1900xm443,1856v,12,10,22,22,22c477,1878,486,1868,486,1856v,-12,-9,-21,-21,-21c453,1835,443,1844,443,1856xm1702,1856v,12,-10,22,-22,22c1669,1878,1659,1868,1659,1856v,-12,10,-21,21,-21c1692,1835,1702,1844,1702,1856xm1689,1856v,-4,-4,-8,-9,-8c1676,1848,1672,1852,1672,1856v,5,4,9,8,9c1685,1865,1689,1861,1689,1856xm1854,1835v44,,44,,44,c1909,1835,1919,1844,1919,1856v,44,,44,,44c1919,1943,1919,1943,1919,1943v,44,,44,,44c1919,1999,1909,2008,1898,2008v-12,,-22,-9,-22,-21c1876,1943,1876,1943,1876,1943v,-43,,-43,,-43c1876,1888,1866,1878,1854,1878v-12,,-22,-10,-22,-22c1832,1844,1842,1835,1854,1835xm1889,1856v,5,4,9,9,9c1902,1865,1906,1861,1906,1856v,-4,-4,-8,-8,-8c1893,1848,1889,1852,1889,1856xm1889,1987v,4,4,8,9,8c1902,1995,1906,1991,1906,1987v,-5,-4,-9,-8,-9c1893,1978,1889,1982,1889,1987xm1854,1848v-5,,-9,4,-9,8c1845,1861,1849,1865,1854,1865v5,,9,-4,9,-9c1863,1852,1859,1848,1854,1848xm1876,1683v,12,10,21,22,21c1909,1704,1919,1714,1919,1726v,44,,44,,44c1919,1813,1919,1813,1919,1813v,12,10,22,22,22c1953,1835,1963,1844,1963,1856v,12,9,22,21,22c1996,1878,2006,1868,2006,1856v,-43,,-43,,-43c2006,1801,1996,1791,1984,1791v-12,,-21,-9,-21,-21c1963,1758,1972,1748,1984,1748v12,,22,-10,22,-22c2006,1714,1996,1704,1984,1704v-12,,-21,-9,-21,-21c1963,1671,1953,1661,1941,1661v-43,,-43,,-43,c1886,1661,1876,1671,1876,1683xm508,1922v12,,22,-10,22,-22c530,1888,520,1878,508,1878v-12,,-22,10,-22,22c486,1912,496,1922,508,1922xm1746,1900v,-12,9,-22,21,-22c1811,1878,1811,1878,1811,1878v12,,21,10,21,22c1832,1943,1832,1943,1832,1943v,44,,44,,44c1832,2030,1832,2030,1832,2030v,12,-9,22,-21,22c1799,2052,1789,2042,1789,2030v,-43,,-43,,-43c1789,1943,1789,1943,1789,1943v,-12,-10,-21,-22,-21c1755,1922,1746,1912,1746,1900xm1802,1900v,5,4,9,9,9c1815,1909,1819,1905,1819,1900v,-5,-4,-9,-8,-9c1806,1891,1802,1895,1802,1900xm1802,1987v,4,4,8,9,8c1815,1995,1819,1991,1819,1987v,-5,-4,-9,-8,-9c1806,1978,1802,1982,1802,1987xm139,1943v,-43,,-43,,-43c139,1888,149,1878,161,1878v12,,22,10,22,22c183,1943,183,1943,183,1943v,12,-10,22,-22,22c149,1965,139,1955,139,1943xm152,1900v,5,4,9,9,9c166,1909,170,1905,170,1900v,-5,-4,-9,-9,-9c156,1891,152,1895,152,1900xm152,1943v,5,4,9,9,9c166,1952,170,1948,170,1943v,-5,-4,-8,-9,-8c156,1935,152,1938,152,1943xm660,1943v,12,10,22,22,22c725,1965,725,1965,725,1965v12,,22,-10,22,-22c747,1931,737,1922,725,1922v-43,,-43,,-43,c670,1922,660,1931,660,1943xm1181,1943v,-12,-10,-21,-22,-21c1147,1922,1138,1931,1138,1943v,12,9,22,21,22c1171,1965,1181,1955,1181,1943xm1724,1965v-12,,-22,-10,-22,-22c1702,1931,1712,1922,1724,1922v12,,22,9,22,21c1746,1955,1736,1965,1724,1965xm1733,1943v,-5,-4,-8,-9,-8c1719,1935,1715,1938,1715,1943v,5,4,9,9,9c1729,1952,1733,1948,1733,1943xm183,1987v,-12,9,-22,21,-22c216,1965,226,1975,226,1987v,12,-10,21,-22,21c192,2008,183,1999,183,1987xm196,1987v,4,3,8,8,8c209,1995,213,1991,213,1987v,-5,-4,-9,-9,-9c199,1978,196,1982,196,1987xm226,1943v,-12,10,-21,22,-21c291,1922,291,1922,291,1922v12,,22,9,22,21c313,1987,313,1987,313,1987v,12,-10,21,-22,21c279,2008,269,1999,269,1987v,-12,-9,-22,-21,-22c236,1965,226,1955,226,1943xm282,1943v,5,4,9,9,9c296,1952,300,1948,300,1943v,-5,-4,-8,-9,-8c286,1935,282,1938,282,1943xm282,1987v,4,4,8,9,8c296,1995,300,1991,300,1987v,-5,-4,-9,-9,-9c286,1978,282,1982,282,1987xm239,1943v,5,4,9,9,9c252,1952,256,1948,256,1943v,-5,-4,-8,-8,-8c243,1935,239,1938,239,1943xm1246,1965v12,,22,-10,22,-22c1268,1931,1278,1922,1290,1922v12,,21,9,21,21c1311,1955,1321,1965,1333,1965v12,,22,-10,22,-22c1355,1931,1345,1922,1333,1922v-12,,-22,-10,-22,-22c1311,1888,1302,1878,1290,1878v-12,,-22,-10,-22,-22c1268,1844,1278,1835,1290,1835v43,,43,,43,c1377,1835,1377,1835,1377,1835v11,,21,-10,21,-22c1398,1801,1388,1791,1377,1791v-44,,-44,,-44,c1321,1791,1311,1782,1311,1770v,-12,-9,-22,-21,-22c1278,1748,1268,1738,1268,1726v,-12,-10,-22,-22,-22c1234,1704,1225,1695,1225,1683v,-12,9,-22,21,-22c1290,1661,1290,1661,1290,1661v12,,21,10,21,22c1311,1695,1321,1704,1333,1704v44,,44,,44,c1420,1704,1420,1704,1420,1704v43,,43,,43,c1475,1704,1485,1695,1485,1683v,-12,10,-22,22,-22c1550,1661,1550,1661,1550,1661v12,,22,-10,22,-22c1572,1627,1582,1618,1594,1618v12,,21,9,21,21c1615,1683,1615,1683,1615,1683v,12,10,21,22,21c1649,1704,1659,1714,1659,1726v,12,-10,22,-22,22c1625,1748,1615,1758,1615,1770v,12,-9,21,-21,21c1550,1791,1550,1791,1550,1791v-43,,-43,,-43,c1463,1791,1463,1791,1463,1791v-12,,-21,10,-21,22c1442,1825,1451,1835,1463,1835v12,,22,9,22,21c1485,1868,1475,1878,1463,1878v-12,,-21,10,-21,22c1442,1912,1432,1922,1420,1922v-12,,-22,9,-22,21c1398,1955,1408,1965,1420,1965v12,,22,-10,22,-22c1442,1931,1451,1922,1463,1922v12,,22,-10,22,-22c1485,1888,1495,1878,1507,1878v12,,21,-10,21,-22c1528,1844,1538,1835,1550,1835v44,,44,,44,c1606,1835,1615,1844,1615,1856v,12,10,22,22,22c1649,1878,1659,1888,1659,1900v,43,,43,,43c1659,1955,1649,1965,1637,1965v-12,,-22,-10,-22,-22c1615,1931,1606,1922,1594,1922v-12,,-22,9,-22,21c1572,1987,1572,1987,1572,1987v,12,-10,21,-22,21c1507,2008,1507,2008,1507,2008v-44,,-44,,-44,c1420,2008,1420,2008,1420,2008v-12,,-22,10,-22,22c1398,2042,1388,2052,1377,2052v-12,,-22,-10,-22,-22c1355,2018,1345,2008,1333,2008v-43,,-43,,-43,c1246,2008,1246,2008,1246,2008v-12,,-21,-9,-21,-21c1225,1975,1234,1965,1246,1965xm1628,1943v,5,4,9,9,9c1642,1952,1646,1948,1646,1943v,-5,-4,-8,-9,-8c1632,1935,1628,1938,1628,1943xm1585,1856v,5,4,9,9,9c1598,1865,1602,1861,1602,1856v,-4,-4,-8,-8,-8c1589,1848,1585,1852,1585,1856xm1585,1900v,5,4,9,9,9c1598,1909,1602,1905,1602,1900v,-5,-4,-9,-8,-9c1589,1891,1585,1895,1585,1900xm1542,1856v,5,3,9,8,9c1555,1865,1559,1861,1559,1856v,-4,-4,-8,-9,-8c1545,1848,1542,1852,1542,1856xm1542,1900v,5,3,9,8,9c1555,1909,1559,1905,1559,1900v,-5,-4,-9,-9,-9c1545,1891,1542,1895,1542,1900xm1542,1943v,5,3,9,8,9c1555,1952,1559,1948,1559,1943v,-5,-4,-8,-9,-8c1545,1935,1542,1938,1542,1943xm1542,1987v,4,3,8,8,8c1555,1995,1559,1991,1559,1987v,-5,-4,-9,-9,-9c1545,1978,1542,1982,1542,1987xm1455,1943v,5,4,9,8,9c1468,1952,1472,1948,1472,1943v,-5,-4,-8,-9,-8c1459,1935,1455,1938,1455,1943xm1585,1639v,5,4,9,9,9c1598,1648,1602,1644,1602,1639v,-4,-4,-8,-8,-8c1589,1631,1585,1635,1585,1639xm1585,1683v,5,4,8,9,8c1598,1691,1602,1688,1602,1683v,-5,-4,-9,-8,-9c1589,1674,1585,1678,1585,1683xm1585,1726v,5,4,9,9,9c1598,1735,1602,1731,1602,1726v,-5,-4,-9,-8,-9c1589,1717,1585,1721,1585,1726xm1585,1770v,4,4,8,9,8c1598,1778,1602,1774,1602,1770v,-5,-4,-9,-8,-9c1589,1761,1585,1765,1585,1770xm1528,1726v,12,10,22,22,22c1562,1748,1572,1738,1572,1726v,-12,-10,-22,-22,-22c1538,1704,1528,1714,1528,1726xm1498,1770v,4,4,8,9,8c1512,1778,1515,1774,1515,1770v,-5,-3,-9,-8,-9c1502,1761,1498,1765,1498,1770xm1455,1726v,5,4,9,8,9c1468,1735,1472,1731,1472,1726v,-5,-4,-9,-9,-9c1459,1717,1455,1721,1455,1726xm1411,1770v,4,4,8,9,8c1425,1778,1429,1774,1429,1770v,-5,-4,-9,-9,-9c1415,1761,1411,1765,1411,1770xm1411,1856v,5,4,9,9,9c1425,1865,1429,1861,1429,1856v,-4,-4,-8,-9,-8c1415,1848,1411,1852,1411,1856xm1411,1900v,5,4,9,9,9c1425,1909,1429,1905,1429,1900v,-5,-4,-9,-9,-9c1415,1891,1411,1895,1411,1900xm1255,1683v,-5,-4,-9,-9,-9c1242,1674,1238,1678,1238,1683v,5,4,8,8,8c1251,1691,1255,1688,1255,1683xm1298,1726v,-5,-4,-9,-8,-9c1285,1717,1281,1721,1281,1726v,5,4,9,9,9c1294,1735,1298,1731,1298,1726xm1298,1683v,-5,-4,-9,-8,-9c1285,1674,1281,1678,1281,1683v,5,4,8,9,8c1294,1691,1298,1688,1298,1683xm1368,1900v,5,4,9,9,9c1381,1909,1385,1905,1385,1900v,-5,-4,-9,-8,-9c1372,1891,1368,1895,1368,1900xm1368,1987v,4,4,8,9,8c1381,1995,1385,1991,1385,1987v,-5,-4,-9,-8,-9c1372,1978,1368,1982,1368,1987xm1368,2030v,5,4,9,9,9c1381,2039,1385,2035,1385,2030v,-5,-4,-9,-8,-9c1372,2021,1368,2025,1368,2030xm1298,1856v,-4,-4,-8,-8,-8c1285,1848,1281,1852,1281,1856v,5,4,9,9,9c1294,1865,1298,1861,1298,1856xm1342,1856v,-4,-4,-8,-9,-8c1328,1848,1324,1852,1324,1856v,5,4,9,9,9c1338,1865,1342,1861,1342,1856xm1281,1943v,5,4,9,9,9c1294,1952,1298,1948,1298,1943v,-5,-4,-8,-8,-8c1285,1935,1281,1938,1281,1943xm1281,1987v,4,4,8,9,8c1294,1995,1298,1991,1298,1987v,-5,-4,-9,-8,-9c1285,1978,1281,1982,1281,1987xm1238,1987v,4,4,8,8,8c1251,1995,1255,1991,1255,1987v,-5,-4,-9,-9,-9c1242,1978,1238,1982,1238,1987xm2201,2008v12,,22,-9,22,-21c2223,1975,2213,1965,2201,1965v-11,,-21,10,-21,22c2180,1999,2190,2008,2201,2008xm2158,2008v12,,22,10,22,22c2180,2042,2170,2052,2158,2052v-12,,-22,-10,-22,-22c2136,2018,2146,2008,2158,2008xm2149,2030v,5,4,9,9,9c2163,2039,2167,2035,2167,2030v,-5,-4,-9,-9,-9c2153,2021,2149,2025,2149,2030xm2267,2030v,-12,9,-22,21,-22c2300,2008,2310,2018,2310,2030v,12,-10,22,-22,22c2276,2052,2267,2042,2267,2030xm2280,2030v,5,4,9,8,9c2293,2039,2297,2035,2297,2030v,-5,-4,-9,-9,-9c2284,2021,2280,2025,2280,2030xm9,2073v,-7,-4,-13,-9,-17c,2091,,2091,,2091v5,-4,9,-10,9,-18xm74,2095v12,,22,-10,22,-22c96,2030,96,2030,96,2030v,-12,-10,-22,-22,-22c62,2008,52,2018,52,2030v,43,,43,,43c52,2085,62,2095,74,2095xm226,2073v,-11,10,-21,22,-21c291,2052,291,2052,291,2052v12,,22,10,22,21c313,2085,303,2095,291,2095v-43,,-43,,-43,c236,2095,226,2085,226,2073xm282,2073v,5,4,9,9,9c296,2082,300,2078,300,2073v,-4,-4,-8,-9,-8c286,2065,282,2069,282,2073xm239,2073v,5,4,9,9,9c252,2082,256,2078,256,2073v,-4,-4,-8,-8,-8c243,2065,239,2069,239,2073xm660,2030v,-12,10,-22,22,-22c725,2008,725,2008,725,2008v12,,22,10,22,22c747,2042,757,2052,769,2052v12,,21,10,21,21c790,2085,781,2095,769,2095v-44,,-44,,-44,c713,2095,704,2085,704,2073v,-11,-10,-21,-22,-21c670,2052,660,2042,660,2030xm717,2030v,5,3,9,8,9c730,2039,734,2035,734,2030v,-5,-4,-9,-9,-9c720,2021,717,2025,717,2030xm717,2073v,5,3,9,8,9c730,2082,734,2078,734,2073v,-4,-4,-8,-9,-8c720,2065,717,2069,717,2073xm1225,2073v,-11,9,-21,21,-21c1290,2052,1290,2052,1290,2052v12,,21,10,21,21c1311,2117,1311,2117,1311,2117v,12,-9,22,-21,22c1278,2139,1268,2129,1268,2117v,-12,-10,-22,-22,-22c1234,2095,1225,2085,1225,2073xm1281,2073v,5,4,9,9,9c1294,2082,1298,2078,1298,2073v,-4,-4,-8,-8,-8c1285,2065,1281,2069,1281,2073xm1238,2073v,5,4,9,8,9c1251,2082,1255,2078,1255,2073v,-4,-4,-8,-9,-8c1242,2065,1238,2069,1238,2073xm1420,2052v12,,22,10,22,21c1442,2085,1432,2095,1420,2095v-12,,-22,-10,-22,-22c1398,2062,1408,2052,1420,2052xm1420,2065v-5,,-9,4,-9,8c1411,2078,1415,2082,1420,2082v5,,9,-4,9,-9c1429,2069,1425,2065,1420,2065xm1594,2095v-44,,-44,,-44,c1538,2095,1528,2085,1528,2073v,-11,10,-21,22,-21c1594,2052,1594,2052,1594,2052v12,,21,10,21,21c1615,2085,1606,2095,1594,2095xm1559,2073v,-4,-4,-8,-9,-8c1545,2065,1542,2069,1542,2073v,5,3,9,8,9c1555,2082,1559,2078,1559,2073xm1602,2073v,-4,-4,-8,-8,-8c1589,2065,1585,2069,1585,2073v,5,4,9,9,9c1598,2082,1602,2078,1602,2073xm1680,2095v-11,,-21,-10,-21,-22c1659,2062,1669,2052,1680,2052v12,,22,10,22,21c1702,2085,1692,2095,1680,2095xm1689,2073v,-4,-4,-8,-9,-8c1676,2065,1672,2069,1672,2073v,5,4,9,8,9c1685,2082,1689,2078,1689,2073xm1767,2052v12,,22,10,22,21c1789,2085,1779,2095,1767,2095v-12,,-21,-10,-21,-22c1746,2062,1755,2052,1767,2052xm1759,2073v,5,4,9,8,9c1772,2082,1776,2078,1776,2073v,-4,-4,-8,-9,-8c1763,2065,1759,2069,1759,2073xm2028,2052v12,,21,10,21,21c2049,2085,2040,2095,2028,2095v-12,,-22,-10,-22,-22c2006,2062,2016,2052,2028,2052xm2019,2073v,5,4,9,9,9c2033,2082,2036,2078,2036,2073v,-4,-3,-8,-8,-8c2023,2065,2019,2069,2019,2073xm2115,2052v12,,21,10,21,21c2136,2085,2127,2095,2115,2095v-12,,-22,-10,-22,-22c2093,2062,2103,2052,2115,2052xm2106,2073v,5,4,9,9,9c2119,2082,2123,2078,2123,2073v,-4,-4,-8,-8,-8c2110,2065,2106,2069,2106,2073xm9,2160v,-43,,-43,,-43c9,2105,19,2095,31,2095v12,,21,10,21,22c52,2160,52,2160,52,2160v,12,-9,22,-21,22c19,2182,9,2172,9,2160xm22,2160v,5,4,9,9,9c35,2169,39,2165,39,2160v,-4,-4,-8,-8,-8c26,2152,22,2156,22,2160xm704,2117v,-12,-10,-22,-22,-22c670,2095,660,2105,660,2117v,12,10,22,22,22c694,2139,704,2129,704,2117xm1507,2095v12,,21,10,21,22c1528,2129,1519,2139,1507,2139v-12,,-22,-10,-22,-22c1485,2105,1495,2095,1507,2095xm1498,2117v,5,4,9,9,9c1512,2126,1515,2122,1515,2117v,-5,-3,-9,-8,-9c1502,2108,1498,2112,1498,2117xm2375,2052v2,,4,,6,1c2381,2111,2381,2111,2381,2111v-1,-2,-4,-3,-6,-3c2370,2108,2366,2112,2366,2117v,5,4,9,9,9c2377,2126,2380,2125,2381,2123v,16,,16,,16c2375,2139,2375,2139,2375,2139v-43,,-43,,-43,c2288,2139,2288,2139,2288,2139v-12,,-21,-10,-21,-22c2267,2105,2276,2095,2288,2095v44,,44,,44,c2344,2095,2353,2085,2353,2073v,-11,10,-21,22,-21xm2297,2117v,-5,-4,-9,-9,-9c2284,2108,2280,2112,2280,2117v,5,4,9,8,9c2293,2126,2297,2122,2297,2117xm2340,2117v,-5,-4,-9,-8,-9c2327,2108,2323,2112,2323,2117v,5,4,9,9,9c2336,2126,2340,2122,2340,2117xm117,2225v-43,,-43,,-43,c62,2225,52,2216,52,2204v,-12,10,-22,22,-22c86,2182,96,2172,96,2160v,-43,,-43,,-43c96,2105,105,2095,117,2095v12,,22,-10,22,-22c139,2062,149,2052,161,2052v12,,22,10,22,21c183,2085,192,2095,204,2095v12,,22,10,22,22c226,2129,216,2139,204,2139v-12,,-21,9,-21,21c183,2172,192,2182,204,2182v12,,22,10,22,22c226,2216,236,2225,248,2225v12,,21,-9,21,-21c269,2192,260,2182,248,2182v-12,,-22,-10,-22,-22c226,2148,236,2139,248,2139v43,,43,,43,c303,2139,313,2129,313,2117v,-12,10,-22,22,-22c346,2095,356,2085,356,2073v,-43,,-43,,-43c356,1987,356,1987,356,1987v,-12,10,-22,22,-22c390,1965,400,1955,400,1943v,-12,9,-21,21,-21c465,1922,465,1922,465,1922v12,,21,9,21,21c486,1955,477,1965,465,1965v-12,,-22,10,-22,22c443,1999,433,2008,421,2008v-12,,-21,10,-21,22c400,2042,409,2052,421,2052v12,,22,10,22,21c443,2117,443,2117,443,2117v,43,,43,,43c443,2204,443,2204,443,2204v,12,-10,21,-22,21c409,2225,400,2235,400,2247v,12,9,22,21,22c433,2269,443,2279,443,2291v,12,-10,21,-22,21c409,2312,400,2322,400,2334v,12,-10,22,-22,22c366,2356,356,2365,356,2377v,12,-10,22,-21,22c291,2399,291,2399,291,2399v-43,,-43,,-43,c204,2399,204,2399,204,2399v-12,,-21,-10,-21,-22c183,2365,173,2356,161,2356v-12,,-22,-10,-22,-22c139,2291,139,2291,139,2291v,-12,10,-22,22,-22c173,2269,183,2279,183,2291v,12,9,21,21,21c216,2312,226,2303,226,2291v,-12,-10,-22,-22,-22c192,2269,183,2259,183,2247v,-12,-10,-22,-22,-22l117,2225xm170,2334v,-5,-4,-9,-9,-9c156,2325,152,2329,152,2334v,5,4,9,9,9c166,2343,170,2339,170,2334xm213,2334v,-5,-4,-9,-9,-9c199,2325,196,2329,196,2334v,5,3,9,8,9c209,2343,213,2339,213,2334xm413,2073v,5,4,9,8,9c426,2082,430,2078,430,2073v,-4,-4,-8,-9,-8c417,2065,413,2069,413,2073xm413,2160v,5,4,9,8,9c426,2169,430,2165,430,2160v,-4,-4,-8,-9,-8c417,2152,413,2156,413,2160xm413,2204v,5,4,8,8,8c426,2212,430,2209,430,2204v,-5,-4,-9,-9,-9c417,2195,413,2199,413,2204xm456,1943v,5,4,9,9,9c470,1952,473,1948,473,1943v,-5,-3,-8,-8,-8c460,1935,456,1938,456,1943xm256,2160v,-4,-4,-8,-8,-8c243,2152,239,2156,239,2160v,5,4,9,9,9c252,2169,256,2165,256,2160xm369,1987v,4,4,8,9,8c383,1995,387,1991,387,1987v,-5,-4,-9,-9,-9c373,1978,369,1982,369,1987xm369,2030v,5,4,9,9,9c383,2039,387,2035,387,2030v,-5,-4,-9,-9,-9c373,2021,369,2025,369,2030xm369,2073v,5,4,9,9,9c383,2082,387,2078,387,2073v,-4,-4,-8,-9,-8c373,2065,369,2069,369,2073xm369,2117v,5,4,9,9,9c383,2126,387,2122,387,2117v,-5,-4,-9,-9,-9c373,2108,369,2112,369,2117xm326,2160v,5,4,9,9,9c339,2169,343,2165,343,2160v,-4,-4,-8,-8,-8c330,2152,326,2156,326,2160xm269,2334v,12,10,22,22,22c303,2356,313,2346,313,2334v,-43,,-43,,-43c313,2279,323,2269,335,2269v11,,21,-10,21,-22c356,2204,356,2204,356,2204v,-12,10,-22,22,-22c390,2182,400,2172,400,2160v,-12,-10,-21,-22,-21c366,2139,356,2148,356,2160v,12,-10,22,-21,22c323,2182,313,2192,313,2204v,43,,43,,43c313,2259,303,2269,291,2269v-12,,-22,10,-22,22l269,2334xm239,2247v,5,4,9,9,9c252,2256,256,2252,256,2247v,-5,-4,-9,-8,-9c243,2238,239,2242,239,2247xm152,2073v,5,4,9,9,9c166,2082,170,2078,170,2073v,-4,-4,-8,-9,-8c156,2065,152,2069,152,2073xm152,2117v,5,4,9,9,9c166,2126,170,2122,170,2117v,-5,-4,-9,-9,-9c156,2108,152,2112,152,2117xm152,2160v,5,4,9,9,9c166,2169,170,2165,170,2160v,-4,-4,-8,-9,-8c156,2152,152,2156,152,2160xm152,2204v,5,4,8,9,8c166,2212,170,2209,170,2204v,-5,-4,-9,-9,-9c156,2195,152,2199,152,2204xm83,2204v,-5,-4,-9,-9,-9c69,2195,65,2199,65,2204v,5,4,8,9,8c79,2212,83,2209,83,2204xm117,2212v5,,9,-3,9,-8c126,2199,122,2195,117,2195v-4,,-8,4,-8,9c109,2209,113,2212,117,2212xm508,2182v-12,,-22,-10,-22,-22c486,2148,496,2139,508,2139v12,,22,9,22,21c530,2172,520,2182,508,2182xm517,2160v,-4,-4,-8,-9,-8c503,2152,499,2156,499,2160v,5,4,9,9,9c513,2169,517,2165,517,2160xm812,2225v-43,,-43,,-43,c757,2225,747,2216,747,2204v,-12,-10,-22,-22,-22c713,2182,704,2172,704,2160v,-12,9,-21,21,-21c769,2139,769,2139,769,2139v12,,21,-10,21,-22c790,2105,800,2095,812,2095v12,,22,-10,22,-22c834,2062,844,2052,856,2052v11,,21,10,21,21c877,2085,887,2095,899,2095v12,,22,10,22,22c921,2129,911,2139,899,2139v-12,,-22,9,-22,21c877,2172,867,2182,856,2182v-12,,-22,10,-22,22c834,2216,824,2225,812,2225xm734,2160v,-4,-4,-8,-9,-8c720,2152,717,2156,717,2160v,5,3,9,8,9c730,2169,734,2165,734,2160xm812,2126v5,,9,-4,9,-9c821,2112,817,2108,812,2108v-5,,-9,4,-9,9c803,2122,807,2126,812,2126xm1767,2225v-12,,-21,-9,-21,-21c1746,2160,1746,2160,1746,2160v,-12,9,-21,21,-21c1779,2139,1789,2148,1789,2160v,44,,44,,44c1789,2216,1779,2225,1767,2225xm1776,2160v,-4,-4,-8,-9,-8c1763,2152,1759,2156,1759,2160v,5,4,9,8,9c1772,2169,1776,2165,1776,2160xm1963,2117v,43,,43,,43c1963,2172,1972,2182,1984,2182v44,,44,,44,c2040,2182,2049,2172,2049,2160v,-43,,-43,,-43c2049,2105,2059,2095,2071,2095v12,,22,10,22,22c2093,2160,2093,2160,2093,2160v,44,,44,,44c2093,2216,2083,2225,2071,2225v-43,,-43,,-43,c1984,2225,1984,2225,1984,2225v-43,,-43,,-43,c1898,2225,1898,2225,1898,2225v-12,,-22,-9,-22,-21c1876,2192,1866,2182,1854,2182v-12,,-22,-10,-22,-22c1832,2148,1823,2139,1811,2139v-12,,-22,-10,-22,-22c1789,2105,1799,2095,1811,2095v43,,43,,43,c1898,2095,1898,2095,1898,2095v11,,21,-10,21,-22c1919,2062,1929,2052,1941,2052v12,,22,10,22,21l1963,2117xm1950,2160v,-4,-4,-8,-9,-8c1936,2152,1932,2156,1932,2160v,5,4,9,9,9c1946,2169,1950,2165,1950,2160xm1950,2117v,-5,-4,-9,-9,-9c1936,2108,1932,2112,1932,2117v,5,4,9,9,9c1946,2126,1950,2122,1950,2117xm2019,2204v,5,4,8,9,8c2033,2212,2036,2209,2036,2204v,-5,-3,-9,-8,-9c2023,2195,2019,2199,2019,2204xm2223,2073v,44,,44,,44c2223,2129,2233,2139,2245,2139v12,,22,9,22,21c2267,2172,2257,2182,2245,2182v-44,,-44,,-44,c2190,2182,2180,2192,2180,2204v,12,-10,21,-22,21c2146,2225,2136,2216,2136,2204v,-44,,-44,,-44c2136,2117,2136,2117,2136,2117v,-12,10,-22,22,-22c2170,2095,2180,2085,2180,2073v,-11,10,-21,21,-21c2213,2052,2223,2062,2223,2073xm2167,2204v,-5,-4,-9,-9,-9c2153,2195,2149,2199,2149,2204v,5,4,8,9,8c2163,2212,2167,2209,2167,2204xm2167,2160v,-4,-4,-8,-9,-8c2153,2152,2149,2156,2149,2160v,5,4,9,9,9c2163,2169,2167,2165,2167,2160xm2236,2160v,5,4,9,9,9c2250,2169,2254,2165,2254,2160v,-4,-4,-8,-9,-8c2240,2152,2236,2156,2236,2160xm2353,2204v,12,10,21,22,21c2377,2225,2379,2225,2381,2225v,-42,,-42,,-42c2379,2182,2377,2182,2375,2182v-12,,-22,10,-22,22xm660,2247v,-12,-10,-22,-22,-22c626,2225,617,2235,617,2247v,12,9,22,21,22c650,2269,660,2259,660,2247xm1789,2247v,-12,10,-22,22,-22c1854,2225,1854,2225,1854,2225v12,,22,10,22,22c1876,2259,1866,2269,1854,2269v-43,,-43,,-43,c1799,2269,1789,2259,1789,2247xm1845,2247v,5,4,9,9,9c1859,2256,1863,2252,1863,2247v,-5,-4,-9,-9,-9c1849,2238,1845,2242,1845,2247xm1802,2247v,5,4,9,9,9c1815,2256,1819,2252,1819,2247v,-5,-4,-9,-8,-9c1806,2238,1802,2242,1802,2247xm2267,2247v,-12,9,-22,21,-22c2300,2225,2310,2235,2310,2247v,12,-10,22,-22,22c2276,2269,2267,2259,2267,2247xm2280,2247v,5,4,9,8,9c2293,2256,2297,2252,2297,2247v,-5,-4,-9,-9,-9c2284,2238,2280,2242,2280,2247xm,1969v,-52,,-52,,-52c5,1913,9,1907,9,1900v,-12,10,-22,22,-22c43,1878,52,1868,52,1856v,-12,10,-21,22,-21c86,1835,96,1844,96,1856v,44,,44,,44c96,1912,86,1922,74,1922v-12,,-22,9,-22,21c52,1987,52,1987,52,1987v,12,-9,21,-21,21c19,2008,9,1999,9,1987v,-7,-4,-14,-9,-18xm65,1856v,5,4,9,9,9c79,1865,83,1861,83,1856v,-4,-4,-8,-9,-8c69,1848,65,1852,65,1856xm65,1900v,5,4,9,9,9c79,1909,83,1905,83,1900v,-5,-4,-9,-9,-9c69,1891,65,1895,65,1900xm22,1900v,5,4,9,9,9c35,1909,39,1905,39,1900v,-5,-4,-9,-8,-9c26,1891,22,1895,22,1900xm22,1943v,5,4,9,9,9c35,1952,39,1948,39,1943v,-5,-4,-8,-8,-8c26,1935,22,1938,22,1943xm96,2291v,12,-10,21,-22,21c62,2312,52,2303,52,2291v,-12,10,-22,22,-22c86,2269,96,2279,96,2291xm83,2291v,-5,-4,-9,-9,-9c69,2282,65,2286,65,2291v,4,4,8,9,8c79,2299,83,2295,83,2291xm1268,2291v,12,-10,21,-22,21c1234,2312,1225,2303,1225,2291v,-12,9,-22,21,-22c1258,2269,1268,2279,1268,2291xm1255,2291v,-5,-4,-9,-9,-9c1241,2282,1238,2286,1238,2291v,4,3,8,8,8c1251,2299,1255,2295,1255,2291xm1268,2247v,-12,10,-22,22,-22c1333,2225,1333,2225,1333,2225v12,,22,-9,22,-21c1355,2192,1345,2182,1333,2182v-12,,-22,-10,-22,-22c1311,2148,1321,2139,1333,2139v12,,22,-10,22,-22c1355,2105,1365,2095,1377,2095v11,,21,10,21,22c1398,2129,1408,2139,1420,2139v43,,43,,43,c1475,2139,1485,2148,1485,2160v,44,,44,,44c1485,2216,1475,2225,1463,2225v-12,,-21,-9,-21,-21c1442,2192,1432,2182,1420,2182v-12,,-22,10,-22,22c1398,2216,1408,2225,1420,2225v12,,22,10,22,22c1442,2259,1432,2269,1420,2269v-12,,-22,10,-22,22c1398,2303,1388,2312,1377,2312v-44,,-44,,-44,c1321,2312,1311,2303,1311,2291v,-12,-9,-22,-21,-22c1278,2269,1268,2259,1268,2247xm1455,2160v,5,4,9,8,9c1468,2169,1472,2165,1472,2160v,-4,-4,-8,-9,-8c1459,2152,1455,2156,1455,2160xm1368,2160v,5,4,9,9,9c1381,2169,1385,2165,1385,2160v,-4,-4,-8,-8,-8c1372,2152,1368,2156,1368,2160xm1368,2204v,5,4,8,9,8c1381,2212,1385,2209,1385,2204v,-5,-4,-9,-8,-9c1372,2195,1368,2199,1368,2204xm1368,2291v,4,4,8,9,8c1381,2299,1385,2295,1385,2291v,-5,-4,-9,-8,-9c1372,2282,1368,2286,1368,2291xm1324,2247v,5,4,9,9,9c1338,2256,1342,2252,1342,2247v,-5,-4,-9,-9,-9c1328,2238,1324,2242,1324,2247xm1550,2312v-43,,-43,,-43,c1495,2312,1485,2303,1485,2291v,-12,10,-22,22,-22c1550,2269,1550,2269,1550,2269v12,,22,10,22,22c1572,2303,1562,2312,1550,2312xm1515,2291v,-5,-3,-9,-8,-9c1502,2282,1498,2286,1498,2291v,4,4,8,9,8c1512,2299,1515,2295,1515,2291xm1550,2299v5,,9,-4,9,-8c1559,2286,1555,2282,1550,2282v-5,,-8,4,-8,9c1542,2295,1545,2299,1550,2299xm1984,2312v-12,,-21,10,-21,22c1963,2346,1953,2356,1941,2356v-12,,-22,-10,-22,-22c1919,2291,1919,2291,1919,2291v,-12,10,-22,22,-22c1984,2269,1984,2269,1984,2269v12,,22,10,22,22c2006,2303,1996,2312,1984,2312xm1950,2334v,-5,-4,-9,-9,-9c1936,2325,1932,2329,1932,2334v,5,4,9,9,9c1946,2343,1950,2339,1950,2334xm2245,2269v12,,22,10,22,22c2267,2303,2257,2312,2245,2312v-12,,-22,-9,-22,-21c2223,2279,2233,2269,2245,2269xm2236,2291v,4,4,8,9,8c2250,2299,2254,2295,2254,2291v,-5,-4,-9,-9,-9c2240,2282,2236,2286,2236,2291xm2375,2269v2,,4,,6,1c2381,2311,2381,2311,2381,2311v-2,1,-4,1,-6,1c2363,2312,2353,2322,2353,2334v,12,-9,22,-21,22c2320,2356,2310,2346,2310,2334v,-43,,-43,,-43c2310,2279,2320,2269,2332,2269r43,xm2340,2334v,-5,-4,-9,-8,-9c2327,2325,2323,2329,2323,2334v,5,4,9,9,9c2336,2343,2340,2339,2340,2334xm9,2334v,-12,10,-22,22,-22c43,2312,52,2322,52,2334v,12,-9,22,-21,22c19,2356,9,2346,9,2334xm22,2334v,5,4,9,9,9c35,2343,39,2339,39,2334v,-5,-4,-9,-8,-9c26,2325,22,2329,22,2334xm465,2399v-44,,-44,,-44,c409,2399,400,2389,400,2377v,-12,9,-21,21,-21c433,2356,443,2346,443,2334v,-12,10,-22,22,-22c477,2312,486,2322,486,2334v,43,,43,,43c486,2389,477,2399,465,2399xm430,2377v,-4,-4,-8,-9,-8c417,2369,413,2373,413,2377v,5,4,9,8,9c426,2386,430,2382,430,2377xm473,2377v,-4,-3,-8,-8,-8c460,2369,456,2373,456,2377v,5,4,9,9,9c470,2386,473,2382,473,2377xm473,2334v,-5,-3,-9,-8,-9c460,2325,456,2329,456,2334v,5,4,9,9,9c470,2343,473,2339,473,2334xm986,2356v-12,,-22,-10,-22,-22c964,2322,974,2312,986,2312v12,,21,10,21,22c1007,2346,998,2356,986,2356xm994,2334v,-5,-3,-9,-8,-9c981,2325,977,2329,977,2334v,5,4,9,9,9c991,2343,994,2339,994,2334xm1290,2312v12,,21,10,21,22c1311,2346,1302,2356,1290,2356v-12,,-22,-10,-22,-22c1268,2322,1278,2312,1290,2312xm1281,2334v,5,4,9,9,9c1294,2343,1298,2339,1298,2334v,-5,-4,-9,-8,-9c1285,2325,1281,2329,1281,2334xm1398,2334v,43,,43,,43c1398,2389,1408,2399,1420,2399v12,,22,-10,22,-22c1442,2334,1442,2334,1442,2334v,-12,-10,-22,-22,-22c1408,2312,1398,2322,1398,2334xm117,2356v12,,22,9,22,21c139,2389,129,2399,117,2399v-12,,-21,-10,-21,-22c96,2365,105,2356,117,2356xm109,2377v,5,4,9,8,9c122,2386,126,2382,126,2377v,-4,-4,-8,-9,-8c113,2369,109,2373,109,2377xm812,2486v-12,,-22,-10,-22,-22c790,2421,790,2421,790,2421v,-44,,-44,,-44c790,2365,800,2356,812,2356v12,,22,9,22,21c834,2389,844,2399,856,2399v11,,21,10,21,22c877,2464,877,2464,877,2464v,12,10,22,22,22c911,2486,921,2496,921,2508v,12,-10,21,-22,21c856,2529,856,2529,856,2529v-12,,-22,-9,-22,-21c834,2496,824,2486,812,2486xm890,2508v,4,4,8,9,8c904,2516,908,2512,908,2508v,-5,-4,-9,-9,-9c894,2499,890,2503,890,2508xm847,2421v,5,4,9,9,9c860,2430,864,2426,864,2421v,-5,-4,-9,-8,-9c851,2412,847,2416,847,2421xm847,2464v,5,4,9,9,9c860,2473,864,2469,864,2464v,-5,-4,-8,-8,-8c851,2456,847,2459,847,2464xm821,2464v,-5,-4,-8,-9,-8c807,2456,803,2459,803,2464v,5,4,9,9,9c817,2473,821,2469,821,2464xm821,2421v,-5,-4,-9,-9,-9c807,2412,803,2416,803,2421v,5,4,9,9,9c817,2430,821,2426,821,2421xm821,2377v,-4,-4,-8,-9,-8c807,2369,803,2373,803,2377v,5,4,9,9,9c817,2386,821,2382,821,2377xm1355,2377v,-12,-10,-21,-22,-21c1321,2356,1311,2365,1311,2377v,12,10,22,22,22c1345,2399,1355,2389,1355,2377xm9,2421v,-7,-4,-14,-9,-18c,2438,,2438,,2438v5,-4,9,-10,9,-17xm74,2399v-12,,-22,10,-22,22c52,2433,62,2443,74,2443v12,,22,-10,22,-22c96,2409,86,2399,74,2399xm378,2443v-12,,-22,-10,-22,-22c356,2409,366,2399,378,2399v12,,22,10,22,22c400,2433,390,2443,378,2443xm387,2421v,-5,-4,-9,-9,-9c373,2412,369,2416,369,2421v,5,4,9,9,9c383,2430,387,2426,387,2421xm942,2399v12,,22,10,22,22c964,2433,954,2443,942,2443v-12,,-21,-10,-21,-22c921,2409,930,2399,942,2399xm934,2421v,5,4,9,8,9c947,2430,951,2426,951,2421v,-5,-4,-9,-9,-9c938,2412,934,2416,934,2421xm1094,2421v,12,-9,22,-21,22c1061,2443,1051,2433,1051,2421v,-12,10,-22,22,-22c1085,2399,1094,2409,1094,2421xm1081,2421v,-5,-4,-9,-8,-9c1068,2412,1064,2416,1064,2421v,5,4,9,9,9c1077,2430,1081,2426,1081,2421xm1398,2421v,12,-10,22,-21,22c1365,2443,1355,2433,1355,2421v,-12,10,-22,22,-22c1388,2399,1398,2409,1398,2421xm1385,2421v,-5,-4,-9,-8,-9c1372,2412,1368,2416,1368,2421v,5,4,9,9,9c1381,2430,1385,2426,1385,2421xm2288,2399v-43,,-43,,-43,c2233,2399,2223,2409,2223,2421v,12,10,22,22,22c2288,2443,2288,2443,2288,2443v12,,22,-10,22,-22c2310,2409,2300,2399,2288,2399xm52,2464v,44,,44,,44c52,2520,43,2529,31,2529v-12,,-22,-9,-22,-21c9,2464,9,2464,9,2464v,-12,10,-21,22,-21c43,2443,52,2452,52,2464xm39,2464v,-5,-4,-8,-8,-8c26,2456,22,2459,22,2464v,5,4,9,9,9c35,2473,39,2469,39,2464xm161,2399v12,,22,10,22,22c183,2464,183,2464,183,2464v,12,-10,22,-22,22c149,2486,139,2476,139,2464v,-43,,-43,,-43c139,2409,149,2399,161,2399xm152,2464v,5,4,9,9,9c166,2473,170,2469,170,2464v,-5,-4,-8,-9,-8c156,2456,152,2459,152,2464xm1007,2464v,12,10,22,22,22c1041,2486,1051,2476,1051,2464v,-12,-10,-21,-22,-21c1017,2443,1007,2452,1007,2464xm1398,2638v,-44,,-44,,-44c1398,2583,1388,2573,1377,2573v-44,,-44,,-44,c1321,2573,1311,2563,1311,2551v,-43,,-43,,-43c1311,2464,1311,2464,1311,2464v,-12,10,-21,22,-21c1345,2443,1355,2452,1355,2464v,12,10,22,22,22c1388,2486,1398,2496,1398,2508v,12,10,21,22,21c1432,2529,1442,2539,1442,2551v,43,,43,,43c1442,2638,1442,2638,1442,2638v,12,-10,22,-22,22c1408,2660,1398,2650,1398,2638xm1411,2551v,5,4,9,9,9c1425,2560,1429,2556,1429,2551v,-5,-4,-9,-9,-9c1415,2542,1411,2546,1411,2551xm1411,2594v,5,4,9,9,9c1425,2603,1429,2599,1429,2594v,-4,-4,-8,-9,-8c1415,2586,1411,2590,1411,2594xm1342,2508v,-5,-4,-9,-9,-9c1328,2499,1324,2503,1324,2508v,4,4,8,9,8c1338,2516,1342,2512,1342,2508xm1385,2551v,-5,-4,-9,-8,-9c1372,2542,1368,2546,1368,2551v,5,4,9,9,9c1381,2560,1385,2556,1385,2551xm1746,2421v,-12,9,-22,21,-22c1811,2399,1811,2399,1811,2399v43,,43,,43,c1866,2399,1876,2409,1876,2421v,12,10,22,22,22c1909,2443,1919,2452,1919,2464v,12,-10,22,-21,22c1854,2486,1854,2486,1854,2486v-12,,-22,-10,-22,-22c1832,2452,1823,2443,1811,2443v-44,,-44,,-44,c1755,2443,1746,2433,1746,2421xm1889,2464v,5,4,9,9,9c1902,2473,1906,2469,1906,2464v,-5,-4,-8,-8,-8c1893,2456,1889,2459,1889,2464xm1845,2421v,5,4,9,9,9c1859,2430,1863,2426,1863,2421v,-5,-4,-9,-9,-9c1849,2412,1845,2416,1845,2421xm1845,2464v,5,4,9,9,9c1859,2473,1863,2469,1863,2464v,-5,-4,-8,-9,-8c1849,2456,1845,2459,1845,2464xm2310,2464v,-12,10,-21,22,-21c2344,2443,2353,2452,2353,2464v,12,-9,22,-21,22c2320,2486,2310,2476,2310,2464xm2323,2464v,5,4,9,9,9c2336,2473,2340,2469,2340,2464v,-5,-4,-8,-8,-8c2327,2456,2323,2459,2323,2464xm117,2529v12,,22,-9,22,-21c139,2496,129,2486,117,2486v-12,,-21,10,-21,22c96,2520,105,2529,117,2529xm248,2529v-12,,-22,-9,-22,-21c226,2464,226,2464,226,2464v,-12,10,-21,22,-21c291,2443,291,2443,291,2443v12,,22,9,22,21c313,2476,303,2486,291,2486v-12,,-22,10,-22,22c269,2520,260,2529,248,2529xm282,2464v,5,4,9,9,9c296,2473,300,2469,300,2464v,-5,-4,-8,-9,-8c286,2456,282,2459,282,2464xm256,2508v,-5,-4,-9,-8,-9c243,2499,239,2503,239,2508v,4,4,8,9,8c252,2516,256,2512,256,2508xm986,2529v12,,21,-9,21,-21c1007,2496,998,2486,986,2486v-12,,-22,10,-22,22c964,2520,974,2529,986,2529xm1290,2443v-12,,-22,9,-22,21c1268,2508,1268,2508,1268,2508v,12,-10,21,-22,21c1234,2529,1225,2520,1225,2508v,-12,-10,-22,-22,-22c1191,2486,1181,2476,1181,2464v,-12,10,-21,22,-21c1215,2443,1225,2433,1225,2421v,-44,,-44,,-44c1225,2365,1234,2356,1246,2356v12,,22,9,22,21c1268,2389,1278,2399,1290,2399v12,,21,10,21,22c1311,2433,1302,2443,1290,2443xm1212,2464v,-5,-4,-8,-9,-8c1198,2456,1194,2459,1194,2464v,5,4,9,9,9c1208,2473,1212,2469,1212,2464xm1255,2421v,-5,-4,-9,-9,-9c1241,2412,1238,2416,1238,2421v,5,3,9,8,9c1251,2430,1255,2426,1255,2421xm1298,2421v,-5,-4,-9,-8,-9c1285,2412,1281,2416,1281,2421v,5,4,9,9,9c1294,2430,1298,2426,1298,2421xm1832,2508v,12,-9,21,-21,21c1799,2529,1789,2520,1789,2508v,-12,10,-22,22,-22c1823,2486,1832,2496,1832,2508xm1819,2508v,-5,-4,-9,-8,-9c1806,2499,1802,2503,1802,2508v,4,4,8,9,8c1815,2516,1819,2512,1819,2508xm2223,2464v,12,-10,22,-22,22c2190,2486,2180,2496,2180,2508v,12,-10,21,-22,21c2115,2529,2115,2529,2115,2529v-12,,-22,-9,-22,-21c2093,2496,2083,2486,2071,2486v-12,,-22,10,-22,22c2049,2551,2049,2551,2049,2551v,12,-9,22,-21,22c2016,2573,2006,2583,2006,2594v,12,-10,22,-22,22c1941,2616,1941,2616,1941,2616v-43,,-43,,-43,c1886,2616,1876,2626,1876,2638v,12,-10,22,-22,22c1842,2660,1832,2650,1832,2638v,-44,,-44,,-44c1832,2551,1832,2551,1832,2551v,-12,10,-22,22,-22c1866,2529,1876,2539,1876,2551v,12,10,22,22,22c1941,2573,1941,2573,1941,2573v12,,22,-10,22,-22c1963,2539,1953,2529,1941,2529v-12,,-22,-9,-22,-21c1919,2496,1929,2486,1941,2486v12,,22,-10,22,-22c1963,2452,1972,2443,1984,2443v44,,44,,44,c2040,2443,2049,2433,2049,2421v,-44,,-44,,-44c2049,2365,2040,2356,2028,2356v-12,,-22,-10,-22,-22c2006,2322,2016,2312,2028,2312v43,,43,,43,c2083,2312,2093,2303,2093,2291v,-44,,-44,,-44c2093,2235,2103,2225,2115,2225v12,,21,10,21,22c2136,2259,2146,2269,2158,2269v12,,22,10,22,22c2180,2303,2190,2312,2201,2312v12,,22,10,22,22c2223,2377,2223,2377,2223,2377v,12,-10,22,-22,22c2190,2399,2180,2409,2180,2421v,12,10,22,21,22c2213,2443,2223,2452,2223,2464xm2193,2334v,5,4,9,8,9c2206,2343,2210,2339,2210,2334v,-5,-4,-9,-9,-9c2197,2325,2193,2329,2193,2334xm1950,2508v,-5,-4,-9,-9,-9c1936,2499,1932,2503,1932,2508v,4,4,8,9,8c1946,2516,1950,2512,1950,2508xm1863,2638v,-5,-4,-9,-9,-9c1849,2629,1845,2633,1845,2638v,5,4,9,9,9c1859,2647,1863,2643,1863,2638xm1863,2594v,-4,-4,-8,-9,-8c1849,2586,1845,2590,1845,2594v,5,4,9,9,9c1859,2603,1863,2599,1863,2594xm1863,2551v,-5,-4,-9,-9,-9c1849,2542,1845,2546,1845,2551v,5,4,9,9,9c1859,2560,1863,2556,1863,2551xm1906,2594v,-4,-4,-8,-8,-8c1893,2586,1889,2590,1889,2594v,5,4,9,9,9c1902,2603,1906,2599,1906,2594xm1950,2594v,-4,-4,-8,-9,-8c1936,2586,1932,2590,1932,2594v,5,4,9,9,9c1946,2603,1950,2599,1950,2594xm1993,2594v,-4,-4,-8,-9,-8c1980,2586,1976,2590,1976,2594v,5,4,9,8,9c1989,2603,1993,2599,1993,2594xm1993,2551v,-5,-4,-9,-9,-9c1980,2542,1976,2546,1976,2551v,5,4,9,8,9c1989,2560,1993,2556,1993,2551xm1993,2508v,-5,-4,-9,-9,-9c1980,2499,1976,2503,1976,2508v,4,4,8,8,8c1989,2516,1993,2512,1993,2508xm1993,2464v,-5,-4,-8,-9,-8c1980,2456,1976,2459,1976,2464v,5,4,9,8,9c1989,2473,1993,2469,1993,2464xm2036,2508v,-5,-3,-9,-8,-9c2023,2499,2019,2503,2019,2508v,4,4,8,9,8c2033,2516,2036,2512,2036,2508xm2036,2464v,-5,-3,-8,-8,-8c2023,2456,2019,2459,2019,2464v,5,4,9,9,9c2033,2473,2036,2469,2036,2464xm2106,2247v,5,4,9,9,9c2119,2256,2123,2252,2123,2247v,-5,-4,-9,-8,-9c2110,2238,2106,2242,2106,2247xm2123,2508v,-5,-4,-9,-8,-9c2110,2499,2106,2503,2106,2508v,4,4,8,9,8c2119,2516,2123,2512,2123,2508xm2136,2377v,-12,-9,-21,-21,-21c2103,2356,2093,2365,2093,2377v,12,10,22,22,22c2127,2399,2136,2389,2136,2377xm2167,2508v,-5,-4,-9,-9,-9c2153,2499,2149,2503,2149,2508v,4,4,8,9,8c2163,2516,2167,2512,2167,2508xm2167,2377v,-4,-4,-8,-9,-8c2153,2369,2149,2373,2149,2377v,5,4,9,9,9c2163,2386,2167,2382,2167,2377xm2210,2464v,-5,-4,-8,-9,-8c2197,2456,2193,2459,2193,2464v,5,4,9,8,9c2206,2473,2210,2469,2210,2464xm2310,2508v,12,-10,21,-22,21c2245,2529,2245,2529,2245,2529v-12,,-22,-9,-22,-21c2223,2496,2233,2486,2245,2486v43,,43,,43,c2300,2486,2310,2496,2310,2508xm2254,2508v,-5,-4,-9,-9,-9c2240,2499,2236,2503,2236,2508v,4,4,8,9,8c2250,2516,2254,2512,2254,2508xm2297,2508v,-5,-4,-9,-9,-9c2284,2499,2280,2503,2280,2508v,4,4,8,8,8c2293,2516,2297,2512,2297,2508xm2353,2508v,12,10,21,22,21c2377,2529,2379,2529,2381,2529v,-15,,-15,,-15c2380,2515,2377,2516,2375,2516v-5,,-9,-4,-9,-8c2366,2503,2370,2499,2375,2499v2,,5,1,6,2c2381,2487,2381,2487,2381,2487v-2,-1,-4,-1,-6,-1c2363,2486,2353,2496,2353,2508xm139,2551v,-12,10,-22,22,-22c204,2529,204,2529,204,2529v12,,22,10,22,22c226,2563,216,2573,204,2573v-43,,-43,,-43,c149,2573,139,2563,139,2551xm196,2551v,5,3,9,8,9c209,2560,213,2556,213,2551v,-5,-4,-9,-9,-9c199,2542,196,2546,196,2551xm152,2551v,5,4,9,9,9c166,2560,170,2556,170,2551v,-5,-4,-9,-9,-9c156,2542,152,2546,152,2551xm1724,2573v-12,,-22,-10,-22,-22c1702,2539,1712,2529,1724,2529v12,,22,10,22,22c1746,2563,1736,2573,1724,2573xm1733,2551v,-5,-4,-9,-9,-9c1719,2542,1715,2546,1715,2551v,5,4,9,9,9c1729,2560,1733,2556,1733,2551xm139,2594v,-11,-10,-21,-22,-21c105,2573,96,2583,96,2594v,12,9,22,21,22c129,2616,139,2606,139,2594xm769,2616v-12,,-22,-10,-22,-22c747,2551,747,2551,747,2551v,-12,10,-22,22,-22c781,2529,790,2539,790,2551v,43,,43,,43c790,2606,781,2616,769,2616xm777,2594v,-4,-4,-8,-8,-8c764,2586,760,2590,760,2594v,5,4,9,9,9c773,2603,777,2599,777,2594xm834,2594v,-11,10,-21,22,-21c867,2573,877,2583,877,2594v,12,-10,22,-21,22c844,2616,834,2606,834,2594xm847,2594v,5,4,9,9,9c860,2603,864,2599,864,2594v,-4,-4,-8,-8,-8c851,2586,847,2590,847,2594xm2332,2573v-12,,-22,10,-22,21c2310,2606,2320,2616,2332,2616v12,,21,-10,21,-22c2353,2583,2344,2573,2332,2573xm1311,2638v,12,10,22,22,22c1345,2660,1355,2650,1355,2638v,-12,-10,-22,-22,-22c1321,2616,1311,2626,1311,2638xm1528,2638v,12,10,22,22,22c1562,2660,1572,2650,1572,2638v,-12,-10,-22,-22,-22c1538,2616,1528,2626,1528,2638xm1767,2616v-12,,-21,10,-21,22c1746,2650,1755,2660,1767,2660v12,,22,-10,22,-22c1789,2626,1779,2616,1767,2616xm1073,2790v-44,,-44,,-44,c986,2790,986,2790,986,2790v-44,,-44,,-44,c930,2790,921,2780,921,2768v,-43,,-43,,-43c921,2713,911,2703,899,2703v-12,,-22,-10,-22,-22c877,2638,877,2638,877,2638v,-12,10,-22,22,-22c911,2616,921,2606,921,2594v,-11,9,-21,21,-21c986,2573,986,2573,986,2573v43,,43,,43,c1041,2573,1051,2583,1051,2594v,12,-10,22,-22,22c1017,2616,1007,2626,1007,2638v,12,-9,22,-21,22c974,2660,964,2669,964,2681v,44,,44,,44c964,2737,974,2746,986,2746v12,,21,-9,21,-21c1007,2713,1017,2703,1029,2703v12,,22,10,22,22c1051,2737,1061,2746,1073,2746v12,,21,10,21,22c1094,2780,1085,2790,1073,2790xm1021,2594v,5,3,9,8,9c1034,2603,1038,2599,1038,2594v,-4,-4,-8,-9,-8c1024,2586,1021,2590,1021,2594xm908,2638v,-5,-4,-9,-9,-9c894,2629,890,2633,890,2638v,5,4,9,9,9c904,2647,908,2643,908,2638xm951,2725v,-5,-4,-9,-9,-9c938,2716,934,2720,934,2725v,5,4,8,8,8c947,2733,951,2730,951,2725xm951,2681v,-4,-4,-8,-9,-8c938,2673,934,2677,934,2681v,5,4,9,8,9c947,2690,951,2686,951,2681xm951,2594v,-4,-4,-8,-9,-8c938,2586,934,2590,934,2594v,5,4,9,8,9c947,2603,951,2599,951,2594xm9,2812v,-8,-4,-14,-9,-18c,2829,,2829,,2829v5,-4,9,-10,9,-17xm,2742c,2577,,2577,,2577v5,4,9,10,9,17c9,2638,9,2638,9,2638v,12,10,22,22,22c43,2660,52,2650,52,2638v,-12,10,-22,22,-22c86,2616,96,2626,96,2638v,43,,43,,43c96,2693,86,2703,74,2703v-43,,-43,,-43,c19,2703,9,2713,9,2725v,7,-4,13,-9,17xm65,2681v,5,4,9,9,9c79,2690,83,2686,83,2681v,-4,-4,-8,-9,-8c69,2673,65,2677,65,2681xm22,2681v,5,4,9,9,9c35,2690,39,2686,39,2681v,-4,-4,-8,-8,-8c26,2673,22,2677,22,2681xm204,2746v-43,,-43,,-43,c149,2746,139,2737,139,2725v,-12,10,-22,22,-22c204,2703,204,2703,204,2703v12,,22,10,22,22c226,2737,216,2746,204,2746xm213,2725v,-5,-4,-9,-9,-9c199,2716,196,2720,196,2725v,5,3,8,8,8c209,2733,213,2730,213,2725xm834,2725v,-12,10,-22,22,-22c867,2703,877,2713,877,2725v,12,-10,21,-21,21c844,2746,834,2737,834,2725xm847,2725v,5,4,8,9,8c860,2733,864,2730,864,2725v,-5,-4,-9,-8,-9c851,2716,847,2720,847,2725xm1333,2790v-12,,-22,-10,-22,-22c1311,2725,1311,2725,1311,2725v,-12,10,-22,22,-22c1345,2703,1355,2693,1355,2681v,-12,10,-21,22,-21c1388,2660,1398,2669,1398,2681v,44,,44,,44c1398,2737,1388,2746,1377,2746v-12,,-22,10,-22,22c1355,2780,1345,2790,1333,2790xm1342,2768v,-5,-4,-9,-9,-9c1328,2759,1324,2763,1324,2768v,5,4,9,9,9c1338,2777,1342,2773,1342,2768xm1767,2703v-12,,-21,10,-21,22c1746,2737,1755,2746,1767,2746v12,,22,-9,22,-21c1789,2713,1779,2703,1767,2703xm2353,2725v,12,10,21,22,21c2377,2746,2379,2746,2381,2746v,-42,,-42,,-42c2379,2703,2377,2703,2375,2703v-12,,-22,10,-22,22xm9,2768v,-12,10,-22,22,-22c43,2746,52,2756,52,2768v,12,-9,22,-21,22c19,2790,9,2780,9,2768xm22,2768v,5,4,9,9,9c35,2777,39,2773,39,2768v,-5,-4,-9,-8,-9c26,2759,22,2763,22,2768xm812,2790v-43,,-43,,-43,c757,2790,747,2780,747,2768v,-12,10,-22,22,-22c812,2746,812,2746,812,2746v12,,22,10,22,22c834,2780,824,2790,812,2790xm777,2768v,-5,-4,-9,-8,-9c764,2759,760,2763,760,2768v,5,4,9,9,9c773,2777,777,2773,777,2768xm821,2768v,-5,-4,-9,-9,-9c807,2759,803,2763,803,2768v,5,4,9,9,9c817,2777,821,2773,821,2768xm1138,2681v,-43,,-43,,-43c1138,2626,1128,2616,1116,2616v-12,,-22,-10,-22,-22c1094,2551,1094,2551,1094,2551v,-12,10,-22,22,-22c1128,2529,1138,2520,1138,2508v,-12,9,-22,21,-22c1171,2486,1181,2496,1181,2508v,12,10,21,22,21c1215,2529,1225,2539,1225,2551v,12,-10,22,-22,22c1191,2573,1181,2583,1181,2594v,12,10,22,22,22c1246,2616,1246,2616,1246,2616v12,,22,10,22,22c1268,2650,1278,2660,1290,2660v12,,21,9,21,21c1311,2693,1302,2703,1290,2703v-12,,-22,10,-22,22c1268,2768,1268,2768,1268,2768v,12,10,22,22,22c1302,2790,1311,2800,1311,2812v,43,,43,,43c1311,2898,1311,2898,1311,2898v,44,,44,,44c1311,2954,1302,2964,1290,2964v-12,,-22,-10,-22,-22c1268,2898,1268,2898,1268,2898v,-12,-10,-21,-22,-21c1203,2877,1203,2877,1203,2877v-12,,-22,-10,-22,-22c1181,2812,1181,2812,1181,2812v,-12,10,-22,22,-22c1215,2790,1225,2780,1225,2768v,-12,-10,-22,-22,-22c1191,2746,1181,2737,1181,2725v,-12,10,-22,22,-22c1215,2703,1225,2693,1225,2681v,-12,-10,-21,-22,-21c1191,2660,1181,2669,1181,2681v,12,-10,22,-22,22c1147,2703,1138,2693,1138,2681xm1212,2725v,-5,-4,-9,-9,-9c1198,2716,1194,2720,1194,2725v,5,4,8,9,8c1208,2733,1212,2730,1212,2725xm1212,2855v,-5,-4,-9,-9,-9c1198,2846,1194,2850,1194,2855v,5,4,9,9,9c1208,2864,1212,2860,1212,2855xm1281,2855v,5,4,9,9,9c1294,2864,1298,2860,1298,2855v,-5,-4,-9,-8,-9c1285,2846,1281,2850,1281,2855xm1281,2681v,5,4,9,9,9c1294,2690,1298,2686,1298,2681v,-4,-4,-8,-8,-8c1285,2673,1281,2677,1281,2681xm1238,2638v,5,4,9,8,9c1251,2647,1255,2643,1255,2638v,-5,-4,-9,-9,-9c1242,2629,1238,2633,1238,2638xm1238,2725v,5,4,8,8,8c1251,2733,1255,2730,1255,2725v,-5,-4,-9,-9,-9c1242,2716,1238,2720,1238,2725xm1238,2812v,4,4,8,8,8c1251,2820,1255,2816,1255,2812v,-5,-4,-9,-9,-9c1242,2803,1238,2807,1238,2812xm1151,2681v,5,4,9,8,9c1164,2690,1168,2686,1168,2681v,-4,-4,-8,-9,-8c1155,2673,1151,2677,1151,2681xm1125,2594v,-4,-4,-8,-9,-8c1111,2586,1107,2590,1107,2594v,5,4,9,9,9c1121,2603,1125,2599,1125,2594xm1125,2551v,-5,-4,-9,-9,-9c1111,2542,1107,2546,1107,2551v,5,4,9,9,9c1121,2560,1125,2556,1125,2551xm1746,2768v,12,-10,22,-22,22c1712,2790,1702,2780,1702,2768v,-12,10,-22,22,-22c1736,2746,1746,2756,1746,2768xm1733,2768v,-5,-4,-9,-9,-9c1719,2759,1715,2763,1715,2768v,5,4,9,9,9c1729,2777,1733,2773,1733,2768xm986,2877v-44,,-44,,-44,c930,2877,921,2886,921,2898v,12,9,22,21,22c954,2920,964,2930,964,2942v,12,-10,22,-22,22c899,2964,899,2964,899,2964v-12,,-22,-10,-22,-22c877,2898,877,2898,877,2898v,-43,,-43,,-43c877,2843,867,2833,856,2833v-12,,-22,-9,-22,-21c834,2800,844,2790,856,2790v43,,43,,43,c911,2790,921,2800,921,2812v,12,9,21,21,21c986,2833,986,2833,986,2833v12,,21,10,21,22c1007,2867,998,2877,986,2877xm864,2812v,-5,-4,-9,-8,-9c851,2803,847,2807,847,2812v,4,4,8,9,8c860,2820,864,2816,864,2812xm908,2855v,-5,-4,-9,-9,-9c894,2846,890,2850,890,2855v,5,4,9,9,9c904,2864,908,2860,908,2855xm908,2812v,-5,-4,-9,-9,-9c894,2803,890,2807,890,2812v,4,4,8,9,8c904,2820,908,2816,908,2812xm934,2942v,5,4,9,8,9c947,2951,951,2947,951,2942v,-5,-4,-9,-9,-9c938,2933,934,2937,934,2942xm994,2855v,-5,-3,-9,-8,-9c981,2846,977,2850,977,2855v,5,4,9,9,9c991,2864,994,2860,994,2855xm1637,2833v-12,,-22,-9,-22,-21c1615,2800,1625,2790,1637,2790v12,,22,10,22,22c1659,2824,1649,2833,1637,2833xm1646,2812v,-5,-4,-9,-9,-9c1632,2803,1628,2807,1628,2812v,4,4,8,9,8c1642,2820,1646,2816,1646,2812xm1094,2812v,43,,43,,43c1094,2867,1104,2877,1116,2877v12,,22,-10,22,-22c1138,2812,1138,2812,1138,2812v,-12,-10,-22,-22,-22c1104,2790,1094,2800,1094,2812xm1702,2681v,12,-10,22,-22,22c1637,2703,1637,2703,1637,2703v-12,,-22,10,-22,22c1615,2737,1606,2746,1594,2746v-12,,-22,10,-22,22c1572,2780,1562,2790,1550,2790v-12,,-22,-10,-22,-22c1528,2756,1519,2746,1507,2746v-12,,-22,10,-22,22c1485,2780,1495,2790,1507,2790v12,,21,10,21,22c1528,2824,1538,2833,1550,2833v12,,22,10,22,22c1572,2867,1562,2877,1550,2877v-43,,-43,,-43,c1495,2877,1485,2867,1485,2855v,-12,-10,-22,-22,-22c1420,2833,1420,2833,1420,2833v-43,,-43,,-43,c1365,2833,1355,2824,1355,2812v,-12,10,-22,22,-22c1420,2790,1420,2790,1420,2790v12,,22,-10,22,-22c1442,2725,1442,2725,1442,2725v,-44,,-44,,-44c1442,2669,1451,2660,1463,2660v44,,44,,44,c1519,2660,1528,2669,1528,2681v,12,10,22,22,22c1562,2703,1572,2693,1572,2681v,-12,10,-21,22,-21c1606,2660,1615,2650,1615,2638v,-12,-9,-22,-21,-22c1582,2616,1572,2606,1572,2594v,-11,10,-21,22,-21c1606,2573,1615,2563,1615,2551v,-12,-9,-22,-21,-22c1582,2529,1572,2539,1572,2551v,12,-10,22,-22,22c1538,2573,1528,2583,1528,2594v,12,-9,22,-21,22c1495,2616,1485,2606,1485,2594v,-43,,-43,,-43c1485,2539,1475,2529,1463,2529v-12,,-21,-9,-21,-21c1442,2496,1432,2486,1420,2486v-12,,-22,-10,-22,-22c1398,2452,1408,2443,1420,2443v12,,22,-10,22,-22c1442,2409,1451,2399,1463,2399v12,,22,10,22,22c1485,2464,1485,2464,1485,2464v,12,10,22,22,22c1519,2486,1528,2476,1528,2464v,-43,,-43,,-43c1528,2409,1538,2399,1550,2399v12,,22,-10,22,-22c1572,2334,1572,2334,1572,2334v,-12,10,-22,22,-22c1637,2312,1637,2312,1637,2312v12,,22,-9,22,-21c1659,2279,1649,2269,1637,2269v-43,,-43,,-43,c1582,2269,1572,2259,1572,2247v,-43,,-43,,-43c1572,2160,1572,2160,1572,2160v,-12,10,-21,22,-21c1606,2139,1615,2148,1615,2160v,12,10,22,22,22c1649,2182,1659,2192,1659,2204v,12,10,21,21,21c1692,2225,1702,2235,1702,2247v,12,10,22,22,22c1767,2269,1767,2269,1767,2269v12,,22,10,22,22c1789,2334,1789,2334,1789,2334v,12,-10,22,-22,22c1755,2356,1746,2346,1746,2334v,-12,-10,-22,-22,-22c1712,2312,1702,2322,1702,2334v,12,-10,22,-22,22c1669,2356,1659,2365,1659,2377v,12,10,22,21,22c1692,2399,1702,2409,1702,2421v,12,-10,22,-22,22c1669,2443,1659,2452,1659,2464v,44,,44,,44c1659,2551,1659,2551,1659,2551v,12,10,22,21,22c1692,2573,1702,2583,1702,2594v,44,,44,,44l1702,2681xm1672,2421v,5,4,9,8,9c1685,2430,1689,2426,1689,2421v,-5,-4,-9,-9,-9c1676,2412,1672,2416,1672,2421xm1759,2291v,4,4,8,8,8c1772,2299,1776,2295,1776,2291v,-5,-4,-9,-9,-9c1763,2282,1759,2286,1759,2291xm1715,2291v,4,4,8,9,8c1729,2299,1733,2295,1733,2291v,-5,-4,-9,-9,-9c1719,2282,1715,2286,1715,2291xm1672,2291v,4,4,8,8,8c1685,2299,1689,2295,1689,2291v,-5,-4,-9,-9,-9c1676,2282,1672,2286,1672,2291xm1646,2247v,-5,-4,-9,-9,-9c1632,2238,1628,2242,1628,2247v,5,4,9,9,9c1642,2256,1646,2252,1646,2247xm1646,2204v,-5,-4,-9,-9,-9c1632,2195,1628,2199,1628,2204v,5,4,8,9,8c1642,2212,1646,2209,1646,2204xm1429,2464v,-5,-4,-8,-9,-8c1415,2456,1411,2459,1411,2464v,5,4,9,9,9c1425,2473,1429,2469,1429,2464xm1472,2421v,-5,-4,-9,-9,-9c1459,2412,1455,2416,1455,2421v,5,4,9,8,9c1468,2430,1472,2426,1472,2421xm1515,2594v,-4,-3,-8,-8,-8c1502,2586,1498,2590,1498,2594v,5,4,9,9,9c1512,2603,1515,2599,1515,2594xm1515,2508v,-5,-3,-9,-8,-9c1502,2499,1498,2503,1498,2508v,4,4,8,9,8c1512,2516,1515,2512,1515,2508xm1559,2508v,-5,-4,-9,-9,-9c1545,2499,1542,2503,1542,2508v,4,3,8,8,8c1555,2516,1559,2512,1559,2508xm1559,2421v,-5,-4,-9,-9,-9c1545,2412,1542,2416,1542,2421v,5,3,9,8,9c1555,2430,1559,2426,1559,2421xm1602,2464v,-5,-4,-8,-8,-8c1589,2456,1585,2459,1585,2464v,5,4,9,9,9c1598,2473,1602,2469,1602,2464xm1602,2377v,-4,-4,-8,-8,-8c1589,2369,1585,2373,1585,2377v,5,4,9,9,9c1598,2386,1602,2382,1602,2377xm1385,2812v,-5,-4,-9,-8,-9c1372,2803,1368,2807,1368,2812v,4,4,8,9,8c1381,2820,1385,2816,1385,2812xm1472,2768v,-5,-4,-9,-9,-9c1459,2759,1455,2763,1455,2768v,5,4,9,8,9c1468,2777,1472,2773,1472,2768xm1472,2725v,-5,-4,-9,-9,-9c1459,2716,1455,2720,1455,2725v,5,4,8,8,8c1468,2733,1472,2730,1472,2725xm1472,2681v,-4,-4,-8,-9,-8c1459,2673,1455,2677,1455,2681v,5,4,9,8,9c1468,2690,1472,2686,1472,2681xm1498,2855v,5,4,9,9,9c1512,2864,1515,2860,1515,2855v,-5,-3,-9,-8,-9c1502,2846,1498,2850,1498,2855xm1515,2681v,-4,-3,-8,-8,-8c1502,2673,1498,2677,1498,2681v,5,4,9,9,9c1512,2690,1515,2686,1515,2681xm1559,2768v,-5,-4,-9,-9,-9c1545,2759,1542,2763,1542,2768v,5,3,9,8,9c1555,2777,1559,2773,1559,2768xm1602,2725v,-5,-4,-9,-8,-9c1589,2716,1585,2720,1585,2725v,5,4,8,9,8c1598,2733,1602,2730,1602,2725xm1646,2594v,-4,-4,-8,-9,-8c1632,2586,1628,2590,1628,2594v,5,4,9,9,9c1642,2603,1646,2599,1646,2594xm1646,2551v,-5,-4,-9,-9,-9c1632,2542,1628,2546,1628,2551v,5,4,9,9,9c1642,2560,1646,2556,1646,2551xm1646,2464v,-5,-4,-8,-9,-8c1632,2456,1628,2459,1628,2464v,5,4,9,9,9c1642,2473,1646,2469,1646,2464xm1689,2638v,-5,-4,-9,-9,-9c1676,2629,1672,2633,1672,2638v,5,4,9,8,9c1685,2647,1689,2643,1689,2638xm1689,2594v,-4,-4,-8,-9,-8c1676,2586,1672,2590,1672,2594v,5,4,9,8,9c1685,2603,1689,2599,1689,2594xm1767,2833v-12,,-21,10,-21,22c1746,2867,1755,2877,1767,2877v12,,22,-10,22,-22c1789,2843,1779,2833,1767,2833xm9,2898v,-7,-4,-13,-9,-17c,2916,,2916,,2916v5,-4,9,-10,9,-18xm1051,2898v,-12,-10,-21,-22,-21c1017,2877,1007,2886,1007,2898v,12,10,22,22,22c1041,2920,1051,2910,1051,2898xm1138,2898v,-12,10,-21,21,-21c1171,2877,1181,2886,1181,2898v,12,-10,22,-22,22c1148,2920,1138,2910,1138,2898xm1151,2898v,5,4,9,8,9c1164,2907,1168,2903,1168,2898v,-4,-4,-8,-9,-8c1155,2890,1151,2894,1151,2898xm2375,2833v6,,6,,6,c2381,2849,2381,2849,2381,2849v-1,-2,-4,-3,-6,-3c2370,2846,2366,2850,2366,2855v,5,4,9,9,9c2377,2864,2380,2863,2381,2861v,31,,31,,31c2380,2891,2377,2890,2375,2890v-5,,-9,4,-9,8c2366,2903,2370,2907,2375,2907v2,,5,-1,6,-2c2381,2919,2381,2919,2381,2919v-2,1,-4,1,-6,1c2363,2920,2353,2930,2353,2942v,12,-9,22,-21,22c2320,2964,2310,2954,2310,2942v,-44,,-44,,-44c2310,2886,2300,2877,2288,2877v-12,,-21,-10,-21,-22c2267,2843,2276,2833,2288,2833v12,,22,-9,22,-21c2310,2800,2320,2790,2332,2790v12,,21,10,21,22c2353,2824,2363,2833,2375,2833xm2297,2855v,-5,-4,-9,-9,-9c2284,2846,2280,2850,2280,2855v,5,4,9,8,9c2293,2864,2297,2860,2297,2855xm2340,2942v,-5,-4,-9,-8,-9c2327,2933,2323,2937,2323,2942v,5,4,9,9,9c2336,2951,2340,2947,2340,2942xm31,2920v-12,,-22,10,-22,22c9,2954,19,2964,31,2964v12,,21,-10,21,-22c52,2930,43,2920,31,2920xm1138,2942v,43,,43,,43c1138,3029,1138,3029,1138,3029v,12,-10,21,-22,21c1073,3050,1073,3050,1073,3050v-12,,-22,-9,-22,-21c1051,3017,1041,3007,1029,3007v-12,,-22,-10,-22,-22c1007,2973,1017,2964,1029,2964v44,,44,,44,c1085,2964,1094,2954,1094,2942v,-12,10,-22,22,-22c1128,2920,1138,2930,1138,2942xm1081,3029v,-5,-4,-9,-8,-9c1068,3020,1064,3024,1064,3029v,4,4,8,9,8c1077,3037,1081,3033,1081,3029xm1125,2985v,-5,-4,-8,-9,-8c1111,2977,1107,2980,1107,2985v,5,4,9,9,9c1121,2994,1125,2990,1125,2985xm1125,2942v,-5,-4,-9,-9,-9c1111,2933,1107,2937,1107,2942v,5,4,9,9,9c1121,2951,1125,2947,1125,2942xm1702,2942v,12,-10,22,-22,22c1669,2964,1659,2954,1659,2942v,-12,10,-22,21,-22c1692,2920,1702,2930,1702,2942xm1689,2942v,-5,-4,-9,-9,-9c1676,2933,1672,2937,1672,2942v,5,4,9,8,9c1685,2951,1689,2947,1689,2942xm2006,2942v,12,-10,22,-22,22c1972,2964,1963,2954,1963,2942v,-44,,-44,,-44c1963,2886,1972,2877,1984,2877v44,,44,,44,c2040,2877,2049,2886,2049,2898v,12,-9,22,-21,22c2016,2920,2006,2930,2006,2942xm2019,2898v,5,4,9,9,9c2033,2907,2036,2903,2036,2898v,-4,-3,-8,-8,-8c2023,2890,2019,2894,2019,2898xm1993,2942v,-5,-4,-9,-9,-9c1980,2933,1976,2937,1976,2942v,5,4,9,8,9c1989,2951,1993,2947,1993,2942xm1993,2898v,-4,-4,-8,-9,-8c1980,2890,1976,2894,1976,2898v,5,4,9,8,9c1989,2907,1993,2903,1993,2898xm183,2985v,12,-10,22,-22,22c149,3007,139,2997,139,2985v,-12,10,-21,22,-21c173,2964,183,2973,183,2985xm170,2985v,-5,-4,-8,-9,-8c156,2977,152,2980,152,2985v,5,4,9,9,9c166,2994,170,2990,170,2985xm1528,2985v,44,,44,,44c1528,3072,1528,3072,1528,3072v,12,-9,22,-21,22c1495,3094,1485,3084,1485,3072v,-43,,-43,,-43c1485,2985,1485,2985,1485,2985v,-43,,-43,,-43c1485,2930,1495,2920,1507,2920v43,,43,,43,c1594,2920,1594,2920,1594,2920v12,,21,10,21,22c1615,2954,1606,2964,1594,2964v-44,,-44,,-44,c1538,2964,1528,2973,1528,2985xm1542,2942v,5,3,9,8,9c1555,2951,1559,2947,1559,2942v,-5,-4,-9,-9,-9c1545,2933,1542,2937,1542,2942xm1515,3072v,-5,-3,-9,-8,-9c1502,3063,1498,3067,1498,3072v,5,4,9,9,9c1512,3081,1515,3077,1515,3072xm1515,3029v,-5,-3,-9,-8,-9c1502,3020,1498,3024,1498,3029v,4,4,8,9,8c1512,3037,1515,3033,1515,3029xm1515,2942v,-5,-3,-9,-8,-9c1502,2933,1498,2937,1498,2942v,5,4,9,9,9c1512,2951,1515,2947,1515,2942xm9,2985v,-7,-4,-13,-9,-17c,3003,,3003,,3003v5,-4,9,-11,9,-18xm921,3116v,-12,-10,-22,-22,-22c887,3094,877,3084,877,3072v,-43,,-43,,-43c877,3017,887,3007,899,3007v12,,22,10,22,22c921,3041,930,3050,942,3050v12,,22,10,22,22c964,3116,964,3116,964,3116v,11,-10,21,-22,21c930,3137,921,3127,921,3116xm934,3116v,4,4,8,8,8c947,3124,951,3120,951,3116v,-5,-4,-9,-9,-9c938,3107,934,3111,934,3116xm908,3029v,-5,-4,-9,-9,-9c894,3020,890,3024,890,3029v,4,4,8,9,8c904,3037,908,3033,908,3029xm964,3029v,-12,10,-22,22,-22c998,3007,1007,3017,1007,3029v,12,-9,21,-21,21c974,3050,964,3041,964,3029xm977,3029v,4,4,8,9,8c991,3037,994,3033,994,3029v,-5,-3,-9,-8,-9c981,3020,977,3024,977,3029xm1963,3029v,43,,43,,43c1963,3084,1953,3094,1941,3094v-43,,-43,,-43,c1854,3094,1854,3094,1854,3094v-12,,-22,-10,-22,-22c1832,3060,1842,3050,1854,3050v44,,44,,44,c1909,3050,1919,3041,1919,3029v,-12,10,-22,22,-22c1953,3007,1963,3017,1963,3029xm1906,3072v,-5,-4,-9,-8,-9c1893,3063,1889,3067,1889,3072v,5,4,9,9,9c1902,3081,1906,3077,1906,3072xm443,3072v,12,-10,22,-22,22c378,3094,378,3094,378,3094v-12,,-22,10,-22,22c356,3127,346,3137,335,3137v-12,,-22,-10,-22,-21c313,3072,313,3072,313,3072v,-12,10,-22,22,-22c378,3050,378,3050,378,3050v43,,43,,43,c433,3050,443,3060,443,3072xm343,3116v,-5,-4,-9,-8,-9c330,3107,326,3111,326,3116v,4,4,8,9,8c339,3124,343,3120,343,3116xm343,3072v,-5,-4,-9,-8,-9c330,3063,326,3067,326,3072v,5,4,9,9,9c339,3081,343,3077,343,3072xm430,3072v,-5,-4,-9,-9,-9c417,3063,413,3067,413,3072v,5,4,9,8,9c426,3081,430,3077,430,3072xm1029,3094v-12,,-22,-10,-22,-22c1007,3060,1017,3050,1029,3050v12,,22,10,22,22c1051,3084,1041,3094,1029,3094xm1038,3072v,-5,-4,-9,-9,-9c1024,3063,1021,3067,1021,3072v,5,3,9,8,9c1034,3081,1038,3077,1038,3072xm1203,3094v-44,,-44,,-44,c1147,3094,1138,3084,1138,3072v,-12,9,-22,21,-22c1171,3050,1181,3041,1181,3029v,-44,,-44,,-44c1181,2973,1191,2964,1203,2964v12,,22,9,22,21c1225,2997,1234,3007,1246,3007v12,,22,10,22,22c1268,3041,1278,3050,1290,3050v43,,43,,43,c1345,3050,1355,3060,1355,3072v,12,-10,22,-22,22c1290,3094,1290,3094,1290,3094v-44,,-44,,-44,l1203,3094xm1281,3072v,5,4,9,9,9c1294,3081,1298,3077,1298,3072v,-5,-4,-9,-8,-9c1285,3063,1281,3067,1281,3072xm1238,3029v,4,3,8,8,8c1251,3037,1255,3033,1255,3029v,-5,-4,-9,-9,-9c1241,3020,1238,3024,1238,3029xm1194,2985v,5,4,9,9,9c1208,2994,1212,2990,1212,2985v,-5,-4,-8,-9,-8c1198,2977,1194,2980,1194,2985xm1194,3029v,4,4,8,9,8c1208,3037,1212,3033,1212,3029v,-5,-4,-9,-9,-9c1198,3020,1194,3024,1194,3029xm1203,3081v5,,9,-4,9,-9c1212,3067,1208,3063,1203,3063v-5,,-9,4,-9,9c1194,3077,1198,3081,1203,3081xm921,3159v,12,-10,22,-22,22c856,3181,856,3181,856,3181v-12,,-22,9,-22,21c834,3214,824,3224,812,3224v-12,,-22,-10,-22,-22c790,3190,781,3181,769,3181v-12,,-22,-10,-22,-22c747,3147,737,3137,725,3137v-12,,-21,-10,-21,-21c704,3104,694,3094,682,3094v-44,,-44,,-44,c595,3094,595,3094,595,3094v-43,,-43,,-43,c540,3094,530,3084,530,3072v,-12,10,-22,22,-22c564,3050,573,3041,573,3029v,-44,,-44,,-44c573,2973,564,2964,552,2964v-12,,-22,-10,-22,-22c530,2930,540,2920,552,2920v43,,43,,43,c607,2920,617,2910,617,2898v,-12,-10,-21,-22,-21c552,2877,552,2877,552,2877v-44,,-44,,-44,c496,2877,486,2886,486,2898v,44,,44,,44c486,2954,496,2964,508,2964v12,,22,9,22,21c530,3029,530,3029,530,3029v,12,-10,21,-22,21c465,3050,465,3050,465,3050v-12,,-22,-9,-22,-21c443,3017,433,3007,421,3007v-43,,-43,,-43,c366,3007,356,2997,356,2985v,-12,10,-21,22,-21c421,2964,421,2964,421,2964v12,,22,-10,22,-22c443,2930,433,2920,421,2920v-12,,-21,-10,-21,-22c400,2886,409,2877,421,2877v12,,22,-10,22,-22c443,2843,433,2833,421,2833v-12,,-21,-9,-21,-21c400,2800,390,2790,378,2790v-12,,-22,10,-22,22c356,2855,356,2855,356,2855v,12,-10,22,-21,22c291,2877,291,2877,291,2877v-43,,-43,,-43,c236,2877,226,2886,226,2898v,44,,44,,44c226,2954,216,2964,204,2964v-12,,-21,-10,-21,-22c183,2898,183,2898,183,2898v,-43,,-43,,-43c183,2843,173,2833,161,2833v-44,,-44,,-44,c74,2833,74,2833,74,2833v-12,,-22,-9,-22,-21c52,2800,62,2790,74,2790v12,,22,-10,22,-22c96,2756,105,2746,117,2746v12,,22,10,22,22c139,2780,149,2790,161,2790v43,,43,,43,c216,2790,226,2780,226,2768v,-12,10,-22,22,-22c260,2746,269,2737,269,2725v,-12,-9,-22,-21,-22c236,2703,226,2693,226,2681v,-12,-10,-21,-22,-21c161,2660,161,2660,161,2660v-12,,-22,-10,-22,-22c139,2626,149,2616,161,2616v43,,43,,43,c248,2616,248,2616,248,2616v12,,21,-10,21,-22c269,2583,279,2573,291,2573v12,,22,10,22,21c313,2606,323,2616,335,2616v11,,21,10,21,22c356,2650,346,2660,335,2660v-12,,-22,9,-22,21c313,2693,323,2703,335,2703v11,,21,-10,21,-22c356,2669,366,2660,378,2660v43,,43,,43,c433,2660,443,2669,443,2681v,12,-10,22,-22,22c409,2703,400,2713,400,2725v,12,9,21,21,21c433,2746,443,2737,443,2725v,-12,10,-22,22,-22c477,2703,486,2693,486,2681v,-43,,-43,,-43c486,2626,477,2616,465,2616v-44,,-44,,-44,c409,2616,400,2606,400,2594v,-43,,-43,,-43c400,2539,390,2529,378,2529v-12,,-22,-9,-22,-21c356,2496,366,2486,378,2486v12,,22,-10,22,-22c400,2452,409,2443,421,2443v12,,22,9,22,21c443,2508,443,2508,443,2508v,43,,43,,43c443,2563,453,2573,465,2573v12,,21,-10,21,-22c486,2508,486,2508,486,2508v,-12,10,-22,22,-22c520,2486,530,2496,530,2508v,12,10,21,22,21c564,2529,573,2520,573,2508v,-12,-9,-22,-21,-22c540,2486,530,2476,530,2464v,-43,,-43,,-43c530,2377,530,2377,530,2377v,-43,,-43,,-43c530,2322,520,2312,508,2312v-12,,-22,-9,-22,-21c486,2279,477,2269,465,2269v-12,,-22,-10,-22,-22c443,2235,453,2225,465,2225v43,,43,,43,c552,2225,552,2225,552,2225v12,,21,10,21,22c573,2291,573,2291,573,2291v,43,,43,,43c573,2377,573,2377,573,2377v,44,,44,,44c573,2433,583,2443,595,2443v43,,43,,43,c650,2443,660,2433,660,2421v,-44,,-44,,-44c660,2334,660,2334,660,2334v,-12,10,-22,22,-22c694,2312,704,2303,704,2291v,-44,,-44,,-44c704,2235,713,2225,725,2225v12,,22,10,22,22c747,2291,747,2291,747,2291v,43,,43,,43c747,2346,737,2356,725,2356v-12,,-21,9,-21,21c704,2389,713,2399,725,2399v12,,22,10,22,22c747,2433,737,2443,725,2443v-12,,-21,9,-21,21c704,2476,694,2486,682,2486v-44,,-44,,-44,c626,2486,617,2496,617,2508v,12,9,21,21,21c682,2529,682,2529,682,2529v12,,22,10,22,22c704,2594,704,2594,704,2594v,12,9,22,21,22c737,2616,747,2626,747,2638v,12,10,22,22,22c781,2660,790,2650,790,2638v,-12,10,-22,22,-22c824,2616,834,2626,834,2638v,43,,43,,43c834,2693,824,2703,812,2703v-43,,-43,,-43,c725,2703,725,2703,725,2703v-43,,-43,,-43,c670,2703,660,2693,660,2681v,-43,,-43,,-43c660,2594,660,2594,660,2594v,-11,-10,-21,-22,-21c626,2573,617,2583,617,2594v,12,-10,22,-22,22c552,2616,552,2616,552,2616v-12,,-22,10,-22,22c530,2650,540,2660,552,2660v43,,43,,43,c607,2660,617,2669,617,2681v,12,9,22,21,22c650,2703,660,2713,660,2725v,12,10,21,22,21c694,2746,704,2756,704,2768v,12,-10,22,-22,22c638,2790,638,2790,638,2790v-43,,-43,,-43,c583,2790,573,2780,573,2768v,-12,-9,-22,-21,-22c508,2746,508,2746,508,2746v-12,,-22,10,-22,22c486,2780,496,2790,508,2790v12,,22,10,22,22c530,2824,540,2833,552,2833v43,,43,,43,c638,2833,638,2833,638,2833v44,,44,,44,c725,2833,725,2833,725,2833v44,,44,,44,c812,2833,812,2833,812,2833v12,,22,10,22,22c834,2898,834,2898,834,2898v,12,-10,22,-22,22c800,2920,790,2910,790,2898v,-12,-9,-21,-21,-21c757,2877,747,2886,747,2898v,44,,44,,44c747,2985,747,2985,747,2985v,12,-10,22,-22,22c713,3007,704,3017,704,3029v,12,9,21,21,21c737,3050,747,3041,747,3029v,-12,10,-22,22,-22c812,3007,812,3007,812,3007v12,,22,10,22,22c834,3041,824,3050,812,3050v-12,,-22,10,-22,22c790,3084,800,3094,812,3094v44,,44,,44,c867,3094,877,3104,877,3116v,11,10,21,22,21c911,3137,921,3147,921,3159xm803,3029v,4,4,8,9,8c817,3037,821,3033,821,3029v,-5,-4,-9,-9,-9c807,3020,803,3024,803,3029xm803,2855v,5,4,9,9,9c817,2864,821,2860,821,2855v,-5,-4,-9,-9,-9c807,2846,803,2850,803,2855xm717,2855v,5,3,9,8,9c730,2864,734,2860,734,2855v,-5,-4,-9,-9,-9c720,2846,717,2850,717,2855xm717,2898v,5,3,9,8,9c730,2907,734,2903,734,2898v,-4,-4,-8,-9,-8c720,2890,717,2894,717,2898xm717,2985v,5,3,9,8,9c730,2994,734,2990,734,2985v,-5,-4,-8,-9,-8c720,2977,717,2980,717,2985xm673,2768v,5,4,9,9,9c687,2777,691,2773,691,2768v,-5,-4,-9,-9,-9c677,2759,673,2763,673,2768xm630,2768v,5,4,9,8,9c643,2777,647,2773,647,2768v,-5,-4,-9,-9,-9c634,2759,630,2763,630,2768xm586,2681v,5,4,9,9,9c600,2690,604,2686,604,2681v,-4,-4,-8,-9,-8c590,2673,586,2677,586,2681xm586,2725v,5,4,8,9,8c600,2733,604,2730,604,2725v,-5,-4,-9,-9,-9c590,2716,586,2720,586,2725xm543,2725v,5,4,8,9,8c556,2733,560,2730,560,2725v,-5,-4,-9,-8,-9c547,2716,543,2720,543,2725xm803,2638v,5,4,9,9,9c817,2647,821,2643,821,2638v,-5,-4,-9,-9,-9c807,2629,803,2633,803,2638xm760,2681v,5,4,9,9,9c773,2690,777,2686,777,2681v,-4,-4,-8,-8,-8c764,2673,760,2677,760,2681xm717,2681v,5,3,9,8,9c730,2690,734,2686,734,2681v,-4,-4,-8,-9,-8c720,2673,717,2677,717,2681xm673,2638v,5,4,9,9,9c687,2647,691,2643,691,2638v,-5,-4,-9,-9,-9c677,2629,673,2633,673,2638xm673,2681v,5,4,9,9,9c687,2690,691,2686,691,2681v,-4,-4,-8,-9,-8c677,2673,673,2677,673,2681xm630,2551v,5,4,9,8,9c643,2560,647,2556,647,2551v,-5,-4,-9,-9,-9c634,2542,630,2546,630,2551xm717,2421v,5,3,9,8,9c730,2430,734,2426,734,2421v,-5,-4,-9,-9,-9c720,2412,717,2416,717,2421xm673,2421v,5,4,9,9,9c687,2430,691,2426,691,2421v,-5,-4,-9,-9,-9c677,2412,673,2416,673,2421xm673,2464v,5,4,9,9,9c687,2473,691,2469,691,2464v,-5,-4,-8,-9,-8c677,2456,673,2459,673,2464xm630,2464v,5,4,9,8,9c643,2473,647,2469,647,2464v,-5,-4,-8,-9,-8c634,2456,630,2459,630,2464xm586,2508v,4,4,8,9,8c600,2516,604,2512,604,2508v,-5,-4,-9,-9,-9c590,2499,586,2503,586,2508xm586,2594v,5,4,9,9,9c600,2603,604,2599,604,2594v,-4,-4,-8,-9,-8c590,2586,586,2590,586,2594xm473,2247v,-5,-3,-9,-8,-9c460,2238,456,2242,456,2247v,5,4,9,9,9c470,2256,473,2252,473,2247xm517,2291v,-5,-4,-9,-9,-9c503,2282,499,2286,499,2291v,4,4,8,9,8c513,2299,517,2295,517,2291xm560,2464v,-5,-4,-8,-8,-8c547,2456,543,2459,543,2464v,5,4,9,9,9c556,2473,560,2469,560,2464xm560,2247v,-5,-4,-9,-8,-9c547,2238,543,2242,543,2247v,5,4,9,9,9c556,2256,560,2252,560,2247xm543,2551v,5,4,9,9,9c556,2560,560,2556,560,2551v,-5,-4,-9,-8,-9c547,2542,543,2546,543,2551xm499,2551v,5,4,9,9,9c513,2560,517,2556,517,2551v,-5,-4,-9,-9,-9c503,2542,499,2546,499,2551xm499,2681v,5,4,9,9,9c513,2690,517,2686,517,2681v,-4,-4,-8,-9,-8c503,2673,499,2677,499,2681xm499,2725v,5,4,8,9,8c513,2733,517,2730,517,2725v,-5,-4,-9,-9,-9c503,2716,499,2720,499,2725xm430,2594v,-4,-4,-8,-9,-8c417,2586,413,2590,413,2594v,5,4,9,8,9c426,2603,430,2599,430,2594xm430,2508v,-5,-4,-9,-9,-9c417,2499,413,2503,413,2508v,4,4,8,8,8c426,2516,430,2512,430,2508xm430,2464v,-5,-4,-8,-9,-8c417,2456,413,2459,413,2464v,5,4,9,8,9c426,2473,430,2469,430,2464xm473,2594v,-4,-3,-8,-8,-8c460,2586,456,2590,456,2594v,5,4,9,9,9c470,2603,473,2599,473,2594xm413,2681v,5,4,9,8,9c426,2690,430,2686,430,2681v,-4,-4,-8,-9,-8c417,2673,413,2677,413,2681xm170,2638v,-5,-4,-9,-9,-9c156,2629,152,2633,152,2638v,5,4,9,9,9c166,2647,170,2643,170,2638xm256,2681v,-4,-4,-8,-8,-8c243,2673,239,2677,239,2681v,5,4,9,9,9c252,2690,256,2686,256,2681xm83,2812v,-5,-4,-9,-9,-9c69,2803,65,2807,65,2812v,4,4,8,9,8c79,2820,83,2816,83,2812xm170,2812v,-5,-4,-9,-9,-9c156,2803,152,2807,152,2812v,4,4,8,9,8c166,2820,170,2816,170,2812xm213,2855v,-5,-4,-9,-9,-9c199,2846,196,2850,196,2855v,5,3,9,8,9c209,2864,213,2860,213,2855xm256,2768v,-5,-4,-9,-8,-9c243,2759,239,2763,239,2768v,5,4,9,9,9c252,2777,256,2773,256,2768xm282,2681v,5,4,9,9,9c296,2690,300,2686,300,2681v,-4,-4,-8,-9,-8c286,2673,282,2677,282,2681xm313,2812v,-12,-10,-22,-22,-22c279,2790,269,2800,269,2812v,12,10,21,22,21c303,2833,313,2824,313,2812xm343,2725v,-5,-4,-9,-8,-9c330,2716,326,2720,326,2725v,5,4,8,9,8c339,2733,343,2730,343,2725xm387,2768v,-5,-4,-9,-9,-9c373,2759,369,2763,369,2768v,5,4,9,9,9c383,2777,387,2773,387,2768xm430,2812v,-5,-4,-9,-9,-9c417,2803,413,2807,413,2812v,4,4,8,8,8c426,2820,430,2816,430,2812xm430,2768v,-5,-4,-9,-9,-9c417,2759,413,2763,413,2768v,5,4,9,8,9c426,2777,430,2773,430,2768xm430,2898v,-4,-4,-8,-9,-8c417,2890,413,2894,413,2898v,5,4,9,8,9c426,2907,430,2903,430,2898xm473,3029v,-5,-3,-9,-8,-9c460,3020,456,3024,456,3029v,4,4,8,9,8c470,3037,473,3033,473,3029xm473,2985v,-5,-3,-8,-8,-8c460,2977,456,2980,456,2985v,5,4,9,9,9c470,2994,473,2990,473,2985xm473,2898v,-4,-3,-8,-8,-8c460,2890,456,2894,456,2898v,5,4,9,9,9c470,2907,473,2903,473,2898xm473,2855v,-5,-3,-9,-8,-9c460,2846,456,2850,456,2855v,5,4,9,9,9c470,2864,473,2860,473,2855xm473,2812v,-5,-3,-9,-8,-9c460,2803,456,2807,456,2812v,4,4,8,9,8c470,2820,473,2816,473,2812xm499,2985v,5,4,9,9,9c513,2994,517,2990,517,2985v,-5,-4,-8,-9,-8c503,2977,499,2980,499,2985xm499,3029v,4,4,8,9,8c513,3037,517,3033,517,3029v,-5,-4,-9,-9,-9c503,3020,499,3024,499,3029xm517,2855v,-5,-4,-9,-9,-9c503,2846,499,2850,499,2855v,5,4,9,9,9c513,2864,517,2860,517,2855xm560,2855v,-5,-4,-9,-8,-9c547,2846,543,2850,543,2855v,5,4,9,9,9c556,2864,560,2860,560,2855xm560,2942v,-5,-4,-9,-8,-9c547,2933,543,2937,543,2942v,5,4,9,9,9c556,2951,560,2947,560,2942xm660,3029v,-12,-10,-22,-22,-22c626,3007,617,3017,617,3029v,12,9,21,21,21c650,3050,660,3041,660,3029xm691,3072v,-5,-4,-9,-9,-9c677,3063,673,3067,673,3072v,5,4,9,9,9c687,3081,691,3077,691,3072xm691,3029v,-5,-4,-9,-9,-9c677,3020,673,3024,673,3029v,4,4,8,9,8c687,3037,691,3033,691,3029xm691,2985v,-5,-4,-8,-9,-8c677,2977,673,2980,673,2985v,5,4,9,9,9c687,2994,691,2990,691,2985xm691,2855v,-5,-4,-9,-9,-9c677,2846,673,2850,673,2855v,5,4,9,9,9c687,2864,691,2860,691,2855xm734,3116v,-5,-4,-9,-9,-9c720,3107,717,3111,717,3116v,4,3,8,8,8c730,3124,734,3120,734,3116xm734,3072v,-5,-4,-9,-9,-9c720,3063,717,3067,717,3072v,5,3,9,8,9c730,3081,734,3077,734,3072xm777,3159v,-5,-4,-9,-8,-9c764,3150,760,3154,760,3159v,5,4,9,9,9c773,3168,777,3164,777,3159xm777,3116v,-5,-4,-9,-8,-9c764,3107,760,3111,760,3116v,4,4,8,9,8c773,3124,777,3120,777,3116xm777,3029v,-5,-4,-9,-8,-9c764,3020,760,3024,760,3029v,4,4,8,9,8c773,3037,777,3033,777,3029xm821,3116v,-5,-4,-9,-9,-9c807,3107,803,3111,803,3116v,4,4,8,9,8c817,3124,821,3120,821,3116xm864,3116v,-5,-4,-9,-8,-9c851,3107,847,3111,847,3116v,4,4,8,9,8c860,3124,864,3120,864,3116xm908,3159v,-5,-4,-9,-9,-9c894,3150,890,3154,890,3159v,5,4,9,9,9c904,3168,908,3164,908,3159xm1094,3116v,-12,-9,-22,-21,-22c1061,3094,1051,3104,1051,3116v,11,10,21,22,21c1085,3137,1094,3127,1094,3116xm1463,2920v-12,,-21,10,-21,22c1442,2985,1442,2985,1442,2985v,44,,44,,44c1442,3072,1442,3072,1442,3072v,12,9,22,21,22c1475,3094,1485,3104,1485,3116v,11,-10,21,-22,21c1420,3137,1420,3137,1420,3137v-12,,-22,-10,-22,-21c1398,3072,1398,3072,1398,3072v,-43,,-43,,-43c1398,2985,1398,2985,1398,2985v,-12,-10,-21,-21,-21c1365,2964,1355,2954,1355,2942v,-12,10,-22,22,-22c1388,2920,1398,2910,1398,2898v,-12,10,-21,22,-21c1463,2877,1463,2877,1463,2877v12,,22,9,22,21c1485,2910,1475,2920,1463,2920xm1455,3116v,4,4,8,8,8c1468,3124,1472,3120,1472,3116v,-5,-4,-9,-9,-9c1459,3107,1455,3111,1455,3116xm1429,3029v,-5,-4,-9,-9,-9c1415,3020,1411,3024,1411,3029v,4,4,8,9,8c1425,3037,1429,3033,1429,3029xm1429,2985v,-5,-4,-8,-9,-8c1415,2977,1411,2980,1411,2985v,5,4,9,9,9c1425,2994,1429,2990,1429,2985xm1472,2898v,-4,-4,-8,-9,-8c1459,2890,1455,2894,1455,2898v,5,4,9,8,9c1468,2907,1472,2903,1472,2898xm1659,3072v,12,-10,22,-22,22c1625,3094,1615,3104,1615,3116v,11,-9,21,-21,21c1550,3137,1550,3137,1550,3137v-12,,-22,-10,-22,-21c1528,3104,1538,3094,1550,3094v12,,22,-10,22,-22c1572,3060,1582,3050,1594,3050v12,,21,-9,21,-21c1615,3017,1625,3007,1637,3007v12,,22,10,22,22l1659,3072xm1559,3116v,-5,-4,-9,-9,-9c1545,3107,1542,3111,1542,3116v,4,3,8,8,8c1555,3124,1559,3120,1559,3116xm1602,3116v,-5,-4,-9,-8,-9c1589,3107,1585,3111,1585,3116v,4,4,8,9,8c1598,3124,1602,3120,1602,3116xm1602,3072v,-5,-4,-9,-8,-9c1589,3063,1585,3067,1585,3072v,5,4,9,9,9c1598,3081,1602,3077,1602,3072xm1646,3029v,-5,-4,-9,-9,-9c1632,3020,1628,3024,1628,3029v,4,4,8,9,8c1642,3037,1646,3033,1646,3029xm2375,3124v-5,,-9,-4,-9,-8c2366,3111,2370,3107,2375,3107v2,,5,1,6,2c2381,3095,2381,3095,2381,3095v-2,-1,-4,-1,-6,-1c2363,3094,2353,3104,2353,3116v,11,10,21,22,21c2377,3137,2379,3137,2381,3136v,-14,,-14,,-14c2380,3123,2377,3124,2375,3124xm660,3202v,12,-10,22,-22,22c595,3224,595,3224,595,3224v-12,,-22,-10,-22,-22c573,3159,573,3159,573,3159v,-12,10,-22,22,-22c607,3137,617,3147,617,3159v,12,10,22,21,22c650,3181,660,3190,660,3202xm604,3202v,-4,-4,-8,-9,-8c590,3194,586,3198,586,3202v,5,4,9,9,9c600,3211,604,3207,604,3202xm604,3159v,-5,-4,-9,-9,-9c590,3150,586,3154,586,3159v,5,4,9,9,9c600,3168,604,3164,604,3159xm647,3202v,-4,-4,-8,-9,-8c634,3194,630,3198,630,3202v,5,4,9,8,9c643,3211,647,3207,647,3202xm704,3159v,12,-10,22,-22,22c670,3181,660,3171,660,3159v,-12,10,-22,22,-22c694,3137,704,3147,704,3159xm691,3159v,-5,-4,-9,-9,-9c677,3150,673,3154,673,3159v,5,4,9,9,9c687,3168,691,3164,691,3159xm1029,3137v-12,,-22,10,-22,22c1007,3171,1017,3181,1029,3181v12,,22,-10,22,-22c1051,3147,1041,3137,1029,3137xm1311,3159v,-12,10,-22,22,-22c1377,3137,1377,3137,1377,3137v11,,21,10,21,22c1398,3171,1388,3181,1377,3181v-44,,-44,,-44,c1321,3181,1311,3171,1311,3159xm1324,3159v,5,4,9,9,9c1338,3168,1342,3164,1342,3159v,-5,-4,-9,-9,-9c1328,3150,1324,3154,1324,3159xm1702,3159v,12,-10,22,-22,22c1669,3181,1659,3171,1659,3159v,-12,10,-22,21,-22c1692,3137,1702,3147,1702,3159xm1689,3159v,-5,-4,-9,-9,-9c1676,3150,1672,3154,1672,3159v,5,4,9,8,9c1685,3168,1689,3164,1689,3159xm747,3202v,12,-10,22,-22,22c713,3224,704,3214,704,3202v,-12,9,-21,21,-21c737,3181,747,3190,747,3202xm734,3202v,-4,-4,-8,-9,-8c720,3194,717,3198,717,3202v,5,3,9,8,9c730,3211,734,3207,734,3202xm964,3202v,12,-10,22,-22,22c930,3224,921,3214,921,3202v,-12,9,-21,21,-21c954,3181,964,3190,964,3202xm951,3202v,-4,-4,-8,-9,-8c938,3194,934,3198,934,3202v,5,4,9,8,9c947,3211,951,3207,951,3202xm1138,3202v,44,,44,,44c1138,3289,1138,3289,1138,3289v,12,-10,22,-22,22c1104,3311,1094,3301,1094,3289v,-43,,-43,,-43c1094,3234,1085,3224,1073,3224v-12,,-22,-10,-22,-22c1051,3190,1061,3181,1073,3181v43,,43,,43,c1128,3181,1138,3190,1138,3202xm1125,3289v,-5,-4,-9,-9,-9c1111,3280,1107,3284,1107,3289v,5,4,9,9,9c1121,3298,1125,3294,1125,3289xm1125,3202v,-4,-4,-8,-9,-8c1111,3194,1107,3198,1107,3202v,5,4,9,9,9c1121,3211,1125,3207,1125,3202xm1268,3202v,44,,44,,44c1268,3258,1258,3267,1246,3267v-12,,-21,-9,-21,-21c1225,3234,1215,3224,1203,3224v-12,,-22,-10,-22,-22c1181,3159,1181,3159,1181,3159v,-12,10,-22,22,-22c1215,3137,1225,3147,1225,3159v,12,9,22,21,22c1258,3181,1268,3190,1268,3202xm1212,3202v,-4,-4,-8,-9,-8c1198,3194,1194,3198,1194,3202v,5,4,9,9,9c1208,3211,1212,3207,1212,3202xm1212,3159v,-5,-4,-9,-9,-9c1198,3150,1194,3154,1194,3159v,5,4,9,9,9c1208,3168,1212,3164,1212,3159xm1255,3246v,-5,-4,-9,-9,-9c1241,3237,1238,3241,1238,3246v,5,3,8,8,8c1251,3254,1255,3251,1255,3246xm1420,3181v-12,,-22,9,-22,21c1398,3214,1408,3224,1420,3224v12,,22,-10,22,-22c1442,3190,1432,3181,1420,3181xm2136,3202v,12,-9,22,-21,22c2103,3224,2093,3214,2093,3202v,-12,10,-21,22,-21c2127,3181,2136,3190,2136,3202xm2123,3202v,-4,-4,-8,-8,-8c2110,3194,2106,3198,2106,3202v,5,4,9,9,9c2119,3211,2123,3207,2123,3202xm1007,3246v,12,-9,21,-21,21c974,3267,964,3258,964,3246v,-12,10,-22,22,-22c998,3224,1007,3234,1007,3246xm994,3246v,-5,-3,-9,-8,-9c981,3237,977,3241,977,3246v,5,4,8,9,8c991,3254,994,3251,994,3246xm1377,3224v-44,,-44,,-44,c1321,3224,1311,3234,1311,3246v,12,10,21,22,21c1377,3267,1377,3267,1377,3267v11,,21,-9,21,-21c1398,3234,1388,3224,1377,3224xm2093,3289v,12,-10,22,-22,22c2059,3311,2049,3301,2049,3289v,-12,10,-22,22,-22c2083,3267,2093,3277,2093,3289xm2080,3289v,-5,-4,-9,-9,-9c2066,3280,2063,3284,2063,3289v,5,3,9,8,9c2076,3298,2080,3294,2080,3289xm705,3368v-46,,-46,,-46,c655,3360,648,3354,638,3354v-11,,-21,-9,-21,-21c617,3321,627,3311,638,3311v44,,44,,44,c725,3311,725,3311,725,3311v12,,22,10,22,22c747,3345,737,3354,725,3354v-9,,-17,6,-20,14xm717,3333v,4,3,8,8,8c730,3341,734,3337,734,3333v,-5,-4,-9,-9,-9c720,3324,717,3328,717,3333xm647,3333v,-5,-4,-9,-9,-9c634,3324,630,3328,630,3333v,4,4,8,8,8c643,3341,647,3337,647,3333xm228,3368v-47,,-47,,-47,c178,3360,170,3354,161,3354v-44,,-44,,-44,c74,3354,74,3354,74,3354v-43,,-43,,-43,c21,3354,14,3360,10,3368v-10,,-10,,-10,c,3098,,3098,,3098v5,4,9,10,9,18c9,3159,9,3159,9,3159v,43,,43,,43c9,3246,9,3246,9,3246v,43,,43,,43c9,3301,19,3311,31,3311v43,,43,,43,c117,3311,117,3311,117,3311v44,,44,,44,c173,3311,183,3301,183,3289v,-12,-10,-22,-22,-22c149,3267,139,3258,139,3246v,-12,-10,-22,-22,-22c105,3224,96,3234,96,3246v,12,-10,21,-22,21c62,3267,52,3258,52,3246v,-44,,-44,,-44c52,3190,62,3181,74,3181v43,,43,,43,c129,3181,139,3171,139,3159v,-43,,-43,,-43c139,3104,129,3094,117,3094v-43,,-43,,-43,c62,3094,52,3084,52,3072v,-12,10,-22,22,-22c86,3050,96,3041,96,3029v,-12,9,-22,21,-22c129,3007,139,3017,139,3029v,12,10,21,22,21c173,3050,183,3041,183,3029v,-12,9,-22,21,-22c248,3007,248,3007,248,3007v12,,21,10,21,22c269,3072,269,3072,269,3072v,44,,44,,44c269,3127,279,3137,291,3137v12,,22,10,22,22c313,3202,313,3202,313,3202v,12,10,22,22,22c346,3224,356,3214,356,3202v,-43,,-43,,-43c356,3147,366,3137,378,3137v43,,43,,43,c433,3137,443,3147,443,3159v,12,-10,22,-22,22c409,3181,400,3190,400,3202v,44,,44,,44c400,3258,390,3267,378,3267v-43,,-43,,-43,c323,3267,313,3277,313,3289v,12,-10,22,-22,22c279,3311,269,3301,269,3289v,-43,,-43,,-43c269,3202,269,3202,269,3202v,-12,-9,-21,-21,-21c236,3181,226,3171,226,3159v,-12,-10,-22,-22,-22c192,3137,183,3147,183,3159v,43,,43,,43c183,3214,192,3224,204,3224v12,,22,10,22,22c226,3289,226,3289,226,3289v,12,10,22,22,22c260,3311,269,3321,269,3333v,12,-9,21,-21,21c239,3354,231,3360,228,3368xm239,3333v,4,4,8,9,8c252,3341,256,3337,256,3333v,-5,-4,-9,-8,-9c243,3324,239,3328,239,3333xm369,3159v,5,4,9,9,9c383,3168,387,3164,387,3159v,-5,-4,-9,-9,-9c373,3150,369,3154,369,3159xm369,3202v,5,4,9,9,9c383,3211,387,3207,387,3202v,-4,-4,-8,-9,-8c373,3194,369,3198,369,3202xm369,3246v,5,4,8,9,8c383,3254,387,3251,387,3246v,-5,-4,-9,-9,-9c373,3237,369,3241,369,3246xm282,3289v,5,4,9,9,9c296,3298,300,3294,300,3289v,-5,-4,-9,-9,-9c286,3280,282,3284,282,3289xm239,3029v,4,4,8,9,8c252,3037,256,3033,256,3029v,-5,-4,-9,-8,-9c243,3020,239,3024,239,3029xm239,3072v,5,4,9,9,9c252,3081,256,3077,256,3072v,-5,-4,-9,-8,-9c243,3063,239,3067,239,3072xm239,3159v,5,4,9,9,9c252,3168,256,3164,256,3159v,-5,-4,-9,-8,-9c243,3150,239,3154,239,3159xm196,3072v,5,3,9,8,9c209,3081,213,3077,213,3072v,-5,-4,-9,-9,-9c199,3063,196,3067,196,3072xm83,3246v,-5,-4,-9,-9,-9c69,3237,65,3241,65,3246v,5,4,8,9,8c79,3254,83,3251,83,3246xm126,3202v,-4,-4,-8,-9,-8c113,3194,109,3198,109,3202v,5,4,9,8,9c122,3211,126,3207,126,3202xm170,3072v,-5,-4,-9,-9,-9c156,3063,152,3067,152,3072v,5,4,9,9,9c166,3081,170,3077,170,3072xm39,3333v,-5,-4,-9,-8,-9c26,3324,22,3328,22,3333v,4,4,8,9,8c35,3341,39,3337,39,3333xm83,3333v,-5,-4,-9,-9,-9c69,3324,65,3328,65,3333v,4,4,8,9,8c79,3341,83,3337,83,3333xm213,3289v,-5,-4,-9,-9,-9c199,3280,196,3284,196,3289v,5,3,9,8,9c209,3298,213,3294,213,3289xm398,3368v-17,,-17,,-17,c380,3368,379,3367,378,3367v-1,,-2,1,-3,1c338,3368,338,3368,338,3368v-1,,-2,-1,-3,-1c333,3367,332,3368,331,3368v-37,,-37,,-37,c293,3368,292,3367,291,3367v-1,,-2,1,-3,1c271,3368,271,3368,271,3368v3,-8,11,-14,20,-14c303,3354,313,3345,313,3333v,-12,10,-22,22,-22c346,3311,356,3321,356,3333v,12,10,21,22,21c387,3354,395,3360,398,3368xm343,3333v,-5,-4,-9,-8,-9c330,3324,326,3328,326,3333v,4,4,8,9,8c339,3341,343,3337,343,3333xm615,3368v-17,,-17,,-17,c597,3368,596,3367,595,3367v-1,,-2,1,-3,1c512,3368,512,3368,512,3368v-2,,-3,-1,-4,-1c507,3367,506,3368,505,3368v-37,,-37,,-37,c467,3368,466,3367,465,3367v-1,,-3,1,-4,1c441,3368,441,3368,441,3368v-3,-8,-11,-14,-20,-14c409,3354,400,3345,400,3333v,-12,9,-22,21,-22c433,3311,443,3301,443,3289v,-43,,-43,,-43c443,3234,453,3224,465,3224v12,,21,-10,21,-22c486,3159,486,3159,486,3159v,-43,,-43,,-43c486,3104,496,3094,508,3094v12,,22,10,22,22c530,3159,530,3159,530,3159v,43,,43,,43c530,3246,530,3246,530,3246v,43,,43,,43c530,3333,530,3333,530,3333v,12,10,21,22,21c595,3354,595,3354,595,3354v9,,17,6,20,14xm473,3333v,-5,-3,-9,-8,-9c460,3324,456,3328,456,3333v,4,4,8,9,8c470,3341,473,3337,473,3333xm473,3289v,-5,-3,-9,-8,-9c460,3280,456,3284,456,3289v,5,4,9,9,9c470,3298,473,3294,473,3289xm473,3246v,-5,-3,-9,-8,-9c460,3237,456,3241,456,3246v,5,4,8,9,8c470,3254,473,3251,473,3246xm517,3333v,-5,-4,-9,-9,-9c503,3324,499,3328,499,3333v,4,4,8,9,8c513,3341,517,3337,517,3333xm517,3289v,-5,-4,-9,-9,-9c503,3280,499,3284,499,3289v,5,4,9,9,9c513,3298,517,3294,517,3289xm517,3116v,-5,-4,-9,-9,-9c503,3107,499,3111,499,3116v,4,4,8,9,8c513,3124,517,3120,517,3116xm1136,3368v-103,,-103,,-103,c1032,3368,1030,3367,1029,3367v-1,,-2,1,-3,1c902,3368,902,3368,902,3368v-1,,-2,-1,-3,-1c898,3367,897,3368,896,3368v-64,,-64,,-64,c829,3360,821,3354,812,3354v-12,,-22,-9,-22,-21c790,3289,790,3289,790,3289v,-12,10,-22,22,-22c856,3267,856,3267,856,3267v11,,21,-9,21,-21c877,3234,887,3224,899,3224v12,,22,10,22,22c921,3289,921,3289,921,3289v,44,,44,,44c921,3345,930,3354,942,3354v44,,44,,44,c998,3354,1007,3345,1007,3333v,-12,10,-22,22,-22c1041,3311,1051,3321,1051,3333v,12,10,21,22,21c1116,3354,1116,3354,1116,3354v9,,17,6,20,14xm864,3289v,-5,-4,-9,-8,-9c851,3280,847,3284,847,3289v,5,4,9,9,9c860,3298,864,3294,864,3289xm1038,3333v,-5,-4,-9,-9,-9c1024,3324,1021,3328,1021,3333v,4,3,8,8,8c1034,3341,1038,3337,1038,3333xm1268,3333v,35,,35,,35c1206,3368,1206,3368,1206,3368v-1,,-2,-1,-3,-1c1202,3367,1201,3368,1200,3368v-19,,-19,,-19,c1181,3333,1181,3333,1181,3333v,-12,10,-22,22,-22c1246,3311,1246,3311,1246,3311v12,,22,10,22,22xm1255,3333v,-5,-4,-9,-9,-9c1241,3324,1238,3328,1238,3333v,4,3,8,8,8c1251,3341,1255,3337,1255,3333xm2028,3354v-9,,-17,6,-20,14c2048,3368,2048,3368,2048,3368v-3,-8,-11,-14,-20,-14xm2158,3354v-12,,-22,-9,-22,-21c2136,3321,2127,3311,2115,3311v-12,,-22,10,-22,22c2093,3368,2093,3368,2093,3368v18,,18,,18,c2112,3368,2113,3367,2115,3367v1,,2,1,3,1c2178,3368,2178,3368,2178,3368v-3,-8,-11,-14,-20,-14xm2353,3246v,12,10,21,22,21c2377,3267,2379,3268,2381,3268v,-16,,-16,,-16c2380,3254,2377,3254,2375,3254v-5,,-9,-3,-9,-8c2366,3241,2370,3237,2375,3237v2,,5,1,6,2c2381,3223,2381,3223,2381,3223v-2,1,-4,1,-6,1c2363,3224,2353,3234,2353,3246xm2381,3310v,44,,44,,44c2375,3354,2375,3354,2375,3354v-43,,-43,,-43,c2288,3354,2288,3354,2288,3354v-9,,-17,6,-20,14c2223,3368,2223,3368,2223,3368v,-35,,-35,,-35c2223,3289,2223,3289,2223,3289v,-12,-10,-22,-22,-22c2190,3267,2180,3258,2180,3246v,-12,10,-22,21,-22c2213,3224,2223,3214,2223,3202v,-12,10,-21,22,-21c2257,3181,2267,3171,2267,3159v,-12,-10,-22,-22,-22c2233,3137,2223,3147,2223,3159v,12,-10,22,-22,22c2190,3181,2180,3171,2180,3159v,-12,-10,-22,-22,-22c2146,3137,2136,3127,2136,3116v,-12,-9,-22,-21,-22c2103,3094,2093,3104,2093,3116v,43,,43,,43c2093,3171,2083,3181,2071,3181v-12,,-22,-10,-22,-22c2049,3116,2049,3116,2049,3116v,-12,-9,-22,-21,-22c2016,3094,2006,3084,2006,3072v,-12,10,-22,22,-22c2040,3050,2049,3041,2049,3029v,-12,10,-22,22,-22c2083,3007,2093,3017,2093,3029v,12,10,21,22,21c2127,3050,2136,3041,2136,3029v,-12,-9,-22,-21,-22c2103,3007,2093,2997,2093,2985v,-12,-10,-21,-22,-21c2059,2964,2049,2954,2049,2942v,-12,10,-22,22,-22c2115,2920,2115,2920,2115,2920v12,,21,-10,21,-22c2136,2886,2127,2877,2115,2877v-12,,-22,-10,-22,-22c2093,2843,2083,2833,2071,2833v-43,,-43,,-43,c1984,2833,1984,2833,1984,2833v-12,,-21,10,-21,22c1963,2867,1953,2877,1941,2877v-12,,-22,9,-22,21c1919,2910,1909,2920,1898,2920v-44,,-44,,-44,c1842,2920,1832,2930,1832,2942v,43,,43,,43c1832,2997,1823,3007,1811,3007v-12,,-22,10,-22,22c1789,3072,1789,3072,1789,3072v,44,,44,,44c1789,3159,1789,3159,1789,3159v,12,10,22,22,22c1823,3181,1832,3171,1832,3159v,-12,10,-22,22,-22c1898,3137,1898,3137,1898,3137v43,,43,,43,c1953,3137,1963,3127,1963,3116v,-12,9,-22,21,-22c1996,3094,2006,3104,2006,3116v,43,,43,,43c2006,3171,2016,3181,2028,3181v12,,21,9,21,21c2049,3246,2049,3246,2049,3246v,12,-9,21,-21,21c2016,3267,2006,3258,2006,3246v,-12,-10,-22,-22,-22c1972,3224,1963,3234,1963,3246v,12,9,21,21,21c1996,3267,2006,3277,2006,3289v,12,-10,22,-22,22c1972,3311,1963,3321,1963,3333v,35,,35,,35c1944,3368,1944,3368,1944,3368v-1,,-2,-1,-3,-1c1940,3367,1939,3368,1938,3368v-19,,-19,,-19,c1919,3333,1919,3333,1919,3333v,-12,-10,-22,-21,-22c1854,3311,1854,3311,1854,3311v-43,,-43,,-43,c1799,3311,1789,3321,1789,3333v,12,10,21,22,21c1820,3354,1828,3360,1831,3368v-60,,-60,,-60,c1770,3368,1768,3367,1767,3367v-1,,-2,1,-3,1c1727,3368,1727,3368,1727,3368v-1,,-2,-1,-3,-1c1723,3367,1722,3368,1721,3368v-81,,-81,,-81,c1639,3368,1638,3367,1637,3367v-1,,-2,1,-3,1c1554,3368,1554,3368,1554,3368v-1,,-3,-1,-4,-1c1549,3367,1548,3368,1547,3368v-80,,-80,,-80,c1466,3368,1465,3367,1463,3367v-1,,-2,1,-3,1c1353,3368,1353,3368,1353,3368v-3,-8,-11,-14,-20,-14c1321,3354,1311,3345,1311,3333v,-12,10,-22,22,-22c1377,3311,1377,3311,1377,3311v11,,21,-10,21,-22c1398,3277,1408,3267,1420,3267v12,,22,10,22,22c1442,3301,1451,3311,1463,3311v44,,44,,44,c1519,3311,1528,3301,1528,3289v,-12,-9,-22,-21,-22c1495,3267,1485,3258,1485,3246v,-12,10,-22,22,-22c1519,3224,1528,3214,1528,3202v,-12,10,-21,22,-21c1594,3181,1594,3181,1594,3181v43,,43,,43,c1649,3181,1659,3190,1659,3202v,12,-10,22,-22,22c1594,3224,1594,3224,1594,3224v-12,,-22,10,-22,22c1572,3258,1582,3267,1594,3267v12,,21,10,21,22c1615,3301,1625,3311,1637,3311v43,,43,,43,c1692,3311,1702,3321,1702,3333v,12,10,21,22,21c1736,3354,1746,3345,1746,3333v,-12,-10,-22,-22,-22c1712,3311,1702,3301,1702,3289v,-12,10,-22,22,-22c1736,3267,1746,3258,1746,3246v,-44,,-44,,-44c1746,3159,1746,3159,1746,3159v,-43,,-43,,-43c1746,3072,1746,3072,1746,3072v,-43,,-43,,-43c1746,3017,1736,3007,1724,3007v-12,,-22,-10,-22,-22c1702,2973,1712,2964,1724,2964v43,,43,,43,c1779,2964,1789,2954,1789,2942v,-44,,-44,,-44c1789,2886,1799,2877,1811,2877v12,,21,-10,21,-22c1832,2843,1823,2833,1811,2833v-12,,-22,-9,-22,-21c1789,2768,1789,2768,1789,2768v,-12,10,-22,22,-22c1823,2746,1832,2737,1832,2725v,-12,10,-22,22,-22c1898,2703,1898,2703,1898,2703v11,,21,10,21,22c1919,2737,1929,2746,1941,2746v12,,22,-9,22,-21c1963,2713,1953,2703,1941,2703v-12,,-22,-10,-22,-22c1919,2669,1929,2660,1941,2660v43,,43,,43,c1996,2660,2006,2650,2006,2638v,-12,10,-22,22,-22c2040,2616,2049,2606,2049,2594v,-11,10,-21,22,-21c2083,2573,2093,2583,2093,2594v,44,,44,,44c2093,2650,2083,2660,2071,2660v-12,,-22,9,-22,21c2049,2693,2059,2703,2071,2703v12,,22,10,22,22c2093,2737,2083,2746,2071,2746v-12,,-22,10,-22,22c2049,2780,2059,2790,2071,2790v12,,22,-10,22,-22c2093,2756,2103,2746,2115,2746v12,,21,10,21,22c2136,2780,2146,2790,2158,2790v12,,22,-10,22,-22c2180,2756,2170,2746,2158,2746v-12,,-22,-9,-22,-21c2136,2713,2127,2703,2115,2703v-12,,-22,-10,-22,-22c2093,2669,2103,2660,2115,2660v43,,43,,43,c2170,2660,2180,2650,2180,2638v,-12,10,-22,21,-22c2213,2616,2223,2606,2223,2594v,-11,10,-21,22,-21c2257,2573,2267,2583,2267,2594v,44,,44,,44c2267,2650,2257,2660,2245,2660v-12,,-22,9,-22,21c2223,2693,2233,2703,2245,2703v12,,22,-10,22,-22c2267,2669,2276,2660,2288,2660v12,,22,9,22,21c2310,2725,2310,2725,2310,2725v,43,,43,,43c2310,2780,2300,2790,2288,2790v-12,,-21,-10,-21,-22c2267,2756,2257,2746,2245,2746v-12,,-22,10,-22,22c2223,2780,2233,2790,2245,2790v12,,22,10,22,22c2267,2824,2257,2833,2245,2833v-12,,-22,10,-22,22c2223,2867,2213,2877,2201,2877v-11,,-21,9,-21,21c2180,2942,2180,2942,2180,2942v,12,10,22,21,22c2245,2964,2245,2964,2245,2964v43,,43,,43,c2300,2964,2310,2973,2310,2985v,12,-10,22,-22,22c2276,3007,2267,3017,2267,3029v,43,,43,,43c2267,3084,2276,3094,2288,3094v12,,22,10,22,22c2310,3127,2320,3137,2332,3137v12,,21,10,21,22c2353,3171,2344,3181,2332,3181v-12,,-22,9,-22,21c2310,3246,2310,3246,2310,3246v,43,,43,,43c2310,3301,2320,3311,2332,3311v43,,43,,43,c2377,3311,2379,3311,2381,3310xm2280,2985v,5,4,9,8,9c2293,2994,2297,2990,2297,2985v,-5,-4,-8,-9,-8c2284,2977,2280,2980,2280,2985xm2280,2681v,5,4,9,8,9c2293,2690,2297,2686,2297,2681v,-4,-4,-8,-9,-8c2284,2673,2280,2677,2280,2681xm2280,2725v,5,4,8,8,8c2293,2733,2297,2730,2297,2725v,-5,-4,-9,-9,-9c2284,2716,2280,2720,2280,2725xm2236,2725v,5,4,8,9,8c2250,2733,2254,2730,2254,2725v,-5,-4,-9,-9,-9c2240,2716,2236,2720,2236,2725xm2193,2681v,5,4,9,8,9c2206,2690,2210,2686,2210,2681v,-4,-4,-8,-9,-8c2197,2673,2193,2677,2193,2681xm2193,2812v,4,4,8,8,8c2206,2820,2210,2816,2210,2812v,-5,-4,-9,-9,-9c2197,2803,2193,2807,2193,2812xm2123,2681v,-4,-4,-8,-8,-8c2110,2673,2106,2677,2106,2681v,5,4,9,9,9c2119,2690,2123,2686,2123,2681xm2167,2725v,-5,-4,-9,-9,-9c2153,2716,2149,2720,2149,2725v,5,4,8,9,8c2163,2733,2167,2730,2167,2725xm2063,2594v,5,3,9,8,9c2076,2603,2080,2599,2080,2594v,-4,-4,-8,-9,-8c2066,2586,2063,2590,2063,2594xm2063,2638v,5,3,9,8,9c2076,2647,2080,2643,2080,2638v,-5,-4,-9,-9,-9c2066,2629,2063,2633,2063,2638xm1819,2812v,-5,-4,-9,-8,-9c1806,2803,1802,2807,1802,2812v,4,4,8,9,8c1815,2820,1819,2816,1819,2812xm1819,2768v,-5,-4,-9,-8,-9c1806,2759,1802,2763,1802,2768v,5,4,9,9,9c1815,2777,1819,2773,1819,2768xm1585,3202v,5,4,9,9,9c1598,3211,1602,3207,1602,3202v,-4,-4,-8,-8,-8c1589,3194,1585,3198,1585,3202xm1515,3246v,-5,-3,-9,-8,-9c1502,3237,1498,3241,1498,3246v,5,4,8,9,8c1512,3254,1515,3251,1515,3246xm1385,3333v,-5,-4,-9,-8,-9c1372,3324,1368,3328,1368,3333v,4,4,8,9,8c1381,3341,1385,3337,1385,3333xm1429,3333v,-5,-4,-9,-9,-9c1415,3324,1411,3328,1411,3333v,4,4,8,9,8c1425,3341,1429,3337,1429,3333xm1429,3289v,-5,-4,-9,-9,-9c1415,3280,1411,3284,1411,3289v,5,4,9,9,9c1425,3298,1429,3294,1429,3289xm1559,3289v,-5,-4,-9,-9,-9c1545,3280,1542,3284,1542,3289v,5,3,9,8,9c1555,3298,1559,3294,1559,3289xm1559,3246v,-5,-4,-9,-9,-9c1545,3237,1542,3241,1542,3246v,5,3,8,8,8c1555,3254,1559,3251,1559,3246xm1559,3202v,-4,-4,-8,-9,-8c1545,3194,1542,3198,1542,3202v,5,3,9,8,9c1555,3211,1559,3207,1559,3202xm1602,3333v,-5,-4,-9,-8,-9c1589,3324,1585,3328,1585,3333v,4,4,8,9,8c1598,3341,1602,3337,1602,3333xm1602,3289v,-5,-4,-9,-8,-9c1589,3280,1585,3284,1585,3289v,5,4,9,9,9c1598,3298,1602,3294,1602,3289xm1776,3246v,-5,-4,-9,-9,-9c1763,3237,1759,3241,1759,3246v,5,4,8,8,8c1772,3254,1776,3251,1776,3246xm1776,3202v,-4,-4,-8,-9,-8c1763,3194,1759,3198,1759,3202v,5,4,9,8,9c1772,3211,1776,3207,1776,3202xm1776,3159v,-5,-4,-9,-9,-9c1763,3150,1759,3154,1759,3159v,5,4,9,8,9c1772,3168,1776,3164,1776,3159xm1776,3116v,-5,-4,-9,-9,-9c1763,3107,1759,3111,1759,3116v,4,4,8,8,8c1772,3124,1776,3120,1776,3116xm1776,3072v,-5,-4,-9,-9,-9c1763,3063,1759,3067,1759,3072v,5,4,9,8,9c1772,3081,1776,3077,1776,3072xm1776,3029v,-5,-4,-9,-9,-9c1763,3020,1759,3024,1759,3029v,4,4,8,8,8c1772,3037,1776,3033,1776,3029xm1976,3289v,5,4,9,8,9c1989,3298,1993,3294,1993,3289v,-5,-4,-9,-9,-9c1980,3280,1976,3284,1976,3289xm2019,3202v,5,4,9,9,9c2033,3211,2036,3207,2036,3202v,-4,-3,-8,-8,-8c2023,3194,2019,3198,2019,3202xm1976,3159v,5,4,9,8,9c1989,3168,1993,3164,1993,3159v,-5,-4,-9,-9,-9c1980,3150,1976,3154,1976,3159xm1906,3289v,-5,-4,-9,-8,-9c1893,3280,1889,3284,1889,3289v,5,4,9,9,9c1902,3298,1906,3294,1906,3289xm1932,3159v,5,4,9,9,9c1946,3168,1950,3164,1950,3159v,-5,-4,-9,-9,-9c1936,3150,1932,3154,1932,3159xm1932,3202v,5,4,9,9,9c1946,3211,1950,3207,1950,3202v,-4,-4,-8,-9,-8c1936,3194,1932,3198,1932,3202xm1876,3202v,12,10,22,22,22c1909,3224,1919,3214,1919,3202v,-12,-10,-21,-21,-21c1886,3181,1876,3190,1876,3202xm1845,3159v,5,4,9,9,9c1859,3168,1863,3164,1863,3159v,-5,-4,-9,-9,-9c1849,3150,1845,3154,1845,3159xm1845,3202v,5,4,9,9,9c1859,3211,1863,3207,1863,3202v,-4,-4,-8,-9,-8c1849,3194,1845,3198,1845,3202xm1802,3246v,5,4,8,9,8c1815,3254,1819,3251,1819,3246v,-5,-4,-9,-8,-9c1806,3237,1802,3241,1802,3246xm1802,3289v,5,4,9,9,9c1815,3298,1819,3294,1819,3289v,-5,-4,-9,-8,-9c1806,3280,1802,3284,1802,3289xm1819,2985v,-5,-4,-8,-8,-8c1806,2977,1802,2980,1802,2985v,5,4,9,9,9c1815,2994,1819,2990,1819,2985xm1819,2898v,-4,-4,-8,-8,-8c1806,2890,1802,2894,1802,2898v,5,4,9,9,9c1815,2907,1819,2903,1819,2898xm1863,2898v,-4,-4,-8,-9,-8c1849,2890,1845,2894,1845,2898v,5,4,9,9,9c1859,2907,1863,2903,1863,2898xm1863,2855v,-5,-4,-9,-9,-9c1849,2846,1845,2850,1845,2855v,5,4,9,9,9c1859,2864,1863,2860,1863,2855xm1863,2812v,-5,-4,-9,-9,-9c1849,2803,1845,2807,1845,2812v,4,4,8,9,8c1859,2820,1863,2816,1863,2812xm1863,2768v,-5,-4,-9,-9,-9c1849,2759,1845,2763,1845,2768v,5,4,9,9,9c1859,2777,1863,2773,1863,2768xm1906,2898v,-4,-4,-8,-8,-8c1893,2890,1889,2894,1889,2898v,5,4,9,9,9c1902,2907,1906,2903,1906,2898xm1906,2855v,-5,-4,-9,-8,-9c1893,2846,1889,2850,1889,2855v,5,4,9,9,9c1902,2864,1906,2860,1906,2855xm1906,2812v,-5,-4,-9,-8,-9c1893,2803,1889,2807,1889,2812v,4,4,8,9,8c1902,2820,1906,2816,1906,2812xm1906,2768v,-5,-4,-9,-8,-9c1893,2759,1889,2763,1889,2768v,5,4,9,9,9c1902,2777,1906,2773,1906,2768xm1906,2725v,-5,-4,-9,-8,-9c1893,2716,1889,2720,1889,2725v,5,4,8,9,8c1902,2733,1906,2730,1906,2725xm1993,2725v,-5,-4,-9,-9,-9c1980,2716,1976,2720,1976,2725v,5,4,8,8,8c1989,2733,1993,2730,1993,2725xm2036,2812v,-5,-3,-9,-8,-9c2023,2803,2019,2807,2019,2812v,4,4,8,9,8c2033,2820,2036,2816,2036,2812xm2036,2725v,-5,-3,-9,-8,-9c2023,2716,2019,2720,2019,2725v,5,4,8,9,8c2033,2733,2036,2730,2036,2725xm2036,2638v,-5,-3,-9,-8,-9c2023,2629,2019,2633,2019,2638v,5,4,9,9,9c2033,2647,2036,2643,2036,2638xm2123,2855v,-5,-4,-9,-8,-9c2110,2846,2106,2850,2106,2855v,5,4,9,9,9c2119,2864,2123,2860,2123,2855xm2123,2768v,-5,-4,-9,-8,-9c2110,2759,2106,2763,2106,2768v,5,4,9,9,9c2119,2777,2123,2773,2123,2768xm2123,2942v,-5,-4,-9,-8,-9c2110,2933,2106,2937,2106,2942v,5,4,9,9,9c2119,2951,2123,2947,2123,2942xm2080,3116v,-5,-4,-9,-9,-9c2066,3107,2063,3111,2063,3116v,4,3,8,8,8c2076,3124,2080,3120,2080,3116xm2080,3072v,-5,-4,-9,-9,-9c2066,3063,2063,3067,2063,3072v,5,3,9,8,9c2076,3081,2080,3077,2080,3072xm2123,3072v,-5,-4,-9,-8,-9c2110,3063,2106,3067,2106,3072v,5,4,9,9,9c2119,3081,2123,3077,2123,3072xm2167,2985v,-5,-4,-8,-9,-8c2153,2977,2149,2980,2149,2985v,5,4,9,9,9c2163,2994,2167,2990,2167,2985xm2167,2942v,-5,-4,-9,-9,-9c2153,2933,2149,2937,2149,2942v,5,4,9,9,9c2163,2951,2167,2947,2167,2942xm2167,2898v,-4,-4,-8,-9,-8c2153,2890,2149,2894,2149,2898v,5,4,9,9,9c2163,2907,2167,2903,2167,2898xm2210,3159v,-5,-4,-9,-9,-9c2197,3150,2193,3154,2193,3159v,5,4,9,8,9c2206,3168,2210,3164,2210,3159xm2210,3116v,-5,-4,-9,-9,-9c2197,3107,2193,3111,2193,3116v,4,4,8,8,8c2206,3124,2210,3120,2210,3116xm2223,3072v,-12,-10,-22,-22,-22c2190,3050,2180,3060,2180,3072v,12,10,22,21,22c2213,3094,2223,3084,2223,3072xm2210,3246v,-5,-4,-9,-9,-9c2197,3237,2193,3241,2193,3246v,5,4,8,8,8c2206,3254,2210,3251,2210,3246xm2254,3333v,-5,-4,-9,-9,-9c2240,3324,2236,3328,2236,3333v,4,4,8,9,8c2250,3341,2254,3337,2254,3333xm2254,3246v,-5,-4,-9,-9,-9c2240,3237,2236,3241,2236,3246v,5,4,8,9,8c2250,3254,2254,3251,2254,3246xm2297,3289v,-5,-4,-9,-9,-9c2284,3280,2280,3284,2280,3289v,5,4,9,8,9c2293,3298,2297,3294,2297,3289xm2297,3202v,-4,-4,-8,-9,-8c2284,3194,2280,3198,2280,3202v,5,4,9,8,9c2293,3211,2297,3207,2297,3202xm2297,3159v,-5,-4,-9,-9,-9c2284,3150,2280,3154,2280,3159v,5,4,9,8,9c2293,3168,2297,3164,2297,3159xm2340,3333v,-5,-4,-9,-8,-9c2327,3324,2323,3328,2323,3333v,4,4,8,9,8c2336,3341,2340,3337,2340,3333xm2353,2985v,44,,44,,44c2353,3041,2363,3050,2375,3050v6,,6,,6,c2381,3035,2381,3035,2381,3035v-1,1,-4,2,-6,2c2370,3037,2366,3033,2366,3029v,-5,4,-9,9,-9c2377,3020,2380,3021,2381,3022v,-58,,-58,,-58c2379,2964,2377,2964,2375,2964v-12,,-22,9,-22,21xm161,42v5,,9,-4,9,-9c170,28,166,24,161,24v-5,,-9,4,-9,9c152,38,156,42,161,42xm291,24v-5,,-9,4,-9,9c282,38,286,42,291,42v5,,9,-4,9,-9c300,28,296,24,291,24xm335,24v-5,,-9,4,-9,9c326,38,330,42,335,42v4,,8,-4,8,-9c343,28,339,24,335,24xm421,42v5,,9,-4,9,-9c430,28,426,24,421,24v-4,,-8,4,-8,9c413,38,417,42,421,42xm1073,42v4,,8,-4,8,-9c1081,28,1077,24,1073,24v-5,,-9,4,-9,9c1064,38,1068,42,1073,42xm1159,42v5,,9,-4,9,-9c1168,28,1164,24,1159,24v-4,,-8,4,-8,9c1151,38,1155,42,1159,42xm1290,42v4,,8,-4,8,-9c1298,28,1294,24,1290,24v-5,,-9,4,-9,9c1281,38,1285,42,1290,42xm1377,42v4,,8,-4,8,-9c1385,28,1381,24,1377,24v-5,,-9,4,-9,9c1368,38,1372,42,1377,42xm1724,42v5,,9,-4,9,-9c1733,28,1729,24,1724,24v-5,,-9,4,-9,9c1715,38,1719,42,1724,42xm1941,42v5,,9,-4,9,-9c1950,28,1946,24,1941,24v-5,,-9,4,-9,9c1932,38,1936,42,1941,42xm1984,42v5,,9,-4,9,-9c1993,28,1989,24,1984,24v-4,,-8,4,-8,9c1976,38,1980,42,1984,42xm2115,42v4,,8,-4,8,-9c2123,28,2119,24,2115,24v-5,,-9,4,-9,9c2106,38,2110,42,2115,42xm2245,42v5,,9,-4,9,-9c2254,28,2250,24,2245,24v-5,,-9,4,-9,9c2236,38,2240,42,2245,42xm2332,42v4,,8,-4,8,-9c2340,28,2336,24,2332,24v-5,,-9,4,-9,9c2323,38,2327,42,2332,42xm74,68v-5,,-9,4,-9,8c65,81,69,85,74,85v5,,9,-4,9,-9c83,72,79,68,74,68xm248,68v-5,,-9,4,-9,8c239,81,243,85,248,85v4,,8,-4,8,-9c256,72,252,68,248,68xm421,68v-4,,-8,4,-8,8c413,81,417,85,421,85v5,,9,-4,9,-9c430,72,426,68,421,68xm595,85v5,,9,-4,9,-9c604,72,600,68,595,68v-5,,-9,4,-9,8c586,81,590,85,595,85xm682,85v5,,9,-4,9,-9c691,72,687,68,682,68v-5,,-9,4,-9,8c673,81,677,85,682,85xm725,85v5,,9,-4,9,-9c734,72,730,68,725,68v-5,,-8,4,-8,8c717,81,720,85,725,85xm812,85v5,,9,-4,9,-9c821,72,817,68,812,68v-5,,-9,4,-9,8c803,81,807,85,812,85xm1463,68v-4,,-8,4,-8,8c1455,81,1459,85,1463,85v5,,9,-4,9,-9c1472,72,1468,68,1463,68xm1680,85v5,,9,-4,9,-9c1689,72,1685,68,1680,68v-4,,-8,4,-8,8c1672,81,1676,85,1680,85xm1854,85v5,,9,-4,9,-9c1863,72,1859,68,1854,68v-5,,-9,4,-9,8c1845,81,1849,85,1854,85xm1984,68v-4,,-8,4,-8,8c1976,81,1980,85,1984,85v5,,9,-4,9,-9c1993,72,1989,68,1984,68xm117,128v5,,9,-4,9,-8c126,115,122,111,117,111v-4,,-8,4,-8,9c109,124,113,128,117,128xm378,111v-5,,-9,4,-9,9c369,124,373,128,378,128v5,,9,-4,9,-8c387,115,383,111,378,111xm473,120v,-5,-3,-9,-8,-9c460,111,456,115,456,120v,4,4,8,9,8c470,128,473,124,473,120xm499,120v,4,4,8,9,8c513,128,517,124,517,120v,-5,-4,-9,-9,-9c503,111,499,115,499,120xm543,120v,4,4,8,9,8c556,128,560,124,560,120v,-5,-4,-9,-8,-9c547,111,543,115,543,120xm595,128v5,,9,-4,9,-8c604,115,600,111,595,111v-5,,-9,4,-9,9c586,124,590,128,595,128xm899,128v5,,9,-4,9,-8c908,115,904,111,899,111v-5,,-9,4,-9,9c890,124,894,128,899,128xm1159,128v5,,9,-4,9,-8c1168,115,1164,111,1159,111v-4,,-8,4,-8,9c1151,124,1155,128,1159,128xm1246,128v5,,9,-4,9,-8c1255,115,1251,111,1246,111v-5,,-8,4,-8,9c1238,124,1241,128,1246,128xm1333,128v5,,9,-4,9,-8c1342,115,1338,111,1333,111v-5,,-9,4,-9,9c1324,124,1328,128,1333,128xm1550,111v-5,,-8,4,-8,9c1542,124,1545,128,1550,128v5,,9,-4,9,-8c1559,115,1555,111,1550,111xm1776,120v,-5,-4,-9,-9,-9c1763,111,1759,115,1759,120v,4,4,8,8,8c1772,128,1776,124,1776,120xm1898,128v4,,8,-4,8,-8c1906,115,1902,111,1898,111v-5,,-9,4,-9,9c1889,124,1893,128,1898,128xm1941,128v5,,9,-4,9,-8c1950,115,1946,111,1941,111v-5,,-9,4,-9,9c1932,124,1936,128,1941,128xm2071,111v-5,,-8,4,-8,9c2063,124,2066,128,2071,128v5,,9,-4,9,-8c2080,115,2076,111,2071,111xm2115,111v-5,,-9,4,-9,9c2106,124,2110,128,2115,128v4,,8,-4,8,-8c2123,115,2119,111,2115,111xm2245,111v-5,,-9,4,-9,9c2236,124,2240,128,2245,128v5,,9,-4,9,-8c2254,115,2250,111,2245,111xm2366,120v,4,4,8,9,8c2377,128,2380,127,2381,126v,-13,,-13,,-13c2380,112,2377,111,2375,111v-5,,-9,4,-9,9xm117,154v-4,,-8,4,-8,9c109,168,113,172,117,172v5,,9,-4,9,-9c126,158,122,154,117,154xm161,154v-5,,-9,4,-9,9c152,168,156,172,161,172v5,,9,-4,9,-9c170,158,166,154,161,154xm413,163v,5,4,9,8,9c426,172,430,168,430,163v,-5,-4,-9,-9,-9c417,154,413,158,413,163xm465,172v5,,8,-4,8,-9c473,158,470,154,465,154v-5,,-9,4,-9,9c456,168,460,172,465,172xm595,154v-5,,-9,4,-9,9c586,168,590,172,595,172v5,,9,-4,9,-9c604,158,600,154,595,154xm638,172v5,,9,-4,9,-9c647,158,643,154,638,154v-4,,-8,4,-8,9c630,168,634,172,638,172xm847,163v,5,4,9,9,9c860,172,864,168,864,163v,-5,-4,-9,-8,-9c851,154,847,158,847,163xm986,172v5,,8,-4,8,-9c994,158,991,154,986,154v-5,,-9,4,-9,9c977,168,981,172,986,172xm1333,154v-5,,-9,4,-9,9c1324,168,1328,172,1333,172v5,,9,-4,9,-9c1342,158,1338,154,1333,154xm1637,154v-5,,-9,4,-9,9c1628,168,1632,172,1637,172v5,,9,-4,9,-9c1646,158,1642,154,1637,154xm1845,163v,5,4,9,9,9c1859,172,1863,168,1863,163v,-5,-4,-9,-9,-9c1849,154,1845,158,1845,163xm1898,154v-5,,-9,4,-9,9c1889,168,1893,172,1898,172v4,,8,-4,8,-9c1906,158,1902,154,1898,154xm335,215v4,,8,-4,8,-8c343,202,339,198,335,198v-5,,-9,4,-9,9c326,211,330,215,335,215xm378,215v5,,9,-4,9,-8c387,202,383,198,378,198v-5,,-9,4,-9,9c369,211,373,215,378,215xm725,198v-5,,-8,4,-8,9c717,211,720,215,725,215v5,,9,-4,9,-8c734,202,730,198,725,198xm803,207v,4,4,8,9,8c817,215,821,211,821,207v,-5,-4,-9,-9,-9c807,198,803,202,803,207xm890,207v,4,4,8,9,8c904,215,908,211,908,207v,-5,-4,-9,-9,-9c894,198,890,202,890,207xm986,198v-5,,-9,4,-9,9c977,211,981,215,986,215v5,,8,-4,8,-8c994,202,991,198,986,198xm1073,215v4,,8,-4,8,-8c1081,202,1077,198,1073,198v-5,,-9,4,-9,9c1064,211,1068,215,1073,215xm1159,198v-4,,-8,4,-8,9c1151,211,1155,215,1159,215v5,,9,-4,9,-8c1168,202,1164,198,1159,198xm1680,198v-4,,-8,4,-8,9c1672,211,1676,215,1680,215v5,,9,-4,9,-8c1689,202,1685,198,1680,198xm1898,198v-5,,-9,4,-9,9c1889,211,1893,215,1898,215v4,,8,-4,8,-8c1906,202,1902,198,1898,198xm248,241v-5,,-9,4,-9,9c239,255,243,259,248,259v4,,8,-4,8,-9c256,245,252,241,248,241xm335,259v4,,8,-4,8,-9c343,245,339,241,335,241v-5,,-9,4,-9,9c326,255,330,259,335,259xm604,250v,-5,-4,-9,-9,-9c590,241,586,245,586,250v,5,4,9,9,9c600,259,604,255,604,250xm942,241v-4,,-8,4,-8,9c934,255,938,259,942,259v5,,9,-4,9,-9c951,245,947,241,942,241xm1203,259v5,,9,-4,9,-9c1212,245,1208,241,1203,241v-5,,-9,4,-9,9c1194,255,1198,259,1203,259xm1507,259v5,,8,-4,8,-9c1515,245,1512,241,1507,241v-5,,-9,4,-9,9c1498,255,1502,259,1507,259xm1550,259v5,,9,-4,9,-9c1559,245,1555,241,1550,241v-5,,-8,4,-8,9c1542,255,1545,259,1550,259xm1767,259v5,,9,-4,9,-9c1776,245,1772,241,1767,241v-4,,-8,4,-8,9c1759,255,1763,259,1767,259xm2288,241v-4,,-8,4,-8,9c2280,255,2284,259,2288,259v5,,9,-4,9,-9c2297,245,2293,241,2288,241xm248,285v-5,,-9,4,-9,8c239,298,243,302,248,302v4,,8,-4,8,-9c256,289,252,285,248,285xm430,293v,-4,-4,-8,-9,-8c417,285,413,289,413,293v,5,4,9,8,9c426,302,430,298,430,293xm499,293v,5,4,9,9,9c513,302,517,298,517,293v,-4,-4,-8,-9,-8c503,285,499,289,499,293xm543,293v,5,4,9,9,9c556,302,560,298,560,293v,-4,-4,-8,-8,-8c547,285,543,289,543,293xm691,293v,-4,-4,-8,-9,-8c677,285,673,289,673,293v,5,4,9,9,9c687,302,691,298,691,293xm856,285v-5,,-9,4,-9,8c847,298,851,302,856,302v4,,8,-4,8,-9c864,289,860,285,856,285xm899,285v-5,,-9,4,-9,8c890,298,894,302,899,302v5,,9,-4,9,-9c908,289,904,285,899,285xm1159,285v-4,,-8,4,-8,8c1151,298,1155,302,1159,302v5,,9,-4,9,-9c1168,289,1164,285,1159,285xm1203,285v-5,,-9,4,-9,8c1194,298,1198,302,1203,302v5,,9,-4,9,-9c1212,289,1208,285,1203,285xm1290,302v4,,8,-4,8,-9c1298,289,1294,285,1290,285v-5,,-9,4,-9,8c1281,298,1285,302,1290,302xm1463,302v5,,9,-4,9,-9c1472,289,1468,285,1463,285v-4,,-8,4,-8,8c1455,298,1459,302,1463,302xm1680,285v-4,,-8,4,-8,8c1672,298,1676,302,1680,302v5,,9,-4,9,-9c1689,289,1685,285,1680,285xm1845,293v,5,4,9,9,9c1859,302,1863,298,1863,293v,-4,-4,-8,-9,-8c1849,285,1845,289,1845,293xm2028,302v5,,8,-4,8,-9c2036,289,2033,285,2028,285v-5,,-9,4,-9,8c2019,298,2023,302,2028,302xm2201,302v5,,9,-4,9,-9c2210,289,2206,285,2201,285v-4,,-8,4,-8,8c2193,298,2197,302,2201,302xm335,328v-5,,-9,4,-9,9c326,342,330,345,335,345v4,,8,-3,8,-8c343,332,339,328,335,328xm378,328v-5,,-9,4,-9,9c369,342,373,345,378,345v5,,9,-3,9,-8c387,332,383,328,378,328xm638,345v5,,9,-3,9,-8c647,332,643,328,638,328v-4,,-8,4,-8,9c630,342,634,345,638,345xm725,328v-5,,-8,4,-8,9c717,342,720,345,725,345v5,,9,-3,9,-8c734,332,730,328,725,328xm812,328v-5,,-9,4,-9,9c803,342,807,345,812,345v5,,9,-3,9,-8c821,332,817,328,812,328xm1290,328v-5,,-9,4,-9,9c1281,342,1285,345,1290,345v4,,8,-3,8,-8c1298,332,1294,328,1290,328xm1377,345v4,,8,-3,8,-8c1385,332,1381,328,1377,328v-5,,-9,4,-9,9c1368,342,1372,345,1377,345xm1420,345v5,,9,-3,9,-8c1429,332,1425,328,1420,328v-5,,-9,4,-9,9c1411,342,1415,345,1420,345xm1689,337v,-5,-4,-9,-9,-9c1676,328,1672,332,1672,337v,5,4,8,8,8c1685,345,1689,342,1689,337xm1733,337v,-5,-4,-9,-9,-9c1719,328,1715,332,1715,337v,5,4,8,9,8c1729,345,1733,342,1733,337xm1767,345v5,,9,-3,9,-8c1776,332,1772,328,1767,328v-4,,-8,4,-8,9c1759,342,1763,345,1767,345xm2288,328v-4,,-8,4,-8,9c2280,342,2284,345,2288,345v5,,9,-3,9,-8c2297,332,2293,328,2288,328xm2332,328v-5,,-9,4,-9,9c2323,342,2327,345,2332,345v4,,8,-3,8,-8c2340,332,2336,328,2332,328xm31,389v4,,8,-4,8,-9c39,375,35,372,31,372v-5,,-9,3,-9,8c22,385,26,389,31,389xm74,389v5,,9,-4,9,-9c83,375,79,372,74,372v-5,,-9,3,-9,8c65,385,69,389,74,389xm117,389v5,,9,-4,9,-9c126,375,122,372,117,372v-4,,-8,3,-8,8c109,385,113,389,117,389xm430,380v,-5,-4,-8,-9,-8c417,372,413,375,413,380v,5,4,9,8,9c426,389,430,385,430,380xm638,389v5,,9,-4,9,-9c647,375,643,372,638,372v-4,,-8,3,-8,8c630,385,634,389,638,389xm717,380v,5,3,9,8,9c730,389,734,385,734,380v,-5,-4,-8,-9,-8c720,372,717,375,717,380xm777,380v,-5,-4,-8,-8,-8c764,372,760,375,760,380v,5,4,9,9,9c773,389,777,385,777,380xm812,372v-5,,-9,3,-9,8c803,385,807,389,812,389v5,,9,-4,9,-9c821,375,817,372,812,372xm899,389v5,,9,-4,9,-9c908,375,904,372,899,372v-5,,-9,3,-9,8c890,385,894,389,899,389xm942,389v5,,9,-4,9,-9c951,375,947,372,942,372v-4,,-8,3,-8,8c934,385,938,389,942,389xm1073,389v4,,8,-4,8,-9c1081,375,1077,372,1073,372v-5,,-9,3,-9,8c1064,385,1068,389,1073,389xm1203,389v5,,9,-4,9,-9c1212,375,1208,372,1203,372v-5,,-9,3,-9,8c1194,385,1198,389,1203,389xm1377,372v-5,,-9,3,-9,8c1368,385,1372,389,1377,389v4,,8,-4,8,-9c1385,375,1381,372,1377,372xm1767,389v5,,9,-4,9,-9c1776,375,1772,372,1767,372v-4,,-8,3,-8,8c1759,385,1763,389,1767,389xm1941,389v5,,9,-4,9,-9c1950,375,1946,372,1941,372v-5,,-9,3,-9,8c1932,385,1936,389,1941,389xm2115,389v4,,8,-4,8,-9c2123,375,2119,372,2115,372v-5,,-9,3,-9,8c2106,385,2110,389,2115,389xm2158,389v5,,9,-4,9,-9c2167,375,2163,372,2158,372v-5,,-9,3,-9,8c2149,385,2153,389,2158,389xm31,415v-5,,-9,4,-9,9c22,428,26,432,31,432v4,,8,-4,8,-8c39,419,35,415,31,415xm117,415v-4,,-8,4,-8,9c109,428,113,432,117,432v5,,9,-4,9,-8c126,419,122,415,117,415xm335,432v4,,8,-4,8,-8c343,419,339,415,335,415v-5,,-9,4,-9,9c326,428,330,432,335,432xm473,424v,-5,-3,-9,-8,-9c460,415,456,419,456,424v,4,4,8,9,8c470,432,473,428,473,424xm638,432v5,,9,-4,9,-8c647,419,643,415,638,415v-4,,-8,4,-8,9c630,428,634,432,638,432xm803,424v,4,4,8,9,8c817,432,821,428,821,424v,-5,-4,-9,-9,-9c807,415,803,419,803,424xm986,432v5,,8,-4,8,-8c994,419,991,415,986,415v-5,,-9,4,-9,9c977,428,981,432,986,432xm1029,432v5,,9,-4,9,-8c1038,419,1034,415,1029,415v-5,,-8,4,-8,9c1021,428,1024,432,1029,432xm1159,432v5,,9,-4,9,-8c1168,419,1164,415,1159,415v-4,,-8,4,-8,9c1151,428,1155,432,1159,432xm1559,424v,-5,-4,-9,-9,-9c1545,415,1542,419,1542,424v,4,3,8,8,8c1555,432,1559,428,1559,424xm1680,432v5,,9,-4,9,-8c1689,419,1685,415,1680,415v-4,,-8,4,-8,9c1672,428,1676,432,1680,432xm1715,424v,4,4,8,9,8c1729,432,1733,428,1733,424v,-5,-4,-9,-9,-9c1719,415,1715,419,1715,424xm248,476v4,,8,-4,8,-9c256,462,252,458,248,458v-5,,-9,4,-9,9c239,472,243,476,248,476xm335,476v4,,8,-4,8,-9c343,462,339,458,335,458v-5,,-9,4,-9,9c326,472,330,476,335,476xm734,467v,-5,-4,-9,-9,-9c720,458,717,462,717,467v,5,3,9,8,9c730,476,734,472,734,467xm986,458v-5,,-9,4,-9,9c977,472,981,476,986,476v5,,8,-4,8,-9c994,462,991,458,986,458xm1290,476v4,,8,-4,8,-9c1298,462,1294,458,1290,458v-5,,-9,4,-9,9c1281,472,1285,476,1290,476xm1515,467v,-5,-3,-9,-8,-9c1502,458,1498,462,1498,467v,5,4,9,9,9c1512,476,1515,472,1515,467xm1602,467v,-5,-4,-9,-8,-9c1589,458,1585,462,1585,467v,5,4,9,9,9c1598,476,1602,472,1602,467xm1819,467v,-5,-4,-9,-8,-9c1806,458,1802,462,1802,467v,5,4,9,9,9c1815,476,1819,472,1819,467xm1863,467v,-5,-4,-9,-9,-9c1849,458,1845,462,1845,467v,5,4,9,9,9c1859,476,1863,472,1863,467xm1898,476v4,,8,-4,8,-9c1906,462,1902,458,1898,458v-5,,-9,4,-9,9c1889,472,1893,476,1898,476xm1941,476v5,,9,-4,9,-9c1950,462,1946,458,1941,458v-5,,-9,4,-9,9c1932,472,1936,476,1941,476xm2028,476v5,,8,-4,8,-9c2036,462,2033,458,2028,458v-5,,-9,4,-9,9c2019,472,2023,476,2028,476xm2115,476v4,,8,-4,8,-9c2123,462,2119,458,2115,458v-5,,-9,4,-9,9c2106,472,2110,476,2115,476xm413,510v,5,4,9,8,9c426,519,430,515,430,510v,-4,-4,-8,-9,-8c417,502,413,506,413,510xm769,519v4,,8,-4,8,-9c777,506,773,502,769,502v-5,,-9,4,-9,8c760,515,764,519,769,519xm1038,510v,-4,-4,-8,-9,-8c1024,502,1021,506,1021,510v,5,3,9,8,9c1034,519,1038,515,1038,510xm1168,510v,-4,-4,-8,-9,-8c1155,502,1151,506,1151,510v,5,4,9,8,9c1164,519,1168,515,1168,510xm1898,519v4,,8,-4,8,-9c1906,506,1902,502,1898,502v-5,,-9,4,-9,8c1889,515,1893,519,1898,519xm1941,502v-5,,-9,4,-9,8c1932,515,1936,519,1941,519v5,,9,-4,9,-9c1950,506,1946,502,1941,502xm1984,519v5,,9,-4,9,-9c1993,506,1989,502,1984,502v-4,,-8,4,-8,8c1976,515,1980,519,1984,519xm2028,502v-5,,-9,4,-9,8c2019,515,2023,519,2028,519v5,,8,-4,8,-9c2036,506,2033,502,2028,502xm2063,510v,5,3,9,8,9c2076,519,2080,515,2080,510v,-4,-4,-8,-9,-8c2066,502,2063,506,2063,510xm2115,502v-5,,-9,4,-9,8c2106,515,2110,519,2115,519v4,,8,-4,8,-9c2123,506,2119,502,2115,502xm31,545v-5,,-9,4,-9,9c22,559,26,563,31,563v4,,8,-4,8,-9c39,549,35,545,31,545xm74,563v5,,9,-4,9,-9c83,549,79,545,74,545v-5,,-9,4,-9,9c65,559,69,563,74,563xm595,545v-5,,-9,4,-9,9c586,559,590,563,595,563v5,,9,-4,9,-9c604,549,600,545,595,545xm638,545v-4,,-8,4,-8,9c630,559,634,563,638,563v5,,9,-4,9,-9c647,549,643,545,638,545xm951,554v,-5,-4,-9,-9,-9c938,545,934,549,934,554v,5,4,9,8,9c947,563,951,559,951,554xm1342,554v,-5,-4,-9,-9,-9c1328,545,1324,549,1324,554v,5,4,9,9,9c1338,563,1342,559,1342,554xm1472,554v,-5,-4,-9,-9,-9c1459,545,1455,549,1455,554v,5,4,9,8,9c1468,563,1472,559,1472,554xm1542,554v,5,3,9,8,9c1555,563,1559,559,1559,554v,-5,-4,-9,-9,-9c1545,545,1542,549,1542,554xm1672,554v,5,4,9,8,9c1685,563,1689,559,1689,554v,-5,-4,-9,-9,-9c1676,545,1672,549,1672,554xm1898,563v4,,8,-4,8,-9c1906,549,1902,545,1898,545v-5,,-9,4,-9,9c1889,559,1893,563,1898,563xm2158,563v5,,9,-4,9,-9c2167,549,2163,545,2158,545v-5,,-9,4,-9,9c2149,559,2153,563,2158,563xm2245,563v5,,9,-4,9,-9c2254,549,2250,545,2245,545v-5,,-9,4,-9,9c2236,559,2240,563,2245,563xm74,589v-5,,-9,4,-9,8c65,602,69,606,74,606v5,,9,-4,9,-9c83,593,79,589,74,589xm517,597v,-4,-4,-8,-9,-8c503,589,499,593,499,597v,5,4,9,9,9c513,606,517,602,517,597xm638,589v-4,,-8,4,-8,8c630,602,634,606,638,606v5,,9,-4,9,-9c647,593,643,589,638,589xm734,597v,-4,-4,-8,-9,-8c720,589,717,593,717,597v,5,3,9,8,9c730,606,734,602,734,597xm769,606v4,,8,-4,8,-9c777,593,773,589,769,589v-5,,-9,4,-9,8c760,602,764,606,769,606xm890,597v,5,4,9,9,9c904,606,908,602,908,597v,-4,-4,-8,-9,-8c894,589,890,593,890,597xm1255,597v,-4,-4,-8,-9,-8c1241,589,1238,593,1238,597v,5,3,9,8,9c1251,606,1255,602,1255,597xm1385,597v,-4,-4,-8,-8,-8c1372,589,1368,593,1368,597v,5,4,9,9,9c1381,606,1385,602,1385,597xm1411,597v,5,4,9,9,9c1425,606,1429,602,1429,597v,-4,-4,-8,-9,-8c1415,589,1411,593,1411,597xm1733,597v,-4,-4,-8,-9,-8c1719,589,1715,593,1715,597v,5,4,9,9,9c1729,606,1733,602,1733,597xm1811,589v-5,,-9,4,-9,8c1802,602,1806,606,1811,606v4,,8,-4,8,-9c1819,593,1815,589,1811,589xm1898,589v-5,,-9,4,-9,8c1889,602,1893,606,1898,606v4,,8,-4,8,-9c1906,593,1902,589,1898,589xm1984,589v-4,,-8,4,-8,8c1976,602,1980,606,1984,606v5,,9,-4,9,-9c1993,593,1989,589,1984,589xm2080,597v,-4,-4,-8,-9,-8c2066,589,2063,593,2063,597v,5,3,9,8,9c2076,606,2080,602,2080,597xm2288,606v5,,9,-4,9,-9c2297,593,2293,589,2288,589v-4,,-8,4,-8,8c2280,602,2284,606,2288,606xm300,641v,-5,-4,-9,-9,-9c286,632,282,636,282,641v,4,4,8,9,8c296,649,300,645,300,641xm343,641v,-5,-4,-9,-8,-9c330,632,326,636,326,641v,4,4,8,9,8c339,649,343,645,343,641xm378,632v-5,,-9,4,-9,9c369,645,373,649,378,649v5,,9,-4,9,-8c387,636,383,632,378,632xm630,641v,4,4,8,8,8c643,649,647,645,647,641v,-5,-4,-9,-9,-9c634,632,630,636,630,641xm769,649v4,,8,-4,8,-8c777,636,773,632,769,632v-5,,-9,4,-9,9c760,645,764,649,769,649xm1073,632v-5,,-9,4,-9,9c1064,645,1068,649,1073,649v4,,8,-4,8,-8c1081,636,1077,632,1073,632xm1159,649v5,,9,-4,9,-8c1168,636,1164,632,1159,632v-4,,-8,4,-8,9c1151,645,1155,649,1159,649xm1298,641v,-5,-4,-9,-8,-9c1285,632,1281,636,1281,641v,4,4,8,9,8c1294,649,1298,645,1298,641xm1342,641v,-5,-4,-9,-9,-9c1328,632,1324,636,1324,641v,4,4,8,9,8c1338,649,1342,645,1342,641xm1377,649v4,,8,-4,8,-8c1385,636,1381,632,1377,632v-5,,-9,4,-9,9c1368,645,1372,649,1377,649xm1602,641v,-5,-4,-9,-8,-9c1589,632,1585,636,1585,641v,4,4,8,9,8c1598,649,1602,645,1602,641xm1776,641v,-5,-4,-9,-9,-9c1763,632,1759,636,1759,641v,4,4,8,8,8c1772,649,1776,645,1776,641xm1845,641v,4,4,8,9,8c1859,649,1863,645,1863,641v,-5,-4,-9,-9,-9c1849,632,1845,636,1845,641xm1950,641v,-5,-4,-9,-9,-9c1936,632,1932,636,1932,641v,4,4,8,9,8c1946,649,1950,645,1950,641xm2071,649v5,,9,-4,9,-8c2080,636,2076,632,2071,632v-5,,-8,4,-8,9c2063,645,2066,649,2071,649xm2366,641v,4,4,8,9,8c2377,649,2380,648,2381,647v,-13,,-13,,-13c2380,633,2377,632,2375,632v-5,,-9,4,-9,9xm74,693v5,,9,-4,9,-9c83,679,79,675,74,675v-5,,-9,4,-9,9c65,689,69,693,74,693xm204,693v5,,9,-4,9,-9c213,679,209,675,204,675v-5,,-8,4,-8,9c196,689,199,693,204,693xm291,693v5,,9,-4,9,-9c300,679,296,675,291,675v-5,,-9,4,-9,9c282,689,286,693,291,693xm369,684v,5,4,9,9,9c383,693,387,689,387,684v,-5,-4,-9,-9,-9c373,675,369,679,369,684xm473,684v,-5,-3,-9,-8,-9c460,675,456,679,456,684v,5,4,9,9,9c470,693,473,689,473,684xm517,684v,-5,-4,-9,-9,-9c503,675,499,679,499,684v,5,4,9,9,9c513,693,517,689,517,684xm586,684v,5,4,9,9,9c600,693,604,689,604,684v,-5,-4,-9,-9,-9c590,675,586,679,586,684xm812,675v-5,,-9,4,-9,9c803,689,807,693,812,693v5,,9,-4,9,-9c821,679,817,675,812,675xm908,684v,-5,-4,-9,-9,-9c894,675,890,679,890,684v,5,4,9,9,9c904,693,908,689,908,684xm1159,693v5,,9,-4,9,-9c1168,679,1164,675,1159,675v-4,,-8,4,-8,9c1151,689,1155,693,1159,693xm1212,684v,-5,-4,-9,-9,-9c1198,675,1194,679,1194,684v,5,4,9,9,9c1208,693,1212,689,1212,684xm1246,693v5,,9,-4,9,-9c1255,679,1251,675,1246,675v-5,,-8,4,-8,9c1238,689,1241,693,1246,693xm1333,693v5,,9,-4,9,-9c1342,679,1338,675,1333,675v-5,,-9,4,-9,9c1324,689,1328,693,1333,693xm1515,684v,-5,-3,-9,-8,-9c1502,675,1498,679,1498,684v,5,4,9,9,9c1512,693,1515,689,1515,684xm1559,684v,-5,-4,-9,-9,-9c1545,675,1542,679,1542,684v,5,3,9,8,9c1555,693,1559,689,1559,684xm1715,684v,5,4,9,9,9c1729,693,1733,689,1733,684v,-5,-4,-9,-9,-9c1719,675,1715,679,1715,684xm1802,684v,5,4,9,9,9c1815,693,1819,689,1819,684v,-5,-4,-9,-8,-9c1806,675,1802,679,1802,684xm2201,693v5,,9,-4,9,-9c2210,679,2206,675,2201,675v-4,,-8,4,-8,9c2193,689,2197,693,2201,693xm161,736v5,,9,-4,9,-8c170,723,166,719,161,719v-5,,-9,4,-9,9c152,732,156,736,161,736xm204,719v-5,,-8,4,-8,9c196,732,199,736,204,736v5,,9,-4,9,-8c213,723,209,719,204,719xm638,719v-4,,-8,4,-8,9c630,732,634,736,638,736v5,,9,-4,9,-8c647,723,643,719,638,719xm1246,736v5,,9,-4,9,-8c1255,723,1251,719,1246,719v-5,,-8,4,-8,9c1238,732,1241,736,1246,736xm1385,728v,-5,-4,-9,-8,-9c1372,719,1368,723,1368,728v,4,4,8,9,8c1381,736,1385,732,1385,728xm1646,728v,-5,-4,-9,-9,-9c1632,719,1628,723,1628,728v,4,4,8,9,8c1642,736,1646,732,1646,728xm1906,728v,-5,-4,-9,-8,-9c1893,719,1889,723,1889,728v,4,4,8,9,8c1902,736,1906,732,1906,728xm2071,736v5,,9,-4,9,-8c2080,723,2076,719,2071,719v-5,,-8,4,-8,9c2063,732,2066,736,2071,736xm2280,728v,4,4,8,8,8c2293,736,2297,732,2297,728v,-5,-4,-9,-9,-9c2284,719,2280,723,2280,728xm117,762v-4,,-8,4,-8,9c109,776,113,780,117,780v5,,9,-4,9,-9c126,766,122,762,117,762xm248,762v-5,,-9,4,-9,9c239,776,243,780,248,780v4,,8,-4,8,-9c256,766,252,762,248,762xm465,780v5,,8,-4,8,-9c473,766,470,762,465,762v-5,,-9,4,-9,9c456,776,460,780,465,780xm630,771v,5,4,9,8,9c643,780,647,776,647,771v,-5,-4,-9,-9,-9c634,762,630,766,630,771xm803,771v,5,4,9,9,9c817,780,821,776,821,771v,-5,-4,-9,-9,-9c807,762,803,766,803,771xm994,771v,-5,-3,-9,-8,-9c981,762,977,766,977,771v,5,4,9,9,9c991,780,994,776,994,771xm1064,771v,5,4,9,9,9c1077,780,1081,776,1081,771v,-5,-4,-9,-8,-9c1068,762,1064,766,1064,771xm1281,771v,5,4,9,9,9c1294,780,1298,776,1298,771v,-5,-4,-9,-8,-9c1285,762,1281,766,1281,771xm1377,780v4,,8,-4,8,-9c1385,766,1381,762,1377,762v-5,,-9,4,-9,9c1368,776,1372,780,1377,780xm1594,780v4,,8,-4,8,-9c1602,766,1598,762,1594,762v-5,,-9,4,-9,9c1585,776,1589,780,1594,780xm1689,771v,-5,-4,-9,-9,-9c1676,762,1672,766,1672,771v,5,4,9,8,9c1685,780,1689,776,1689,771xm1941,780v5,,9,-4,9,-9c1950,766,1946,762,1941,762v-5,,-9,4,-9,9c1932,776,1936,780,1941,780xm2340,771v,-5,-4,-9,-8,-9c2327,762,2323,766,2323,771v,5,4,9,9,9c2336,780,2340,776,2340,771xm2366,771v,5,4,9,9,9c2377,780,2380,779,2381,777v,-12,,-12,,-12c2380,763,2377,762,2375,762v-5,,-9,4,-9,9xm74,806v-5,,-9,4,-9,8c65,819,69,823,74,823v5,,9,-4,9,-9c83,810,79,806,74,806xm161,806v-5,,-9,4,-9,8c152,819,156,823,161,823v5,,9,-4,9,-9c170,810,166,806,161,806xm343,814v,-4,-4,-8,-8,-8c330,806,326,810,326,814v,5,4,9,9,9c339,823,343,819,343,814xm378,806v-5,,-9,4,-9,8c369,819,373,823,378,823v5,,9,-4,9,-9c387,810,383,806,378,806xm430,814v,-4,-4,-8,-9,-8c417,806,413,810,413,814v,5,4,9,8,9c426,823,430,819,430,814xm465,806v-5,,-9,4,-9,8c456,819,460,823,465,823v5,,8,-4,8,-9c473,810,470,806,465,806xm517,814v,-4,-4,-8,-9,-8c503,806,499,810,499,814v,5,4,9,9,9c513,823,517,819,517,814xm760,814v,5,4,9,9,9c773,823,777,819,777,814v,-4,-4,-8,-8,-8c764,806,760,810,760,814xm1125,814v,-4,-4,-8,-9,-8c1111,806,1107,810,1107,814v,5,4,9,9,9c1121,823,1125,819,1125,814xm1420,806v-5,,-9,4,-9,8c1411,819,1415,823,1420,823v5,,9,-4,9,-9c1429,810,1425,806,1420,806xm1507,806v-5,,-9,4,-9,8c1498,819,1502,823,1507,823v5,,8,-4,8,-9c1515,810,1512,806,1507,806xm1542,814v,5,3,9,8,9c1555,823,1559,819,1559,814v,-4,-4,-8,-9,-8c1545,806,1542,810,1542,814xm1811,823v4,,8,-4,8,-9c1819,810,1815,806,1811,806v-5,,-9,4,-9,8c1802,819,1806,823,1811,823xm1845,814v,5,4,9,9,9c1859,823,1863,819,1863,814v,-4,-4,-8,-9,-8c1849,806,1845,810,1845,814xm2019,814v,5,4,9,9,9c2033,823,2036,819,2036,814v,-4,-3,-8,-8,-8c2023,806,2019,810,2019,814xm2063,814v,5,3,9,8,9c2076,823,2080,819,2080,814v,-4,-4,-8,-9,-8c2066,806,2063,810,2063,814xm2115,823v4,,8,-4,8,-9c2123,810,2119,806,2115,806v-5,,-9,4,-9,8c2106,819,2110,823,2115,823xm2167,814v,-4,-4,-8,-9,-8c2153,806,2149,810,2149,814v,5,4,9,9,9c2163,823,2167,819,2167,814xm2210,814v,-4,-4,-8,-9,-8c2197,806,2193,810,2193,814v,5,4,9,8,9c2206,823,2210,819,2210,814xm369,858v,5,4,8,9,8c383,866,387,863,387,858v,-5,-4,-9,-9,-9c373,849,369,853,369,858xm421,866v5,,9,-3,9,-8c430,853,426,849,421,849v-4,,-8,4,-8,9c413,863,417,866,421,866xm465,849v-5,,-9,4,-9,9c456,863,460,866,465,866v5,,8,-3,8,-8c473,853,470,849,465,849xm560,858v,-5,-4,-9,-8,-9c547,849,543,853,543,858v,5,4,8,9,8c556,866,560,863,560,858xm638,849v-4,,-8,4,-8,9c630,863,634,866,638,866v5,,9,-3,9,-8c647,853,643,849,638,849xm725,866v5,,9,-3,9,-8c734,853,730,849,725,849v-5,,-8,4,-8,9c717,863,720,866,725,866xm899,849v-5,,-9,4,-9,9c890,863,894,866,899,866v5,,9,-3,9,-8c908,853,904,849,899,849xm1021,858v,5,3,8,8,8c1034,866,1038,863,1038,858v,-5,-4,-9,-9,-9c1024,849,1021,853,1021,858xm1507,849v-5,,-9,4,-9,9c1498,863,1502,866,1507,866v5,,8,-3,8,-8c1515,853,1512,849,1507,849xm74,910v5,,9,-4,9,-9c83,896,79,893,74,893v-5,,-9,3,-9,8c65,906,69,910,74,910xm465,893v-5,,-9,3,-9,8c456,906,460,910,465,910v5,,8,-4,8,-9c473,896,470,893,465,893xm630,901v,5,4,9,8,9c643,910,647,906,647,901v,-5,-4,-8,-9,-8c634,893,630,896,630,901xm725,910v5,,9,-4,9,-9c734,896,730,893,725,893v-5,,-8,3,-8,8c717,906,720,910,725,910xm856,893v-5,,-9,3,-9,8c847,906,851,910,856,910v4,,8,-4,8,-9c864,896,860,893,856,893xm890,901v,5,4,9,9,9c904,910,908,906,908,901v,-5,-4,-8,-9,-8c894,893,890,896,890,901xm1246,910v5,,9,-4,9,-9c1255,896,1251,893,1246,893v-5,,-8,3,-8,8c1238,906,1241,910,1246,910xm1420,893v-5,,-9,3,-9,8c1411,906,1415,910,1420,910v5,,9,-4,9,-9c1429,896,1425,893,1420,893xm1733,901v,-5,-4,-8,-9,-8c1719,893,1715,896,1715,901v,5,4,9,9,9c1729,910,1733,906,1733,901xm2063,901v,5,3,9,8,9c2076,910,2080,906,2080,901v,-5,-4,-8,-9,-8c2066,893,2063,896,2063,901xm2115,910v4,,8,-4,8,-9c2123,896,2119,893,2115,893v-5,,-9,3,-9,8c2106,906,2110,910,2115,910xm31,936v-5,,-9,4,-9,9c22,949,26,953,31,953v4,,8,-4,8,-8c39,940,35,936,31,936xm248,953v4,,8,-4,8,-8c256,940,252,936,248,936v-5,,-9,4,-9,9c239,949,243,953,248,953xm282,945v,4,4,8,9,8c296,953,300,949,300,945v,-5,-4,-9,-9,-9c286,936,282,940,282,945xm378,953v5,,9,-4,9,-8c387,940,383,936,378,936v-5,,-9,4,-9,9c369,949,373,953,378,953xm517,945v,-5,-4,-9,-9,-9c503,936,499,940,499,945v,4,4,8,9,8c513,953,517,949,517,945xm673,945v,4,4,8,9,8c687,953,691,949,691,945v,-5,-4,-9,-9,-9c677,936,673,940,673,945xm725,953v5,,9,-4,9,-8c734,940,730,936,725,936v-5,,-8,4,-8,9c717,949,720,953,725,953xm856,936v-5,,-9,4,-9,9c847,949,851,953,856,953v4,,8,-4,8,-8c864,940,860,936,856,936xm899,953v5,,9,-4,9,-8c908,940,904,936,899,936v-5,,-9,4,-9,9c890,949,894,953,899,953xm1029,936v-5,,-8,4,-8,9c1021,949,1024,953,1029,953v5,,9,-4,9,-8c1038,940,1034,936,1029,936xm1064,945v,4,4,8,9,8c1077,953,1081,949,1081,945v,-5,-4,-9,-8,-9c1068,936,1064,940,1064,945xm1151,945v,4,4,8,8,8c1164,953,1168,949,1168,945v,-5,-4,-9,-9,-9c1155,936,1151,940,1151,945xm1246,953v5,,9,-4,9,-8c1255,940,1251,936,1246,936v-4,,-8,4,-8,9c1238,949,1242,953,1246,953xm1498,945v,4,4,8,9,8c1512,953,1515,949,1515,945v,-5,-3,-9,-8,-9c1502,936,1498,940,1498,945xm1559,945v,-5,-4,-9,-9,-9c1545,936,1542,940,1542,945v,4,3,8,8,8c1555,953,1559,949,1559,945xm1628,945v,4,4,8,9,8c1642,953,1646,949,1646,945v,-5,-4,-9,-9,-9c1632,936,1628,940,1628,945xm1776,945v,-5,-4,-9,-9,-9c1763,936,1759,940,1759,945v,4,4,8,8,8c1772,953,1776,949,1776,945xm1811,936v-5,,-9,4,-9,9c1802,949,1806,953,1811,953v4,,8,-4,8,-8c1819,940,1815,936,1811,936xm1906,945v,-5,-4,-9,-8,-9c1893,936,1889,940,1889,945v,4,4,8,9,8c1902,953,1906,949,1906,945xm1984,953v5,,9,-4,9,-8c1993,940,1989,936,1984,936v-4,,-8,4,-8,9c1976,949,1980,953,1984,953xm2115,953v4,,8,-4,8,-8c2123,940,2119,936,2115,936v-5,,-9,4,-9,9c2106,949,2110,953,2115,953xm2288,936v-4,,-8,4,-8,9c2280,949,2284,953,2288,953v5,,9,-4,9,-8c2297,940,2293,936,2288,936xm2332,936v-5,,-9,4,-9,9c2323,949,2327,953,2332,953v4,,8,-4,8,-8c2340,940,2336,936,2332,936xm74,997v5,,9,-4,9,-9c83,983,79,979,74,979v-5,,-9,4,-9,9c65,993,69,997,74,997xm161,997v5,,9,-4,9,-9c170,983,166,979,161,979v-5,,-9,4,-9,9c152,993,156,997,161,997xm248,979v-5,,-9,4,-9,9c239,993,243,997,248,997v4,,8,-4,8,-9c256,983,252,979,248,979xm378,979v-5,,-9,4,-9,9c369,993,373,997,378,997v5,,9,-4,9,-9c387,983,383,979,378,979xm473,988v,-5,-3,-9,-8,-9c460,979,456,983,456,988v,5,4,9,9,9c470,997,473,993,473,988xm552,997v4,,8,-4,8,-9c560,983,556,979,552,979v-5,,-9,4,-9,9c543,993,547,997,552,997xm630,988v,5,4,9,8,9c643,997,647,993,647,988v,-5,-4,-9,-9,-9c634,979,630,983,630,988xm899,997v5,,9,-4,9,-9c908,983,904,979,899,979v-5,,-9,4,-9,9c890,993,894,997,899,997xm977,988v,5,4,9,9,9c991,997,994,993,994,988v,-5,-3,-9,-8,-9c981,979,977,983,977,988xm1021,988v,5,3,9,8,9c1034,997,1038,993,1038,988v,-5,-4,-9,-9,-9c1024,979,1021,983,1021,988xm1550,997v5,,9,-4,9,-9c1559,983,1555,979,1550,979v-5,,-8,4,-8,9c1542,993,1545,997,1550,997xm1594,979v-5,,-9,4,-9,9c1585,993,1589,997,1594,997v4,,8,-4,8,-9c1602,983,1598,979,1594,979xm1984,997v5,,9,-4,9,-9c1993,983,1989,979,1984,979v-4,,-8,4,-8,9c1976,993,1980,997,1984,997xm2115,997v4,,8,-4,8,-9c2123,983,2119,979,2115,979v-5,,-9,4,-9,9c2106,993,2110,997,2115,997xm2158,997v5,,9,-4,9,-9c2167,983,2163,979,2158,979v-5,,-9,4,-9,9c2149,993,2153,997,2158,997xm2245,979v-5,,-9,4,-9,9c2236,993,2240,997,2245,997v5,,9,-4,9,-9c2254,983,2250,979,2245,979xm2366,988v,5,4,9,9,9c2377,997,2380,996,2381,994v,-12,,-12,,-12c2380,980,2377,979,2375,979v-5,,-9,4,-9,9xm74,1023v-5,,-9,4,-9,8c65,1036,69,1040,74,1040v5,,9,-4,9,-9c83,1027,79,1023,74,1023xm421,1023v-4,,-8,4,-8,8c413,1036,417,1040,421,1040v5,,9,-4,9,-9c430,1027,426,1023,421,1023xm552,1040v4,,8,-4,8,-9c560,1027,556,1023,552,1023v-5,,-9,4,-9,8c543,1036,547,1040,552,1040xm586,1031v,5,4,9,9,9c600,1040,604,1036,604,1031v,-4,-4,-8,-9,-8c590,1023,586,1027,586,1031xm1029,1040v5,,9,-4,9,-9c1038,1027,1034,1023,1029,1023v-5,,-8,4,-8,8c1021,1036,1024,1040,1029,1040xm1151,1031v,5,4,9,8,9c1164,1040,1168,1036,1168,1031v,-4,-4,-8,-9,-8c1155,1023,1151,1027,1151,1031xm1420,1023v-5,,-9,4,-9,8c1411,1036,1415,1040,1420,1040v5,,9,-4,9,-9c1429,1027,1425,1023,1420,1023xm1950,1031v,-4,-4,-8,-9,-8c1936,1023,1932,1027,1932,1031v,5,4,9,9,9c1946,1040,1950,1036,1950,1031xm196,1075v,5,3,9,8,9c209,1084,213,1080,213,1075v,-5,-4,-9,-9,-9c199,1066,196,1070,196,1075xm552,1084v4,,8,-4,8,-9c560,1070,556,1066,552,1066v-5,,-9,4,-9,9c543,1080,547,1084,552,1084xm691,1075v,-5,-4,-9,-9,-9c677,1066,673,1070,673,1075v,5,4,9,9,9c687,1084,691,1080,691,1075xm847,1075v,5,4,9,9,9c860,1084,864,1080,864,1075v,-5,-4,-9,-8,-9c851,1066,847,1070,847,1075xm951,1075v,-5,-4,-9,-9,-9c938,1066,934,1070,934,1075v,5,4,9,8,9c947,1084,951,1080,951,1075xm1029,1084v5,,9,-4,9,-9c1038,1070,1034,1066,1029,1066v-5,,-8,4,-8,9c1021,1080,1024,1084,1029,1084xm1081,1075v,-5,-4,-9,-8,-9c1068,1066,1064,1070,1064,1075v,5,4,9,9,9c1077,1084,1081,1080,1081,1075xm1333,1066v-5,,-9,4,-9,9c1324,1080,1328,1084,1333,1084v5,,9,-4,9,-9c1342,1070,1338,1066,1333,1066xm1420,1066v-5,,-9,4,-9,9c1411,1080,1415,1084,1420,1084v5,,9,-4,9,-9c1429,1070,1425,1066,1420,1066xm1542,1075v,5,3,9,8,9c1555,1084,1559,1080,1559,1075v,-5,-4,-9,-9,-9c1545,1066,1542,1070,1542,1075xm1646,1075v,-5,-4,-9,-9,-9c1632,1066,1628,1070,1628,1075v,5,4,9,9,9c1642,1084,1646,1080,1646,1075xm1819,1075v,-5,-4,-9,-8,-9c1806,1066,1802,1070,1802,1075v,5,4,9,9,9c1815,1084,1819,1080,1819,1075xm2106,1075v,5,4,9,9,9c2119,1084,2123,1080,2123,1075v,-5,-4,-9,-8,-9c2110,1066,2106,1070,2106,1075xm2158,1066v-5,,-9,4,-9,9c2149,1080,2153,1084,2158,1084v5,,9,-4,9,-9c2167,1070,2163,1066,2158,1066xm378,1110v-5,,-9,4,-9,8c369,1123,373,1127,378,1127v5,,9,-4,9,-9c387,1114,383,1110,378,1110xm421,1110v-4,,-8,4,-8,8c413,1123,417,1127,421,1127v5,,9,-4,9,-9c430,1114,426,1110,421,1110xm647,1118v,-4,-4,-8,-9,-8c634,1110,630,1114,630,1118v,5,4,9,8,9c643,1127,647,1123,647,1118xm1324,1118v,5,4,9,9,9c1338,1127,1342,1123,1342,1118v,-4,-4,-8,-9,-8c1328,1110,1324,1114,1324,1118xm1420,1110v-5,,-9,4,-9,8c1411,1123,1415,1127,1420,1127v5,,9,-4,9,-9c1429,1114,1425,1110,1420,1110xm1498,1118v,5,4,9,9,9c1512,1127,1515,1123,1515,1118v,-4,-3,-8,-8,-8c1502,1110,1498,1114,1498,1118xm1594,1110v-5,,-9,4,-9,8c1585,1123,1589,1127,1594,1127v4,,8,-4,8,-9c1602,1114,1598,1110,1594,1110xm1906,1118v,-4,-4,-8,-8,-8c1893,1110,1889,1114,1889,1118v,5,4,9,9,9c1902,1127,1906,1123,1906,1118xm2245,1127v5,,9,-4,9,-9c2254,1114,2250,1110,2245,1110v-5,,-9,4,-9,8c2236,1123,2240,1127,2245,1127xm117,1170v5,,9,-3,9,-8c126,1157,122,1153,117,1153v-4,,-8,4,-8,9c109,1167,113,1170,117,1170xm369,1162v,5,4,8,9,8c383,1170,387,1167,387,1162v,-5,-4,-9,-9,-9c373,1153,369,1157,369,1162xm421,1153v-4,,-8,4,-8,9c413,1167,417,1170,421,1170v5,,9,-3,9,-8c430,1157,426,1153,421,1153xm604,1162v,-5,-4,-9,-9,-9c590,1153,586,1157,586,1162v,5,4,8,9,8c600,1170,604,1167,604,1162xm734,1162v,-5,-4,-9,-9,-9c720,1153,717,1157,717,1162v,5,3,8,8,8c730,1170,734,1167,734,1162xm821,1162v,-5,-4,-9,-9,-9c807,1153,803,1157,803,1162v,5,4,8,9,8c817,1170,821,1167,821,1162xm934,1162v,5,4,8,8,8c947,1170,951,1167,951,1162v,-5,-4,-9,-9,-9c938,1153,934,1157,934,1162xm1377,1170v4,,8,-4,8,-8c1385,1157,1381,1153,1377,1153v-5,,-9,4,-9,9c1368,1166,1372,1170,1377,1170xm1420,1153v-5,,-9,4,-9,9c1411,1167,1415,1170,1420,1170v5,,9,-3,9,-8c1429,1157,1425,1153,1420,1153xm1733,1162v,-5,-4,-9,-9,-9c1719,1153,1715,1157,1715,1162v,5,4,8,9,8c1729,1170,1733,1167,1733,1162xm1863,1162v,-5,-4,-9,-9,-9c1849,1153,1845,1157,1845,1162v,5,4,8,9,8c1859,1170,1863,1167,1863,1162xm1993,1162v,-5,-4,-9,-9,-9c1980,1153,1976,1157,1976,1162v,5,4,8,8,8c1989,1170,1993,1167,1993,1162xm2028,1153v-5,,-9,4,-9,9c2019,1167,2023,1170,2028,1170v5,,8,-3,8,-8c2036,1157,2033,1153,2028,1153xm2158,1170v5,,9,-3,9,-8c2167,1157,2163,1153,2158,1153v-5,,-9,4,-9,9c2149,1167,2153,1170,2158,1170xm2288,1170v5,,9,-3,9,-8c2297,1157,2293,1153,2288,1153v-4,,-8,4,-8,9c2280,1167,2284,1170,2288,1170xm2332,1170v4,,8,-3,8,-8c2340,1157,2336,1153,2332,1153v-5,,-9,4,-9,9c2323,1167,2327,1170,2332,1170xm170,1205v,-5,-4,-9,-9,-9c156,1196,152,1200,152,1205v,5,4,9,9,9c166,1214,170,1210,170,1205xm326,1205v,5,4,9,9,9c339,1214,343,1210,343,1205v,-5,-4,-9,-8,-9c330,1196,326,1200,326,1205xm499,1205v,5,4,9,9,9c513,1214,517,1210,517,1205v,-5,-4,-9,-9,-9c503,1196,499,1200,499,1205xm595,1214v5,,9,-4,9,-9c604,1200,600,1196,595,1196v-5,,-9,4,-9,9c586,1210,590,1214,595,1214xm673,1205v,5,4,9,9,9c687,1214,691,1210,691,1205v,-5,-4,-9,-9,-9c677,1196,673,1200,673,1205xm994,1205v,-5,-3,-9,-8,-9c981,1196,977,1200,977,1205v,5,4,9,9,9c991,1214,994,1210,994,1205xm1038,1205v,-5,-4,-9,-9,-9c1024,1196,1021,1200,1021,1205v,5,3,9,8,9c1034,1214,1038,1210,1038,1205xm1194,1205v,5,4,9,9,9c1208,1214,1212,1210,1212,1205v,-5,-4,-9,-9,-9c1198,1196,1194,1200,1194,1205xm1255,1205v,-5,-4,-9,-9,-9c1241,1196,1238,1200,1238,1205v,5,3,9,8,9c1251,1214,1255,1210,1255,1205xm1290,1214v4,,8,-4,8,-9c1298,1200,1294,1196,1290,1196v-5,,-9,4,-9,9c1281,1210,1285,1214,1290,1214xm1594,1196v-5,,-9,4,-9,9c1585,1210,1589,1214,1594,1214v4,,8,-4,8,-9c1602,1200,1598,1196,1594,1196xm1689,1205v,-5,-4,-9,-9,-9c1676,1196,1672,1200,1672,1205v,5,4,9,8,9c1685,1214,1689,1210,1689,1205xm1898,1196v-5,,-9,4,-9,9c1889,1210,1893,1214,1898,1214v4,,8,-4,8,-9c1906,1200,1902,1196,1898,1196xm2019,1205v,5,4,9,9,9c2033,1214,2036,1210,2036,1205v,-5,-3,-9,-8,-9c2023,1196,2019,1200,2019,1205xm2123,1205v,-5,-4,-9,-8,-9c2110,1196,2106,1200,2106,1205v,5,4,9,9,9c2119,1214,2123,1210,2123,1205xm31,1240v-5,,-9,4,-9,9c22,1253,26,1257,31,1257v4,,8,-4,8,-8c39,1244,35,1240,31,1240xm213,1249v,-5,-4,-9,-9,-9c199,1240,196,1244,196,1249v,4,3,8,8,8c209,1257,213,1253,213,1249xm421,1240v-4,,-8,4,-8,9c413,1253,417,1257,421,1257v5,,9,-4,9,-8c430,1244,426,1240,421,1240xm456,1249v,4,4,8,9,8c470,1257,473,1253,473,1249v,-5,-3,-9,-8,-9c460,1240,456,1244,456,1249xm638,1240v-4,,-8,4,-8,9c630,1253,634,1257,638,1257v5,,9,-4,9,-8c647,1244,643,1240,638,1240xm760,1249v,4,4,8,9,8c773,1257,777,1253,777,1249v,-5,-4,-9,-8,-9c764,1240,760,1244,760,1249xm864,1249v,-5,-4,-9,-8,-9c851,1240,847,1244,847,1249v,4,4,8,9,8c860,1257,864,1253,864,1249xm1064,1249v,4,4,8,9,8c1077,1257,1081,1253,1081,1249v,-5,-4,-9,-8,-9c1068,1240,1064,1244,1064,1249xm1377,1257v4,,8,-4,8,-8c1385,1244,1381,1240,1377,1240v-5,,-9,4,-9,9c1368,1253,1372,1257,1377,1257xm1628,1249v,4,4,8,9,8c1642,1257,1646,1253,1646,1249v,-5,-4,-9,-9,-9c1632,1240,1628,1244,1628,1249xm1776,1249v,-5,-4,-9,-9,-9c1763,1240,1759,1244,1759,1249v,4,4,8,8,8c1772,1257,1776,1253,1776,1249xm1845,1249v,4,4,8,9,8c1859,1257,1863,1253,1863,1249v,-5,-4,-9,-9,-9c1849,1240,1845,1244,1845,1249xm1950,1249v,-5,-4,-9,-9,-9c1936,1240,1932,1244,1932,1249v,4,4,8,9,8c1946,1257,1950,1253,1950,1249xm1993,1249v,-5,-4,-9,-9,-9c1980,1240,1976,1244,1976,1249v,4,4,8,8,8c1989,1257,1993,1253,1993,1249xm2115,1257v4,,8,-4,8,-8c2123,1244,2119,1240,2115,1240v-5,,-9,4,-9,9c2106,1253,2110,1257,2115,1257xm2288,1240v-4,,-8,4,-8,9c2280,1253,2284,1257,2288,1257v5,,9,-4,9,-8c2297,1244,2293,1240,2288,1240xm117,1301v5,,9,-4,9,-9c126,1287,122,1283,117,1283v-4,,-8,4,-8,9c109,1297,113,1301,117,1301xm369,1292v,5,4,9,9,9c383,1301,387,1297,387,1292v,-5,-4,-9,-9,-9c373,1283,369,1287,369,1292xm421,1283v-4,,-8,4,-8,9c413,1297,417,1301,421,1301v5,,9,-4,9,-9c430,1287,426,1283,421,1283xm812,1301v5,,9,-4,9,-9c821,1287,817,1283,812,1283v-5,,-9,4,-9,9c803,1297,807,1301,812,1301xm856,1301v4,,8,-4,8,-9c864,1287,860,1283,856,1283v-5,,-9,4,-9,9c847,1297,851,1301,856,1301xm1021,1292v,5,3,9,8,9c1034,1301,1038,1297,1038,1292v,-5,-4,-9,-9,-9c1024,1283,1021,1287,1021,1292xm1290,1301v4,,8,-4,8,-9c1298,1287,1294,1283,1290,1283v-5,,-9,4,-9,9c1281,1297,1285,1301,1290,1301xm1377,1283v-5,,-9,4,-9,9c1368,1297,1372,1301,1377,1301v4,,8,-4,8,-9c1385,1287,1381,1283,1377,1283xm1429,1292v,-5,-4,-9,-9,-9c1415,1283,1411,1287,1411,1292v,5,4,9,9,9c1425,1301,1429,1297,1429,1292xm1689,1292v,-5,-4,-9,-9,-9c1676,1283,1672,1287,1672,1292v,5,4,9,8,9c1685,1301,1689,1297,1689,1292xm1733,1292v,-5,-4,-9,-9,-9c1719,1283,1715,1287,1715,1292v,5,4,9,9,9c1729,1301,1733,1297,1733,1292xm1898,1283v-5,,-9,4,-9,9c1889,1297,1893,1301,1898,1301v4,,8,-4,8,-9c1906,1287,1902,1283,1898,1283xm1984,1301v5,,9,-4,9,-9c1993,1287,1989,1283,1984,1283v-4,,-8,4,-8,9c1976,1297,1980,1301,1984,1301xm2201,1301v5,,9,-4,9,-9c2210,1287,2206,1283,2201,1283v-4,,-8,4,-8,9c2193,1297,2197,1301,2201,1301xm74,1344v5,,9,-4,9,-9c83,1331,79,1327,74,1327v-5,,-9,4,-9,8c65,1340,69,1344,74,1344xm117,1327v-4,,-8,4,-8,8c109,1340,113,1344,117,1344v5,,9,-4,9,-9c126,1331,122,1327,117,1327xm300,1335v,-4,-4,-8,-9,-8c286,1327,282,1331,282,1335v,5,4,9,9,9c296,1344,300,1340,300,1335xm421,1327v-4,,-8,4,-8,8c413,1340,417,1344,421,1344v5,,9,-4,9,-9c430,1331,426,1327,421,1327xm630,1335v,5,4,9,8,9c643,1344,647,1340,647,1335v,-4,-4,-8,-9,-8c634,1327,630,1331,630,1335xm934,1335v,5,4,9,8,9c947,1344,951,1340,951,1335v,-4,-4,-8,-9,-8c938,1327,934,1331,934,1335xm977,1335v,5,4,9,9,9c991,1344,994,1340,994,1335v,-4,-3,-8,-8,-8c981,1327,977,1331,977,1335xm1125,1335v,-4,-4,-8,-9,-8c1111,1327,1107,1331,1107,1335v,5,4,9,9,9c1121,1344,1125,1340,1125,1335xm1290,1344v4,,8,-4,8,-9c1298,1331,1294,1327,1290,1327v-5,,-9,4,-9,8c1281,1340,1285,1344,1290,1344xm1463,1327v-4,,-8,4,-8,8c1455,1340,1459,1344,1463,1344v5,,9,-4,9,-9c1472,1331,1468,1327,1463,1327xm1680,1344v5,,9,-4,9,-9c1689,1331,1685,1327,1680,1327v-4,,-8,4,-8,8c1672,1340,1676,1344,1680,1344xm1863,1335v,-4,-4,-8,-9,-8c1849,1327,1845,1331,1845,1335v,5,4,9,9,9c1859,1344,1863,1340,1863,1335xm1889,1335v,5,4,9,9,9c1902,1344,1906,1340,1906,1335v,-4,-4,-8,-8,-8c1893,1327,1889,1331,1889,1335xm1932,1335v,5,4,9,9,9c1946,1344,1950,1340,1950,1335v,-4,-4,-8,-9,-8c1936,1327,1932,1331,1932,1335xm2158,1344v5,,9,-4,9,-9c2167,1331,2163,1327,2158,1327v-5,,-9,4,-9,8c2149,1340,2153,1344,2158,1344xm2201,1327v-4,,-8,4,-8,8c2193,1340,2197,1344,2201,1344v5,,9,-4,9,-9c2210,1331,2206,1327,2201,1327xm291,1387v5,,9,-3,9,-8c300,1374,296,1370,291,1370v-5,,-9,4,-9,9c282,1384,286,1387,291,1387xm691,1379v,-5,-4,-9,-9,-9c677,1370,673,1374,673,1379v,5,4,8,9,8c687,1387,691,1384,691,1379xm908,1379v,-5,-4,-9,-9,-9c894,1370,890,1374,890,1379v,5,4,8,9,8c904,1387,908,1384,908,1379xm1515,1379v,-5,-3,-9,-8,-9c1502,1370,1498,1374,1498,1379v,5,4,8,9,8c1512,1387,1515,1384,1515,1379xm1550,1370v-5,,-8,4,-8,9c1542,1384,1545,1387,1550,1387v5,,9,-3,9,-8c1559,1374,1555,1370,1550,1370xm2245,1387v5,,9,-3,9,-8c2254,1374,2250,1370,2245,1370v-5,,-9,4,-9,9c2236,1384,2240,1387,2245,1387xm117,1414v-4,,-8,3,-8,8c109,1427,113,1431,117,1431v5,,9,-4,9,-9c126,1417,122,1414,117,1414xm465,1431v5,,8,-4,8,-9c473,1417,470,1414,465,1414v-5,,-9,3,-9,8c456,1427,460,1431,465,1431xm543,1422v,5,4,9,9,9c556,1431,560,1427,560,1422v,-5,-4,-8,-8,-8c547,1414,543,1417,543,1422xm977,1422v,5,4,9,9,9c991,1431,994,1427,994,1422v,-5,-3,-8,-8,-8c981,1414,977,1417,977,1422xm1168,1422v,-5,-4,-8,-9,-8c1155,1414,1151,1417,1151,1422v,5,4,9,8,9c1164,1431,1168,1427,1168,1422xm1203,1431v5,,9,-4,9,-9c1212,1417,1208,1414,1203,1414v-5,,-9,3,-9,8c1194,1427,1198,1431,1203,1431xm1255,1422v,-5,-4,-8,-9,-8c1241,1414,1238,1417,1238,1422v,5,3,9,8,9c1251,1431,1255,1427,1255,1422xm1463,1414v-4,,-8,3,-8,8c1455,1427,1459,1431,1463,1431v5,,9,-4,9,-9c1472,1417,1468,1414,1463,1414xm1550,1414v-5,,-8,3,-8,8c1542,1427,1545,1431,1550,1431v5,,9,-4,9,-9c1559,1417,1555,1414,1550,1414xm1602,1422v,-5,-4,-8,-8,-8c1589,1414,1585,1417,1585,1422v,5,4,9,9,9c1598,1431,1602,1427,1602,1422xm1672,1422v,5,4,9,8,9c1685,1431,1689,1427,1689,1422v,-5,-4,-8,-9,-8c1676,1414,1672,1417,1672,1422xm1863,1422v,-5,-4,-8,-9,-8c1849,1414,1845,1417,1845,1422v,5,4,9,9,9c1859,1431,1863,1427,1863,1422xm1906,1422v,-5,-4,-8,-8,-8c1893,1414,1889,1417,1889,1422v,5,4,9,9,9c1902,1431,1906,1427,1906,1422xm2245,1414v-5,,-9,3,-9,8c2236,1427,2240,1431,2245,1431v5,,9,-4,9,-9c2254,1417,2250,1414,2245,1414xm2288,1431v5,,9,-4,9,-9c2297,1417,2293,1414,2288,1414v-4,,-8,3,-8,8c2280,1427,2284,1431,2288,1431xm2332,1431v4,,8,-4,8,-9c2340,1417,2336,1414,2332,1414v-5,,-9,3,-9,8c2323,1427,2327,1431,2332,1431xm2366,1422v,5,4,9,9,9c2377,1431,2380,1430,2381,1428v,-12,,-12,,-12c2380,1414,2377,1414,2375,1414v-5,,-9,3,-9,8xm213,1466v,-5,-4,-9,-9,-9c199,1457,196,1461,196,1466v,4,3,8,8,8c209,1474,213,1470,213,1466xm291,1474v5,,9,-4,9,-8c300,1461,296,1457,291,1457v-5,,-9,4,-9,9c282,1470,286,1474,291,1474xm465,1457v-5,,-9,4,-9,9c456,1470,460,1474,465,1474v5,,8,-4,8,-8c473,1461,470,1457,465,1457xm586,1466v,4,4,8,9,8c600,1474,604,1470,604,1466v,-5,-4,-9,-9,-9c590,1457,586,1461,586,1466xm691,1466v,-5,-4,-9,-9,-9c677,1457,673,1461,673,1466v,4,4,8,9,8c687,1474,691,1470,691,1466xm734,1466v,-5,-4,-9,-9,-9c720,1457,717,1461,717,1466v,4,3,8,8,8c730,1474,734,1470,734,1466xm821,1466v,-5,-4,-9,-9,-9c807,1457,803,1461,803,1466v,4,4,8,9,8c817,1474,821,1470,821,1466xm1064,1466v,4,4,8,9,8c1077,1474,1081,1470,1081,1466v,-5,-4,-9,-8,-9c1068,1457,1064,1461,1064,1466xm1159,1474v5,,9,-4,9,-8c1168,1461,1164,1457,1159,1457v-4,,-8,4,-8,9c1151,1470,1155,1474,1159,1474xm1203,1474v5,,9,-4,9,-8c1212,1461,1208,1457,1203,1457v-5,,-9,4,-9,9c1194,1470,1198,1474,1203,1474xm1455,1466v,4,4,8,8,8c1468,1474,1472,1470,1472,1466v,-5,-4,-9,-9,-9c1459,1457,1455,1461,1455,1466xm1550,1457v-5,,-8,4,-8,9c1542,1470,1545,1474,1550,1474v5,,9,-4,9,-8c1559,1461,1555,1457,1550,1457xm1628,1466v,4,4,8,9,8c1642,1474,1646,1470,1646,1466v,-5,-4,-9,-9,-9c1632,1457,1628,1461,1628,1466xm1950,1466v,-5,-4,-9,-9,-9c1936,1457,1932,1461,1932,1466v,4,4,8,9,8c1946,1474,1950,1470,1950,1466xm2123,1466v,-5,-4,-9,-8,-9c2110,1457,2106,1461,2106,1466v,4,4,8,9,8c2119,1474,2123,1470,2123,1466xm291,1518v5,,9,-4,9,-9c300,1504,296,1500,291,1500v-5,,-9,4,-9,9c282,1514,286,1518,291,1518xm378,1500v-5,,-9,4,-9,9c369,1514,373,1518,378,1518v5,,9,-4,9,-9c387,1504,383,1500,378,1500xm465,1500v-5,,-9,4,-9,9c456,1514,460,1518,465,1518v5,,8,-4,8,-9c473,1504,470,1500,465,1500xm517,1509v,-5,-4,-9,-9,-9c503,1500,499,1504,499,1509v,5,4,9,9,9c513,1518,517,1514,517,1509xm847,1509v,5,4,9,9,9c860,1518,864,1514,864,1509v,-5,-4,-9,-8,-9c851,1500,847,1504,847,1509xm951,1509v,-5,-4,-9,-9,-9c938,1500,934,1504,934,1509v,5,4,9,8,9c947,1518,951,1514,951,1509xm994,1509v,-5,-3,-9,-8,-9c981,1500,977,1504,977,1509v,5,4,9,9,9c991,1518,994,1514,994,1509xm1203,1518v5,,9,-4,9,-9c1212,1504,1208,1500,1203,1500v-5,,-9,4,-9,9c1194,1514,1198,1518,1203,1518xm1246,1518v5,,9,-4,9,-9c1255,1504,1251,1500,1246,1500v-4,,-8,4,-8,9c1238,1514,1242,1518,1246,1518xm1368,1509v,5,4,9,9,9c1381,1518,1385,1514,1385,1509v,-5,-4,-9,-8,-9c1372,1500,1368,1504,1368,1509xm1819,1509v,-5,-4,-9,-8,-9c1806,1500,1802,1504,1802,1509v,5,4,9,9,9c1815,1518,1819,1514,1819,1509xm1941,1518v5,,9,-4,9,-9c1950,1504,1946,1500,1941,1500v-5,,-9,4,-9,9c1932,1514,1936,1518,1941,1518xm2028,1500v-5,,-9,4,-9,9c2019,1514,2023,1518,2028,1518v5,,8,-4,8,-9c2036,1504,2033,1500,2028,1500xm2167,1509v,-5,-4,-9,-9,-9c2153,1500,2149,1504,2149,1509v,5,4,9,9,9c2163,1518,2167,1514,2167,1509xm2332,1500v-5,,-9,4,-9,9c2323,1514,2327,1518,2332,1518v4,,8,-4,8,-9c2340,1504,2336,1500,2332,1500xm31,1561v4,,8,-4,8,-9c39,1548,35,1544,31,1544v-5,,-9,4,-9,8c22,1557,26,1561,31,1561xm204,1544v-5,,-8,4,-8,8c196,1557,199,1561,204,1561v5,,9,-4,9,-9c213,1548,209,1544,204,1544xm335,1561v4,,8,-4,8,-9c343,1548,339,1544,335,1544v-5,,-9,4,-9,8c326,1557,330,1561,335,1561xm508,1561v5,,9,-4,9,-9c517,1548,513,1544,508,1544v-5,,-9,4,-9,8c499,1557,503,1561,508,1561xm560,1552v,-4,-4,-8,-8,-8c547,1544,543,1548,543,1552v,5,4,9,9,9c556,1561,560,1557,560,1552xm734,1552v,-4,-4,-8,-9,-8c720,1544,717,1548,717,1552v,5,3,9,8,9c730,1561,734,1557,734,1552xm760,1552v,5,4,9,9,9c773,1561,777,1557,777,1552v,-4,-4,-8,-8,-8c764,1544,760,1548,760,1552xm1203,1544v-5,,-9,4,-9,8c1194,1557,1198,1561,1203,1561v5,,9,-4,9,-9c1212,1548,1208,1544,1203,1544xm1733,1552v,-4,-4,-8,-9,-8c1719,1544,1715,1548,1715,1552v,5,4,9,9,9c1729,1561,1733,1557,1733,1552xm1776,1552v,-4,-4,-8,-9,-8c1763,1544,1759,1548,1759,1552v,5,4,9,8,9c1772,1561,1776,1557,1776,1552xm1845,1552v,5,4,9,9,9c1859,1561,1863,1557,1863,1552v,-4,-4,-8,-9,-8c1849,1544,1845,1548,1845,1552xm2019,1552v,5,4,9,9,9c2033,1561,2036,1557,2036,1552v,-4,-3,-8,-8,-8c2023,1544,2019,1548,2019,1552xm2366,1552v,5,4,9,9,9c2377,1561,2380,1560,2381,1559v,-13,,-13,,-13c2380,1545,2377,1544,2375,1544v-5,,-9,4,-9,8xm31,1587v-5,,-9,4,-9,9c22,1601,26,1605,31,1605v4,,8,-4,8,-9c39,1591,35,1587,31,1587xm74,1587v-5,,-9,4,-9,9c65,1601,69,1605,74,1605v5,,9,-4,9,-9c83,1591,79,1587,74,1587xm335,1587v-5,,-9,4,-9,9c326,1601,330,1605,335,1605v4,,8,-4,8,-9c343,1591,339,1587,335,1587xm552,1605v4,,8,-4,8,-9c560,1591,556,1587,552,1587v-5,,-9,4,-9,9c543,1601,547,1605,552,1605xm847,1596v,5,4,9,9,9c860,1605,864,1601,864,1596v,-5,-4,-9,-8,-9c851,1587,847,1591,847,1596xm908,1596v,-5,-4,-9,-9,-9c894,1587,890,1591,890,1596v,5,4,9,9,9c904,1605,908,1601,908,1596xm1194,1596v,5,4,9,9,9c1208,1605,1212,1601,1212,1596v,-5,-4,-9,-9,-9c1198,1587,1194,1591,1194,1596xm1342,1596v,-5,-4,-9,-9,-9c1328,1587,1324,1591,1324,1596v,5,4,9,9,9c1338,1605,1342,1601,1342,1596xm1385,1596v,-5,-4,-9,-8,-9c1372,1587,1368,1591,1368,1596v,5,4,9,9,9c1381,1605,1385,1601,1385,1596xm1498,1596v,5,4,9,9,9c1512,1605,1515,1601,1515,1596v,-5,-3,-9,-8,-9c1502,1587,1498,1591,1498,1596xm1767,1605v5,,9,-4,9,-9c1776,1591,1772,1587,1767,1587v-4,,-8,4,-8,9c1759,1601,1763,1605,1767,1605xm1819,1596v,-5,-4,-9,-8,-9c1806,1587,1802,1591,1802,1596v,5,4,9,9,9c1815,1605,1819,1601,1819,1596xm2071,1587v-5,,-8,4,-8,9c2063,1601,2066,1605,2071,1605v5,,9,-4,9,-9c2080,1591,2076,1587,2071,1587xm117,1648v5,,9,-4,9,-9c126,1635,122,1631,117,1631v-4,,-8,4,-8,8c109,1644,113,1648,117,1648xm291,1631v-5,,-9,4,-9,8c282,1644,286,1648,291,1648v5,,9,-4,9,-9c300,1635,296,1631,291,1631xm430,1639v,-4,-4,-8,-9,-8c417,1631,413,1635,413,1639v,5,4,9,8,9c426,1648,430,1644,430,1639xm586,1639v,5,4,9,9,9c600,1648,604,1644,604,1639v,-4,-4,-8,-9,-8c590,1631,586,1635,586,1639xm725,1648v5,,9,-4,9,-9c734,1635,730,1631,725,1631v-5,,-8,4,-8,8c717,1644,720,1648,725,1648xm951,1639v,-4,-4,-8,-9,-8c938,1631,934,1635,934,1639v,5,4,9,8,9c947,1648,951,1644,951,1639xm1107,1639v,5,4,9,9,9c1121,1648,1125,1644,1125,1639v,-4,-4,-8,-9,-8c1111,1631,1107,1635,1107,1639xm1281,1639v,5,4,9,9,9c1294,1648,1298,1644,1298,1639v,-4,-4,-8,-8,-8c1285,1631,1281,1635,1281,1639xm1411,1639v,5,4,9,9,9c1425,1648,1429,1644,1429,1639v,-4,-4,-8,-9,-8c1415,1631,1411,1635,1411,1639xm1542,1639v,5,3,9,8,9c1555,1648,1559,1644,1559,1639v,-4,-4,-8,-9,-8c1545,1631,1542,1635,1542,1639xm1715,1639v,5,4,9,9,9c1729,1648,1733,1644,1733,1639v,-4,-4,-8,-9,-8c1719,1631,1715,1635,1715,1639xm1767,1648v5,,9,-4,9,-9c1776,1635,1772,1631,1767,1631v-4,,-8,4,-8,8c1759,1644,1763,1648,1767,1648xm1941,1648v5,,9,-4,9,-9c1950,1635,1946,1631,1941,1631v-5,,-9,4,-9,8c1932,1644,1936,1648,1941,1648xm2036,1639v,-4,-3,-8,-8,-8c2023,1631,2019,1635,2019,1639v,5,4,9,9,9c2033,1648,2036,1644,2036,1639xm2063,1639v,5,3,9,8,9c2076,1648,2080,1644,2080,1639v,-4,-4,-8,-9,-8c2066,1631,2063,1635,2063,1639xm2332,1648v4,,8,-4,8,-9c2340,1635,2336,1631,2332,1631v-5,,-9,4,-9,8c2323,1644,2327,1648,2332,1648xm378,1691v5,,9,-3,9,-8c387,1678,383,1674,378,1674v-5,,-9,4,-9,9c369,1688,373,1691,378,1691xm543,1683v,5,4,8,9,8c556,1691,560,1688,560,1683v,-5,-4,-9,-8,-9c547,1674,543,1678,543,1683xm691,1683v,-5,-4,-9,-9,-9c677,1674,673,1678,673,1683v,5,4,8,9,8c687,1691,691,1688,691,1683xm725,1691v5,,9,-3,9,-8c734,1678,730,1674,725,1674v-5,,-8,4,-8,9c717,1688,720,1691,725,1691xm760,1683v,5,4,8,9,8c773,1691,777,1688,777,1683v,-5,-4,-9,-8,-9c764,1674,760,1678,760,1683xm908,1683v,-5,-4,-9,-9,-9c894,1674,890,1678,890,1683v,5,4,8,9,8c904,1691,908,1688,908,1683xm1168,1683v,-5,-4,-9,-9,-9c1155,1674,1151,1678,1151,1683v,5,4,8,8,8c1164,1691,1168,1688,1168,1683xm1194,1683v,5,4,8,9,8c1208,1691,1212,1688,1212,1683v,-5,-4,-9,-9,-9c1198,1674,1194,1678,1194,1683xm1368,1683v,5,4,8,9,8c1381,1691,1385,1688,1385,1683v,-5,-4,-9,-8,-9c1372,1674,1368,1678,1368,1683xm1455,1683v,5,4,8,8,8c1468,1691,1472,1688,1472,1683v,-5,-4,-9,-9,-9c1459,1674,1455,1678,1455,1683xm1628,1683v,5,4,8,9,8c1642,1691,1646,1688,1646,1683v,-5,-4,-9,-9,-9c1632,1674,1628,1678,1628,1683xm1680,1674v-4,,-8,4,-8,9c1672,1688,1676,1691,1680,1691v5,,9,-3,9,-8c1689,1678,1685,1674,1680,1674xm1802,1683v,5,4,8,9,8c1815,1691,1819,1688,1819,1683v,-5,-4,-9,-8,-9c1806,1674,1802,1678,1802,1683xm2332,1674v-5,,-9,4,-9,9c2323,1688,2327,1691,2332,1691v4,,8,-3,8,-8c2340,1678,2336,1674,2332,1674xm2366,1683v,5,4,8,9,8c2377,1691,2380,1690,2381,1689v,-13,,-13,,-13c2380,1675,2377,1674,2375,1674v-5,,-9,4,-9,9xm117,1735v5,,9,-4,9,-9c126,1721,122,1717,117,1717v-4,,-8,4,-8,9c109,1731,113,1735,117,1735xm335,1735v4,,8,-4,8,-9c343,1721,339,1717,335,1717v-5,,-9,4,-9,9c326,1731,330,1735,335,1735xm465,1717v-5,,-9,4,-9,9c456,1731,460,1735,465,1735v5,,8,-4,8,-9c473,1721,470,1717,465,1717xm604,1726v,-5,-4,-9,-9,-9c590,1717,586,1721,586,1726v,5,4,9,9,9c600,1735,604,1731,604,1726xm682,1735v5,,9,-4,9,-9c691,1721,687,1717,682,1717v-5,,-9,4,-9,9c673,1731,677,1735,682,1735xm864,1726v,-5,-4,-9,-8,-9c851,1717,847,1721,847,1726v,5,4,9,9,9c860,1735,864,1731,864,1726xm899,1735v5,,9,-4,9,-9c908,1721,904,1717,899,1717v-5,,-9,4,-9,9c890,1731,894,1735,899,1735xm1159,1735v5,,9,-4,9,-9c1168,1721,1164,1717,1159,1717v-4,,-8,4,-8,9c1151,1731,1155,1735,1159,1735xm1246,1717v-5,,-8,4,-8,9c1238,1731,1241,1735,1246,1735v5,,9,-4,9,-9c1255,1721,1251,1717,1246,1717xm1550,1735v5,,9,-4,9,-9c1559,1721,1555,1717,1550,1717v-5,,-8,4,-8,9c1542,1731,1545,1735,1550,1735xm1680,1717v-4,,-8,4,-8,9c1672,1731,1676,1735,1680,1735v5,,9,-4,9,-9c1689,1721,1685,1717,1680,1717xm1733,1726v,-5,-4,-9,-9,-9c1719,1717,1715,1721,1715,1726v,5,4,9,9,9c1729,1735,1733,1731,1733,1726xm1898,1717v-5,,-9,4,-9,9c1889,1731,1893,1735,1898,1735v4,,8,-4,8,-9c1906,1721,1902,1717,1898,1717xm2019,1726v,5,4,9,9,9c2033,1735,2036,1731,2036,1726v,-5,-3,-9,-8,-9c2023,1717,2019,1721,2019,1726xm31,1761v-5,,-9,4,-9,9c22,1774,26,1778,31,1778v4,,8,-4,8,-8c39,1765,35,1761,31,1761xm161,1778v5,,9,-4,9,-8c170,1765,166,1761,161,1761v-5,,-9,4,-9,9c152,1774,156,1778,161,1778xm465,1761v-5,,-9,4,-9,9c456,1774,460,1778,465,1778v5,,8,-4,8,-8c473,1765,470,1761,465,1761xm517,1770v,-5,-4,-9,-9,-9c503,1761,499,1765,499,1770v,4,4,8,9,8c513,1778,517,1774,517,1770xm803,1770v,4,4,8,9,8c817,1778,821,1774,821,1770v,-5,-4,-9,-9,-9c807,1761,803,1765,803,1770xm856,1778v4,,8,-4,8,-8c864,1765,860,1761,856,1761v-5,,-9,4,-9,9c847,1774,851,1778,856,1778xm977,1770v,4,4,8,9,8c991,1778,994,1774,994,1770v,-5,-3,-9,-8,-9c981,1761,977,1765,977,1770xm1038,1770v,-5,-4,-9,-9,-9c1024,1761,1021,1765,1021,1770v,4,3,8,8,8c1034,1778,1038,1774,1038,1770xm1238,1770v,4,4,8,8,8c1251,1778,1255,1774,1255,1770v,-5,-4,-9,-9,-9c1242,1761,1238,1765,1238,1770xm1646,1770v,-5,-4,-9,-9,-9c1632,1761,1628,1765,1628,1770v,4,4,8,9,8c1642,1778,1646,1774,1646,1770xm1680,1761v-4,,-8,4,-8,9c1672,1774,1676,1778,1680,1778v5,,9,-4,9,-8c1689,1765,1685,1761,1680,1761xm1976,1770v,4,4,8,8,8c1989,1778,1993,1774,1993,1770v,-5,-4,-9,-9,-9c1980,1761,1976,1765,1976,1770xm2245,1761v-5,,-9,4,-9,9c2236,1774,2240,1778,2245,1778v5,,9,-4,9,-8c2254,1765,2250,1761,2245,1761xm2288,1761v-4,,-8,4,-8,9c2280,1774,2284,1778,2288,1778v5,,9,-4,9,-8c2297,1765,2293,1761,2288,1761xm2366,1770v,4,4,8,9,8c2377,1778,2380,1777,2381,1776v,-13,,-13,,-13c2380,1762,2377,1761,2375,1761v-5,,-9,4,-9,9xm74,1804v-5,,-9,4,-9,9c65,1818,69,1822,74,1822v5,,9,-4,9,-9c83,1808,79,1804,74,1804xm117,1822v5,,9,-4,9,-9c126,1808,122,1804,117,1804v-4,,-8,4,-8,9c109,1818,113,1822,117,1822xm248,1822v4,,8,-4,8,-9c256,1808,252,1804,248,1804v-5,,-9,4,-9,9c239,1818,243,1822,248,1822xm387,1813v,-5,-4,-9,-9,-9c373,1804,369,1808,369,1813v,5,4,9,9,9c383,1822,387,1818,387,1813xm456,1813v,5,4,9,9,9c470,1822,473,1818,473,1813v,-5,-3,-9,-8,-9c460,1804,456,1808,456,1813xm1081,1813v,-5,-4,-9,-8,-9c1068,1804,1064,1808,1064,1813v,5,4,9,9,9c1077,1822,1081,1818,1081,1813xm1194,1813v,5,4,9,9,9c1208,1822,1212,1818,1212,1813v,-5,-4,-9,-9,-9c1198,1804,1194,1808,1194,1813xm1455,1813v,5,4,9,8,9c1468,1822,1472,1818,1472,1813v,-5,-4,-9,-9,-9c1459,1804,1455,1808,1455,1813xm1542,1813v,5,3,9,8,9c1555,1822,1559,1818,1559,1813v,-5,-4,-9,-9,-9c1545,1804,1542,1808,1542,1813xm1585,1813v,5,4,9,9,9c1598,1822,1602,1818,1602,1813v,-5,-4,-9,-8,-9c1589,1804,1585,1808,1585,1813xm1637,1822v5,,9,-4,9,-9c1646,1808,1642,1804,1637,1804v-5,,-9,4,-9,9c1628,1818,1632,1822,1637,1822xm1889,1813v,5,4,9,9,9c1902,1822,1906,1818,1906,1813v,-5,-4,-9,-8,-9c1893,1804,1889,1808,1889,1813xm2036,1813v,-5,-3,-9,-8,-9c2023,1804,2019,1808,2019,1813v,5,4,9,9,9c2033,1822,2036,1818,2036,1813xm117,1848v-4,,-8,4,-8,8c109,1861,113,1865,117,1865v5,,9,-4,9,-9c126,1852,122,1848,117,1848xm204,1865v5,,9,-4,9,-9c213,1852,209,1848,204,1848v-5,,-8,4,-8,8c196,1861,199,1865,204,1865xm300,1856v,-4,-4,-8,-9,-8c286,1848,282,1852,282,1856v,5,4,9,9,9c296,1865,300,1861,300,1856xm335,1865v4,,8,-4,8,-9c343,1852,339,1848,335,1848v-5,,-9,4,-9,8c326,1861,330,1865,335,1865xm430,1856v,-4,-4,-8,-9,-8c417,1848,413,1852,413,1856v,5,4,9,8,9c426,1865,430,1861,430,1856xm499,1856v,5,4,9,9,9c513,1865,517,1861,517,1856v,-4,-4,-8,-9,-8c503,1848,499,1852,499,1856xm725,1848v-5,,-8,4,-8,8c717,1861,720,1865,725,1865v5,,9,-4,9,-9c734,1852,730,1848,725,1848xm1238,1856v,5,4,9,8,9c1251,1865,1255,1861,1255,1856v,-4,-4,-8,-9,-8c1242,1848,1238,1852,1238,1856xm1733,1856v,-4,-4,-8,-9,-8c1719,1848,1715,1852,1715,1856v,5,4,9,9,9c1729,1865,1733,1861,1733,1856xm1759,1856v,5,4,9,8,9c1772,1865,1776,1861,1776,1856v,-4,-4,-8,-9,-8c1763,1848,1759,1852,1759,1856xm1941,1848v-5,,-9,4,-9,8c1932,1861,1936,1865,1941,1865v5,,9,-4,9,-9c1950,1852,1946,1848,1941,1848xm2149,1856v,5,4,9,9,9c2163,1865,2167,1861,2167,1856v,-4,-4,-8,-9,-8c2153,1848,2149,1852,2149,1856xm2366,1856v,5,4,9,9,9c2377,1865,2380,1864,2381,1863v,-13,,-13,,-13c2380,1849,2377,1848,2375,1848v-5,,-9,4,-9,8xm117,1891v-4,,-8,4,-8,9c109,1905,113,1909,117,1909v5,,9,-4,9,-9c126,1895,122,1891,117,1891xm291,1909v5,,9,-4,9,-9c300,1895,296,1891,291,1891v-5,,-9,4,-9,9c282,1905,286,1909,291,1909xm335,1909v4,,8,-4,8,-9c343,1895,339,1891,335,1891v-5,,-9,4,-9,9c326,1905,330,1909,335,1909xm421,1909v5,,9,-4,9,-9c430,1895,426,1891,421,1891v-4,,-8,4,-8,9c413,1905,417,1909,421,1909xm560,1900v,-5,-4,-9,-8,-9c547,1891,543,1895,543,1900v,5,4,9,9,9c556,1909,560,1905,560,1900xm630,1900v,5,4,9,8,9c643,1909,647,1905,647,1900v,-5,-4,-9,-9,-9c634,1891,630,1895,630,1900xm691,1900v,-5,-4,-9,-9,-9c677,1891,673,1895,673,1900v,5,4,9,9,9c687,1909,691,1905,691,1900xm717,1900v,5,3,9,8,9c730,1909,734,1905,734,1900v,-5,-4,-9,-9,-9c720,1891,717,1895,717,1900xm1021,1900v,5,3,9,8,9c1034,1909,1038,1905,1038,1900v,-5,-4,-9,-9,-9c1024,1891,1021,1895,1021,1900xm1168,1900v,-5,-4,-9,-9,-9c1155,1891,1151,1895,1151,1900v,5,4,9,8,9c1164,1909,1168,1905,1168,1900xm1680,1891v-4,,-8,4,-8,9c1672,1905,1676,1909,1680,1909v5,,9,-4,9,-9c1689,1895,1685,1891,1680,1891xm1724,1909v5,,9,-4,9,-9c1733,1895,1729,1891,1724,1891v-5,,-9,4,-9,9c1715,1905,1719,1909,1724,1909xm1932,1900v,5,4,9,9,9c1946,1909,1950,1905,1950,1900v,-5,-4,-9,-9,-9c1936,1891,1932,1895,1932,1900xm369,1943v,5,4,9,9,9c383,1952,387,1948,387,1943v,-5,-4,-8,-9,-8c373,1935,369,1938,369,1943xm777,1943v,-5,-4,-8,-8,-8c764,1935,760,1938,760,1943v,5,4,9,9,9c773,1952,777,1948,777,1943xm951,1943v,-5,-4,-8,-9,-8c938,1935,934,1938,934,1943v,5,4,9,8,9c947,1952,951,1948,951,1943xm1125,1943v,-5,-4,-8,-9,-8c1111,1935,1107,1938,1107,1943v,5,4,9,9,9c1121,1952,1125,1948,1125,1943xm1255,1943v,-5,-4,-8,-9,-8c1241,1935,1238,1938,1238,1943v,5,3,9,8,9c1251,1952,1255,1948,1255,1943xm1342,1943v,-5,-4,-8,-9,-8c1328,1935,1324,1938,1324,1943v,5,4,9,9,9c1338,1952,1342,1948,1342,1943xm1602,1943v,-5,-4,-8,-8,-8c1589,1935,1585,1938,1585,1943v,5,4,9,9,9c1598,1952,1602,1948,1602,1943xm1767,1935v-4,,-8,3,-8,8c1759,1948,1763,1952,1767,1952v5,,9,-4,9,-9c1776,1938,1772,1935,1767,1935xm1854,1952v5,,9,-4,9,-9c1863,1938,1859,1935,1854,1935v-5,,-9,3,-9,8c1845,1948,1849,1952,1854,1952xm2115,1935v-5,,-9,3,-9,8c2106,1948,2110,1952,2115,1952v4,,8,-4,8,-9c2123,1938,2119,1935,2115,1935xm2201,1952v5,,9,-4,9,-9c2210,1938,2206,1935,2201,1935v-4,,-8,3,-8,8c2193,1948,2197,1952,2201,1952xm117,1978v-4,,-8,4,-8,9c109,1991,113,1995,117,1995v5,,9,-4,9,-8c126,1982,122,1978,117,1978xm239,1987v,4,4,8,9,8c252,1995,256,1991,256,1987v,-5,-4,-9,-8,-9c243,1978,239,1982,239,1987xm465,1995v5,,8,-4,8,-8c473,1982,470,1978,465,1978v-5,,-9,4,-9,9c456,1991,460,1995,465,1995xm717,1987v,4,3,8,8,8c730,1995,734,1991,734,1987v,-5,-4,-9,-9,-9c720,1978,717,1982,717,1987xm942,1995v5,,9,-4,9,-8c951,1982,947,1978,942,1978v-4,,-8,4,-8,9c934,1991,938,1995,942,1995xm1646,1987v,-5,-4,-9,-9,-9c1632,1978,1628,1982,1628,1987v,4,4,8,9,8c1642,1995,1646,1991,1646,1987xm1680,1978v-4,,-8,4,-8,9c1672,1991,1676,1995,1680,1995v5,,9,-4,9,-8c1689,1982,1685,1978,1680,1978xm1759,1987v,4,4,8,8,8c1772,1995,1776,1991,1776,1987v,-5,-4,-9,-9,-9c1763,1978,1759,1982,1759,1987xm1854,1995v5,,9,-4,9,-8c1863,1982,1859,1978,1854,1978v-5,,-9,4,-9,9c1845,1991,1849,1995,1854,1995xm1984,1978v-4,,-8,4,-8,9c1976,1991,1980,1995,1984,1995v5,,9,-4,9,-8c1993,1982,1989,1978,1984,1978xm2115,1978v-5,,-9,4,-9,9c2106,1991,2110,1995,2115,1995v4,,8,-4,8,-8c2123,1982,2119,1978,2115,1978xm2167,1987v,-5,-4,-9,-9,-9c2153,1978,2149,1982,2149,1987v,4,4,8,9,8c2163,1995,2167,1991,2167,1987xm2245,1995v5,,9,-4,9,-8c2254,1982,2250,1978,2245,1978v-5,,-9,4,-9,9c2236,1991,2240,1995,2245,1995xm31,2039v4,,8,-4,8,-9c39,2025,35,2021,31,2021v-5,,-9,4,-9,9c22,2035,26,2039,31,2039xm117,2021v-4,,-8,4,-8,9c109,2035,113,2039,117,2039v5,,9,-4,9,-9c126,2025,122,2021,117,2021xm282,2030v,5,4,9,9,9c296,2039,300,2035,300,2030v,-5,-4,-9,-9,-9c286,2021,282,2025,282,2030xm560,2030v,-5,-4,-9,-8,-9c547,2021,543,2025,543,2030v,5,4,9,9,9c556,2039,560,2035,560,2030xm864,2030v,-5,-4,-9,-8,-9c851,2021,847,2025,847,2030v,5,4,9,9,9c860,2039,864,2035,864,2030xm1038,2030v,-5,-4,-9,-9,-9c1024,2021,1021,2025,1021,2030v,5,3,9,8,9c1034,2039,1038,2035,1038,2030xm1116,2039v5,,9,-4,9,-9c1125,2025,1121,2021,1116,2021v-5,,-9,4,-9,9c1107,2035,1111,2039,1116,2039xm1151,2030v,5,4,9,8,9c1164,2039,1168,2035,1168,2030v,-5,-4,-9,-9,-9c1155,2021,1151,2025,1151,2030xm1281,2030v,5,4,9,9,9c1294,2039,1298,2035,1298,2030v,-5,-4,-9,-8,-9c1285,2021,1281,2025,1281,2030xm1507,2021v-5,,-9,4,-9,9c1498,2035,1502,2039,1507,2039v5,,8,-4,8,-9c1515,2025,1512,2021,1507,2021xm1680,2021v-4,,-8,4,-8,9c1672,2035,1676,2039,1680,2039v5,,9,-4,9,-9c1689,2025,1685,2021,1680,2021xm1724,2021v-5,,-9,4,-9,9c1715,2035,1719,2039,1724,2039v5,,9,-4,9,-9c1733,2025,1729,2021,1724,2021xm1854,2039v5,,9,-4,9,-9c1863,2025,1859,2021,1854,2021v-5,,-9,4,-9,9c1845,2035,1849,2039,1854,2039xm1889,2030v,5,4,9,9,9c1902,2039,1906,2035,1906,2030v,-5,-4,-9,-8,-9c1893,2021,1889,2025,1889,2030xm2036,2030v,-5,-3,-9,-8,-9c2023,2021,2019,2025,2019,2030v,5,4,9,9,9c2033,2039,2036,2035,2036,2030xm2106,2030v,5,4,9,9,9c2119,2039,2123,2035,2123,2030v,-5,-4,-9,-8,-9c2110,2021,2106,2025,2106,2030xm2210,2030v,-5,-4,-9,-9,-9c2197,2021,2193,2025,2193,2030v,5,4,9,8,9c2206,2039,2210,2035,2210,2030xm2332,2039v4,,8,-4,8,-9c2340,2025,2336,2021,2332,2021v-5,,-9,4,-9,9c2323,2035,2327,2039,2332,2039xm2366,2030v,5,4,9,9,9c2377,2039,2380,2038,2381,2036v,-12,,-12,,-12c2380,2022,2377,2021,2375,2021v-5,,-9,4,-9,9xm196,2073v,5,3,9,8,9c209,2082,213,2078,213,2073v,-4,-4,-8,-9,-8c199,2065,196,2069,196,2073xm335,2082v4,,8,-4,8,-9c343,2069,339,2065,335,2065v-5,,-9,4,-9,8c326,2078,330,2082,335,2082xm465,2065v-5,,-9,4,-9,8c456,2078,460,2082,465,2082v5,,8,-4,8,-9c473,2069,470,2065,465,2065xm908,2073v,-4,-4,-8,-9,-8c894,2065,890,2069,890,2073v,5,4,9,9,9c904,2082,908,2078,908,2073xm1194,2073v,5,4,9,9,9c1208,2082,1212,2078,1212,2073v,-4,-4,-8,-9,-8c1198,2065,1194,2069,1194,2073xm1342,2073v,-4,-4,-8,-9,-8c1328,2065,1324,2069,1324,2073v,5,4,9,9,9c1338,2082,1342,2078,1342,2073xm1472,2073v,-4,-4,-8,-9,-8c1459,2065,1455,2069,1455,2073v,5,4,9,8,9c1468,2082,1472,2078,1472,2073xm1498,2073v,5,4,9,9,9c1512,2082,1515,2078,1515,2073v,-4,-3,-8,-8,-8c1502,2065,1498,2069,1498,2073xm1854,2082v5,,9,-4,9,-9c1863,2069,1859,2065,1854,2065v-5,,-9,4,-9,8c1845,2078,1849,2082,1854,2082xm1984,2065v-4,,-8,4,-8,8c1976,2078,1980,2082,1984,2082v5,,9,-4,9,-9c1993,2069,1989,2065,1984,2065xm2149,2073v,5,4,9,9,9c2163,2082,2167,2078,2167,2073v,-4,-4,-8,-9,-8c2153,2065,2149,2069,2149,2073xm2245,2082v5,,9,-4,9,-9c2254,2069,2250,2065,2245,2065v-5,,-9,4,-9,8c2236,2078,2240,2082,2245,2082xm2332,2065v-5,,-9,4,-9,8c2323,2078,2327,2082,2332,2082v4,,8,-4,8,-9c2340,2069,2336,2065,2332,2065xm239,2117v,5,4,9,9,9c252,2126,256,2122,256,2117v,-5,-4,-9,-8,-9c243,2108,239,2112,239,2117xm282,2117v,5,4,9,9,9c296,2126,300,2122,300,2117v,-5,-4,-9,-9,-9c286,2108,282,2112,282,2117xm465,2108v-5,,-9,4,-9,9c456,2122,460,2126,465,2126v5,,8,-4,8,-9c473,2112,470,2108,465,2108xm630,2117v,5,4,9,8,9c643,2126,647,2122,647,2117v,-5,-4,-9,-9,-9c634,2108,630,2112,630,2117xm717,2117v,5,3,9,8,9c730,2126,734,2122,734,2117v,-5,-4,-9,-9,-9c720,2108,717,2112,717,2117xm1333,2126v5,,9,-4,9,-9c1342,2112,1338,2108,1333,2108v-5,,-9,4,-9,9c1324,2122,1328,2126,1333,2126xm1463,2126v5,,9,-4,9,-9c1472,2112,1468,2108,1463,2108v-4,,-8,4,-8,9c1455,2122,1459,2126,1463,2126xm1585,2117v,5,4,9,9,9c1598,2126,1602,2122,1602,2117v,-5,-4,-9,-8,-9c1589,2108,1585,2112,1585,2117xm1689,2117v,-5,-4,-9,-9,-9c1676,2108,1672,2112,1672,2117v,5,4,9,8,9c1685,2126,1689,2122,1689,2117xm1724,2108v-5,,-9,4,-9,9c1715,2122,1719,2126,1724,2126v5,,9,-4,9,-9c1733,2112,1729,2108,1724,2108xm1984,2108v-4,,-8,4,-8,9c1976,2122,1980,2126,1984,2126v5,,9,-4,9,-9c1993,2112,1989,2108,1984,2108xm196,2160v,5,3,9,8,9c209,2169,213,2165,213,2160v,-4,-4,-8,-9,-8c199,2152,196,2156,196,2160xm378,2169v5,,9,-4,9,-9c387,2156,383,2152,378,2152v-5,,-9,4,-9,8c369,2165,373,2169,378,2169xm465,2152v-5,,-9,4,-9,8c456,2165,460,2169,465,2169v5,,8,-4,8,-9c473,2156,470,2152,465,2152xm951,2160v,-4,-4,-8,-9,-8c938,2152,934,2156,934,2160v,5,4,9,8,9c947,2169,951,2165,951,2160xm1515,2160v,-4,-3,-8,-8,-8c1502,2152,1498,2156,1498,2160v,5,4,9,9,9c1512,2169,1515,2165,1515,2160xm1550,2152v-5,,-8,4,-8,8c1542,2165,1545,2169,1550,2169v5,,9,-4,9,-9c1559,2156,1555,2152,1550,2152xm1637,2169v5,,9,-4,9,-9c1646,2156,1642,2152,1637,2152v-5,,-9,4,-9,8c1628,2165,1632,2169,1637,2169xm1724,2152v-5,,-9,4,-9,8c1715,2165,1719,2169,1724,2169v5,,9,-4,9,-9c1733,2156,1729,2152,1724,2152xm2123,2160v,-4,-4,-8,-8,-8c2110,2152,2106,2156,2106,2160v,5,4,9,9,9c2119,2169,2123,2165,2123,2160xm2366,2160v,5,4,9,9,9c2377,2169,2380,2168,2381,2167v,-13,,-13,,-13c2380,2153,2377,2152,2375,2152v-5,,-9,4,-9,8xm31,2212v4,,8,-3,8,-8c39,2199,35,2195,31,2195v-5,,-9,4,-9,9c22,2209,26,2212,31,2212xm335,2212v4,,8,-3,8,-8c343,2199,339,2195,335,2195v-5,,-9,4,-9,9c326,2209,330,2212,335,2212xm499,2204v,5,4,8,9,8c513,2212,517,2209,517,2204v,-5,-4,-9,-9,-9c503,2195,499,2199,499,2204xm543,2204v,5,4,8,9,8c556,2212,560,2209,560,2204v,-5,-4,-9,-8,-9c547,2195,543,2199,543,2204xm595,2212v5,,9,-3,9,-8c604,2199,600,2195,595,2195v-5,,-9,4,-9,9c586,2209,590,2212,595,2212xm682,2195v-5,,-9,4,-9,9c673,2209,677,2212,682,2212v5,,9,-3,9,-8c691,2199,687,2195,682,2195xm890,2204v,5,4,8,9,8c904,2212,908,2209,908,2204v,-5,-4,-9,-9,-9c894,2195,890,2199,890,2204xm1116,2212v5,,9,-3,9,-8c1125,2199,1121,2195,1116,2195v-5,,-9,4,-9,9c1107,2209,1111,2212,1116,2212xm1411,2204v,5,4,8,9,8c1425,2212,1429,2209,1429,2204v,-5,-4,-9,-9,-9c1415,2195,1411,2199,1411,2204xm1680,2212v5,,9,-3,9,-8c1689,2199,1685,2195,1680,2195v-4,,-8,4,-8,9c1672,2209,1676,2212,1680,2212xm1724,2212v5,,9,-3,9,-8c1733,2199,1729,2195,1724,2195v-5,,-9,4,-9,9c1715,2209,1719,2212,1724,2212xm1819,2204v,-5,-4,-9,-8,-9c1806,2195,1802,2199,1802,2204v,5,4,8,9,8c1815,2212,1819,2209,1819,2204xm2115,2212v4,,8,-3,8,-8c2123,2199,2119,2195,2115,2195v-5,,-9,4,-9,9c2106,2209,2110,2212,2115,2212xm2201,2195v-4,,-8,4,-8,9c2193,2209,2197,2212,2201,2212v5,,9,-3,9,-8c2210,2199,2206,2195,2201,2195xm2254,2204v,-5,-4,-9,-9,-9c2240,2195,2236,2199,2236,2204v,5,4,8,9,8c2250,2212,2254,2209,2254,2204xm2288,2212v5,,9,-3,9,-8c2297,2199,2293,2195,2288,2195v-4,,-8,4,-8,9c2280,2209,2284,2212,2288,2212xm2332,2212v4,,8,-3,8,-8c2340,2199,2336,2195,2332,2195v-5,,-9,4,-9,9c2323,2209,2327,2212,2332,2212xm31,2238v-5,,-9,4,-9,9c22,2252,26,2256,31,2256v4,,8,-4,8,-9c39,2242,35,2238,31,2238xm83,2247v,-5,-4,-9,-9,-9c69,2238,65,2242,65,2247v,5,4,9,9,9c79,2256,83,2252,83,2247xm117,2238v-4,,-8,4,-8,9c109,2252,113,2256,117,2256v5,,9,-4,9,-9c126,2242,122,2238,117,2238xm170,2247v,-5,-4,-9,-9,-9c156,2238,152,2242,152,2247v,5,4,9,9,9c166,2256,170,2252,170,2247xm682,2238v-5,,-9,4,-9,9c673,2252,677,2256,682,2256v5,,9,-4,9,-9c691,2242,687,2238,682,2238xm1029,2256v5,,9,-4,9,-9c1038,2242,1034,2238,1029,2238v-5,,-8,4,-8,9c1021,2252,1024,2256,1029,2256xm1472,2247v,-5,-4,-9,-9,-9c1459,2238,1455,2242,1455,2247v,5,4,9,8,9c1468,2256,1472,2252,1472,2247xm1507,2256v5,,8,-4,8,-9c1515,2242,1512,2238,1507,2238v-5,,-9,4,-9,9c1498,2252,1502,2256,1507,2256xm1542,2247v,5,3,9,8,9c1555,2256,1559,2252,1559,2247v,-5,-4,-9,-9,-9c1545,2238,1542,2242,1542,2247xm1724,2256v5,,9,-4,9,-9c1733,2242,1729,2238,1724,2238v-5,,-9,4,-9,9c1715,2252,1719,2256,1724,2256xm1759,2247v,5,4,9,8,9c1772,2256,1776,2252,1776,2247v,-5,-4,-9,-9,-9c1763,2238,1759,2242,1759,2247xm1906,2247v,-5,-4,-9,-8,-9c1893,2238,1889,2242,1889,2247v,5,4,9,9,9c1902,2256,1906,2252,1906,2247xm2167,2247v,-5,-4,-9,-9,-9c2153,2238,2149,2242,2149,2247v,5,4,9,9,9c2163,2256,2167,2252,2167,2247xm2332,2238v-5,,-9,4,-9,9c2323,2252,2327,2256,2332,2256v4,,8,-4,8,-9c2340,2242,2336,2238,2332,2238xm31,2282v-5,,-9,4,-9,9c22,2295,26,2299,31,2299v4,,8,-4,8,-8c39,2286,35,2282,31,2282xm117,2282v-4,,-8,4,-8,9c109,2295,113,2299,117,2299v5,,9,-4,9,-8c126,2286,122,2282,117,2282xm213,2291v,-5,-4,-9,-9,-9c199,2282,196,2286,196,2291v,4,3,8,8,8c209,2299,213,2295,213,2291xm291,2299v5,,9,-4,9,-8c300,2286,296,2282,291,2282v-5,,-9,4,-9,9c282,2295,286,2299,291,2299xm638,2299v5,,9,-4,9,-8c647,2286,643,2282,638,2282v-4,,-8,4,-8,9c630,2295,634,2299,638,2299xm942,2282v-4,,-8,4,-8,9c934,2295,938,2299,942,2299v5,,9,-4,9,-8c951,2286,947,2282,942,2282xm1203,2282v-5,,-9,4,-9,9c1194,2295,1198,2299,1203,2299v5,,9,-4,9,-8c1212,2286,1208,2282,1203,2282xm1298,2291v,-5,-4,-9,-8,-9c1285,2282,1281,2286,1281,2291v,4,4,8,9,8c1294,2299,1298,2295,1298,2291xm1429,2291v,-5,-4,-9,-9,-9c1415,2282,1411,2286,1411,2291v,4,4,8,9,8c1425,2299,1429,2295,1429,2291xm1602,2291v,-5,-4,-9,-8,-9c1589,2282,1585,2286,1585,2291v,4,4,8,9,8c1598,2299,1602,2295,1602,2291xm1646,2291v,-5,-4,-9,-9,-9c1632,2282,1628,2286,1628,2291v,4,4,8,9,8c1642,2299,1646,2295,1646,2291xm1898,2299v4,,8,-4,8,-8c1906,2286,1902,2282,1898,2282v-5,,-9,4,-9,9c1889,2295,1893,2299,1898,2299xm2193,2291v,4,4,8,8,8c2206,2299,2210,2295,2210,2291v,-5,-4,-9,-9,-9c2197,2282,2193,2286,2193,2291xm109,2334v,5,4,9,8,9c122,2343,126,2339,126,2334v,-5,-4,-9,-9,-9c113,2325,109,2329,109,2334xm291,2325v-5,,-9,4,-9,9c282,2339,286,2343,291,2343v5,,9,-4,9,-9c300,2329,296,2325,291,2325xm430,2334v,-5,-4,-9,-9,-9c417,2325,413,2329,413,2334v,5,4,9,8,9c426,2343,430,2339,430,2334xm595,2325v-5,,-9,4,-9,9c586,2339,590,2343,595,2343v5,,9,-4,9,-9c604,2329,600,2325,595,2325xm638,2343v5,,9,-4,9,-9c647,2329,643,2325,638,2325v-4,,-8,4,-8,9c630,2339,634,2343,638,2343xm821,2334v,-5,-4,-9,-9,-9c807,2325,803,2329,803,2334v,5,4,9,9,9c817,2343,821,2339,821,2334xm1029,2343v5,,9,-4,9,-9c1038,2329,1034,2325,1029,2325v-5,,-8,4,-8,9c1021,2339,1024,2343,1029,2343xm1073,2325v-5,,-9,4,-9,9c1064,2339,1068,2343,1073,2343v4,,8,-4,8,-9c1081,2329,1077,2325,1073,2325xm1377,2325v-5,,-9,4,-9,9c1368,2339,1372,2343,1377,2343v4,,8,-4,8,-9c1385,2329,1381,2325,1377,2325xm1515,2334v,-5,-3,-9,-8,-9c1502,2325,1498,2329,1498,2334v,5,4,9,9,9c1512,2343,1515,2339,1515,2334xm1724,2325v-5,,-9,4,-9,9c1715,2339,1719,2343,1724,2343v5,,9,-4,9,-9c1733,2329,1729,2325,1724,2325xm2254,2334v,-5,-4,-9,-9,-9c2240,2325,2236,2329,2236,2334v,5,4,9,9,9c2250,2343,2254,2339,2254,2334xm2297,2334v,-5,-4,-9,-9,-9c2284,2325,2280,2329,2280,2334v,5,4,9,8,9c2293,2343,2297,2339,2297,2334xm2366,2334v,5,4,9,9,9c2377,2343,2380,2342,2381,2340v,-12,,-12,,-12c2380,2326,2377,2325,2375,2325v-5,,-9,4,-9,9xm22,2377v,5,4,9,9,9c35,2386,39,2382,39,2377v,-4,-4,-8,-8,-8c26,2369,22,2373,22,2377xm83,2377v,-4,-4,-8,-9,-8c69,2369,65,2373,65,2377v,5,4,9,9,9c79,2386,83,2382,83,2377xm170,2377v,-4,-4,-8,-9,-8c156,2369,152,2373,152,2377v,5,4,9,9,9c166,2386,170,2382,170,2377xm595,2369v-5,,-9,4,-9,8c586,2382,590,2386,595,2386v5,,9,-4,9,-9c604,2373,600,2369,595,2369xm717,2377v,5,3,9,8,9c730,2386,734,2382,734,2377v,-4,-4,-8,-9,-8c720,2369,717,2373,717,2377xm769,2386v4,,8,-4,8,-9c777,2373,773,2369,769,2369v-5,,-9,4,-9,8c760,2382,764,2386,769,2386xm899,2369v-5,,-9,4,-9,8c890,2382,894,2386,899,2386v5,,9,-4,9,-9c908,2373,904,2369,899,2369xm934,2377v,5,4,9,8,9c947,2386,951,2382,951,2377v,-4,-4,-8,-9,-8c938,2369,934,2373,934,2377xm1029,2386v5,,9,-4,9,-9c1038,2373,1034,2369,1029,2369v-5,,-8,4,-8,8c1021,2382,1024,2386,1029,2386xm1064,2377v,5,4,9,9,9c1077,2386,1081,2382,1081,2377v,-4,-4,-8,-8,-8c1068,2369,1064,2373,1064,2377xm1159,2386v5,,9,-4,9,-9c1168,2373,1164,2369,1159,2369v-4,,-8,4,-8,8c1151,2382,1155,2386,1159,2386xm1368,2377v,5,4,9,9,9c1381,2386,1385,2382,1385,2377v,-4,-4,-8,-8,-8c1372,2369,1368,2373,1368,2377xm1463,2386v5,,9,-4,9,-9c1472,2373,1468,2369,1463,2369v-4,,-8,4,-8,8c1455,2382,1459,2386,1463,2386xm1724,2369v-5,,-9,4,-9,8c1715,2382,1719,2386,1724,2386v5,,9,-4,9,-9c1733,2373,1729,2369,1724,2369xm2115,2369v-5,,-9,4,-9,8c2106,2382,2110,2386,2115,2386v4,,8,-4,8,-9c2123,2373,2119,2369,2115,2369xm2245,2386v5,,9,-4,9,-9c2254,2373,2250,2369,2245,2369v-5,,-9,4,-9,8c2236,2382,2240,2386,2245,2386xm109,2421v,5,4,9,8,9c122,2430,126,2426,126,2421v,-5,-4,-9,-9,-9c113,2412,109,2416,109,2421xm204,2412v-5,,-8,4,-8,9c196,2426,199,2430,204,2430v5,,9,-4,9,-9c213,2416,209,2412,204,2412xm300,2421v,-5,-4,-9,-9,-9c286,2412,282,2416,282,2421v,5,4,9,9,9c296,2430,300,2426,300,2421xm343,2421v,-5,-4,-9,-8,-9c330,2412,326,2416,326,2421v,5,4,9,9,9c339,2430,343,2426,343,2421xm413,2421v,5,4,9,8,9c426,2430,430,2426,430,2421v,-5,-4,-9,-9,-9c417,2412,413,2416,413,2421xm508,2412v-5,,-9,4,-9,9c499,2426,503,2430,508,2430v5,,9,-4,9,-9c517,2416,513,2412,508,2412xm638,2430v5,,9,-4,9,-9c647,2416,643,2412,638,2412v-4,,-8,4,-8,9c630,2426,634,2430,638,2430xm1159,2430v5,,9,-4,9,-9c1168,2416,1164,2412,1159,2412v-4,,-8,4,-8,9c1151,2426,1155,2430,1159,2430xm1194,2421v,5,4,9,9,9c1208,2430,1212,2426,1212,2421v,-5,-4,-9,-9,-9c1198,2412,1194,2416,1194,2421xm1324,2421v,5,4,9,9,9c1338,2430,1342,2426,1342,2421v,-5,-4,-9,-9,-9c1328,2412,1324,2416,1324,2421xm1507,2430v5,,8,-4,8,-9c1515,2416,1512,2412,1507,2412v-5,,-9,4,-9,9c1498,2426,1502,2430,1507,2430xm1733,2421v,-5,-4,-9,-9,-9c1719,2412,1715,2416,1715,2421v,5,4,9,9,9c1729,2430,1733,2426,1733,2421xm1976,2421v,5,4,9,8,9c1989,2430,1993,2426,1993,2421v,-5,-4,-9,-9,-9c1980,2412,1976,2416,1976,2421xm2036,2421v,-5,-3,-9,-8,-9c2023,2412,2019,2416,2019,2421v,5,4,9,9,9c2033,2430,2036,2426,2036,2421xm2332,2430v4,,8,-4,8,-9c2340,2416,2336,2412,2332,2412v-5,,-9,4,-9,9c2323,2426,2327,2430,2332,2430xm74,2473v5,,9,-4,9,-9c83,2459,79,2456,74,2456v-5,,-9,3,-9,8c65,2469,69,2473,74,2473xm204,2456v-5,,-8,3,-8,8c196,2469,199,2473,204,2473v5,,9,-4,9,-9c213,2459,209,2456,204,2456xm335,2473v4,,8,-4,8,-9c343,2459,339,2456,335,2456v-5,,-9,3,-9,8c326,2469,330,2473,335,2473xm369,2464v,5,4,9,9,9c383,2473,387,2469,387,2464v,-5,-4,-8,-9,-8c373,2456,369,2459,369,2464xm499,2464v,5,4,9,9,9c513,2473,517,2469,517,2464v,-5,-4,-8,-9,-8c503,2456,499,2459,499,2464xm725,2456v-5,,-8,3,-8,8c717,2469,720,2473,725,2473v5,,9,-4,9,-9c734,2459,730,2456,725,2456xm769,2473v4,,8,-4,8,-9c777,2459,773,2456,769,2456v-5,,-9,3,-9,8c760,2469,764,2473,769,2473xm890,2464v,5,4,9,9,9c904,2473,908,2469,908,2464v,-5,-4,-8,-9,-8c894,2456,890,2459,890,2464xm951,2464v,-5,-4,-8,-9,-8c938,2456,934,2459,934,2464v,5,4,9,8,9c947,2473,951,2469,951,2464xm977,2464v,5,4,9,9,9c991,2473,994,2469,994,2464v,-5,-3,-8,-8,-8c981,2456,977,2459,977,2464xm1159,2473v5,,9,-4,9,-9c1168,2459,1164,2456,1159,2456v-4,,-8,3,-8,8c1151,2469,1155,2473,1159,2473xm1689,2464v,-5,-4,-8,-9,-8c1676,2456,1672,2459,1672,2464v,5,4,9,8,9c1685,2473,1689,2469,1689,2464xm1724,2473v5,,9,-4,9,-9c1733,2459,1729,2456,1724,2456v-5,,-9,3,-9,8c1715,2469,1719,2473,1724,2473xm1802,2464v,5,4,9,9,9c1815,2473,1819,2469,1819,2464v,-5,-4,-8,-8,-8c1806,2456,1802,2459,1802,2464xm2366,2464v,5,4,9,9,9c2377,2473,2380,2472,2381,2471v,-13,,-13,,-13c2380,2456,2377,2456,2375,2456v-5,,-9,3,-9,8xm74,2499v-5,,-9,4,-9,9c65,2512,69,2516,74,2516v5,,9,-4,9,-8c83,2503,79,2499,74,2499xm196,2508v,4,3,8,8,8c209,2516,213,2512,213,2508v,-5,-4,-9,-9,-9c199,2499,196,2503,196,2508xm560,2508v,-5,-4,-9,-8,-9c547,2499,543,2503,543,2508v,4,4,8,9,8c556,2516,560,2512,560,2508xm717,2508v,4,3,8,8,8c730,2516,734,2512,734,2508v,-5,-4,-9,-9,-9c720,2499,717,2503,717,2508xm769,2499v-5,,-9,4,-9,9c760,2512,764,2516,769,2516v4,,8,-4,8,-8c777,2503,773,2499,769,2499xm821,2508v,-5,-4,-9,-9,-9c807,2499,803,2503,803,2508v,4,4,8,9,8c817,2516,821,2512,821,2508xm1038,2508v,-5,-4,-9,-9,-9c1024,2499,1021,2503,1021,2508v,4,3,8,8,8c1034,2516,1038,2512,1038,2508xm1194,2508v,4,4,8,9,8c1208,2516,1212,2512,1212,2508v,-5,-4,-9,-9,-9c1198,2499,1194,2503,1194,2508xm1767,2499v-4,,-8,4,-8,9c1759,2512,1763,2516,1767,2516v5,,9,-4,9,-8c1776,2503,1772,2499,1767,2499xm1845,2508v,4,4,8,9,8c1859,2516,1863,2512,1863,2508v,-5,-4,-9,-9,-9c1849,2499,1845,2503,1845,2508xm1906,2508v,-5,-4,-9,-8,-9c1893,2499,1889,2503,1889,2508v,4,4,8,9,8c1902,2516,1906,2512,1906,2508xm109,2551v,5,4,9,8,9c122,2560,126,2556,126,2551v,-5,-4,-9,-9,-9c113,2542,109,2546,109,2551xm256,2551v,-5,-4,-9,-8,-9c243,2542,239,2546,239,2551v,5,4,9,9,9c252,2560,256,2556,256,2551xm456,2551v,5,4,9,9,9c470,2560,473,2556,473,2551v,-5,-3,-9,-8,-9c460,2542,456,2546,456,2551xm725,2560v5,,9,-4,9,-9c734,2546,730,2542,725,2542v-5,,-8,4,-8,9c717,2556,720,2560,725,2560xm812,2560v5,,9,-4,9,-9c821,2546,817,2542,812,2542v-5,,-9,4,-9,9c803,2556,807,2560,812,2560xm847,2551v,5,4,9,9,9c860,2560,864,2556,864,2551v,-5,-4,-9,-8,-9c851,2542,847,2546,847,2551xm908,2551v,-5,-4,-9,-9,-9c894,2542,890,2546,890,2551v,5,4,9,9,9c904,2560,908,2556,908,2551xm942,2560v5,,9,-4,9,-9c951,2546,947,2542,942,2542v-4,,-8,4,-8,9c934,2556,938,2560,942,2560xm1029,2560v5,,9,-4,9,-9c1038,2546,1034,2542,1029,2542v-5,,-8,4,-8,9c1021,2556,1024,2560,1029,2560xm1290,2560v4,,8,-4,8,-9c1298,2546,1294,2542,1290,2542v-5,,-9,4,-9,9c1281,2556,1285,2560,1290,2560xm1463,2542v-4,,-8,4,-8,9c1455,2556,1459,2560,1463,2560v5,,9,-4,9,-9c1472,2546,1468,2542,1463,2542xm1602,2551v,-5,-4,-9,-8,-9c1589,2542,1585,2546,1585,2551v,5,4,9,9,9c1598,2560,1602,2556,1602,2551xm1680,2560v5,,9,-4,9,-9c1689,2546,1685,2542,1680,2542v-4,,-8,4,-8,9c1672,2556,1676,2560,1680,2560xm1767,2542v-4,,-8,4,-8,9c1759,2556,1763,2560,1767,2560v5,,9,-4,9,-9c1776,2546,1772,2542,1767,2542xm1898,2560v4,,8,-4,8,-9c1906,2546,1902,2542,1898,2542v-5,,-9,4,-9,9c1889,2556,1893,2560,1898,2560xm2115,2560v4,,8,-4,8,-9c2123,2546,2119,2542,2115,2542v-5,,-9,4,-9,9c2106,2556,2110,2560,2115,2560xm2201,2542v-4,,-8,4,-8,9c2193,2556,2197,2560,2201,2560v5,,9,-4,9,-9c2210,2546,2206,2542,2201,2542xm248,2603v4,,8,-4,8,-9c256,2590,252,2586,248,2586v-5,,-9,4,-9,8c239,2599,243,2603,248,2603xm335,2603v4,,8,-4,8,-9c343,2590,339,2586,335,2586v-5,,-9,4,-9,8c326,2599,330,2603,335,2603xm725,2603v5,,9,-4,9,-9c734,2590,730,2586,725,2586v-5,,-8,4,-8,8c717,2599,720,2603,725,2603xm899,2603v5,,9,-4,9,-9c908,2590,904,2586,899,2586v-5,,-9,4,-9,8c890,2599,894,2603,899,2603xm1194,2594v,5,4,9,9,9c1208,2603,1212,2599,1212,2594v,-4,-4,-8,-9,-8c1198,2586,1194,2590,1194,2594xm1290,2603v4,,8,-4,8,-9c1298,2590,1294,2586,1290,2586v-5,,-9,4,-9,8c1281,2599,1285,2603,1290,2603xm1559,2594v,-4,-4,-8,-9,-8c1545,2586,1542,2590,1542,2594v,5,3,9,8,9c1555,2603,1559,2599,1559,2594xm1811,2603v4,,8,-4,8,-9c1819,2590,1815,2586,1811,2586v-5,,-9,4,-9,8c1802,2599,1806,2603,1811,2603xm2028,2586v-5,,-9,4,-9,8c2019,2599,2023,2603,2028,2603v5,,8,-4,8,-9c2036,2590,2033,2586,2028,2586xm2115,2603v4,,8,-4,8,-9c2123,2590,2119,2586,2115,2586v-5,,-9,4,-9,8c2106,2599,2110,2603,2115,2603xm2158,2586v-5,,-9,4,-9,8c2149,2599,2153,2603,2158,2603v5,,9,-4,9,-9c2167,2590,2163,2586,2158,2586xm2288,2586v-4,,-8,4,-8,8c2280,2599,2284,2603,2288,2603v5,,9,-4,9,-9c2297,2590,2293,2586,2288,2586xm2366,2594v,5,4,9,9,9c2377,2603,2380,2602,2381,2601v,-13,,-13,,-13c2380,2587,2377,2586,2375,2586v-5,,-9,4,-9,8xm465,2629v-5,,-9,4,-9,9c456,2643,460,2647,465,2647v5,,8,-4,8,-9c473,2633,470,2629,465,2629xm543,2638v,5,4,9,9,9c556,2647,560,2643,560,2638v,-5,-4,-9,-8,-9c547,2629,543,2633,543,2638xm760,2638v,5,4,9,9,9c773,2647,777,2643,777,2638v,-5,-4,-9,-8,-9c764,2629,760,2633,760,2638xm1081,2638v,-5,-4,-9,-8,-9c1068,2629,1064,2633,1064,2638v,5,4,9,9,9c1077,2647,1081,2643,1081,2638xm1290,2647v4,,8,-4,8,-9c1298,2633,1294,2629,1290,2629v-5,,-9,4,-9,9c1281,2643,1285,2647,1290,2647xm1368,2638v,5,4,9,9,9c1381,2647,1385,2643,1385,2638v,-5,-4,-9,-8,-9c1372,2629,1368,2633,1368,2638xm1455,2638v,5,4,9,8,9c1468,2647,1472,2643,1472,2638v,-5,-4,-9,-9,-9c1459,2629,1455,2633,1455,2638xm1515,2638v,-5,-3,-9,-8,-9c1502,2629,1498,2633,1498,2638v,5,4,9,9,9c1512,2647,1515,2643,1515,2638xm1602,2638v,-5,-4,-9,-8,-9c1589,2629,1585,2633,1585,2638v,5,4,9,9,9c1598,2647,1602,2643,1602,2638xm1715,2638v,5,4,9,9,9c1729,2647,1733,2643,1733,2638v,-5,-4,-9,-9,-9c1719,2629,1715,2633,1715,2638xm1811,2647v4,,8,-4,8,-9c1819,2633,1815,2629,1811,2629v-5,,-9,4,-9,9c1802,2643,1806,2647,1811,2647xm1898,2647v4,,8,-4,8,-9c1906,2633,1902,2629,1898,2629v-5,,-9,4,-9,9c1889,2643,1893,2647,1898,2647xm1941,2629v-5,,-9,4,-9,9c1932,2643,1936,2647,1941,2647v5,,9,-4,9,-9c1950,2633,1946,2629,1941,2629xm2115,2629v-5,,-9,4,-9,9c2106,2643,2110,2647,2115,2647v4,,8,-4,8,-9c2123,2633,2119,2629,2115,2629xm2332,2647v4,,8,-4,8,-9c2340,2633,2336,2629,2332,2629v-5,,-9,4,-9,9c2323,2643,2327,2647,2332,2647xm126,2681v,-4,-4,-8,-9,-8c113,2673,109,2677,109,2681v,5,4,9,8,9c122,2690,126,2686,126,2681xm456,2681v,5,4,9,9,9c470,2690,473,2686,473,2681v,-4,-3,-8,-8,-8c460,2673,456,2677,456,2681xm630,2681v,5,4,9,8,9c643,2690,647,2686,647,2681v,-4,-4,-8,-9,-8c634,2673,630,2677,630,2681xm847,2681v,5,4,9,9,9c860,2690,864,2686,864,2681v,-4,-4,-8,-8,-8c851,2673,847,2677,847,2681xm977,2681v,5,4,9,9,9c991,2690,994,2686,994,2681v,-4,-3,-8,-8,-8c981,2673,977,2677,977,2681xm1021,2681v,5,3,9,8,9c1034,2690,1038,2686,1038,2681v,-4,-4,-8,-9,-8c1024,2673,1021,2677,1021,2681xm1542,2681v,5,3,9,8,9c1555,2690,1559,2686,1559,2681v,-4,-4,-8,-9,-8c1545,2673,1542,2677,1542,2681xm1776,2681v,-4,-4,-8,-9,-8c1763,2673,1759,2677,1759,2681v,5,4,9,8,9c1772,2690,1776,2686,1776,2681xm1898,2673v-5,,-9,4,-9,8c1889,2686,1893,2690,1898,2690v4,,8,-4,8,-9c1906,2677,1902,2673,1898,2673xm2245,2673v-5,,-9,4,-9,8c2236,2686,2240,2690,2245,2690v5,,9,-4,9,-9c2254,2677,2250,2673,2245,2673xm2332,2690v4,,8,-4,8,-9c2340,2677,2336,2673,2332,2673v-5,,-9,4,-9,8c2323,2686,2327,2690,2332,2690xm2366,2681v,5,4,9,9,9c2377,2690,2380,2689,2381,2688v,-13,,-13,,-13c2380,2674,2377,2673,2375,2673v-5,,-9,4,-9,8xm31,2733v4,,8,-3,8,-8c39,2720,35,2716,31,2716v-5,,-9,4,-9,9c22,2730,26,2733,31,2733xm74,2733v5,,9,-3,9,-8c83,2720,79,2716,74,2716v-5,,-9,4,-9,9c65,2730,69,2733,74,2733xm117,2733v5,,9,-3,9,-8c126,2720,122,2716,117,2716v-4,,-8,4,-8,9c109,2730,113,2733,117,2733xm734,2725v,-5,-4,-9,-9,-9c720,2716,717,2720,717,2725v,5,3,8,8,8c730,2733,734,2730,734,2725xm821,2725v,-5,-4,-9,-9,-9c807,2716,803,2720,803,2725v,5,4,8,9,8c817,2733,821,2730,821,2725xm1168,2725v,-5,-4,-9,-9,-9c1155,2716,1151,2720,1151,2725v,5,4,8,8,8c1164,2733,1168,2730,1168,2725xm1298,2725v,-5,-4,-9,-8,-9c1285,2716,1281,2720,1281,2725v,5,4,8,9,8c1294,2733,1298,2730,1298,2725xm1811,2716v-5,,-9,4,-9,9c1802,2730,1806,2733,1811,2733v4,,8,-3,8,-8c1819,2720,1815,2716,1811,2716xm1941,2733v5,,9,-3,9,-8c1950,2720,1946,2716,1941,2716v-5,,-9,4,-9,9c1932,2730,1936,2733,1941,2733xm74,2759v-5,,-9,4,-9,9c65,2773,69,2777,74,2777v5,,9,-4,9,-9c83,2763,79,2759,74,2759xm152,2768v,5,4,9,9,9c166,2777,170,2773,170,2768v,-5,-4,-9,-9,-9c156,2759,152,2763,152,2768xm196,2768v,5,3,9,8,9c209,2777,213,2773,213,2768v,-5,-4,-9,-9,-9c199,2759,196,2763,196,2768xm560,2768v,-5,-4,-9,-8,-9c547,2759,543,2763,543,2768v,5,4,9,9,9c556,2777,560,2773,560,2768xm725,2777v5,,9,-4,9,-9c734,2763,730,2759,725,2759v-5,,-8,4,-8,9c717,2773,720,2777,725,2777xm908,2768v,-5,-4,-9,-9,-9c894,2759,890,2763,890,2768v,5,4,9,9,9c904,2777,908,2773,908,2768xm1125,2768v,-5,-4,-9,-9,-9c1111,2759,1107,2763,1107,2768v,5,4,9,9,9c1121,2777,1125,2773,1125,2768xm1159,2777v5,,9,-4,9,-9c1168,2763,1164,2759,1159,2759v-4,,-8,4,-8,9c1151,2773,1155,2777,1159,2777xm1212,2768v,-5,-4,-9,-9,-9c1198,2759,1194,2763,1194,2768v,5,4,9,9,9c1208,2777,1212,2773,1212,2768xm1290,2777v4,,8,-4,8,-9c1298,2763,1294,2759,1290,2759v-5,,-9,4,-9,9c1281,2773,1285,2777,1290,2777xm1368,2768v,5,4,9,9,9c1381,2777,1385,2773,1385,2768v,-5,-4,-9,-8,-9c1372,2759,1368,2763,1368,2768xm1498,2768v,5,4,9,9,9c1512,2777,1515,2773,1515,2768v,-5,-3,-9,-8,-9c1502,2759,1498,2763,1498,2768xm1594,2759v-5,,-9,4,-9,9c1585,2773,1589,2777,1594,2777v4,,8,-4,8,-9c1602,2763,1598,2759,1594,2759xm1680,2777v5,,9,-4,9,-9c1689,2763,1685,2759,1680,2759v-4,,-8,4,-8,9c1672,2773,1676,2777,1680,2777xm1767,2759v-4,,-8,4,-8,9c1759,2773,1763,2777,1767,2777v5,,9,-4,9,-9c1776,2763,1772,2759,1767,2759xm2071,2759v-5,,-8,4,-8,9c2063,2773,2066,2777,2071,2777v5,,9,-4,9,-9c2080,2763,2076,2759,2071,2759xm2158,2777v5,,9,-4,9,-9c2167,2763,2163,2759,2158,2759v-5,,-9,4,-9,9c2149,2773,2153,2777,2158,2777xm2245,2759v-5,,-9,4,-9,9c2236,2773,2240,2777,2245,2777v5,,9,-4,9,-9c2254,2763,2250,2759,2245,2759xm2332,2759v-5,,-9,4,-9,9c2323,2773,2327,2777,2332,2777v4,,8,-4,8,-9c2340,2763,2336,2759,2332,2759xm2366,2768v,5,4,9,9,9c2377,2777,2380,2776,2381,2774v,-12,,-12,,-12c2380,2760,2377,2759,2375,2759v-5,,-9,4,-9,9xm22,2812v,4,4,8,9,8c35,2820,39,2816,39,2812v,-5,-4,-9,-8,-9c26,2803,22,2807,22,2812xm291,2803v-5,,-9,4,-9,9c282,2816,286,2820,291,2820v5,,9,-4,9,-8c300,2807,296,2803,291,2803xm552,2820v4,,8,-4,8,-8c560,2807,556,2803,552,2803v-5,,-9,4,-9,9c543,2816,547,2820,552,2820xm725,2820v5,,9,-4,9,-8c734,2807,730,2803,725,2803v-5,,-8,4,-8,9c717,2816,720,2820,725,2820xm760,2812v,4,4,8,9,8c773,2820,777,2816,777,2812v,-5,-4,-9,-8,-9c764,2803,760,2807,760,2812xm803,2812v,4,4,8,9,8c817,2820,821,2816,821,2812v,-5,-4,-9,-9,-9c807,2803,803,2807,803,2812xm994,2812v,-5,-3,-9,-8,-9c981,2803,977,2807,977,2812v,4,4,8,9,8c991,2820,994,2816,994,2812xm1594,2803v-5,,-9,4,-9,9c1585,2816,1589,2820,1594,2820v4,,8,-4,8,-8c1602,2807,1598,2803,1594,2803xm1680,2820v5,,9,-4,9,-8c1689,2807,1685,2803,1680,2803v-4,,-8,4,-8,9c1672,2816,1676,2820,1680,2820xm1724,2803v-5,,-9,4,-9,9c1715,2816,1719,2820,1724,2820v5,,9,-4,9,-8c1733,2807,1729,2803,1724,2803xm1759,2812v,4,4,8,8,8c1772,2820,1776,2816,1776,2812v,-5,-4,-9,-9,-9c1763,2803,1759,2807,1759,2812xm117,2846v-4,,-8,4,-8,9c109,2860,113,2864,117,2864v5,,9,-4,9,-9c126,2850,122,2846,117,2846xm161,2846v-5,,-9,4,-9,9c152,2860,156,2864,161,2864v5,,9,-4,9,-9c170,2850,166,2846,161,2846xm378,2846v-5,,-9,4,-9,9c369,2860,373,2864,378,2864v5,,9,-4,9,-9c387,2850,383,2846,378,2846xm856,2846v-5,,-9,4,-9,9c847,2860,851,2864,856,2864v4,,8,-4,8,-9c864,2850,860,2846,856,2846xm1038,2855v,-5,-4,-9,-9,-9c1024,2846,1021,2850,1021,2855v,5,3,9,8,9c1034,2864,1038,2860,1038,2855xm1333,2864v5,,9,-4,9,-9c1342,2850,1338,2846,1333,2846v-5,,-9,4,-9,9c1324,2860,1328,2864,1333,2864xm1680,2864v5,,9,-4,9,-9c1689,2850,1685,2846,1680,2846v-4,,-8,4,-8,9c1672,2860,1676,2864,1680,2864xm1715,2855v,5,4,9,9,9c1729,2864,1733,2860,1733,2855v,-5,-4,-9,-9,-9c1719,2846,1715,2850,1715,2855xm1984,2864v5,,9,-4,9,-9c1993,2850,1989,2846,1984,2846v-4,,-8,4,-8,9c1976,2860,1980,2864,1984,2864xm2028,2864v5,,8,-4,8,-9c2036,2850,2033,2846,2028,2846v-5,,-9,4,-9,9c2019,2860,2023,2864,2028,2864xm2071,2864v5,,9,-4,9,-9c2080,2850,2076,2846,2071,2846v-5,,-8,4,-8,9c2063,2860,2066,2864,2071,2864xm74,2890v-5,,-9,4,-9,8c65,2903,69,2907,74,2907v5,,9,-4,9,-9c83,2894,79,2890,74,2890xm291,2907v5,,9,-4,9,-9c300,2894,296,2890,291,2890v-5,,-9,4,-9,8c282,2903,286,2907,291,2907xm343,2898v,-4,-4,-8,-8,-8c330,2890,326,2894,326,2898v,5,4,9,9,9c339,2907,343,2903,343,2898xm499,2898v,5,4,9,9,9c513,2907,517,2903,517,2898v,-4,-4,-8,-9,-8c503,2890,499,2894,499,2898xm604,2898v,-4,-4,-8,-9,-8c590,2890,586,2894,586,2898v,5,4,9,9,9c600,2907,604,2903,604,2898xm856,2890v-5,,-9,4,-9,8c847,2903,851,2907,856,2907v4,,8,-4,8,-9c864,2894,860,2890,856,2890xm934,2898v,5,4,9,8,9c947,2907,951,2903,951,2898v,-4,-4,-8,-9,-8c938,2890,934,2894,934,2898xm977,2898v,5,4,9,9,9c991,2907,994,2903,994,2898v,-4,-3,-8,-8,-8c981,2890,977,2894,977,2898xm1064,2898v,5,4,9,9,9c1077,2907,1081,2903,1081,2898v,-4,-4,-8,-8,-8c1068,2890,1064,2894,1064,2898xm1585,2898v,5,4,9,9,9c1598,2907,1602,2903,1602,2898v,-4,-4,-8,-8,-8c1589,2890,1585,2894,1585,2898xm1637,2890v-5,,-9,4,-9,8c1628,2903,1632,2907,1637,2907v5,,9,-4,9,-9c1646,2894,1642,2890,1637,2890xm1680,2890v-4,,-8,4,-8,8c1672,2903,1676,2907,1680,2907v5,,9,-4,9,-9c1689,2894,1685,2890,1680,2890xm1724,2907v5,,9,-4,9,-9c1733,2894,1729,2890,1724,2890v-5,,-9,4,-9,8c1715,2903,1719,2907,1724,2907xm1767,2907v5,,9,-4,9,-9c1776,2894,1772,2890,1767,2890v-4,,-8,4,-8,8c1759,2903,1763,2907,1767,2907xm1941,2907v5,,9,-4,9,-9c1950,2894,1946,2890,1941,2890v-5,,-9,4,-9,8c1932,2903,1936,2907,1941,2907xm2071,2890v-5,,-8,4,-8,8c2063,2903,2066,2907,2071,2907v5,,9,-4,9,-9c2080,2894,2076,2890,2071,2890xm2201,2890v-4,,-8,4,-8,8c2193,2903,2197,2907,2201,2907v5,,9,-4,9,-9c2210,2894,2206,2890,2201,2890xm2288,2907v5,,9,-4,9,-9c2297,2894,2293,2890,2288,2890v-4,,-8,4,-8,8c2280,2903,2284,2907,2288,2907xm152,2942v,5,4,9,9,9c166,2951,170,2947,170,2942v,-5,-4,-9,-9,-9c156,2933,152,2937,152,2942xm248,2951v4,,8,-4,8,-9c256,2937,252,2933,248,2933v-5,,-9,4,-9,9c239,2947,243,2951,248,2951xm291,2951v5,,9,-4,9,-9c300,2937,296,2933,291,2933v-5,,-9,4,-9,9c282,2947,286,2951,291,2951xm369,2942v,5,4,9,9,9c383,2951,387,2947,387,2942v,-5,-4,-9,-9,-9c373,2933,369,2937,369,2942xm803,2942v,5,4,9,9,9c817,2951,821,2947,821,2942v,-5,-4,-9,-9,-9c807,2933,803,2937,803,2942xm856,2933v-5,,-9,4,-9,9c847,2947,851,2951,856,2951v4,,8,-4,8,-9c864,2937,860,2933,856,2933xm1021,2942v,5,3,9,8,9c1034,2951,1038,2947,1038,2942v,-5,-4,-9,-9,-9c1024,2933,1021,2937,1021,2942xm1151,2942v,5,4,9,8,9c1164,2951,1168,2947,1168,2942v,-5,-4,-9,-9,-9c1155,2933,1151,2937,1151,2942xm1472,2942v,-5,-4,-9,-9,-9c1459,2933,1455,2937,1455,2942v,5,4,9,8,9c1468,2951,1472,2947,1472,2942xm1637,2933v-5,,-9,4,-9,9c1628,2947,1632,2951,1637,2951v5,,9,-4,9,-9c1646,2937,1642,2933,1637,2933xm1724,2933v-5,,-9,4,-9,9c1715,2947,1719,2951,1724,2951v5,,9,-4,9,-9c1733,2937,1729,2933,1724,2933xm1767,2933v-4,,-8,4,-8,9c1759,2947,1763,2951,1767,2951v5,,9,-4,9,-9c1776,2937,1772,2933,1767,2933xm1854,2951v5,,9,-4,9,-9c1863,2937,1859,2933,1854,2933v-5,,-9,4,-9,9c1845,2947,1849,2951,1854,2951xm1898,2951v4,,8,-4,8,-9c1906,2937,1902,2933,1898,2933v-5,,-9,4,-9,9c1889,2947,1893,2951,1898,2951xm2245,2933v-5,,-9,4,-9,9c2236,2947,2240,2951,2245,2951v5,,9,-4,9,-9c2254,2937,2250,2933,2245,2933xm2288,2933v-4,,-8,4,-8,9c2280,2947,2284,2951,2288,2951v5,,9,-4,9,-9c2297,2937,2293,2933,2288,2933xm31,2977v-5,,-9,3,-9,8c22,2990,26,2994,31,2994v4,,8,-4,8,-9c39,2980,35,2977,31,2977xm204,2977v-5,,-8,3,-8,8c196,2990,199,2994,204,2994v5,,9,-4,9,-9c213,2980,209,2977,204,2977xm248,2977v-5,,-9,3,-9,8c239,2990,243,2994,248,2994v4,,8,-4,8,-9c256,2980,252,2977,248,2977xm560,2985v,-5,-4,-8,-8,-8c547,2977,543,2980,543,2985v,5,4,9,9,9c556,2994,560,2990,560,2985xm760,2985v,5,4,9,9,9c773,2994,777,2990,777,2985v,-5,-4,-8,-8,-8c764,2977,760,2980,760,2985xm856,2977v-5,,-9,3,-9,8c847,2990,851,2994,856,2994v4,,8,-4,8,-9c864,2980,860,2977,856,2977xm1333,2977v-5,,-9,3,-9,8c1324,2990,1328,2994,1333,2994v5,,9,-4,9,-9c1342,2980,1338,2977,1333,2977xm1559,2985v,-5,-4,-8,-9,-8c1545,2977,1542,2980,1542,2985v,5,3,9,8,9c1555,2994,1559,2990,1559,2985xm1585,2985v,5,4,9,9,9c1598,2994,1602,2990,1602,2985v,-5,-4,-8,-8,-8c1589,2977,1585,2980,1585,2985xm1680,2977v-4,,-8,3,-8,8c1672,2990,1676,2994,1680,2994v5,,9,-4,9,-9c1689,2980,1685,2977,1680,2977xm1984,2977v-4,,-8,3,-8,8c1976,2990,1980,2994,1984,2994v5,,9,-4,9,-9c1993,2980,1989,2977,1984,2977xm2028,2977v-5,,-9,3,-9,8c2019,2990,2023,2994,2028,2994v5,,8,-4,8,-9c2036,2980,2033,2977,2028,2977xm2071,2994v5,,9,-4,9,-9c2080,2980,2076,2977,2071,2977v-5,,-8,3,-8,8c2063,2990,2066,2994,2071,2994xm31,3020v-5,,-9,4,-9,9c22,3033,26,3037,31,3037v4,,8,-4,8,-8c39,3024,35,3020,31,3020xm161,3020v-5,,-9,4,-9,9c152,3033,156,3037,161,3037v5,,9,-4,9,-8c170,3024,166,3020,161,3020xm291,3020v-5,,-9,4,-9,9c282,3033,286,3037,291,3037v5,,9,-4,9,-8c300,3024,296,3020,291,3020xm387,3029v,-5,-4,-9,-9,-9c373,3020,369,3024,369,3029v,4,4,8,9,8c383,3037,387,3033,387,3029xm717,3029v,4,3,8,8,8c730,3037,734,3033,734,3029v,-5,-4,-9,-9,-9c720,3020,717,3024,717,3029xm856,3037v4,,8,-4,8,-8c864,3024,860,3020,856,3020v-5,,-9,4,-9,9c847,3033,851,3037,856,3037xm934,3029v,4,4,8,8,8c947,3037,951,3033,951,3029v,-5,-4,-9,-9,-9c938,3020,934,3024,934,3029xm1333,3020v-5,,-9,4,-9,9c1324,3033,1328,3037,1333,3037v5,,9,-4,9,-8c1342,3024,1338,3020,1333,3020xm1463,3037v5,,9,-4,9,-8c1472,3024,1468,3020,1463,3020v-4,,-8,4,-8,9c1455,3033,1459,3037,1463,3037xm1550,3037v5,,9,-4,9,-8c1559,3024,1555,3020,1550,3020v-5,,-8,4,-8,9c1542,3033,1545,3037,1550,3037xm1680,3020v-4,,-8,4,-8,9c1672,3033,1676,3037,1680,3037v5,,9,-4,9,-8c1689,3024,1685,3020,1680,3020xm1854,3020v-5,,-9,4,-9,9c1845,3033,1849,3037,1854,3037v5,,9,-4,9,-8c1863,3024,1859,3020,1854,3020xm2288,3020v-4,,-8,4,-8,9c2280,3033,2284,3037,2288,3037v5,,9,-4,9,-8c2297,3024,2293,3020,2288,3020xm291,3081v5,,9,-4,9,-9c300,3067,296,3063,291,3063v-5,,-9,4,-9,9c282,3077,286,3081,291,3081xm508,3063v-5,,-9,4,-9,9c499,3077,503,3081,508,3081v5,,9,-4,9,-9c517,3067,513,3063,508,3063xm803,3072v,5,4,9,9,9c817,3081,821,3077,821,3072v,-5,-4,-9,-9,-9c807,3063,803,3067,803,3072xm856,3081v4,,8,-4,8,-9c864,3067,860,3063,856,3063v-5,,-9,4,-9,9c847,3077,851,3081,856,3081xm1463,3081v5,,9,-4,9,-9c1472,3067,1468,3063,1463,3063v-4,,-8,4,-8,9c1455,3077,1459,3081,1463,3081xm1550,3081v5,,9,-4,9,-9c1559,3067,1555,3063,1550,3063v-5,,-8,4,-8,9c1542,3077,1545,3081,1550,3081xm1680,3063v-4,,-8,4,-8,9c1672,3077,1676,3081,1680,3081v5,,9,-4,9,-9c1689,3067,1685,3063,1680,3063xm2201,3063v-4,,-8,4,-8,9c2193,3077,2197,3081,2201,3081v5,,9,-4,9,-9c2210,3067,2206,3063,2201,3063xm2332,3081v4,,8,-4,8,-9c2340,3067,2336,3063,2332,3063v-5,,-9,4,-9,9c2323,3077,2327,3081,2332,3081xm2375,3063v-5,,-9,4,-9,9c2366,3077,2370,3081,2375,3081v2,,5,-1,6,-3c2381,3066,2381,3066,2381,3066v-1,-2,-4,-3,-6,-3xm31,3107v-5,,-9,4,-9,9c22,3120,26,3124,31,3124v4,,8,-4,8,-8c39,3111,35,3107,31,3107xm117,3124v5,,9,-4,9,-8c126,3111,122,3107,117,3107v-4,,-8,4,-8,9c109,3120,113,3124,117,3124xm291,3107v-5,,-9,4,-9,9c282,3120,286,3124,291,3124v5,,9,-4,9,-8c300,3111,296,3107,291,3107xm421,3107v-4,,-8,4,-8,9c413,3120,417,3124,421,3124v5,,9,-4,9,-8c430,3111,426,3107,421,3107xm465,3107v-5,,-9,4,-9,9c456,3120,460,3124,465,3124v5,,8,-4,8,-8c473,3111,470,3107,465,3107xm604,3116v,-5,-4,-9,-9,-9c590,3107,586,3111,586,3116v,4,4,8,9,8c600,3124,604,3120,604,3116xm908,3116v,-5,-4,-9,-9,-9c894,3107,890,3111,890,3116v,4,4,8,9,8c904,3124,908,3120,908,3116xm1021,3116v,4,3,8,8,8c1034,3124,1038,3120,1038,3116v,-5,-4,-9,-9,-9c1024,3107,1021,3111,1021,3116xm1368,3116v,4,4,8,9,8c1381,3124,1385,3120,1385,3116v,-5,-4,-9,-8,-9c1372,3107,1368,3111,1368,3116xm1854,3107v-5,,-9,4,-9,9c1845,3120,1849,3124,1854,3124v5,,9,-4,9,-8c1863,3111,1859,3107,1854,3107xm2028,3107v-5,,-9,4,-9,9c2019,3120,2023,3124,2028,3124v5,,8,-4,8,-8c2036,3111,2033,3107,2028,3107xm2332,3107v-5,,-9,4,-9,9c2323,3120,2327,3124,2332,3124v4,,8,-4,8,-8c2340,3111,2336,3107,2332,3107xm31,3168v4,,8,-4,8,-9c39,3154,35,3150,31,3150v-5,,-9,4,-9,9c22,3164,26,3168,31,3168xm74,3168v5,,9,-4,9,-9c83,3154,79,3150,74,3150v-5,,-9,4,-9,9c65,3164,69,3168,74,3168xm204,3150v-5,,-8,4,-8,9c196,3164,199,3168,204,3168v5,,9,-4,9,-9c213,3154,209,3150,204,3150xm994,3159v,-5,-3,-9,-8,-9c981,3150,977,3154,977,3159v,5,4,9,9,9c991,3168,994,3164,994,3159xm1064,3159v,5,4,9,9,9c1077,3168,1081,3164,1081,3159v,-5,-4,-9,-8,-9c1068,3150,1064,3154,1064,3159xm1159,3150v-4,,-8,4,-8,9c1151,3164,1155,3168,1159,3168v5,,9,-4,9,-9c1168,3154,1164,3150,1159,3150xm1290,3150v-5,,-9,4,-9,9c1281,3164,1285,3168,1290,3168v4,,8,-4,8,-9c1298,3154,1294,3150,1290,3150xm1463,3168v5,,9,-4,9,-9c1472,3154,1468,3150,1463,3150v-4,,-8,4,-8,9c1455,3164,1459,3168,1463,3168xm1507,3150v-5,,-9,4,-9,9c1498,3164,1502,3168,1507,3168v5,,8,-4,8,-9c1515,3154,1512,3150,1507,3150xm1550,3150v-5,,-8,4,-8,9c1542,3164,1545,3168,1550,3168v5,,9,-4,9,-9c1559,3154,1555,3150,1550,3150xm1594,3150v-5,,-9,4,-9,9c1585,3164,1589,3168,1594,3168v4,,8,-4,8,-9c1602,3154,1598,3150,1594,3150xm1637,3150v-5,,-9,4,-9,9c1628,3164,1632,3168,1637,3168v5,,9,-4,9,-9c1646,3154,1642,3150,1637,3150xm1724,3168v5,,9,-4,9,-9c1733,3154,1729,3150,1724,3150v-5,,-9,4,-9,9c1715,3164,1719,3168,1724,3168xm2158,3168v5,,9,-4,9,-9c2167,3154,2163,3150,2158,3150v-5,,-9,4,-9,9c2149,3164,2153,3168,2158,3168xm2245,3168v5,,9,-4,9,-9c2254,3154,2250,3150,2245,3150v-5,,-9,4,-9,9c2236,3164,2240,3168,2245,3168xm421,3211v5,,9,-4,9,-9c430,3198,426,3194,421,3194v-4,,-8,4,-8,8c413,3207,417,3211,421,3211xm552,3211v4,,8,-4,8,-9c560,3198,556,3194,552,3194v-5,,-9,4,-9,8c543,3207,547,3211,552,3211xm682,3211v5,,9,-4,9,-9c691,3198,687,3194,682,3194v-5,,-9,4,-9,8c673,3207,677,3211,682,3211xm769,3211v4,,8,-4,8,-9c777,3198,773,3194,769,3194v-5,,-9,4,-9,8c760,3207,764,3211,769,3211xm856,3211v4,,8,-4,8,-9c864,3198,860,3194,856,3194v-5,,-9,4,-9,8c847,3207,851,3211,856,3211xm899,3194v-5,,-9,4,-9,8c890,3207,894,3211,899,3211v5,,9,-4,9,-9c908,3198,904,3194,899,3194xm986,3211v5,,8,-4,8,-9c994,3198,991,3194,986,3194v-5,,-9,4,-9,8c977,3207,981,3211,986,3211xm1029,3194v-5,,-8,4,-8,8c1021,3207,1024,3211,1029,3211v5,,9,-4,9,-9c1038,3198,1034,3194,1029,3194xm1159,3194v-4,,-8,4,-8,8c1151,3207,1155,3211,1159,3211v5,,9,-4,9,-9c1168,3198,1164,3194,1159,3194xm1290,3194v-5,,-9,4,-9,8c1281,3207,1285,3211,1290,3211v4,,8,-4,8,-9c1298,3198,1294,3194,1290,3194xm1724,3211v5,,9,-4,9,-9c1733,3198,1729,3194,1724,3194v-5,,-9,4,-9,8c1715,3207,1719,3211,1724,3211xm1898,3211v4,,8,-4,8,-9c1906,3198,1902,3194,1898,3194v-5,,-9,4,-9,8c1889,3207,1893,3211,1898,3211xm2071,3211v5,,9,-4,9,-9c2080,3198,2076,3194,2071,3194v-5,,-8,4,-8,8c2063,3207,2066,3211,2071,3211xm2201,3211v5,,9,-4,9,-9c2210,3198,2206,3194,2201,3194v-4,,-8,4,-8,8c2193,3207,2197,3211,2201,3211xm2332,3211v4,,8,-4,8,-9c2340,3198,2336,3194,2332,3194v-5,,-9,4,-9,8c2323,3207,2327,3211,2332,3211xm2375,3194v-5,,-9,4,-9,8c2366,3207,2370,3211,2375,3211v2,,5,-1,6,-2c2381,3196,2381,3196,2381,3196v-1,-1,-4,-2,-6,-2xm248,3237v-5,,-9,4,-9,9c239,3251,243,3254,248,3254v4,,8,-3,8,-8c256,3241,252,3237,248,3237xm552,3254v4,,8,-3,8,-8c560,3241,556,3237,552,3237v-5,,-9,4,-9,9c543,3251,547,3254,552,3254xm638,3254v5,,9,-3,9,-8c647,3241,643,3237,638,3237v-4,,-8,4,-8,9c630,3251,634,3254,638,3254xm682,3237v-5,,-9,4,-9,9c673,3251,677,3254,682,3254v5,,9,-3,9,-8c691,3241,687,3237,682,3237xm725,3237v-5,,-8,4,-8,9c717,3251,720,3254,725,3254v5,,9,-3,9,-8c734,3241,730,3237,725,3237xm769,3237v-5,,-9,4,-9,9c760,3251,764,3254,769,3254v4,,8,-3,8,-8c777,3241,773,3237,769,3237xm856,3237v-5,,-9,4,-9,9c847,3251,851,3254,856,3254v4,,8,-3,8,-8c864,3241,860,3237,856,3237xm942,3254v5,,9,-3,9,-8c951,3241,947,3237,942,3237v-4,,-8,4,-8,9c934,3251,938,3254,942,3254xm1159,3237v-4,,-8,4,-8,9c1151,3251,1155,3254,1159,3254v5,,9,-3,9,-8c1168,3241,1164,3237,1159,3237xm1203,3254v5,,9,-3,9,-8c1212,3241,1208,3237,1203,3237v-5,,-9,4,-9,9c1194,3251,1198,3254,1203,3254xm1290,3237v-5,,-9,4,-9,9c1281,3251,1285,3254,1290,3254v4,,8,-3,8,-8c1298,3241,1294,3237,1290,3237xm1463,3237v-4,,-8,4,-8,9c1455,3251,1459,3254,1463,3254v5,,9,-3,9,-8c1472,3241,1468,3237,1463,3237xm1594,3237v-5,,-9,4,-9,9c1585,3251,1589,3254,1594,3254v4,,8,-3,8,-8c1602,3241,1598,3237,1594,3237xm1637,3237v-5,,-9,4,-9,9c1628,3251,1632,3254,1637,3254v5,,9,-3,9,-8c1646,3241,1642,3237,1637,3237xm2071,3237v-5,,-8,4,-8,9c2063,3251,2066,3254,2071,3254v5,,9,-3,9,-8c2080,3241,2076,3237,2071,3237xm2115,3237v-5,,-9,4,-9,9c2106,3251,2110,3254,2115,3254v4,,8,-3,8,-8c2123,3241,2119,3237,2115,3237xm31,3280v-5,,-9,4,-9,9c22,3294,26,3298,31,3298v4,,8,-4,8,-9c39,3284,35,3280,31,3280xm74,3298v5,,9,-4,9,-9c83,3284,79,3280,74,3280v-5,,-9,4,-9,9c65,3294,69,3298,74,3298xm161,3298v5,,9,-4,9,-9c170,3284,166,3280,161,3280v-5,,-9,4,-9,9c152,3294,156,3298,161,3298xm335,3280v-5,,-9,4,-9,9c326,3294,330,3298,335,3298v4,,8,-4,8,-9c343,3284,339,3280,335,3280xm421,3280v-4,,-8,4,-8,9c413,3294,417,3298,421,3298v5,,9,-4,9,-9c430,3284,426,3280,421,3280xm552,3298v4,,8,-4,8,-9c560,3284,556,3280,552,3280v-5,,-9,4,-9,9c543,3294,547,3298,552,3298xm595,3280v-5,,-9,4,-9,9c586,3294,590,3298,595,3298v5,,9,-4,9,-9c604,3284,600,3280,595,3280xm638,3280v-4,,-8,4,-8,9c630,3294,634,3298,638,3298v5,,9,-4,9,-9c647,3284,643,3280,638,3280xm1073,3280v-5,,-9,4,-9,9c1064,3294,1068,3298,1073,3298v4,,8,-4,8,-9c1081,3284,1077,3280,1073,3280xm1203,3280v-5,,-9,4,-9,9c1194,3294,1198,3298,1203,3298v5,,9,-4,9,-9c1212,3284,1208,3280,1203,3280xm1246,3280v-4,,-8,4,-8,9c1238,3294,1242,3298,1246,3298v5,,9,-4,9,-9c1255,3284,1251,3280,1246,3280xm1290,3280v-5,,-9,4,-9,9c1281,3294,1285,3298,1290,3298v4,,8,-4,8,-9c1298,3284,1294,3280,1290,3280xm1507,3298v5,,8,-4,8,-9c1515,3284,1512,3280,1507,3280v-5,,-9,4,-9,9c1498,3294,1502,3298,1507,3298xm2028,3298v5,,8,-4,8,-9c2036,3284,2033,3280,2028,3280v-5,,-9,4,-9,9c2019,3294,2023,3298,2028,3298xm2158,3298v5,,9,-4,9,-9c2167,3284,2163,3280,2158,3280v-5,,-9,4,-9,9c2149,3294,2153,3298,2158,3298xm2201,3298v5,,9,-4,9,-9c2210,3284,2206,3280,2201,3280v-4,,-8,4,-8,9c2193,3294,2197,3298,2201,3298xm2332,3280v-5,,-9,4,-9,9c2323,3294,2327,3298,2332,3298v4,,8,-4,8,-9c2340,3284,2336,3280,2332,3280xm378,3324v-5,,-9,4,-9,9c369,3337,373,3341,378,3341v5,,9,-4,9,-8c387,3328,383,3324,378,3324xm552,3324v-5,,-9,4,-9,9c543,3337,547,3341,552,3341v4,,8,-4,8,-8c560,3328,556,3324,552,3324xm942,3324v-4,,-8,4,-8,9c934,3337,938,3341,942,3341v5,,9,-4,9,-8c951,3328,947,3324,942,3324xm1811,3324v-5,,-9,4,-9,9c1802,3337,1806,3341,1811,3341v4,,8,-4,8,-8c1819,3328,1815,3324,1811,3324xm1854,3324v-5,,-9,4,-9,9c1845,3337,1849,3341,1854,3341v5,,9,-4,9,-8c1863,3328,1859,3324,1854,3324xm1898,3324v-5,,-9,4,-9,9c1889,3337,1893,3341,1898,3341v4,,8,-4,8,-8c1906,3328,1902,3324,1898,3324xm1984,3324v-4,,-8,4,-8,9c1976,3337,1980,3341,1984,3341v5,,9,-4,9,-8c1993,3328,1989,3324,1984,3324xm2028,3324v-5,,-9,4,-9,9c2019,3337,2023,3341,2028,3341v5,,8,-4,8,-8c2036,3328,2033,3324,2028,3324xm2071,3324v-5,,-8,4,-8,9c2063,3337,2066,3341,2071,3341v5,,9,-4,9,-8c2080,3328,2076,3324,2071,3324xm2158,3324v-5,,-9,4,-9,9c2149,3337,2153,3341,2158,3341v5,,9,-4,9,-8c2167,3328,2163,3324,2158,3324xm2201,3324v-4,,-8,4,-8,9c2193,3337,2197,3341,2201,3341v5,,9,-4,9,-8c2210,3328,2206,3324,2201,3324xm244,3368v7,,7,,7,c250,3368,249,3367,248,3367v-2,,-3,1,-4,1xm722,3368v7,,7,,7,c728,3368,726,3367,725,3367v-1,,-2,1,-3,1xm809,3368v6,,6,,6,c814,3368,813,3367,812,3367v-1,,-2,1,-3,1xm1286,3368v7,,7,,7,c1292,3368,1291,3367,1290,3367v-1,,-3,1,-4,1xm1894,3368v7,,7,,7,c1900,3368,1899,3367,1898,3367v-2,,-3,1,-4,1xm1981,3368v7,,7,,7,c1987,3368,1986,3367,1984,3367v-1,,-2,1,-3,1xm2198,3368v7,,7,,7,c2204,3368,2203,3367,2201,3367v-1,,-2,1,-3,1xm2328,3368v7,,7,,7,c2334,3368,2333,3367,2332,3367v-1,,-3,1,-4,1xe" fillcolor="#e1e1e1" stroked="f">
                <v:fill opacity="13107f"/>
                <v:path arrowok="t" o:connecttype="custom" o:connectlocs="3669329,996859;6762456,104433;7538112,674066;7272173,927237;4881885,927237;5318786,1683583;5800009,1889284;6531342,3813380;1266378,2028528;7519117,2136125;3533193,2411448;5980468,2715253;5318786,3512740;3669329,3471599;7408308,3952623;1719107,4224782;7449466,3126655;5112999,4500104;6832107,4845049;4701427,5050750;3051970,6424200;3257756,5708993;1608299,5215311;921290,5256451;990940,6148877;6968242,6354578;1472164,6218499;6832107,7041303;1332862,7550808;5869660,7826131;7519117,8003350;3602844,7936893;5252301,7936893;6214748,9310342;1060591,9104642;2159174,8512856;2295309,9832506;3808630,10161628;1085919,10547713;4150552,10547713;5622716,9997067;7449466,9446422;1472164,487353;4359505,1037999;1361356,1613961;5898153,2028528;1361356,2576009;4935706,2990576;1196727,3512740;5154156,3952623;3973259,4500104;5458087,4939988;398909,5462152;3919438,5873554;3286250,6424200;1060591,6946364;3257756,7357766;3697822,7797649;2406117,8348295;6585163,8759697;2599240,9310342;398909,9860988;2982319,10297707" o:connectangles="0,0,0,0,0,0,0,0,0,0,0,0,0,0,0,0,0,0,0,0,0,0,0,0,0,0,0,0,0,0,0,0,0,0,0,0,0,0,0,0,0,0,0,0,0,0,0,0,0,0,0,0,0,0,0,0,0,0,0,0,0,0,0"/>
                <o:lock v:ext="edit" verticies="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X11"/>
    <w:lvl w:ilvl="0">
      <w:start w:val="1"/>
      <w:numFmt w:val="bullet"/>
      <w:pStyle w:val="Opsommingbolletje1eniveauX11"/>
      <w:lvlText w:val="•"/>
      <w:lvlJc w:val="left"/>
      <w:pPr>
        <w:ind w:left="284" w:hanging="284"/>
      </w:pPr>
      <w:rPr>
        <w:rFonts w:ascii="Arial" w:hAnsi="Arial" w:hint="default"/>
        <w:color w:val="0CB3B6" w:themeColor="accent3"/>
      </w:rPr>
    </w:lvl>
    <w:lvl w:ilvl="1">
      <w:start w:val="1"/>
      <w:numFmt w:val="bullet"/>
      <w:pStyle w:val="Opsommingbolletje2eniveauX11"/>
      <w:lvlText w:val="•"/>
      <w:lvlJc w:val="left"/>
      <w:pPr>
        <w:ind w:left="568" w:hanging="284"/>
      </w:pPr>
      <w:rPr>
        <w:rFonts w:ascii="Arial" w:hAnsi="Arial" w:hint="default"/>
        <w:color w:val="0CB3B6" w:themeColor="accent3"/>
      </w:rPr>
    </w:lvl>
    <w:lvl w:ilvl="2">
      <w:start w:val="1"/>
      <w:numFmt w:val="bullet"/>
      <w:pStyle w:val="Opsommingbolletje3eniveauX11"/>
      <w:lvlText w:val="•"/>
      <w:lvlJc w:val="left"/>
      <w:pPr>
        <w:ind w:left="852" w:hanging="284"/>
      </w:pPr>
      <w:rPr>
        <w:rFonts w:ascii="Arial" w:hAnsi="Arial" w:hint="default"/>
        <w:color w:val="0CB3B6" w:themeColor="accent3"/>
      </w:rPr>
    </w:lvl>
    <w:lvl w:ilvl="3">
      <w:start w:val="1"/>
      <w:numFmt w:val="bullet"/>
      <w:lvlText w:val="•"/>
      <w:lvlJc w:val="left"/>
      <w:pPr>
        <w:ind w:left="1136" w:hanging="284"/>
      </w:pPr>
      <w:rPr>
        <w:rFonts w:ascii="Arial" w:hAnsi="Arial" w:hint="default"/>
        <w:color w:val="0CB3B6" w:themeColor="accent3"/>
      </w:rPr>
    </w:lvl>
    <w:lvl w:ilvl="4">
      <w:start w:val="1"/>
      <w:numFmt w:val="bullet"/>
      <w:lvlText w:val="•"/>
      <w:lvlJc w:val="left"/>
      <w:pPr>
        <w:ind w:left="1420" w:hanging="284"/>
      </w:pPr>
      <w:rPr>
        <w:rFonts w:ascii="Arial" w:hAnsi="Arial" w:hint="default"/>
        <w:color w:val="0CB3B6" w:themeColor="accent3"/>
      </w:rPr>
    </w:lvl>
    <w:lvl w:ilvl="5">
      <w:start w:val="1"/>
      <w:numFmt w:val="bullet"/>
      <w:lvlText w:val="•"/>
      <w:lvlJc w:val="left"/>
      <w:pPr>
        <w:ind w:left="1704" w:hanging="284"/>
      </w:pPr>
      <w:rPr>
        <w:rFonts w:ascii="Arial" w:hAnsi="Arial" w:hint="default"/>
        <w:color w:val="0CB3B6" w:themeColor="accent3"/>
      </w:rPr>
    </w:lvl>
    <w:lvl w:ilvl="6">
      <w:start w:val="1"/>
      <w:numFmt w:val="bullet"/>
      <w:lvlText w:val="•"/>
      <w:lvlJc w:val="left"/>
      <w:pPr>
        <w:ind w:left="1988" w:hanging="284"/>
      </w:pPr>
      <w:rPr>
        <w:rFonts w:ascii="Arial" w:hAnsi="Arial" w:hint="default"/>
        <w:color w:val="0CB3B6" w:themeColor="accent3"/>
      </w:rPr>
    </w:lvl>
    <w:lvl w:ilvl="7">
      <w:start w:val="1"/>
      <w:numFmt w:val="bullet"/>
      <w:lvlText w:val="•"/>
      <w:lvlJc w:val="left"/>
      <w:pPr>
        <w:ind w:left="2272" w:hanging="284"/>
      </w:pPr>
      <w:rPr>
        <w:rFonts w:ascii="Arial" w:hAnsi="Arial" w:hint="default"/>
        <w:color w:val="0CB3B6" w:themeColor="accent3"/>
      </w:rPr>
    </w:lvl>
    <w:lvl w:ilvl="8">
      <w:start w:val="1"/>
      <w:numFmt w:val="bullet"/>
      <w:lvlText w:val="•"/>
      <w:lvlJc w:val="left"/>
      <w:pPr>
        <w:ind w:left="2556" w:hanging="284"/>
      </w:pPr>
      <w:rPr>
        <w:rFonts w:ascii="Arial" w:hAnsi="Arial" w:hint="default"/>
        <w:color w:val="0CB3B6" w:themeColor="accent3"/>
      </w:rPr>
    </w:lvl>
  </w:abstractNum>
  <w:abstractNum w:abstractNumId="11" w15:restartNumberingAfterBreak="0">
    <w:nsid w:val="0BC24928"/>
    <w:multiLevelType w:val="multilevel"/>
    <w:tmpl w:val="B4BACAD8"/>
    <w:styleLink w:val="OpsommingstreepjeX11"/>
    <w:lvl w:ilvl="0">
      <w:start w:val="1"/>
      <w:numFmt w:val="bullet"/>
      <w:pStyle w:val="Opsommingstreepje1eniveauX11"/>
      <w:lvlText w:val="–"/>
      <w:lvlJc w:val="left"/>
      <w:pPr>
        <w:ind w:left="284" w:hanging="284"/>
      </w:pPr>
      <w:rPr>
        <w:rFonts w:hint="default"/>
      </w:rPr>
    </w:lvl>
    <w:lvl w:ilvl="1">
      <w:start w:val="1"/>
      <w:numFmt w:val="bullet"/>
      <w:pStyle w:val="Opsommingstreepje2eniveauX11"/>
      <w:lvlText w:val="–"/>
      <w:lvlJc w:val="left"/>
      <w:pPr>
        <w:ind w:left="568" w:hanging="284"/>
      </w:pPr>
      <w:rPr>
        <w:rFonts w:hint="default"/>
      </w:rPr>
    </w:lvl>
    <w:lvl w:ilvl="2">
      <w:start w:val="1"/>
      <w:numFmt w:val="bullet"/>
      <w:pStyle w:val="Opsommingstreepje3eniveauX11"/>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E2266A3"/>
    <w:multiLevelType w:val="hybridMultilevel"/>
    <w:tmpl w:val="9C54C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82879C7"/>
    <w:multiLevelType w:val="multilevel"/>
    <w:tmpl w:val="89367262"/>
    <w:numStyleLink w:val="OpsommingnummerX11"/>
  </w:abstractNum>
  <w:abstractNum w:abstractNumId="16" w15:restartNumberingAfterBreak="0">
    <w:nsid w:val="2D665843"/>
    <w:multiLevelType w:val="multilevel"/>
    <w:tmpl w:val="DEFCE960"/>
    <w:styleLink w:val="BijlagenummeringX11"/>
    <w:lvl w:ilvl="0">
      <w:start w:val="1"/>
      <w:numFmt w:val="decimal"/>
      <w:pStyle w:val="Bijlagekop1X11"/>
      <w:suff w:val="space"/>
      <w:lvlText w:val="Bijlage %1"/>
      <w:lvlJc w:val="left"/>
      <w:pPr>
        <w:ind w:left="284" w:hanging="284"/>
      </w:pPr>
      <w:rPr>
        <w:rFonts w:hint="default"/>
      </w:rPr>
    </w:lvl>
    <w:lvl w:ilvl="1">
      <w:start w:val="1"/>
      <w:numFmt w:val="decimal"/>
      <w:pStyle w:val="Bijlagekop2X11"/>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7" w15:restartNumberingAfterBreak="0">
    <w:nsid w:val="2D7E06B0"/>
    <w:multiLevelType w:val="multilevel"/>
    <w:tmpl w:val="9200769E"/>
    <w:styleLink w:val="OpsommingkleineletterX11"/>
    <w:lvl w:ilvl="0">
      <w:start w:val="1"/>
      <w:numFmt w:val="lowerLetter"/>
      <w:pStyle w:val="Opsommingkleineletter1eniveauX11"/>
      <w:lvlText w:val="%1"/>
      <w:lvlJc w:val="left"/>
      <w:pPr>
        <w:ind w:left="284" w:hanging="284"/>
      </w:pPr>
      <w:rPr>
        <w:rFonts w:hint="default"/>
      </w:rPr>
    </w:lvl>
    <w:lvl w:ilvl="1">
      <w:start w:val="1"/>
      <w:numFmt w:val="lowerLetter"/>
      <w:pStyle w:val="Opsommingkleineletter2eniveauX11"/>
      <w:lvlText w:val="%2"/>
      <w:lvlJc w:val="left"/>
      <w:pPr>
        <w:ind w:left="568" w:hanging="284"/>
      </w:pPr>
      <w:rPr>
        <w:rFonts w:hint="default"/>
      </w:rPr>
    </w:lvl>
    <w:lvl w:ilvl="2">
      <w:start w:val="1"/>
      <w:numFmt w:val="lowerLetter"/>
      <w:pStyle w:val="Opsommingkleineletter3eniveauX11"/>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8" w15:restartNumberingAfterBreak="0">
    <w:nsid w:val="398A2A0C"/>
    <w:multiLevelType w:val="multilevel"/>
    <w:tmpl w:val="89367262"/>
    <w:styleLink w:val="OpsommingnummerX11"/>
    <w:lvl w:ilvl="0">
      <w:start w:val="1"/>
      <w:numFmt w:val="decimal"/>
      <w:pStyle w:val="Opsommingnummer1eniveauX11"/>
      <w:lvlText w:val="%1"/>
      <w:lvlJc w:val="left"/>
      <w:pPr>
        <w:ind w:left="284" w:hanging="284"/>
      </w:pPr>
      <w:rPr>
        <w:rFonts w:hint="default"/>
      </w:rPr>
    </w:lvl>
    <w:lvl w:ilvl="1">
      <w:start w:val="1"/>
      <w:numFmt w:val="decimal"/>
      <w:pStyle w:val="Opsommingnummer2eniveauX11"/>
      <w:lvlText w:val="%2"/>
      <w:lvlJc w:val="left"/>
      <w:pPr>
        <w:ind w:left="568" w:hanging="284"/>
      </w:pPr>
      <w:rPr>
        <w:rFonts w:hint="default"/>
      </w:rPr>
    </w:lvl>
    <w:lvl w:ilvl="2">
      <w:start w:val="1"/>
      <w:numFmt w:val="decimal"/>
      <w:pStyle w:val="Opsommingnummer3eniveauX11"/>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19" w15:restartNumberingAfterBreak="0">
    <w:nsid w:val="40EF61F8"/>
    <w:multiLevelType w:val="multilevel"/>
    <w:tmpl w:val="B7B66B92"/>
    <w:styleLink w:val="KopnummeringX11"/>
    <w:lvl w:ilvl="0">
      <w:start w:val="1"/>
      <w:numFmt w:val="decimal"/>
      <w:pStyle w:val="Kop1"/>
      <w:lvlText w:val="%1"/>
      <w:lvlJc w:val="left"/>
      <w:pPr>
        <w:ind w:left="284" w:hanging="284"/>
      </w:pPr>
      <w:rPr>
        <w:rFonts w:hint="default"/>
      </w:rPr>
    </w:lvl>
    <w:lvl w:ilvl="1">
      <w:start w:val="1"/>
      <w:numFmt w:val="decimal"/>
      <w:pStyle w:val="Kop2"/>
      <w:lvlText w:val="%1.%2"/>
      <w:lvlJc w:val="left"/>
      <w:pPr>
        <w:ind w:left="425" w:hanging="425"/>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709" w:hanging="709"/>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0" w15:restartNumberingAfterBreak="0">
    <w:nsid w:val="42E800D1"/>
    <w:multiLevelType w:val="multilevel"/>
    <w:tmpl w:val="DEFCE960"/>
    <w:numStyleLink w:val="BijlagenummeringX11"/>
  </w:abstractNum>
  <w:abstractNum w:abstractNumId="21" w15:restartNumberingAfterBreak="0">
    <w:nsid w:val="46A60AA0"/>
    <w:multiLevelType w:val="multilevel"/>
    <w:tmpl w:val="84066CA0"/>
    <w:styleLink w:val="OpsommingopenrondjeX11"/>
    <w:lvl w:ilvl="0">
      <w:start w:val="1"/>
      <w:numFmt w:val="bullet"/>
      <w:pStyle w:val="Opsommingopenrondje1eniveauX11"/>
      <w:lvlText w:val="◦"/>
      <w:lvlJc w:val="left"/>
      <w:pPr>
        <w:ind w:left="284" w:hanging="284"/>
      </w:pPr>
      <w:rPr>
        <w:rFonts w:hint="default"/>
      </w:rPr>
    </w:lvl>
    <w:lvl w:ilvl="1">
      <w:start w:val="1"/>
      <w:numFmt w:val="bullet"/>
      <w:pStyle w:val="Opsommingopenrondje2eniveauX11"/>
      <w:lvlText w:val="◦"/>
      <w:lvlJc w:val="left"/>
      <w:pPr>
        <w:ind w:left="568" w:hanging="284"/>
      </w:pPr>
      <w:rPr>
        <w:rFonts w:hint="default"/>
      </w:rPr>
    </w:lvl>
    <w:lvl w:ilvl="2">
      <w:start w:val="1"/>
      <w:numFmt w:val="bullet"/>
      <w:pStyle w:val="Opsommingopenrondje3eniveauX11"/>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22" w15:restartNumberingAfterBreak="0">
    <w:nsid w:val="47221EE5"/>
    <w:multiLevelType w:val="multilevel"/>
    <w:tmpl w:val="E030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E04A53"/>
    <w:multiLevelType w:val="multilevel"/>
    <w:tmpl w:val="7FB6E594"/>
    <w:styleLink w:val="AgendapuntlijstX11"/>
    <w:lvl w:ilvl="0">
      <w:start w:val="1"/>
      <w:numFmt w:val="decimal"/>
      <w:pStyle w:val="AgendapuntX11"/>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64402E"/>
    <w:multiLevelType w:val="multilevel"/>
    <w:tmpl w:val="EBC80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BB496C"/>
    <w:multiLevelType w:val="multilevel"/>
    <w:tmpl w:val="055CF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B616121"/>
    <w:multiLevelType w:val="multilevel"/>
    <w:tmpl w:val="B4BACAD8"/>
    <w:numStyleLink w:val="OpsommingstreepjeX11"/>
  </w:abstractNum>
  <w:abstractNum w:abstractNumId="28" w15:restartNumberingAfterBreak="0">
    <w:nsid w:val="5B6F006B"/>
    <w:multiLevelType w:val="hybridMultilevel"/>
    <w:tmpl w:val="828C9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4D1409"/>
    <w:multiLevelType w:val="multilevel"/>
    <w:tmpl w:val="F45062EE"/>
    <w:numStyleLink w:val="OpsommingtekenX11"/>
  </w:abstractNum>
  <w:abstractNum w:abstractNumId="30" w15:restartNumberingAfterBreak="0">
    <w:nsid w:val="5DC64260"/>
    <w:multiLevelType w:val="multilevel"/>
    <w:tmpl w:val="84066CA0"/>
    <w:numStyleLink w:val="OpsommingopenrondjeX11"/>
  </w:abstractNum>
  <w:abstractNum w:abstractNumId="31" w15:restartNumberingAfterBreak="0">
    <w:nsid w:val="62B91C7B"/>
    <w:multiLevelType w:val="multilevel"/>
    <w:tmpl w:val="9E50E438"/>
    <w:numStyleLink w:val="OpsommingbolletjeX11"/>
  </w:abstractNum>
  <w:abstractNum w:abstractNumId="32" w15:restartNumberingAfterBreak="0">
    <w:nsid w:val="63F335A0"/>
    <w:multiLevelType w:val="multilevel"/>
    <w:tmpl w:val="F45062EE"/>
    <w:styleLink w:val="OpsommingtekenX11"/>
    <w:lvl w:ilvl="0">
      <w:start w:val="1"/>
      <w:numFmt w:val="bullet"/>
      <w:pStyle w:val="Opsommingteken1eniveauX11"/>
      <w:lvlText w:val="•"/>
      <w:lvlJc w:val="left"/>
      <w:pPr>
        <w:ind w:left="284" w:hanging="284"/>
      </w:pPr>
      <w:rPr>
        <w:rFonts w:ascii="Arial" w:hAnsi="Arial" w:hint="default"/>
        <w:color w:val="0CB3B6" w:themeColor="accent3"/>
      </w:rPr>
    </w:lvl>
    <w:lvl w:ilvl="1">
      <w:start w:val="1"/>
      <w:numFmt w:val="bullet"/>
      <w:pStyle w:val="Opsommingteken2eniveauX11"/>
      <w:lvlText w:val="–"/>
      <w:lvlJc w:val="left"/>
      <w:pPr>
        <w:ind w:left="568" w:hanging="284"/>
      </w:pPr>
      <w:rPr>
        <w:rFonts w:ascii="Arial" w:hAnsi="Arial" w:hint="default"/>
      </w:rPr>
    </w:lvl>
    <w:lvl w:ilvl="2">
      <w:start w:val="1"/>
      <w:numFmt w:val="bullet"/>
      <w:pStyle w:val="Opsommingteken3eniveauX11"/>
      <w:lvlText w:val="&gt;"/>
      <w:lvlJc w:val="left"/>
      <w:pPr>
        <w:ind w:left="852" w:hanging="284"/>
      </w:pPr>
      <w:rPr>
        <w:rFonts w:hint="default"/>
      </w:rPr>
    </w:lvl>
    <w:lvl w:ilvl="3">
      <w:start w:val="1"/>
      <w:numFmt w:val="bullet"/>
      <w:lvlText w:val="»"/>
      <w:lvlJc w:val="left"/>
      <w:pPr>
        <w:ind w:left="1136" w:hanging="284"/>
      </w:pPr>
      <w:rPr>
        <w:rFonts w:ascii="Maiandra GD" w:hAnsi="Maiandra GD" w:hint="default"/>
      </w:rPr>
    </w:lvl>
    <w:lvl w:ilvl="4">
      <w:start w:val="1"/>
      <w:numFmt w:val="bullet"/>
      <w:lvlText w:val="-"/>
      <w:lvlJc w:val="left"/>
      <w:pPr>
        <w:ind w:left="1420" w:hanging="284"/>
      </w:pPr>
      <w:rPr>
        <w:rFonts w:ascii="Maiandra GD" w:hAnsi="Maiandra GD" w:hint="default"/>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Maiandra GD" w:hAnsi="Maiandra GD"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3" w15:restartNumberingAfterBreak="0">
    <w:nsid w:val="6CAB1E63"/>
    <w:multiLevelType w:val="multilevel"/>
    <w:tmpl w:val="7FB6E594"/>
    <w:numStyleLink w:val="AgendapuntlijstX11"/>
  </w:abstractNum>
  <w:abstractNum w:abstractNumId="34" w15:restartNumberingAfterBreak="0">
    <w:nsid w:val="6E7370EC"/>
    <w:multiLevelType w:val="multilevel"/>
    <w:tmpl w:val="9200769E"/>
    <w:numStyleLink w:val="OpsommingkleineletterX11"/>
  </w:abstractNum>
  <w:abstractNum w:abstractNumId="35" w15:restartNumberingAfterBreak="0">
    <w:nsid w:val="71076081"/>
    <w:multiLevelType w:val="hybridMultilevel"/>
    <w:tmpl w:val="E746EA8C"/>
    <w:lvl w:ilvl="0" w:tplc="FFA2858C">
      <w:numFmt w:val="bullet"/>
      <w:lvlText w:val="-"/>
      <w:lvlJc w:val="left"/>
      <w:pPr>
        <w:ind w:left="1350" w:hanging="360"/>
      </w:pPr>
      <w:rPr>
        <w:rFonts w:ascii="Arial" w:eastAsia="Times New Roman" w:hAnsi="Arial" w:cs="Arial" w:hint="default"/>
      </w:rPr>
    </w:lvl>
    <w:lvl w:ilvl="1" w:tplc="04130003" w:tentative="1">
      <w:start w:val="1"/>
      <w:numFmt w:val="bullet"/>
      <w:lvlText w:val="o"/>
      <w:lvlJc w:val="left"/>
      <w:pPr>
        <w:ind w:left="2070" w:hanging="360"/>
      </w:pPr>
      <w:rPr>
        <w:rFonts w:ascii="Courier New" w:hAnsi="Courier New" w:cs="Courier New" w:hint="default"/>
      </w:rPr>
    </w:lvl>
    <w:lvl w:ilvl="2" w:tplc="04130005" w:tentative="1">
      <w:start w:val="1"/>
      <w:numFmt w:val="bullet"/>
      <w:lvlText w:val=""/>
      <w:lvlJc w:val="left"/>
      <w:pPr>
        <w:ind w:left="2790" w:hanging="360"/>
      </w:pPr>
      <w:rPr>
        <w:rFonts w:ascii="Wingdings" w:hAnsi="Wingdings" w:hint="default"/>
      </w:rPr>
    </w:lvl>
    <w:lvl w:ilvl="3" w:tplc="04130001" w:tentative="1">
      <w:start w:val="1"/>
      <w:numFmt w:val="bullet"/>
      <w:lvlText w:val=""/>
      <w:lvlJc w:val="left"/>
      <w:pPr>
        <w:ind w:left="3510" w:hanging="360"/>
      </w:pPr>
      <w:rPr>
        <w:rFonts w:ascii="Symbol" w:hAnsi="Symbol" w:hint="default"/>
      </w:rPr>
    </w:lvl>
    <w:lvl w:ilvl="4" w:tplc="04130003" w:tentative="1">
      <w:start w:val="1"/>
      <w:numFmt w:val="bullet"/>
      <w:lvlText w:val="o"/>
      <w:lvlJc w:val="left"/>
      <w:pPr>
        <w:ind w:left="4230" w:hanging="360"/>
      </w:pPr>
      <w:rPr>
        <w:rFonts w:ascii="Courier New" w:hAnsi="Courier New" w:cs="Courier New" w:hint="default"/>
      </w:rPr>
    </w:lvl>
    <w:lvl w:ilvl="5" w:tplc="04130005" w:tentative="1">
      <w:start w:val="1"/>
      <w:numFmt w:val="bullet"/>
      <w:lvlText w:val=""/>
      <w:lvlJc w:val="left"/>
      <w:pPr>
        <w:ind w:left="4950" w:hanging="360"/>
      </w:pPr>
      <w:rPr>
        <w:rFonts w:ascii="Wingdings" w:hAnsi="Wingdings" w:hint="default"/>
      </w:rPr>
    </w:lvl>
    <w:lvl w:ilvl="6" w:tplc="04130001" w:tentative="1">
      <w:start w:val="1"/>
      <w:numFmt w:val="bullet"/>
      <w:lvlText w:val=""/>
      <w:lvlJc w:val="left"/>
      <w:pPr>
        <w:ind w:left="5670" w:hanging="360"/>
      </w:pPr>
      <w:rPr>
        <w:rFonts w:ascii="Symbol" w:hAnsi="Symbol" w:hint="default"/>
      </w:rPr>
    </w:lvl>
    <w:lvl w:ilvl="7" w:tplc="04130003" w:tentative="1">
      <w:start w:val="1"/>
      <w:numFmt w:val="bullet"/>
      <w:lvlText w:val="o"/>
      <w:lvlJc w:val="left"/>
      <w:pPr>
        <w:ind w:left="6390" w:hanging="360"/>
      </w:pPr>
      <w:rPr>
        <w:rFonts w:ascii="Courier New" w:hAnsi="Courier New" w:cs="Courier New" w:hint="default"/>
      </w:rPr>
    </w:lvl>
    <w:lvl w:ilvl="8" w:tplc="04130005" w:tentative="1">
      <w:start w:val="1"/>
      <w:numFmt w:val="bullet"/>
      <w:lvlText w:val=""/>
      <w:lvlJc w:val="left"/>
      <w:pPr>
        <w:ind w:left="7110" w:hanging="360"/>
      </w:pPr>
      <w:rPr>
        <w:rFonts w:ascii="Wingdings" w:hAnsi="Wingdings" w:hint="default"/>
      </w:rPr>
    </w:lvl>
  </w:abstractNum>
  <w:abstractNum w:abstractNumId="36" w15:restartNumberingAfterBreak="0">
    <w:nsid w:val="717435D9"/>
    <w:multiLevelType w:val="multilevel"/>
    <w:tmpl w:val="B7B66B92"/>
    <w:numStyleLink w:val="KopnummeringX11"/>
  </w:abstractNum>
  <w:num w:numId="1">
    <w:abstractNumId w:val="10"/>
  </w:num>
  <w:num w:numId="2">
    <w:abstractNumId w:val="18"/>
  </w:num>
  <w:num w:numId="3">
    <w:abstractNumId w:val="21"/>
  </w:num>
  <w:num w:numId="4">
    <w:abstractNumId w:val="11"/>
  </w:num>
  <w:num w:numId="5">
    <w:abstractNumId w:val="24"/>
  </w:num>
  <w:num w:numId="6">
    <w:abstractNumId w:val="14"/>
  </w:num>
  <w:num w:numId="7">
    <w:abstractNumId w:val="13"/>
  </w:num>
  <w:num w:numId="8">
    <w:abstractNumId w:val="17"/>
  </w:num>
  <w:num w:numId="9">
    <w:abstractNumId w:val="19"/>
  </w:num>
  <w:num w:numId="10">
    <w:abstractNumId w:val="32"/>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4"/>
  </w:num>
  <w:num w:numId="23">
    <w:abstractNumId w:val="15"/>
  </w:num>
  <w:num w:numId="24">
    <w:abstractNumId w:val="27"/>
  </w:num>
  <w:num w:numId="25">
    <w:abstractNumId w:val="20"/>
  </w:num>
  <w:num w:numId="26">
    <w:abstractNumId w:val="23"/>
  </w:num>
  <w:num w:numId="27">
    <w:abstractNumId w:val="33"/>
  </w:num>
  <w:num w:numId="28">
    <w:abstractNumId w:val="36"/>
  </w:num>
  <w:num w:numId="29">
    <w:abstractNumId w:val="30"/>
  </w:num>
  <w:num w:numId="30">
    <w:abstractNumId w:val="29"/>
  </w:num>
  <w:num w:numId="31">
    <w:abstractNumId w:val="31"/>
  </w:num>
  <w:num w:numId="32">
    <w:abstractNumId w:val="28"/>
  </w:num>
  <w:num w:numId="33">
    <w:abstractNumId w:val="35"/>
  </w:num>
  <w:num w:numId="34">
    <w:abstractNumId w:val="25"/>
  </w:num>
  <w:num w:numId="35">
    <w:abstractNumId w:val="22"/>
  </w:num>
  <w:num w:numId="36">
    <w:abstractNumId w:val="26"/>
  </w:num>
  <w:num w:numId="3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F5"/>
    <w:rsid w:val="00004562"/>
    <w:rsid w:val="00006237"/>
    <w:rsid w:val="0000663D"/>
    <w:rsid w:val="00010D95"/>
    <w:rsid w:val="00011BFA"/>
    <w:rsid w:val="00012581"/>
    <w:rsid w:val="00022BD7"/>
    <w:rsid w:val="0002562D"/>
    <w:rsid w:val="0003377A"/>
    <w:rsid w:val="00035232"/>
    <w:rsid w:val="000418EF"/>
    <w:rsid w:val="0004513F"/>
    <w:rsid w:val="0005205D"/>
    <w:rsid w:val="00052426"/>
    <w:rsid w:val="00052FF4"/>
    <w:rsid w:val="00053E43"/>
    <w:rsid w:val="0005430B"/>
    <w:rsid w:val="0005732F"/>
    <w:rsid w:val="00060A91"/>
    <w:rsid w:val="00066DF0"/>
    <w:rsid w:val="00074DAC"/>
    <w:rsid w:val="00076A0C"/>
    <w:rsid w:val="0009698A"/>
    <w:rsid w:val="000A1B78"/>
    <w:rsid w:val="000A74F5"/>
    <w:rsid w:val="000B6264"/>
    <w:rsid w:val="000C0969"/>
    <w:rsid w:val="000C1A1A"/>
    <w:rsid w:val="000D6AB7"/>
    <w:rsid w:val="000E1539"/>
    <w:rsid w:val="000E55A1"/>
    <w:rsid w:val="000E6E43"/>
    <w:rsid w:val="000F213A"/>
    <w:rsid w:val="000F2D93"/>
    <w:rsid w:val="000F650E"/>
    <w:rsid w:val="00100B98"/>
    <w:rsid w:val="00106601"/>
    <w:rsid w:val="00110A9F"/>
    <w:rsid w:val="00113575"/>
    <w:rsid w:val="001165CA"/>
    <w:rsid w:val="001170AE"/>
    <w:rsid w:val="00122DED"/>
    <w:rsid w:val="00132265"/>
    <w:rsid w:val="00134E43"/>
    <w:rsid w:val="00135A2A"/>
    <w:rsid w:val="00135E7B"/>
    <w:rsid w:val="00137CBB"/>
    <w:rsid w:val="00140F8B"/>
    <w:rsid w:val="00145B8E"/>
    <w:rsid w:val="0014640F"/>
    <w:rsid w:val="00152E4D"/>
    <w:rsid w:val="001579D8"/>
    <w:rsid w:val="0016067D"/>
    <w:rsid w:val="001639F5"/>
    <w:rsid w:val="0018093D"/>
    <w:rsid w:val="00187A59"/>
    <w:rsid w:val="001A1510"/>
    <w:rsid w:val="001B1B37"/>
    <w:rsid w:val="001B4C7E"/>
    <w:rsid w:val="001C11BE"/>
    <w:rsid w:val="001C2F13"/>
    <w:rsid w:val="001C6232"/>
    <w:rsid w:val="001C63E7"/>
    <w:rsid w:val="001D2384"/>
    <w:rsid w:val="001D2A06"/>
    <w:rsid w:val="001E2293"/>
    <w:rsid w:val="001E3169"/>
    <w:rsid w:val="001E34AC"/>
    <w:rsid w:val="001F5B4F"/>
    <w:rsid w:val="001F5C28"/>
    <w:rsid w:val="001F6547"/>
    <w:rsid w:val="00202FFD"/>
    <w:rsid w:val="0020548B"/>
    <w:rsid w:val="0020607F"/>
    <w:rsid w:val="00206E2A"/>
    <w:rsid w:val="00206FF8"/>
    <w:rsid w:val="002074B2"/>
    <w:rsid w:val="00207937"/>
    <w:rsid w:val="00210655"/>
    <w:rsid w:val="00216489"/>
    <w:rsid w:val="00220A9C"/>
    <w:rsid w:val="00223400"/>
    <w:rsid w:val="00225816"/>
    <w:rsid w:val="00230B64"/>
    <w:rsid w:val="00235662"/>
    <w:rsid w:val="00236DE9"/>
    <w:rsid w:val="00242226"/>
    <w:rsid w:val="00244702"/>
    <w:rsid w:val="002474B6"/>
    <w:rsid w:val="002518D2"/>
    <w:rsid w:val="00252B9A"/>
    <w:rsid w:val="00254088"/>
    <w:rsid w:val="00256039"/>
    <w:rsid w:val="00257AA9"/>
    <w:rsid w:val="00262D4E"/>
    <w:rsid w:val="002646C8"/>
    <w:rsid w:val="00272D56"/>
    <w:rsid w:val="00280399"/>
    <w:rsid w:val="00280D1D"/>
    <w:rsid w:val="00282B5D"/>
    <w:rsid w:val="00282BF5"/>
    <w:rsid w:val="00283592"/>
    <w:rsid w:val="00286914"/>
    <w:rsid w:val="002924E3"/>
    <w:rsid w:val="00292A4D"/>
    <w:rsid w:val="00294CD2"/>
    <w:rsid w:val="0029799F"/>
    <w:rsid w:val="002A0B43"/>
    <w:rsid w:val="002A2E44"/>
    <w:rsid w:val="002B08A4"/>
    <w:rsid w:val="002B2998"/>
    <w:rsid w:val="002B64EE"/>
    <w:rsid w:val="002C3303"/>
    <w:rsid w:val="002C46FB"/>
    <w:rsid w:val="002D0E88"/>
    <w:rsid w:val="002D52B2"/>
    <w:rsid w:val="002E2611"/>
    <w:rsid w:val="002E274E"/>
    <w:rsid w:val="002E68CD"/>
    <w:rsid w:val="002F4E5C"/>
    <w:rsid w:val="002F7B77"/>
    <w:rsid w:val="00300B5B"/>
    <w:rsid w:val="00301573"/>
    <w:rsid w:val="003063C0"/>
    <w:rsid w:val="00312664"/>
    <w:rsid w:val="00312D26"/>
    <w:rsid w:val="00316086"/>
    <w:rsid w:val="00317DEA"/>
    <w:rsid w:val="00322A9F"/>
    <w:rsid w:val="00323121"/>
    <w:rsid w:val="00334D4B"/>
    <w:rsid w:val="00335B5E"/>
    <w:rsid w:val="0033644A"/>
    <w:rsid w:val="00337DDE"/>
    <w:rsid w:val="00342519"/>
    <w:rsid w:val="00346631"/>
    <w:rsid w:val="00347094"/>
    <w:rsid w:val="0036336D"/>
    <w:rsid w:val="00364B2C"/>
    <w:rsid w:val="00364E1D"/>
    <w:rsid w:val="00365254"/>
    <w:rsid w:val="00365327"/>
    <w:rsid w:val="00374C23"/>
    <w:rsid w:val="00374D9A"/>
    <w:rsid w:val="00377612"/>
    <w:rsid w:val="00382603"/>
    <w:rsid w:val="00385491"/>
    <w:rsid w:val="0039126D"/>
    <w:rsid w:val="003964D4"/>
    <w:rsid w:val="0039656A"/>
    <w:rsid w:val="003A5ED3"/>
    <w:rsid w:val="003A6677"/>
    <w:rsid w:val="003B14A0"/>
    <w:rsid w:val="003B45E1"/>
    <w:rsid w:val="003B595E"/>
    <w:rsid w:val="003B78B5"/>
    <w:rsid w:val="003D04B7"/>
    <w:rsid w:val="003D09E4"/>
    <w:rsid w:val="003D2157"/>
    <w:rsid w:val="003D414A"/>
    <w:rsid w:val="003D49E5"/>
    <w:rsid w:val="003E30F2"/>
    <w:rsid w:val="003E3B7D"/>
    <w:rsid w:val="003E766F"/>
    <w:rsid w:val="003F2747"/>
    <w:rsid w:val="004001AF"/>
    <w:rsid w:val="00400E32"/>
    <w:rsid w:val="00410020"/>
    <w:rsid w:val="00410F28"/>
    <w:rsid w:val="0041674F"/>
    <w:rsid w:val="0042594D"/>
    <w:rsid w:val="00445CF6"/>
    <w:rsid w:val="00451DA2"/>
    <w:rsid w:val="00451FDB"/>
    <w:rsid w:val="004564A6"/>
    <w:rsid w:val="00460433"/>
    <w:rsid w:val="00463EE4"/>
    <w:rsid w:val="004640EF"/>
    <w:rsid w:val="004656F6"/>
    <w:rsid w:val="004659D3"/>
    <w:rsid w:val="00466D71"/>
    <w:rsid w:val="00471C0F"/>
    <w:rsid w:val="00472E5E"/>
    <w:rsid w:val="004733C3"/>
    <w:rsid w:val="0047392D"/>
    <w:rsid w:val="0047518D"/>
    <w:rsid w:val="004804E1"/>
    <w:rsid w:val="00484C8E"/>
    <w:rsid w:val="00486319"/>
    <w:rsid w:val="00487543"/>
    <w:rsid w:val="004875E2"/>
    <w:rsid w:val="00490BBD"/>
    <w:rsid w:val="00495327"/>
    <w:rsid w:val="004A5C1F"/>
    <w:rsid w:val="004A786B"/>
    <w:rsid w:val="004B2C90"/>
    <w:rsid w:val="004C4C40"/>
    <w:rsid w:val="004C51F8"/>
    <w:rsid w:val="004D2412"/>
    <w:rsid w:val="004F4A4D"/>
    <w:rsid w:val="004F6A99"/>
    <w:rsid w:val="005017F3"/>
    <w:rsid w:val="00501A64"/>
    <w:rsid w:val="00503BFD"/>
    <w:rsid w:val="005043E5"/>
    <w:rsid w:val="00504421"/>
    <w:rsid w:val="00513D36"/>
    <w:rsid w:val="00515E2F"/>
    <w:rsid w:val="00521726"/>
    <w:rsid w:val="00526530"/>
    <w:rsid w:val="00526663"/>
    <w:rsid w:val="00527AB6"/>
    <w:rsid w:val="0053645C"/>
    <w:rsid w:val="00542E65"/>
    <w:rsid w:val="00545244"/>
    <w:rsid w:val="0055325A"/>
    <w:rsid w:val="00553801"/>
    <w:rsid w:val="00560BD8"/>
    <w:rsid w:val="005615BE"/>
    <w:rsid w:val="00562E3D"/>
    <w:rsid w:val="00575FFC"/>
    <w:rsid w:val="005818B8"/>
    <w:rsid w:val="0059027A"/>
    <w:rsid w:val="005A2BEC"/>
    <w:rsid w:val="005A783D"/>
    <w:rsid w:val="005B4FAF"/>
    <w:rsid w:val="005C1728"/>
    <w:rsid w:val="005C5603"/>
    <w:rsid w:val="005C6668"/>
    <w:rsid w:val="005D4151"/>
    <w:rsid w:val="005D5E21"/>
    <w:rsid w:val="005E3E58"/>
    <w:rsid w:val="005F1CBF"/>
    <w:rsid w:val="005F6176"/>
    <w:rsid w:val="006040DB"/>
    <w:rsid w:val="00606D41"/>
    <w:rsid w:val="00612C22"/>
    <w:rsid w:val="00624485"/>
    <w:rsid w:val="00637247"/>
    <w:rsid w:val="00640FB9"/>
    <w:rsid w:val="00641E45"/>
    <w:rsid w:val="00653D01"/>
    <w:rsid w:val="00661605"/>
    <w:rsid w:val="00664EE1"/>
    <w:rsid w:val="006662ED"/>
    <w:rsid w:val="006767B2"/>
    <w:rsid w:val="00681FCE"/>
    <w:rsid w:val="00685EED"/>
    <w:rsid w:val="00687D99"/>
    <w:rsid w:val="006953A2"/>
    <w:rsid w:val="00695C64"/>
    <w:rsid w:val="006B55DD"/>
    <w:rsid w:val="006B6044"/>
    <w:rsid w:val="006C03B1"/>
    <w:rsid w:val="006C13D4"/>
    <w:rsid w:val="006C25CB"/>
    <w:rsid w:val="006C6A9D"/>
    <w:rsid w:val="006D03A8"/>
    <w:rsid w:val="006D1154"/>
    <w:rsid w:val="006D20A7"/>
    <w:rsid w:val="006D2ECD"/>
    <w:rsid w:val="006F3B19"/>
    <w:rsid w:val="00700044"/>
    <w:rsid w:val="00703BD3"/>
    <w:rsid w:val="00705849"/>
    <w:rsid w:val="00706308"/>
    <w:rsid w:val="00712665"/>
    <w:rsid w:val="0071386B"/>
    <w:rsid w:val="00713E9C"/>
    <w:rsid w:val="007200D2"/>
    <w:rsid w:val="0072209F"/>
    <w:rsid w:val="0072479C"/>
    <w:rsid w:val="0072583E"/>
    <w:rsid w:val="007358BA"/>
    <w:rsid w:val="007361EE"/>
    <w:rsid w:val="00743326"/>
    <w:rsid w:val="0074601F"/>
    <w:rsid w:val="00750733"/>
    <w:rsid w:val="00750780"/>
    <w:rsid w:val="007525D1"/>
    <w:rsid w:val="007543DD"/>
    <w:rsid w:val="00756C31"/>
    <w:rsid w:val="007603CE"/>
    <w:rsid w:val="00763B35"/>
    <w:rsid w:val="00764AF2"/>
    <w:rsid w:val="00766E99"/>
    <w:rsid w:val="00770652"/>
    <w:rsid w:val="00775717"/>
    <w:rsid w:val="00776618"/>
    <w:rsid w:val="00782684"/>
    <w:rsid w:val="007865DD"/>
    <w:rsid w:val="0078702E"/>
    <w:rsid w:val="00787B55"/>
    <w:rsid w:val="0079179F"/>
    <w:rsid w:val="00793E98"/>
    <w:rsid w:val="00796A8D"/>
    <w:rsid w:val="007A7D57"/>
    <w:rsid w:val="007A7EB2"/>
    <w:rsid w:val="007A7FF3"/>
    <w:rsid w:val="007B0DB3"/>
    <w:rsid w:val="007B3114"/>
    <w:rsid w:val="007B4DCD"/>
    <w:rsid w:val="007B5373"/>
    <w:rsid w:val="007C0010"/>
    <w:rsid w:val="007C037C"/>
    <w:rsid w:val="007D4A7D"/>
    <w:rsid w:val="007D4DCE"/>
    <w:rsid w:val="007E7724"/>
    <w:rsid w:val="007F1417"/>
    <w:rsid w:val="007F48F0"/>
    <w:rsid w:val="007F653F"/>
    <w:rsid w:val="008005D8"/>
    <w:rsid w:val="008054CE"/>
    <w:rsid w:val="008064EE"/>
    <w:rsid w:val="00810585"/>
    <w:rsid w:val="0081515E"/>
    <w:rsid w:val="008222EE"/>
    <w:rsid w:val="00823AC1"/>
    <w:rsid w:val="00826EA4"/>
    <w:rsid w:val="00832239"/>
    <w:rsid w:val="008336FE"/>
    <w:rsid w:val="0083608F"/>
    <w:rsid w:val="00843B35"/>
    <w:rsid w:val="0085370D"/>
    <w:rsid w:val="00854B34"/>
    <w:rsid w:val="0086137E"/>
    <w:rsid w:val="008664DD"/>
    <w:rsid w:val="00866E6C"/>
    <w:rsid w:val="008679DF"/>
    <w:rsid w:val="008736AE"/>
    <w:rsid w:val="008775D3"/>
    <w:rsid w:val="00877BD5"/>
    <w:rsid w:val="00882F66"/>
    <w:rsid w:val="00886BB9"/>
    <w:rsid w:val="008870F0"/>
    <w:rsid w:val="008931CF"/>
    <w:rsid w:val="00893934"/>
    <w:rsid w:val="008A2A1D"/>
    <w:rsid w:val="008B5CD1"/>
    <w:rsid w:val="008B6649"/>
    <w:rsid w:val="008C13F7"/>
    <w:rsid w:val="008C2F90"/>
    <w:rsid w:val="008C4074"/>
    <w:rsid w:val="008C5C02"/>
    <w:rsid w:val="008C6251"/>
    <w:rsid w:val="008D622A"/>
    <w:rsid w:val="008D7BDD"/>
    <w:rsid w:val="0090254C"/>
    <w:rsid w:val="00904C99"/>
    <w:rsid w:val="0090724E"/>
    <w:rsid w:val="00910D57"/>
    <w:rsid w:val="00912764"/>
    <w:rsid w:val="009221AC"/>
    <w:rsid w:val="009225D7"/>
    <w:rsid w:val="009261FD"/>
    <w:rsid w:val="00934750"/>
    <w:rsid w:val="00934E30"/>
    <w:rsid w:val="00935271"/>
    <w:rsid w:val="00943209"/>
    <w:rsid w:val="0094509D"/>
    <w:rsid w:val="00945318"/>
    <w:rsid w:val="00950DB4"/>
    <w:rsid w:val="009534C6"/>
    <w:rsid w:val="009606EB"/>
    <w:rsid w:val="00963143"/>
    <w:rsid w:val="00963973"/>
    <w:rsid w:val="0097064A"/>
    <w:rsid w:val="00971786"/>
    <w:rsid w:val="00971B3B"/>
    <w:rsid w:val="00994322"/>
    <w:rsid w:val="00995417"/>
    <w:rsid w:val="0099613C"/>
    <w:rsid w:val="009C1976"/>
    <w:rsid w:val="009C2F9E"/>
    <w:rsid w:val="009D5AE2"/>
    <w:rsid w:val="009E3BF2"/>
    <w:rsid w:val="009E5B78"/>
    <w:rsid w:val="00A067AF"/>
    <w:rsid w:val="00A07FEF"/>
    <w:rsid w:val="00A1497C"/>
    <w:rsid w:val="00A20E38"/>
    <w:rsid w:val="00A21956"/>
    <w:rsid w:val="00A21E49"/>
    <w:rsid w:val="00A37B65"/>
    <w:rsid w:val="00A40116"/>
    <w:rsid w:val="00A42B3F"/>
    <w:rsid w:val="00A42EEC"/>
    <w:rsid w:val="00A50406"/>
    <w:rsid w:val="00A50767"/>
    <w:rsid w:val="00A50801"/>
    <w:rsid w:val="00A60A58"/>
    <w:rsid w:val="00A61B21"/>
    <w:rsid w:val="00A65B09"/>
    <w:rsid w:val="00A670BB"/>
    <w:rsid w:val="00A76E7C"/>
    <w:rsid w:val="00A83083"/>
    <w:rsid w:val="00A871D6"/>
    <w:rsid w:val="00A87D4D"/>
    <w:rsid w:val="00AB0D90"/>
    <w:rsid w:val="00AB1E21"/>
    <w:rsid w:val="00AB1E30"/>
    <w:rsid w:val="00AB2477"/>
    <w:rsid w:val="00AB56F0"/>
    <w:rsid w:val="00AB5DBD"/>
    <w:rsid w:val="00AB77BB"/>
    <w:rsid w:val="00AC0D5E"/>
    <w:rsid w:val="00AC273E"/>
    <w:rsid w:val="00AD24E6"/>
    <w:rsid w:val="00AD31A0"/>
    <w:rsid w:val="00AD4DF7"/>
    <w:rsid w:val="00AD5CF4"/>
    <w:rsid w:val="00AE0183"/>
    <w:rsid w:val="00AE2110"/>
    <w:rsid w:val="00AE2EB1"/>
    <w:rsid w:val="00AF46BD"/>
    <w:rsid w:val="00B01D9B"/>
    <w:rsid w:val="00B01DA1"/>
    <w:rsid w:val="00B11A76"/>
    <w:rsid w:val="00B233E3"/>
    <w:rsid w:val="00B2776F"/>
    <w:rsid w:val="00B346DF"/>
    <w:rsid w:val="00B40A07"/>
    <w:rsid w:val="00B4547C"/>
    <w:rsid w:val="00B460C2"/>
    <w:rsid w:val="00B537C5"/>
    <w:rsid w:val="00B63EB9"/>
    <w:rsid w:val="00B75ED8"/>
    <w:rsid w:val="00B77809"/>
    <w:rsid w:val="00B80A2B"/>
    <w:rsid w:val="00B860DC"/>
    <w:rsid w:val="00B9540B"/>
    <w:rsid w:val="00BA2306"/>
    <w:rsid w:val="00BA3794"/>
    <w:rsid w:val="00BA3F4D"/>
    <w:rsid w:val="00BA79E3"/>
    <w:rsid w:val="00BB1FC1"/>
    <w:rsid w:val="00BB239A"/>
    <w:rsid w:val="00BB284B"/>
    <w:rsid w:val="00BB31CE"/>
    <w:rsid w:val="00BC0188"/>
    <w:rsid w:val="00BC6FB7"/>
    <w:rsid w:val="00BE55A7"/>
    <w:rsid w:val="00BE64B3"/>
    <w:rsid w:val="00BF2456"/>
    <w:rsid w:val="00BF6A7B"/>
    <w:rsid w:val="00BF6B3C"/>
    <w:rsid w:val="00C06D9A"/>
    <w:rsid w:val="00C0702B"/>
    <w:rsid w:val="00C10F3A"/>
    <w:rsid w:val="00C11B08"/>
    <w:rsid w:val="00C12133"/>
    <w:rsid w:val="00C17998"/>
    <w:rsid w:val="00C17A25"/>
    <w:rsid w:val="00C201EB"/>
    <w:rsid w:val="00C233FE"/>
    <w:rsid w:val="00C30473"/>
    <w:rsid w:val="00C33308"/>
    <w:rsid w:val="00C37A86"/>
    <w:rsid w:val="00C4003A"/>
    <w:rsid w:val="00C41422"/>
    <w:rsid w:val="00C425E8"/>
    <w:rsid w:val="00C51137"/>
    <w:rsid w:val="00C540A5"/>
    <w:rsid w:val="00C614EE"/>
    <w:rsid w:val="00C6206C"/>
    <w:rsid w:val="00C72D11"/>
    <w:rsid w:val="00C827EA"/>
    <w:rsid w:val="00C863AE"/>
    <w:rsid w:val="00C87372"/>
    <w:rsid w:val="00C92E08"/>
    <w:rsid w:val="00C93473"/>
    <w:rsid w:val="00C971C1"/>
    <w:rsid w:val="00C97844"/>
    <w:rsid w:val="00CA1FE3"/>
    <w:rsid w:val="00CA332D"/>
    <w:rsid w:val="00CB254D"/>
    <w:rsid w:val="00CB3533"/>
    <w:rsid w:val="00CB7600"/>
    <w:rsid w:val="00CB7D61"/>
    <w:rsid w:val="00CC1031"/>
    <w:rsid w:val="00CC6A4B"/>
    <w:rsid w:val="00CD7A5A"/>
    <w:rsid w:val="00CE2BA6"/>
    <w:rsid w:val="00CE564D"/>
    <w:rsid w:val="00CF133F"/>
    <w:rsid w:val="00CF2B0C"/>
    <w:rsid w:val="00D023A0"/>
    <w:rsid w:val="00D16367"/>
    <w:rsid w:val="00D168BD"/>
    <w:rsid w:val="00D16E87"/>
    <w:rsid w:val="00D27D0E"/>
    <w:rsid w:val="00D35DA7"/>
    <w:rsid w:val="00D47AD0"/>
    <w:rsid w:val="00D50497"/>
    <w:rsid w:val="00D516F9"/>
    <w:rsid w:val="00D57A57"/>
    <w:rsid w:val="00D613A9"/>
    <w:rsid w:val="00D66815"/>
    <w:rsid w:val="00D67A52"/>
    <w:rsid w:val="00D70428"/>
    <w:rsid w:val="00D7238E"/>
    <w:rsid w:val="00D73003"/>
    <w:rsid w:val="00D73C03"/>
    <w:rsid w:val="00D81A72"/>
    <w:rsid w:val="00D92EDA"/>
    <w:rsid w:val="00D93451"/>
    <w:rsid w:val="00D9359B"/>
    <w:rsid w:val="00DA5661"/>
    <w:rsid w:val="00DA6E07"/>
    <w:rsid w:val="00DA7584"/>
    <w:rsid w:val="00DA7A62"/>
    <w:rsid w:val="00DB0413"/>
    <w:rsid w:val="00DB0F15"/>
    <w:rsid w:val="00DB3292"/>
    <w:rsid w:val="00DB591F"/>
    <w:rsid w:val="00DC1DD6"/>
    <w:rsid w:val="00DC2F99"/>
    <w:rsid w:val="00DC3909"/>
    <w:rsid w:val="00DC489D"/>
    <w:rsid w:val="00DC6A0D"/>
    <w:rsid w:val="00DD140B"/>
    <w:rsid w:val="00DD2123"/>
    <w:rsid w:val="00DD2A9E"/>
    <w:rsid w:val="00DD509E"/>
    <w:rsid w:val="00DD58F9"/>
    <w:rsid w:val="00DE14C5"/>
    <w:rsid w:val="00DE2331"/>
    <w:rsid w:val="00DE2FD1"/>
    <w:rsid w:val="00DE5157"/>
    <w:rsid w:val="00DF1BBC"/>
    <w:rsid w:val="00DF4AA4"/>
    <w:rsid w:val="00E05BA5"/>
    <w:rsid w:val="00E07762"/>
    <w:rsid w:val="00E12CAA"/>
    <w:rsid w:val="00E318F2"/>
    <w:rsid w:val="00E334BB"/>
    <w:rsid w:val="00E35B16"/>
    <w:rsid w:val="00E4520C"/>
    <w:rsid w:val="00E45F90"/>
    <w:rsid w:val="00E478F3"/>
    <w:rsid w:val="00E52291"/>
    <w:rsid w:val="00E527BE"/>
    <w:rsid w:val="00E56EFE"/>
    <w:rsid w:val="00E5745E"/>
    <w:rsid w:val="00E60CE6"/>
    <w:rsid w:val="00E61D02"/>
    <w:rsid w:val="00E62D48"/>
    <w:rsid w:val="00E6431C"/>
    <w:rsid w:val="00E64BFF"/>
    <w:rsid w:val="00E65900"/>
    <w:rsid w:val="00E65D32"/>
    <w:rsid w:val="00E678A0"/>
    <w:rsid w:val="00E7078D"/>
    <w:rsid w:val="00E7085E"/>
    <w:rsid w:val="00E76843"/>
    <w:rsid w:val="00E87FB4"/>
    <w:rsid w:val="00E93FCF"/>
    <w:rsid w:val="00E950EB"/>
    <w:rsid w:val="00E96BF0"/>
    <w:rsid w:val="00E9778E"/>
    <w:rsid w:val="00EB7C66"/>
    <w:rsid w:val="00EC72BE"/>
    <w:rsid w:val="00EE35E4"/>
    <w:rsid w:val="00F005C9"/>
    <w:rsid w:val="00F1158D"/>
    <w:rsid w:val="00F1404D"/>
    <w:rsid w:val="00F16AE9"/>
    <w:rsid w:val="00F16B2B"/>
    <w:rsid w:val="00F16EDB"/>
    <w:rsid w:val="00F208DC"/>
    <w:rsid w:val="00F22CB3"/>
    <w:rsid w:val="00F234F5"/>
    <w:rsid w:val="00F24946"/>
    <w:rsid w:val="00F315D6"/>
    <w:rsid w:val="00F3166C"/>
    <w:rsid w:val="00F33259"/>
    <w:rsid w:val="00F33A50"/>
    <w:rsid w:val="00F42BF2"/>
    <w:rsid w:val="00F44FB8"/>
    <w:rsid w:val="00F502CA"/>
    <w:rsid w:val="00F519B9"/>
    <w:rsid w:val="00F55E8B"/>
    <w:rsid w:val="00F564F9"/>
    <w:rsid w:val="00F669BA"/>
    <w:rsid w:val="00F7766C"/>
    <w:rsid w:val="00F82076"/>
    <w:rsid w:val="00F84930"/>
    <w:rsid w:val="00F94FCC"/>
    <w:rsid w:val="00FA269F"/>
    <w:rsid w:val="00FA7A75"/>
    <w:rsid w:val="00FB1F43"/>
    <w:rsid w:val="00FB22AF"/>
    <w:rsid w:val="00FB2AAE"/>
    <w:rsid w:val="00FB579F"/>
    <w:rsid w:val="00FB7F9C"/>
    <w:rsid w:val="00FC25E1"/>
    <w:rsid w:val="00FC3FA5"/>
    <w:rsid w:val="00FC6260"/>
    <w:rsid w:val="00FD2C03"/>
    <w:rsid w:val="00FD63B3"/>
    <w:rsid w:val="00FE1BFD"/>
    <w:rsid w:val="00FF40DB"/>
    <w:rsid w:val="00FF5E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FE8CE9E"/>
  <w15:docId w15:val="{28F06C90-7F5C-401C-8CD5-D705E60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pPr>
        <w:spacing w:line="28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X11"/>
    <w:next w:val="BasistekstX11"/>
    <w:rsid w:val="00066DF0"/>
    <w:rPr>
      <w:rFonts w:ascii="Arial" w:hAnsi="Arial" w:cs="Arial"/>
      <w:color w:val="000000" w:themeColor="text1"/>
      <w:sz w:val="18"/>
      <w:szCs w:val="18"/>
    </w:rPr>
  </w:style>
  <w:style w:type="paragraph" w:styleId="Kop1">
    <w:name w:val="heading 1"/>
    <w:aliases w:val="Kop 1 X11"/>
    <w:basedOn w:val="ZsysbasisX11"/>
    <w:next w:val="BasistekstX11"/>
    <w:link w:val="Kop1Char"/>
    <w:qFormat/>
    <w:rsid w:val="00FB2AAE"/>
    <w:pPr>
      <w:keepNext/>
      <w:keepLines/>
      <w:numPr>
        <w:numId w:val="28"/>
      </w:numPr>
      <w:outlineLvl w:val="0"/>
    </w:pPr>
    <w:rPr>
      <w:b/>
      <w:bCs/>
      <w:sz w:val="28"/>
      <w:szCs w:val="32"/>
    </w:rPr>
  </w:style>
  <w:style w:type="paragraph" w:styleId="Kop2">
    <w:name w:val="heading 2"/>
    <w:aliases w:val="Kop 2 X11"/>
    <w:basedOn w:val="ZsysbasisX11"/>
    <w:next w:val="BasistekstX11"/>
    <w:qFormat/>
    <w:rsid w:val="00FA269F"/>
    <w:pPr>
      <w:keepNext/>
      <w:keepLines/>
      <w:numPr>
        <w:ilvl w:val="1"/>
        <w:numId w:val="28"/>
      </w:numPr>
      <w:outlineLvl w:val="1"/>
    </w:pPr>
    <w:rPr>
      <w:b/>
      <w:bCs/>
      <w:iCs/>
      <w:szCs w:val="28"/>
    </w:rPr>
  </w:style>
  <w:style w:type="paragraph" w:styleId="Kop3">
    <w:name w:val="heading 3"/>
    <w:aliases w:val="Kop 3 X11"/>
    <w:basedOn w:val="ZsysbasisX11"/>
    <w:next w:val="BasistekstX11"/>
    <w:qFormat/>
    <w:rsid w:val="000E1539"/>
    <w:pPr>
      <w:keepNext/>
      <w:keepLines/>
      <w:numPr>
        <w:ilvl w:val="2"/>
        <w:numId w:val="28"/>
      </w:numPr>
      <w:outlineLvl w:val="2"/>
    </w:pPr>
    <w:rPr>
      <w:i/>
      <w:iCs/>
    </w:rPr>
  </w:style>
  <w:style w:type="paragraph" w:styleId="Kop4">
    <w:name w:val="heading 4"/>
    <w:aliases w:val="Kop 4 X11"/>
    <w:basedOn w:val="ZsysbasisX11"/>
    <w:next w:val="BasistekstX11"/>
    <w:rsid w:val="006662ED"/>
    <w:pPr>
      <w:keepNext/>
      <w:keepLines/>
      <w:numPr>
        <w:ilvl w:val="3"/>
        <w:numId w:val="28"/>
      </w:numPr>
      <w:outlineLvl w:val="3"/>
    </w:pPr>
    <w:rPr>
      <w:bCs/>
      <w:szCs w:val="24"/>
    </w:rPr>
  </w:style>
  <w:style w:type="paragraph" w:styleId="Kop5">
    <w:name w:val="heading 5"/>
    <w:aliases w:val="Kop 5 X11"/>
    <w:basedOn w:val="ZsysbasisX11"/>
    <w:next w:val="BasistekstX11"/>
    <w:rsid w:val="006662ED"/>
    <w:pPr>
      <w:keepNext/>
      <w:keepLines/>
      <w:numPr>
        <w:ilvl w:val="4"/>
        <w:numId w:val="28"/>
      </w:numPr>
      <w:outlineLvl w:val="4"/>
    </w:pPr>
    <w:rPr>
      <w:bCs/>
      <w:iCs/>
      <w:szCs w:val="22"/>
    </w:rPr>
  </w:style>
  <w:style w:type="paragraph" w:styleId="Kop6">
    <w:name w:val="heading 6"/>
    <w:aliases w:val="Kop 6 X11"/>
    <w:basedOn w:val="ZsysbasisX11"/>
    <w:next w:val="BasistekstX11"/>
    <w:rsid w:val="000E1539"/>
    <w:pPr>
      <w:keepNext/>
      <w:keepLines/>
      <w:numPr>
        <w:ilvl w:val="5"/>
        <w:numId w:val="28"/>
      </w:numPr>
      <w:outlineLvl w:val="5"/>
    </w:pPr>
  </w:style>
  <w:style w:type="paragraph" w:styleId="Kop7">
    <w:name w:val="heading 7"/>
    <w:aliases w:val="Kop 7 X11"/>
    <w:basedOn w:val="ZsysbasisX11"/>
    <w:next w:val="BasistekstX11"/>
    <w:rsid w:val="000E1539"/>
    <w:pPr>
      <w:keepNext/>
      <w:keepLines/>
      <w:numPr>
        <w:ilvl w:val="6"/>
        <w:numId w:val="28"/>
      </w:numPr>
      <w:outlineLvl w:val="6"/>
    </w:pPr>
    <w:rPr>
      <w:bCs/>
      <w:szCs w:val="20"/>
    </w:rPr>
  </w:style>
  <w:style w:type="paragraph" w:styleId="Kop8">
    <w:name w:val="heading 8"/>
    <w:aliases w:val="Kop 8 X11"/>
    <w:basedOn w:val="ZsysbasisX11"/>
    <w:next w:val="BasistekstX11"/>
    <w:rsid w:val="000E1539"/>
    <w:pPr>
      <w:keepNext/>
      <w:keepLines/>
      <w:numPr>
        <w:ilvl w:val="7"/>
        <w:numId w:val="28"/>
      </w:numPr>
      <w:outlineLvl w:val="7"/>
    </w:pPr>
    <w:rPr>
      <w:iCs/>
      <w:szCs w:val="20"/>
    </w:rPr>
  </w:style>
  <w:style w:type="paragraph" w:styleId="Kop9">
    <w:name w:val="heading 9"/>
    <w:aliases w:val="Kop 9 X11"/>
    <w:basedOn w:val="ZsysbasisX11"/>
    <w:next w:val="BasistekstX11"/>
    <w:rsid w:val="000E1539"/>
    <w:pPr>
      <w:keepNext/>
      <w:keepLines/>
      <w:numPr>
        <w:ilvl w:val="8"/>
        <w:numId w:val="28"/>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X11">
    <w:name w:val="Basistekst X11"/>
    <w:basedOn w:val="ZsysbasisX11"/>
    <w:qFormat/>
    <w:rsid w:val="00122DED"/>
  </w:style>
  <w:style w:type="paragraph" w:customStyle="1" w:styleId="ZsysbasisX11">
    <w:name w:val="Zsysbasis X11"/>
    <w:next w:val="BasistekstX11"/>
    <w:link w:val="ZsysbasisX11Char"/>
    <w:semiHidden/>
    <w:rsid w:val="00066DF0"/>
    <w:pPr>
      <w:spacing w:line="300" w:lineRule="atLeast"/>
    </w:pPr>
    <w:rPr>
      <w:rFonts w:ascii="Arial" w:hAnsi="Arial" w:cs="Arial"/>
      <w:color w:val="000000" w:themeColor="text1"/>
      <w:sz w:val="18"/>
      <w:szCs w:val="18"/>
    </w:rPr>
  </w:style>
  <w:style w:type="paragraph" w:customStyle="1" w:styleId="BasistekstvetX11">
    <w:name w:val="Basistekst vet X11"/>
    <w:basedOn w:val="ZsysbasisX11"/>
    <w:next w:val="BasistekstX11"/>
    <w:qFormat/>
    <w:rsid w:val="00122DED"/>
    <w:rPr>
      <w:b/>
      <w:bCs/>
    </w:rPr>
  </w:style>
  <w:style w:type="character" w:styleId="GevolgdeHyperlink">
    <w:name w:val="FollowedHyperlink"/>
    <w:aliases w:val="GevolgdeHyperlink X11"/>
    <w:basedOn w:val="Standaardalinea-lettertype"/>
    <w:rsid w:val="00B460C2"/>
    <w:rPr>
      <w:color w:val="auto"/>
      <w:u w:val="none"/>
    </w:rPr>
  </w:style>
  <w:style w:type="character" w:styleId="Hyperlink">
    <w:name w:val="Hyperlink"/>
    <w:aliases w:val="Hyperlink X11"/>
    <w:basedOn w:val="Standaardalinea-lettertype"/>
    <w:rsid w:val="008336FE"/>
    <w:rPr>
      <w:i/>
      <w:color w:val="auto"/>
      <w:u w:val="none"/>
    </w:rPr>
  </w:style>
  <w:style w:type="paragraph" w:customStyle="1" w:styleId="AdresvakX11">
    <w:name w:val="Adresvak X11"/>
    <w:basedOn w:val="ZsysbasisX11"/>
    <w:rsid w:val="00280D1D"/>
    <w:rPr>
      <w:noProof/>
    </w:rPr>
  </w:style>
  <w:style w:type="paragraph" w:styleId="Koptekst">
    <w:name w:val="header"/>
    <w:basedOn w:val="ZsysbasisX11"/>
    <w:next w:val="BasistekstX11"/>
    <w:semiHidden/>
    <w:rsid w:val="00122DED"/>
  </w:style>
  <w:style w:type="paragraph" w:styleId="Voettekst">
    <w:name w:val="footer"/>
    <w:basedOn w:val="ZsysbasisX11"/>
    <w:next w:val="BasistekstX11"/>
    <w:semiHidden/>
    <w:rsid w:val="00122DED"/>
    <w:pPr>
      <w:jc w:val="right"/>
    </w:pPr>
  </w:style>
  <w:style w:type="paragraph" w:customStyle="1" w:styleId="KoptekstX11">
    <w:name w:val="Koptekst X11"/>
    <w:basedOn w:val="ZsysbasisdocumentgegevensX11"/>
    <w:rsid w:val="00122DED"/>
  </w:style>
  <w:style w:type="paragraph" w:customStyle="1" w:styleId="VoettekstX11">
    <w:name w:val="Voettekst X11"/>
    <w:basedOn w:val="ZsysbasisdocumentgegevensX11"/>
    <w:rsid w:val="00E334BB"/>
  </w:style>
  <w:style w:type="numbering" w:styleId="111111">
    <w:name w:val="Outline List 2"/>
    <w:basedOn w:val="Geenlijst"/>
    <w:semiHidden/>
    <w:rsid w:val="00E07762"/>
    <w:pPr>
      <w:numPr>
        <w:numId w:val="5"/>
      </w:numPr>
    </w:pPr>
  </w:style>
  <w:style w:type="numbering" w:styleId="1ai">
    <w:name w:val="Outline List 1"/>
    <w:basedOn w:val="Geenlijst"/>
    <w:semiHidden/>
    <w:rsid w:val="00E07762"/>
    <w:pPr>
      <w:numPr>
        <w:numId w:val="6"/>
      </w:numPr>
    </w:pPr>
  </w:style>
  <w:style w:type="paragraph" w:customStyle="1" w:styleId="BasistekstcursiefX11">
    <w:name w:val="Basistekst cursief X11"/>
    <w:basedOn w:val="ZsysbasisX11"/>
    <w:next w:val="BasistekstX11"/>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X11"/>
    <w:next w:val="BasistekstX11"/>
    <w:semiHidden/>
    <w:rsid w:val="0020607F"/>
  </w:style>
  <w:style w:type="paragraph" w:styleId="Adresenvelop">
    <w:name w:val="envelope address"/>
    <w:basedOn w:val="ZsysbasisX11"/>
    <w:next w:val="BasistekstX11"/>
    <w:semiHidden/>
    <w:rsid w:val="0020607F"/>
  </w:style>
  <w:style w:type="paragraph" w:styleId="Afsluiting">
    <w:name w:val="Closing"/>
    <w:basedOn w:val="ZsysbasisX11"/>
    <w:next w:val="BasistekstX11"/>
    <w:semiHidden/>
    <w:rsid w:val="0020607F"/>
  </w:style>
  <w:style w:type="paragraph" w:customStyle="1" w:styleId="Inspring1eniveauX11">
    <w:name w:val="Inspring 1e niveau X11"/>
    <w:basedOn w:val="ZsysbasisX11"/>
    <w:qFormat/>
    <w:rsid w:val="00122DED"/>
    <w:pPr>
      <w:tabs>
        <w:tab w:val="left" w:pos="284"/>
      </w:tabs>
      <w:ind w:left="284" w:hanging="284"/>
    </w:pPr>
  </w:style>
  <w:style w:type="paragraph" w:customStyle="1" w:styleId="Inspring2eniveauX11">
    <w:name w:val="Inspring 2e niveau X11"/>
    <w:basedOn w:val="ZsysbasisX11"/>
    <w:qFormat/>
    <w:rsid w:val="00122DED"/>
    <w:pPr>
      <w:tabs>
        <w:tab w:val="left" w:pos="567"/>
      </w:tabs>
      <w:ind w:left="568" w:hanging="284"/>
    </w:pPr>
  </w:style>
  <w:style w:type="paragraph" w:customStyle="1" w:styleId="Inspring3eniveauX11">
    <w:name w:val="Inspring 3e niveau X11"/>
    <w:basedOn w:val="ZsysbasisX11"/>
    <w:qFormat/>
    <w:rsid w:val="00122DED"/>
    <w:pPr>
      <w:tabs>
        <w:tab w:val="left" w:pos="851"/>
      </w:tabs>
      <w:ind w:left="851" w:hanging="284"/>
    </w:pPr>
  </w:style>
  <w:style w:type="paragraph" w:customStyle="1" w:styleId="Zwevend1eniveauX11">
    <w:name w:val="Zwevend 1e niveau X11"/>
    <w:basedOn w:val="ZsysbasisX11"/>
    <w:qFormat/>
    <w:rsid w:val="00122DED"/>
    <w:pPr>
      <w:ind w:left="284"/>
    </w:pPr>
  </w:style>
  <w:style w:type="paragraph" w:customStyle="1" w:styleId="Zwevend2eniveauX11">
    <w:name w:val="Zwevend 2e niveau X11"/>
    <w:basedOn w:val="ZsysbasisX11"/>
    <w:qFormat/>
    <w:rsid w:val="00122DED"/>
    <w:pPr>
      <w:ind w:left="567"/>
    </w:pPr>
  </w:style>
  <w:style w:type="paragraph" w:customStyle="1" w:styleId="Zwevend3eniveauX11">
    <w:name w:val="Zwevend 3e niveau X11"/>
    <w:basedOn w:val="ZsysbasisX11"/>
    <w:qFormat/>
    <w:rsid w:val="00122DED"/>
    <w:pPr>
      <w:ind w:left="851"/>
    </w:pPr>
  </w:style>
  <w:style w:type="paragraph" w:styleId="Inhopg1">
    <w:name w:val="toc 1"/>
    <w:aliases w:val="Inhopg 1 X11"/>
    <w:basedOn w:val="ZsysbasistocX11"/>
    <w:next w:val="BasistekstX11"/>
    <w:rsid w:val="00E65900"/>
    <w:rPr>
      <w:b/>
    </w:rPr>
  </w:style>
  <w:style w:type="paragraph" w:styleId="Inhopg2">
    <w:name w:val="toc 2"/>
    <w:aliases w:val="Inhopg 2 X11"/>
    <w:basedOn w:val="ZsysbasistocX11"/>
    <w:next w:val="BasistekstX11"/>
    <w:rsid w:val="00E65900"/>
  </w:style>
  <w:style w:type="paragraph" w:styleId="Inhopg3">
    <w:name w:val="toc 3"/>
    <w:aliases w:val="Inhopg 3 X11"/>
    <w:basedOn w:val="ZsysbasistocX11"/>
    <w:next w:val="BasistekstX11"/>
    <w:rsid w:val="00E65900"/>
  </w:style>
  <w:style w:type="paragraph" w:styleId="Inhopg4">
    <w:name w:val="toc 4"/>
    <w:aliases w:val="Inhopg 4 X11"/>
    <w:basedOn w:val="ZsysbasistocX11"/>
    <w:next w:val="BasistekstX11"/>
    <w:rsid w:val="00122DED"/>
  </w:style>
  <w:style w:type="paragraph" w:styleId="Bronvermelding">
    <w:name w:val="table of authorities"/>
    <w:basedOn w:val="ZsysbasisX11"/>
    <w:next w:val="BasistekstX11"/>
    <w:semiHidden/>
    <w:rsid w:val="00F33259"/>
    <w:pPr>
      <w:ind w:left="180" w:hanging="180"/>
    </w:pPr>
  </w:style>
  <w:style w:type="paragraph" w:styleId="Index2">
    <w:name w:val="index 2"/>
    <w:basedOn w:val="ZsysbasisX11"/>
    <w:next w:val="BasistekstX11"/>
    <w:semiHidden/>
    <w:rsid w:val="00122DED"/>
  </w:style>
  <w:style w:type="paragraph" w:styleId="Index3">
    <w:name w:val="index 3"/>
    <w:basedOn w:val="ZsysbasisX11"/>
    <w:next w:val="BasistekstX11"/>
    <w:semiHidden/>
    <w:rsid w:val="00122DED"/>
  </w:style>
  <w:style w:type="paragraph" w:styleId="Ondertitel">
    <w:name w:val="Subtitle"/>
    <w:basedOn w:val="ZsysbasisX11"/>
    <w:next w:val="BasistekstX11"/>
    <w:semiHidden/>
    <w:rsid w:val="00122DED"/>
  </w:style>
  <w:style w:type="paragraph" w:styleId="Titel">
    <w:name w:val="Title"/>
    <w:basedOn w:val="ZsysbasisX11"/>
    <w:next w:val="BasistekstX11"/>
    <w:semiHidden/>
    <w:rsid w:val="00122DED"/>
  </w:style>
  <w:style w:type="paragraph" w:customStyle="1" w:styleId="Kop2zondernummerX11">
    <w:name w:val="Kop 2 zonder nummer X11"/>
    <w:basedOn w:val="ZsysbasisX11"/>
    <w:next w:val="BasistekstX11"/>
    <w:qFormat/>
    <w:rsid w:val="00FA269F"/>
    <w:pPr>
      <w:keepNext/>
      <w:keepLines/>
    </w:pPr>
    <w:rPr>
      <w:b/>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X11">
    <w:name w:val="Kop 1 zonder nummer X11"/>
    <w:basedOn w:val="ZsysbasisX11"/>
    <w:next w:val="BasistekstX11"/>
    <w:qFormat/>
    <w:rsid w:val="00FB2AAE"/>
    <w:pPr>
      <w:keepNext/>
      <w:keepLines/>
    </w:pPr>
    <w:rPr>
      <w:b/>
      <w:sz w:val="28"/>
      <w:szCs w:val="32"/>
    </w:rPr>
  </w:style>
  <w:style w:type="paragraph" w:customStyle="1" w:styleId="Kop3zondernummerX11">
    <w:name w:val="Kop 3 zonder nummer X11"/>
    <w:basedOn w:val="ZsysbasisX11"/>
    <w:next w:val="BasistekstX11"/>
    <w:qFormat/>
    <w:rsid w:val="000E1539"/>
    <w:pPr>
      <w:keepNext/>
      <w:keepLines/>
    </w:pPr>
    <w:rPr>
      <w:i/>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X11"/>
    <w:basedOn w:val="ZsysbasistocX11"/>
    <w:next w:val="BasistekstX11"/>
    <w:rsid w:val="003964D4"/>
  </w:style>
  <w:style w:type="paragraph" w:styleId="Inhopg6">
    <w:name w:val="toc 6"/>
    <w:aliases w:val="Inhopg 6 X11"/>
    <w:basedOn w:val="ZsysbasistocX11"/>
    <w:next w:val="BasistekstX11"/>
    <w:rsid w:val="003964D4"/>
  </w:style>
  <w:style w:type="paragraph" w:styleId="Inhopg7">
    <w:name w:val="toc 7"/>
    <w:aliases w:val="Inhopg 7 X11"/>
    <w:basedOn w:val="ZsysbasistocX11"/>
    <w:next w:val="BasistekstX11"/>
    <w:rsid w:val="003964D4"/>
  </w:style>
  <w:style w:type="paragraph" w:styleId="Inhopg8">
    <w:name w:val="toc 8"/>
    <w:aliases w:val="Inhopg 8 X11"/>
    <w:basedOn w:val="ZsysbasistocX11"/>
    <w:next w:val="BasistekstX11"/>
    <w:rsid w:val="003964D4"/>
  </w:style>
  <w:style w:type="paragraph" w:styleId="Inhopg9">
    <w:name w:val="toc 9"/>
    <w:aliases w:val="Inhopg 9 X11"/>
    <w:basedOn w:val="ZsysbasistocX11"/>
    <w:next w:val="BasistekstX11"/>
    <w:rsid w:val="003964D4"/>
  </w:style>
  <w:style w:type="paragraph" w:styleId="Afzender">
    <w:name w:val="envelope return"/>
    <w:basedOn w:val="ZsysbasisX11"/>
    <w:next w:val="BasistekstX11"/>
    <w:semiHidden/>
    <w:rsid w:val="0020607F"/>
  </w:style>
  <w:style w:type="numbering" w:styleId="Artikelsectie">
    <w:name w:val="Outline List 3"/>
    <w:basedOn w:val="Geenlijst"/>
    <w:semiHidden/>
    <w:rsid w:val="00E07762"/>
    <w:pPr>
      <w:numPr>
        <w:numId w:val="7"/>
      </w:numPr>
    </w:pPr>
  </w:style>
  <w:style w:type="paragraph" w:styleId="Berichtkop">
    <w:name w:val="Message Header"/>
    <w:basedOn w:val="ZsysbasisX11"/>
    <w:next w:val="BasistekstX11"/>
    <w:semiHidden/>
    <w:rsid w:val="0020607F"/>
  </w:style>
  <w:style w:type="paragraph" w:styleId="Bloktekst">
    <w:name w:val="Block Text"/>
    <w:basedOn w:val="ZsysbasisX11"/>
    <w:next w:val="BasistekstX11"/>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X11"/>
    <w:next w:val="BasistekstX11"/>
    <w:semiHidden/>
    <w:rsid w:val="0020607F"/>
  </w:style>
  <w:style w:type="paragraph" w:styleId="Handtekening">
    <w:name w:val="Signature"/>
    <w:basedOn w:val="ZsysbasisX11"/>
    <w:next w:val="BasistekstX11"/>
    <w:semiHidden/>
    <w:rsid w:val="0020607F"/>
  </w:style>
  <w:style w:type="paragraph" w:styleId="HTML-voorafopgemaakt">
    <w:name w:val="HTML Preformatted"/>
    <w:basedOn w:val="ZsysbasisX11"/>
    <w:next w:val="BasistekstX11"/>
    <w:semiHidden/>
    <w:rsid w:val="0020607F"/>
  </w:style>
  <w:style w:type="table" w:styleId="Lichtelijst-accent6">
    <w:name w:val="Light List Accent 6"/>
    <w:basedOn w:val="Standaardtabel"/>
    <w:uiPriority w:val="61"/>
    <w:rsid w:val="00E07762"/>
    <w:tblPr>
      <w:tblStyleRowBandSize w:val="1"/>
      <w:tblStyleColBandSize w:val="1"/>
      <w:tblBorders>
        <w:top w:val="single" w:sz="8" w:space="0" w:color="0CB3B6" w:themeColor="accent6"/>
        <w:left w:val="single" w:sz="8" w:space="0" w:color="0CB3B6" w:themeColor="accent6"/>
        <w:bottom w:val="single" w:sz="8" w:space="0" w:color="0CB3B6" w:themeColor="accent6"/>
        <w:right w:val="single" w:sz="8" w:space="0" w:color="0CB3B6" w:themeColor="accent6"/>
      </w:tblBorders>
    </w:tblPr>
    <w:tblStylePr w:type="firstRow">
      <w:pPr>
        <w:spacing w:before="0" w:after="0" w:line="240" w:lineRule="auto"/>
      </w:pPr>
      <w:rPr>
        <w:b/>
        <w:bCs/>
        <w:color w:val="FFFFFF" w:themeColor="background1"/>
      </w:rPr>
      <w:tblPr/>
      <w:tcPr>
        <w:shd w:val="clear" w:color="auto" w:fill="0CB3B6" w:themeFill="accent6"/>
      </w:tcPr>
    </w:tblStylePr>
    <w:tblStylePr w:type="lastRow">
      <w:pPr>
        <w:spacing w:before="0" w:after="0" w:line="240" w:lineRule="auto"/>
      </w:pPr>
      <w:rPr>
        <w:b/>
        <w:bCs/>
      </w:rPr>
      <w:tblPr/>
      <w:tcPr>
        <w:tcBorders>
          <w:top w:val="double" w:sz="6" w:space="0" w:color="0CB3B6" w:themeColor="accent6"/>
          <w:left w:val="single" w:sz="8" w:space="0" w:color="0CB3B6" w:themeColor="accent6"/>
          <w:bottom w:val="single" w:sz="8" w:space="0" w:color="0CB3B6" w:themeColor="accent6"/>
          <w:right w:val="single" w:sz="8" w:space="0" w:color="0CB3B6" w:themeColor="accent6"/>
        </w:tcBorders>
      </w:tcPr>
    </w:tblStylePr>
    <w:tblStylePr w:type="firstCol">
      <w:rPr>
        <w:b/>
        <w:bCs/>
      </w:rPr>
    </w:tblStylePr>
    <w:tblStylePr w:type="lastCol">
      <w:rPr>
        <w:b/>
        <w:bCs/>
      </w:rPr>
    </w:tblStylePr>
    <w:tblStylePr w:type="band1Vert">
      <w:tblPr/>
      <w:tcPr>
        <w:tcBorders>
          <w:top w:val="single" w:sz="8" w:space="0" w:color="0CB3B6" w:themeColor="accent6"/>
          <w:left w:val="single" w:sz="8" w:space="0" w:color="0CB3B6" w:themeColor="accent6"/>
          <w:bottom w:val="single" w:sz="8" w:space="0" w:color="0CB3B6" w:themeColor="accent6"/>
          <w:right w:val="single" w:sz="8" w:space="0" w:color="0CB3B6" w:themeColor="accent6"/>
        </w:tcBorders>
      </w:tcPr>
    </w:tblStylePr>
    <w:tblStylePr w:type="band1Horz">
      <w:tblPr/>
      <w:tcPr>
        <w:tcBorders>
          <w:top w:val="single" w:sz="8" w:space="0" w:color="0CB3B6" w:themeColor="accent6"/>
          <w:left w:val="single" w:sz="8" w:space="0" w:color="0CB3B6" w:themeColor="accent6"/>
          <w:bottom w:val="single" w:sz="8" w:space="0" w:color="0CB3B6" w:themeColor="accent6"/>
          <w:right w:val="single" w:sz="8" w:space="0" w:color="0CB3B6" w:themeColor="accent6"/>
        </w:tcBorders>
      </w:tcPr>
    </w:tblStylePr>
  </w:style>
  <w:style w:type="table" w:styleId="Lichtelijst-accent5">
    <w:name w:val="Light List Accent 5"/>
    <w:basedOn w:val="Standaardtabel"/>
    <w:uiPriority w:val="61"/>
    <w:rsid w:val="00E07762"/>
    <w:tblPr>
      <w:tblStyleRowBandSize w:val="1"/>
      <w:tblStyleColBandSize w:val="1"/>
      <w:tblBorders>
        <w:top w:val="single" w:sz="8" w:space="0" w:color="EBB21E" w:themeColor="accent5"/>
        <w:left w:val="single" w:sz="8" w:space="0" w:color="EBB21E" w:themeColor="accent5"/>
        <w:bottom w:val="single" w:sz="8" w:space="0" w:color="EBB21E" w:themeColor="accent5"/>
        <w:right w:val="single" w:sz="8" w:space="0" w:color="EBB21E" w:themeColor="accent5"/>
      </w:tblBorders>
    </w:tblPr>
    <w:tblStylePr w:type="firstRow">
      <w:pPr>
        <w:spacing w:before="0" w:after="0" w:line="240" w:lineRule="auto"/>
      </w:pPr>
      <w:rPr>
        <w:b/>
        <w:bCs/>
        <w:color w:val="FFFFFF" w:themeColor="background1"/>
      </w:rPr>
      <w:tblPr/>
      <w:tcPr>
        <w:shd w:val="clear" w:color="auto" w:fill="EBB21E" w:themeFill="accent5"/>
      </w:tcPr>
    </w:tblStylePr>
    <w:tblStylePr w:type="lastRow">
      <w:pPr>
        <w:spacing w:before="0" w:after="0" w:line="240" w:lineRule="auto"/>
      </w:pPr>
      <w:rPr>
        <w:b/>
        <w:bCs/>
      </w:rPr>
      <w:tblPr/>
      <w:tcPr>
        <w:tcBorders>
          <w:top w:val="double" w:sz="6" w:space="0" w:color="EBB21E" w:themeColor="accent5"/>
          <w:left w:val="single" w:sz="8" w:space="0" w:color="EBB21E" w:themeColor="accent5"/>
          <w:bottom w:val="single" w:sz="8" w:space="0" w:color="EBB21E" w:themeColor="accent5"/>
          <w:right w:val="single" w:sz="8" w:space="0" w:color="EBB21E" w:themeColor="accent5"/>
        </w:tcBorders>
      </w:tcPr>
    </w:tblStylePr>
    <w:tblStylePr w:type="firstCol">
      <w:rPr>
        <w:b/>
        <w:bCs/>
      </w:rPr>
    </w:tblStylePr>
    <w:tblStylePr w:type="lastCol">
      <w:rPr>
        <w:b/>
        <w:bCs/>
      </w:rPr>
    </w:tblStylePr>
    <w:tblStylePr w:type="band1Vert">
      <w:tblPr/>
      <w:tcPr>
        <w:tcBorders>
          <w:top w:val="single" w:sz="8" w:space="0" w:color="EBB21E" w:themeColor="accent5"/>
          <w:left w:val="single" w:sz="8" w:space="0" w:color="EBB21E" w:themeColor="accent5"/>
          <w:bottom w:val="single" w:sz="8" w:space="0" w:color="EBB21E" w:themeColor="accent5"/>
          <w:right w:val="single" w:sz="8" w:space="0" w:color="EBB21E" w:themeColor="accent5"/>
        </w:tcBorders>
      </w:tcPr>
    </w:tblStylePr>
    <w:tblStylePr w:type="band1Horz">
      <w:tblPr/>
      <w:tcPr>
        <w:tcBorders>
          <w:top w:val="single" w:sz="8" w:space="0" w:color="EBB21E" w:themeColor="accent5"/>
          <w:left w:val="single" w:sz="8" w:space="0" w:color="EBB21E" w:themeColor="accent5"/>
          <w:bottom w:val="single" w:sz="8" w:space="0" w:color="EBB21E" w:themeColor="accent5"/>
          <w:right w:val="single" w:sz="8" w:space="0" w:color="EBB21E" w:themeColor="accent5"/>
        </w:tcBorders>
      </w:tcPr>
    </w:tblStylePr>
  </w:style>
  <w:style w:type="table" w:styleId="Lichtelijst-accent4">
    <w:name w:val="Light List Accent 4"/>
    <w:basedOn w:val="Standaardtabel"/>
    <w:uiPriority w:val="61"/>
    <w:rsid w:val="00E07762"/>
    <w:tblPr>
      <w:tblStyleRowBandSize w:val="1"/>
      <w:tblStyleColBandSize w:val="1"/>
      <w:tblBorders>
        <w:top w:val="single" w:sz="8" w:space="0" w:color="7DBA2A" w:themeColor="accent4"/>
        <w:left w:val="single" w:sz="8" w:space="0" w:color="7DBA2A" w:themeColor="accent4"/>
        <w:bottom w:val="single" w:sz="8" w:space="0" w:color="7DBA2A" w:themeColor="accent4"/>
        <w:right w:val="single" w:sz="8" w:space="0" w:color="7DBA2A" w:themeColor="accent4"/>
      </w:tblBorders>
    </w:tblPr>
    <w:tblStylePr w:type="firstRow">
      <w:pPr>
        <w:spacing w:before="0" w:after="0" w:line="240" w:lineRule="auto"/>
      </w:pPr>
      <w:rPr>
        <w:b/>
        <w:bCs/>
        <w:color w:val="FFFFFF" w:themeColor="background1"/>
      </w:rPr>
      <w:tblPr/>
      <w:tcPr>
        <w:shd w:val="clear" w:color="auto" w:fill="7DBA2A" w:themeFill="accent4"/>
      </w:tcPr>
    </w:tblStylePr>
    <w:tblStylePr w:type="lastRow">
      <w:pPr>
        <w:spacing w:before="0" w:after="0" w:line="240" w:lineRule="auto"/>
      </w:pPr>
      <w:rPr>
        <w:b/>
        <w:bCs/>
      </w:rPr>
      <w:tblPr/>
      <w:tcPr>
        <w:tcBorders>
          <w:top w:val="double" w:sz="6" w:space="0" w:color="7DBA2A" w:themeColor="accent4"/>
          <w:left w:val="single" w:sz="8" w:space="0" w:color="7DBA2A" w:themeColor="accent4"/>
          <w:bottom w:val="single" w:sz="8" w:space="0" w:color="7DBA2A" w:themeColor="accent4"/>
          <w:right w:val="single" w:sz="8" w:space="0" w:color="7DBA2A" w:themeColor="accent4"/>
        </w:tcBorders>
      </w:tcPr>
    </w:tblStylePr>
    <w:tblStylePr w:type="firstCol">
      <w:rPr>
        <w:b/>
        <w:bCs/>
      </w:rPr>
    </w:tblStylePr>
    <w:tblStylePr w:type="lastCol">
      <w:rPr>
        <w:b/>
        <w:bCs/>
      </w:rPr>
    </w:tblStylePr>
    <w:tblStylePr w:type="band1Vert">
      <w:tblPr/>
      <w:tcPr>
        <w:tcBorders>
          <w:top w:val="single" w:sz="8" w:space="0" w:color="7DBA2A" w:themeColor="accent4"/>
          <w:left w:val="single" w:sz="8" w:space="0" w:color="7DBA2A" w:themeColor="accent4"/>
          <w:bottom w:val="single" w:sz="8" w:space="0" w:color="7DBA2A" w:themeColor="accent4"/>
          <w:right w:val="single" w:sz="8" w:space="0" w:color="7DBA2A" w:themeColor="accent4"/>
        </w:tcBorders>
      </w:tcPr>
    </w:tblStylePr>
    <w:tblStylePr w:type="band1Horz">
      <w:tblPr/>
      <w:tcPr>
        <w:tcBorders>
          <w:top w:val="single" w:sz="8" w:space="0" w:color="7DBA2A" w:themeColor="accent4"/>
          <w:left w:val="single" w:sz="8" w:space="0" w:color="7DBA2A" w:themeColor="accent4"/>
          <w:bottom w:val="single" w:sz="8" w:space="0" w:color="7DBA2A" w:themeColor="accent4"/>
          <w:right w:val="single" w:sz="8" w:space="0" w:color="7DBA2A" w:themeColor="accent4"/>
        </w:tcBorders>
      </w:tcPr>
    </w:tblStylePr>
  </w:style>
  <w:style w:type="table" w:styleId="Lichtelijst-accent3">
    <w:name w:val="Light List Accent 3"/>
    <w:basedOn w:val="Standaardtabel"/>
    <w:uiPriority w:val="61"/>
    <w:rsid w:val="00E07762"/>
    <w:tblPr>
      <w:tblStyleRowBandSize w:val="1"/>
      <w:tblStyleColBandSize w:val="1"/>
      <w:tblBorders>
        <w:top w:val="single" w:sz="8" w:space="0" w:color="0CB3B6" w:themeColor="accent3"/>
        <w:left w:val="single" w:sz="8" w:space="0" w:color="0CB3B6" w:themeColor="accent3"/>
        <w:bottom w:val="single" w:sz="8" w:space="0" w:color="0CB3B6" w:themeColor="accent3"/>
        <w:right w:val="single" w:sz="8" w:space="0" w:color="0CB3B6" w:themeColor="accent3"/>
      </w:tblBorders>
    </w:tblPr>
    <w:tblStylePr w:type="firstRow">
      <w:pPr>
        <w:spacing w:before="0" w:after="0" w:line="240" w:lineRule="auto"/>
      </w:pPr>
      <w:rPr>
        <w:b/>
        <w:bCs/>
        <w:color w:val="FFFFFF" w:themeColor="background1"/>
      </w:rPr>
      <w:tblPr/>
      <w:tcPr>
        <w:shd w:val="clear" w:color="auto" w:fill="0CB3B6" w:themeFill="accent3"/>
      </w:tcPr>
    </w:tblStylePr>
    <w:tblStylePr w:type="lastRow">
      <w:pPr>
        <w:spacing w:before="0" w:after="0" w:line="240" w:lineRule="auto"/>
      </w:pPr>
      <w:rPr>
        <w:b/>
        <w:bCs/>
      </w:rPr>
      <w:tblPr/>
      <w:tcPr>
        <w:tcBorders>
          <w:top w:val="double" w:sz="6" w:space="0" w:color="0CB3B6" w:themeColor="accent3"/>
          <w:left w:val="single" w:sz="8" w:space="0" w:color="0CB3B6" w:themeColor="accent3"/>
          <w:bottom w:val="single" w:sz="8" w:space="0" w:color="0CB3B6" w:themeColor="accent3"/>
          <w:right w:val="single" w:sz="8" w:space="0" w:color="0CB3B6" w:themeColor="accent3"/>
        </w:tcBorders>
      </w:tcPr>
    </w:tblStylePr>
    <w:tblStylePr w:type="firstCol">
      <w:rPr>
        <w:b/>
        <w:bCs/>
      </w:rPr>
    </w:tblStylePr>
    <w:tblStylePr w:type="lastCol">
      <w:rPr>
        <w:b/>
        <w:bCs/>
      </w:rPr>
    </w:tblStylePr>
    <w:tblStylePr w:type="band1Vert">
      <w:tblPr/>
      <w:tcPr>
        <w:tcBorders>
          <w:top w:val="single" w:sz="8" w:space="0" w:color="0CB3B6" w:themeColor="accent3"/>
          <w:left w:val="single" w:sz="8" w:space="0" w:color="0CB3B6" w:themeColor="accent3"/>
          <w:bottom w:val="single" w:sz="8" w:space="0" w:color="0CB3B6" w:themeColor="accent3"/>
          <w:right w:val="single" w:sz="8" w:space="0" w:color="0CB3B6" w:themeColor="accent3"/>
        </w:tcBorders>
      </w:tcPr>
    </w:tblStylePr>
    <w:tblStylePr w:type="band1Horz">
      <w:tblPr/>
      <w:tcPr>
        <w:tcBorders>
          <w:top w:val="single" w:sz="8" w:space="0" w:color="0CB3B6" w:themeColor="accent3"/>
          <w:left w:val="single" w:sz="8" w:space="0" w:color="0CB3B6" w:themeColor="accent3"/>
          <w:bottom w:val="single" w:sz="8" w:space="0" w:color="0CB3B6" w:themeColor="accent3"/>
          <w:right w:val="single" w:sz="8" w:space="0" w:color="0CB3B6" w:themeColor="accent3"/>
        </w:tcBorders>
      </w:tcPr>
    </w:tblStylePr>
  </w:style>
  <w:style w:type="paragraph" w:styleId="HTML-adres">
    <w:name w:val="HTML Address"/>
    <w:basedOn w:val="ZsysbasisX11"/>
    <w:next w:val="BasistekstX11"/>
    <w:semiHidden/>
    <w:rsid w:val="0020607F"/>
  </w:style>
  <w:style w:type="table" w:styleId="Lichtelijst-accent2">
    <w:name w:val="Light List Accent 2"/>
    <w:basedOn w:val="Standaardtabel"/>
    <w:uiPriority w:val="61"/>
    <w:rsid w:val="00E07762"/>
    <w:tblPr>
      <w:tblStyleRowBandSize w:val="1"/>
      <w:tblStyleColBandSize w:val="1"/>
      <w:tblBorders>
        <w:top w:val="single" w:sz="8" w:space="0" w:color="EBB21E" w:themeColor="accent2"/>
        <w:left w:val="single" w:sz="8" w:space="0" w:color="EBB21E" w:themeColor="accent2"/>
        <w:bottom w:val="single" w:sz="8" w:space="0" w:color="EBB21E" w:themeColor="accent2"/>
        <w:right w:val="single" w:sz="8" w:space="0" w:color="EBB21E" w:themeColor="accent2"/>
      </w:tblBorders>
    </w:tblPr>
    <w:tblStylePr w:type="firstRow">
      <w:pPr>
        <w:spacing w:before="0" w:after="0" w:line="240" w:lineRule="auto"/>
      </w:pPr>
      <w:rPr>
        <w:b/>
        <w:bCs/>
        <w:color w:val="FFFFFF" w:themeColor="background1"/>
      </w:rPr>
      <w:tblPr/>
      <w:tcPr>
        <w:shd w:val="clear" w:color="auto" w:fill="EBB21E" w:themeFill="accent2"/>
      </w:tcPr>
    </w:tblStylePr>
    <w:tblStylePr w:type="lastRow">
      <w:pPr>
        <w:spacing w:before="0" w:after="0" w:line="240" w:lineRule="auto"/>
      </w:pPr>
      <w:rPr>
        <w:b/>
        <w:bCs/>
      </w:rPr>
      <w:tblPr/>
      <w:tcPr>
        <w:tcBorders>
          <w:top w:val="double" w:sz="6" w:space="0" w:color="EBB21E" w:themeColor="accent2"/>
          <w:left w:val="single" w:sz="8" w:space="0" w:color="EBB21E" w:themeColor="accent2"/>
          <w:bottom w:val="single" w:sz="8" w:space="0" w:color="EBB21E" w:themeColor="accent2"/>
          <w:right w:val="single" w:sz="8" w:space="0" w:color="EBB21E" w:themeColor="accent2"/>
        </w:tcBorders>
      </w:tcPr>
    </w:tblStylePr>
    <w:tblStylePr w:type="firstCol">
      <w:rPr>
        <w:b/>
        <w:bCs/>
      </w:rPr>
    </w:tblStylePr>
    <w:tblStylePr w:type="lastCol">
      <w:rPr>
        <w:b/>
        <w:bCs/>
      </w:rPr>
    </w:tblStylePr>
    <w:tblStylePr w:type="band1Vert">
      <w:tblPr/>
      <w:tcPr>
        <w:tcBorders>
          <w:top w:val="single" w:sz="8" w:space="0" w:color="EBB21E" w:themeColor="accent2"/>
          <w:left w:val="single" w:sz="8" w:space="0" w:color="EBB21E" w:themeColor="accent2"/>
          <w:bottom w:val="single" w:sz="8" w:space="0" w:color="EBB21E" w:themeColor="accent2"/>
          <w:right w:val="single" w:sz="8" w:space="0" w:color="EBB21E" w:themeColor="accent2"/>
        </w:tcBorders>
      </w:tcPr>
    </w:tblStylePr>
    <w:tblStylePr w:type="band1Horz">
      <w:tblPr/>
      <w:tcPr>
        <w:tcBorders>
          <w:top w:val="single" w:sz="8" w:space="0" w:color="EBB21E" w:themeColor="accent2"/>
          <w:left w:val="single" w:sz="8" w:space="0" w:color="EBB21E" w:themeColor="accent2"/>
          <w:bottom w:val="single" w:sz="8" w:space="0" w:color="EBB21E" w:themeColor="accent2"/>
          <w:right w:val="single" w:sz="8" w:space="0" w:color="EBB21E" w:themeColor="accent2"/>
        </w:tcBorders>
      </w:tcPr>
    </w:tblStylePr>
  </w:style>
  <w:style w:type="table" w:styleId="Lichtearcering-accent6">
    <w:name w:val="Light Shading Accent 6"/>
    <w:basedOn w:val="Standaardtabel"/>
    <w:uiPriority w:val="60"/>
    <w:rsid w:val="00E07762"/>
    <w:rPr>
      <w:color w:val="098587" w:themeColor="accent6" w:themeShade="BF"/>
    </w:rPr>
    <w:tblPr>
      <w:tblStyleRowBandSize w:val="1"/>
      <w:tblStyleColBandSize w:val="1"/>
      <w:tblBorders>
        <w:top w:val="single" w:sz="8" w:space="0" w:color="0CB3B6" w:themeColor="accent6"/>
        <w:bottom w:val="single" w:sz="8" w:space="0" w:color="0CB3B6" w:themeColor="accent6"/>
      </w:tblBorders>
    </w:tblPr>
    <w:tblStylePr w:type="firstRow">
      <w:pPr>
        <w:spacing w:before="0" w:after="0" w:line="240" w:lineRule="auto"/>
      </w:pPr>
      <w:rPr>
        <w:b/>
        <w:bCs/>
      </w:rPr>
      <w:tblPr/>
      <w:tcPr>
        <w:tcBorders>
          <w:top w:val="single" w:sz="8" w:space="0" w:color="0CB3B6" w:themeColor="accent6"/>
          <w:left w:val="nil"/>
          <w:bottom w:val="single" w:sz="8" w:space="0" w:color="0CB3B6" w:themeColor="accent6"/>
          <w:right w:val="nil"/>
          <w:insideH w:val="nil"/>
          <w:insideV w:val="nil"/>
        </w:tcBorders>
      </w:tcPr>
    </w:tblStylePr>
    <w:tblStylePr w:type="lastRow">
      <w:pPr>
        <w:spacing w:before="0" w:after="0" w:line="240" w:lineRule="auto"/>
      </w:pPr>
      <w:rPr>
        <w:b/>
        <w:bCs/>
      </w:rPr>
      <w:tblPr/>
      <w:tcPr>
        <w:tcBorders>
          <w:top w:val="single" w:sz="8" w:space="0" w:color="0CB3B6" w:themeColor="accent6"/>
          <w:left w:val="nil"/>
          <w:bottom w:val="single" w:sz="8" w:space="0" w:color="0CB3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A" w:themeFill="accent6" w:themeFillTint="3F"/>
      </w:tcPr>
    </w:tblStylePr>
    <w:tblStylePr w:type="band1Horz">
      <w:tblPr/>
      <w:tcPr>
        <w:tcBorders>
          <w:left w:val="nil"/>
          <w:right w:val="nil"/>
          <w:insideH w:val="nil"/>
          <w:insideV w:val="nil"/>
        </w:tcBorders>
        <w:shd w:val="clear" w:color="auto" w:fill="B5F8FA"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X11"/>
    <w:next w:val="BasistekstX11"/>
    <w:semiHidden/>
    <w:rsid w:val="00F33259"/>
    <w:pPr>
      <w:ind w:left="284" w:hanging="284"/>
    </w:pPr>
  </w:style>
  <w:style w:type="paragraph" w:styleId="Lijst2">
    <w:name w:val="List 2"/>
    <w:basedOn w:val="ZsysbasisX11"/>
    <w:next w:val="BasistekstX11"/>
    <w:semiHidden/>
    <w:rsid w:val="00F33259"/>
    <w:pPr>
      <w:ind w:left="568" w:hanging="284"/>
    </w:pPr>
  </w:style>
  <w:style w:type="paragraph" w:styleId="Lijst3">
    <w:name w:val="List 3"/>
    <w:basedOn w:val="ZsysbasisX11"/>
    <w:next w:val="BasistekstX11"/>
    <w:semiHidden/>
    <w:rsid w:val="00F33259"/>
    <w:pPr>
      <w:ind w:left="851" w:hanging="284"/>
    </w:pPr>
  </w:style>
  <w:style w:type="paragraph" w:styleId="Lijst4">
    <w:name w:val="List 4"/>
    <w:basedOn w:val="ZsysbasisX11"/>
    <w:next w:val="BasistekstX11"/>
    <w:semiHidden/>
    <w:rsid w:val="00F33259"/>
    <w:pPr>
      <w:ind w:left="1135" w:hanging="284"/>
    </w:pPr>
  </w:style>
  <w:style w:type="paragraph" w:styleId="Lijst5">
    <w:name w:val="List 5"/>
    <w:basedOn w:val="ZsysbasisX11"/>
    <w:next w:val="BasistekstX11"/>
    <w:semiHidden/>
    <w:rsid w:val="00F33259"/>
    <w:pPr>
      <w:ind w:left="1418" w:hanging="284"/>
    </w:pPr>
  </w:style>
  <w:style w:type="paragraph" w:styleId="Index1">
    <w:name w:val="index 1"/>
    <w:basedOn w:val="ZsysbasisX11"/>
    <w:next w:val="BasistekstX11"/>
    <w:semiHidden/>
    <w:rsid w:val="00F33259"/>
  </w:style>
  <w:style w:type="paragraph" w:styleId="Lijstopsomteken">
    <w:name w:val="List Bullet"/>
    <w:basedOn w:val="ZsysbasisX11"/>
    <w:next w:val="BasistekstX11"/>
    <w:semiHidden/>
    <w:rsid w:val="00E7078D"/>
    <w:pPr>
      <w:numPr>
        <w:numId w:val="12"/>
      </w:numPr>
      <w:ind w:left="357" w:hanging="357"/>
    </w:pPr>
  </w:style>
  <w:style w:type="paragraph" w:styleId="Lijstopsomteken2">
    <w:name w:val="List Bullet 2"/>
    <w:basedOn w:val="ZsysbasisX11"/>
    <w:next w:val="BasistekstX11"/>
    <w:semiHidden/>
    <w:rsid w:val="00E7078D"/>
    <w:pPr>
      <w:numPr>
        <w:numId w:val="13"/>
      </w:numPr>
      <w:ind w:left="641" w:hanging="357"/>
    </w:pPr>
  </w:style>
  <w:style w:type="paragraph" w:styleId="Lijstopsomteken3">
    <w:name w:val="List Bullet 3"/>
    <w:basedOn w:val="ZsysbasisX11"/>
    <w:next w:val="BasistekstX11"/>
    <w:semiHidden/>
    <w:rsid w:val="00E7078D"/>
    <w:pPr>
      <w:numPr>
        <w:numId w:val="14"/>
      </w:numPr>
      <w:ind w:left="924" w:hanging="357"/>
    </w:pPr>
  </w:style>
  <w:style w:type="paragraph" w:styleId="Lijstopsomteken4">
    <w:name w:val="List Bullet 4"/>
    <w:basedOn w:val="ZsysbasisX11"/>
    <w:next w:val="BasistekstX11"/>
    <w:semiHidden/>
    <w:rsid w:val="00E7078D"/>
    <w:pPr>
      <w:numPr>
        <w:numId w:val="15"/>
      </w:numPr>
      <w:ind w:left="1208" w:hanging="357"/>
    </w:pPr>
  </w:style>
  <w:style w:type="paragraph" w:styleId="Lijstnummering">
    <w:name w:val="List Number"/>
    <w:basedOn w:val="ZsysbasisX11"/>
    <w:next w:val="BasistekstX11"/>
    <w:semiHidden/>
    <w:rsid w:val="00705849"/>
    <w:pPr>
      <w:numPr>
        <w:numId w:val="17"/>
      </w:numPr>
      <w:ind w:left="357" w:hanging="357"/>
    </w:pPr>
  </w:style>
  <w:style w:type="paragraph" w:styleId="Lijstnummering2">
    <w:name w:val="List Number 2"/>
    <w:basedOn w:val="ZsysbasisX11"/>
    <w:next w:val="BasistekstX11"/>
    <w:semiHidden/>
    <w:rsid w:val="00705849"/>
    <w:pPr>
      <w:numPr>
        <w:numId w:val="18"/>
      </w:numPr>
      <w:ind w:left="641" w:hanging="357"/>
    </w:pPr>
  </w:style>
  <w:style w:type="paragraph" w:styleId="Lijstnummering3">
    <w:name w:val="List Number 3"/>
    <w:basedOn w:val="ZsysbasisX11"/>
    <w:next w:val="BasistekstX11"/>
    <w:semiHidden/>
    <w:rsid w:val="00705849"/>
    <w:pPr>
      <w:numPr>
        <w:numId w:val="19"/>
      </w:numPr>
      <w:ind w:left="924" w:hanging="357"/>
    </w:pPr>
  </w:style>
  <w:style w:type="paragraph" w:styleId="Lijstnummering4">
    <w:name w:val="List Number 4"/>
    <w:basedOn w:val="ZsysbasisX11"/>
    <w:next w:val="BasistekstX11"/>
    <w:semiHidden/>
    <w:rsid w:val="00705849"/>
    <w:pPr>
      <w:numPr>
        <w:numId w:val="20"/>
      </w:numPr>
      <w:ind w:left="1208" w:hanging="357"/>
    </w:pPr>
  </w:style>
  <w:style w:type="paragraph" w:styleId="Lijstnummering5">
    <w:name w:val="List Number 5"/>
    <w:basedOn w:val="ZsysbasisX11"/>
    <w:next w:val="BasistekstX11"/>
    <w:semiHidden/>
    <w:rsid w:val="00705849"/>
    <w:pPr>
      <w:numPr>
        <w:numId w:val="21"/>
      </w:numPr>
      <w:ind w:left="1491" w:hanging="357"/>
    </w:pPr>
  </w:style>
  <w:style w:type="paragraph" w:styleId="Lijstvoortzetting">
    <w:name w:val="List Continue"/>
    <w:basedOn w:val="ZsysbasisX11"/>
    <w:next w:val="BasistekstX11"/>
    <w:semiHidden/>
    <w:rsid w:val="00705849"/>
    <w:pPr>
      <w:ind w:left="284"/>
    </w:pPr>
  </w:style>
  <w:style w:type="paragraph" w:styleId="Lijstvoortzetting2">
    <w:name w:val="List Continue 2"/>
    <w:basedOn w:val="ZsysbasisX11"/>
    <w:next w:val="BasistekstX11"/>
    <w:semiHidden/>
    <w:rsid w:val="00705849"/>
    <w:pPr>
      <w:ind w:left="567"/>
    </w:pPr>
  </w:style>
  <w:style w:type="paragraph" w:styleId="Lijstvoortzetting3">
    <w:name w:val="List Continue 3"/>
    <w:basedOn w:val="ZsysbasisX11"/>
    <w:next w:val="BasistekstX11"/>
    <w:semiHidden/>
    <w:rsid w:val="00705849"/>
    <w:pPr>
      <w:ind w:left="851"/>
    </w:pPr>
  </w:style>
  <w:style w:type="paragraph" w:styleId="Lijstvoortzetting4">
    <w:name w:val="List Continue 4"/>
    <w:basedOn w:val="ZsysbasisX11"/>
    <w:next w:val="BasistekstX11"/>
    <w:semiHidden/>
    <w:rsid w:val="00705849"/>
    <w:pPr>
      <w:ind w:left="1134"/>
    </w:pPr>
  </w:style>
  <w:style w:type="paragraph" w:styleId="Lijstvoortzetting5">
    <w:name w:val="List Continue 5"/>
    <w:basedOn w:val="ZsysbasisX11"/>
    <w:next w:val="BasistekstX11"/>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X11"/>
    <w:next w:val="BasistekstX11"/>
    <w:uiPriority w:val="99"/>
    <w:rsid w:val="0020607F"/>
  </w:style>
  <w:style w:type="paragraph" w:styleId="Notitiekop">
    <w:name w:val="Note Heading"/>
    <w:basedOn w:val="ZsysbasisX11"/>
    <w:next w:val="BasistekstX11"/>
    <w:semiHidden/>
    <w:rsid w:val="0020607F"/>
  </w:style>
  <w:style w:type="paragraph" w:styleId="Plattetekst">
    <w:name w:val="Body Text"/>
    <w:basedOn w:val="ZsysbasisX11"/>
    <w:next w:val="BasistekstX11"/>
    <w:link w:val="PlattetekstChar"/>
    <w:semiHidden/>
    <w:rsid w:val="0020607F"/>
  </w:style>
  <w:style w:type="paragraph" w:styleId="Plattetekst2">
    <w:name w:val="Body Text 2"/>
    <w:basedOn w:val="ZsysbasisX11"/>
    <w:next w:val="BasistekstX11"/>
    <w:link w:val="Plattetekst2Char"/>
    <w:semiHidden/>
    <w:rsid w:val="00E7078D"/>
  </w:style>
  <w:style w:type="paragraph" w:styleId="Plattetekst3">
    <w:name w:val="Body Text 3"/>
    <w:basedOn w:val="ZsysbasisX11"/>
    <w:next w:val="BasistekstX11"/>
    <w:semiHidden/>
    <w:rsid w:val="0020607F"/>
  </w:style>
  <w:style w:type="paragraph" w:styleId="Platteteksteersteinspringing">
    <w:name w:val="Body Text First Indent"/>
    <w:basedOn w:val="ZsysbasisX11"/>
    <w:next w:val="BasistekstX11"/>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X11"/>
    <w:next w:val="BasistekstX11"/>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X11"/>
    <w:next w:val="BasistekstX11"/>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X11Char">
    <w:name w:val="Zsysbasis X11 Char"/>
    <w:basedOn w:val="Standaardalinea-lettertype"/>
    <w:link w:val="ZsysbasisX11"/>
    <w:semiHidden/>
    <w:rsid w:val="00066DF0"/>
    <w:rPr>
      <w:rFonts w:ascii="Arial" w:hAnsi="Arial" w:cs="Arial"/>
      <w:color w:val="000000" w:themeColor="text1"/>
      <w:sz w:val="18"/>
      <w:szCs w:val="18"/>
    </w:rPr>
  </w:style>
  <w:style w:type="paragraph" w:styleId="Standaardinspringing">
    <w:name w:val="Normal Indent"/>
    <w:basedOn w:val="ZsysbasisX11"/>
    <w:next w:val="BasistekstX11"/>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X11"/>
    <w:basedOn w:val="Standaardalinea-lettertype"/>
    <w:rsid w:val="00CB7600"/>
    <w:rPr>
      <w:vertAlign w:val="superscript"/>
    </w:rPr>
  </w:style>
  <w:style w:type="paragraph" w:styleId="Voetnoottekst">
    <w:name w:val="footnote text"/>
    <w:aliases w:val="Voetnoottekst X11"/>
    <w:basedOn w:val="ZsysbasisX11"/>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451FDB"/>
    <w:rPr>
      <w:b w:val="0"/>
      <w:bCs w:val="0"/>
    </w:rPr>
  </w:style>
  <w:style w:type="paragraph" w:styleId="Datum">
    <w:name w:val="Date"/>
    <w:basedOn w:val="ZsysbasisX11"/>
    <w:next w:val="BasistekstX11"/>
    <w:semiHidden/>
    <w:rsid w:val="0020607F"/>
  </w:style>
  <w:style w:type="paragraph" w:styleId="Tekstzonderopmaak">
    <w:name w:val="Plain Text"/>
    <w:basedOn w:val="ZsysbasisX11"/>
    <w:next w:val="BasistekstX11"/>
    <w:semiHidden/>
    <w:rsid w:val="0020607F"/>
  </w:style>
  <w:style w:type="paragraph" w:styleId="Ballontekst">
    <w:name w:val="Balloon Text"/>
    <w:basedOn w:val="ZsysbasisX11"/>
    <w:next w:val="BasistekstX11"/>
    <w:semiHidden/>
    <w:rsid w:val="0020607F"/>
  </w:style>
  <w:style w:type="paragraph" w:styleId="Bijschrift">
    <w:name w:val="caption"/>
    <w:aliases w:val="Bijschrift X11"/>
    <w:basedOn w:val="ZsysbasisX11"/>
    <w:next w:val="BasistekstX11"/>
    <w:qFormat/>
    <w:rsid w:val="0020607F"/>
  </w:style>
  <w:style w:type="character" w:customStyle="1" w:styleId="TekstopmerkingChar">
    <w:name w:val="Tekst opmerking Char"/>
    <w:basedOn w:val="ZsysbasisX11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X11"/>
    <w:next w:val="BasistekstX11"/>
    <w:semiHidden/>
    <w:rsid w:val="0020607F"/>
  </w:style>
  <w:style w:type="table" w:styleId="Lichtearcering-accent5">
    <w:name w:val="Light Shading Accent 5"/>
    <w:basedOn w:val="Standaardtabel"/>
    <w:uiPriority w:val="60"/>
    <w:rsid w:val="00E07762"/>
    <w:rPr>
      <w:color w:val="B68710" w:themeColor="accent5" w:themeShade="BF"/>
    </w:rPr>
    <w:tblPr>
      <w:tblStyleRowBandSize w:val="1"/>
      <w:tblStyleColBandSize w:val="1"/>
      <w:tblBorders>
        <w:top w:val="single" w:sz="8" w:space="0" w:color="EBB21E" w:themeColor="accent5"/>
        <w:bottom w:val="single" w:sz="8" w:space="0" w:color="EBB21E" w:themeColor="accent5"/>
      </w:tblBorders>
    </w:tblPr>
    <w:tblStylePr w:type="firstRow">
      <w:pPr>
        <w:spacing w:before="0" w:after="0" w:line="240" w:lineRule="auto"/>
      </w:pPr>
      <w:rPr>
        <w:b/>
        <w:bCs/>
      </w:rPr>
      <w:tblPr/>
      <w:tcPr>
        <w:tcBorders>
          <w:top w:val="single" w:sz="8" w:space="0" w:color="EBB21E" w:themeColor="accent5"/>
          <w:left w:val="nil"/>
          <w:bottom w:val="single" w:sz="8" w:space="0" w:color="EBB21E" w:themeColor="accent5"/>
          <w:right w:val="nil"/>
          <w:insideH w:val="nil"/>
          <w:insideV w:val="nil"/>
        </w:tcBorders>
      </w:tcPr>
    </w:tblStylePr>
    <w:tblStylePr w:type="lastRow">
      <w:pPr>
        <w:spacing w:before="0" w:after="0" w:line="240" w:lineRule="auto"/>
      </w:pPr>
      <w:rPr>
        <w:b/>
        <w:bCs/>
      </w:rPr>
      <w:tblPr/>
      <w:tcPr>
        <w:tcBorders>
          <w:top w:val="single" w:sz="8" w:space="0" w:color="EBB21E" w:themeColor="accent5"/>
          <w:left w:val="nil"/>
          <w:bottom w:val="single" w:sz="8" w:space="0" w:color="EBB2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BC7" w:themeFill="accent5" w:themeFillTint="3F"/>
      </w:tcPr>
    </w:tblStylePr>
    <w:tblStylePr w:type="band1Horz">
      <w:tblPr/>
      <w:tcPr>
        <w:tcBorders>
          <w:left w:val="nil"/>
          <w:right w:val="nil"/>
          <w:insideH w:val="nil"/>
          <w:insideV w:val="nil"/>
        </w:tcBorders>
        <w:shd w:val="clear" w:color="auto" w:fill="FAEBC7" w:themeFill="accent5" w:themeFillTint="3F"/>
      </w:tcPr>
    </w:tblStylePr>
  </w:style>
  <w:style w:type="paragraph" w:styleId="Eindnoottekst">
    <w:name w:val="endnote text"/>
    <w:aliases w:val="Eindnoottekst X11"/>
    <w:basedOn w:val="ZsysbasisX11"/>
    <w:next w:val="BasistekstX11"/>
    <w:rsid w:val="0020607F"/>
  </w:style>
  <w:style w:type="paragraph" w:styleId="Indexkop">
    <w:name w:val="index heading"/>
    <w:basedOn w:val="ZsysbasisX11"/>
    <w:next w:val="BasistekstX11"/>
    <w:semiHidden/>
    <w:rsid w:val="0020607F"/>
  </w:style>
  <w:style w:type="paragraph" w:styleId="Kopbronvermelding">
    <w:name w:val="toa heading"/>
    <w:basedOn w:val="ZsysbasisX11"/>
    <w:next w:val="BasistekstX11"/>
    <w:semiHidden/>
    <w:rsid w:val="0020607F"/>
  </w:style>
  <w:style w:type="paragraph" w:styleId="Lijstopsomteken5">
    <w:name w:val="List Bullet 5"/>
    <w:basedOn w:val="ZsysbasisX11"/>
    <w:next w:val="BasistekstX11"/>
    <w:semiHidden/>
    <w:rsid w:val="00E7078D"/>
    <w:pPr>
      <w:numPr>
        <w:numId w:val="16"/>
      </w:numPr>
      <w:ind w:left="1491" w:hanging="357"/>
    </w:pPr>
  </w:style>
  <w:style w:type="paragraph" w:styleId="Macrotekst">
    <w:name w:val="macro"/>
    <w:basedOn w:val="ZsysbasisX11"/>
    <w:next w:val="BasistekstX11"/>
    <w:semiHidden/>
    <w:rsid w:val="0020607F"/>
  </w:style>
  <w:style w:type="paragraph" w:styleId="Tekstopmerking">
    <w:name w:val="annotation text"/>
    <w:basedOn w:val="ZsysbasisX11"/>
    <w:next w:val="BasistekstX11"/>
    <w:link w:val="TekstopmerkingChar"/>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semiHidden/>
    <w:rsid w:val="0020607F"/>
    <w:rPr>
      <w:sz w:val="18"/>
      <w:szCs w:val="18"/>
    </w:rPr>
  </w:style>
  <w:style w:type="paragraph" w:customStyle="1" w:styleId="Opsommingteken1eniveauX11">
    <w:name w:val="Opsomming teken 1e niveau X11"/>
    <w:basedOn w:val="ZsysbasisX11"/>
    <w:rsid w:val="005017F3"/>
    <w:pPr>
      <w:numPr>
        <w:numId w:val="30"/>
      </w:numPr>
    </w:pPr>
  </w:style>
  <w:style w:type="paragraph" w:customStyle="1" w:styleId="Opsommingteken2eniveauX11">
    <w:name w:val="Opsomming teken 2e niveau X11"/>
    <w:basedOn w:val="ZsysbasisX11"/>
    <w:rsid w:val="005017F3"/>
    <w:pPr>
      <w:numPr>
        <w:ilvl w:val="1"/>
        <w:numId w:val="30"/>
      </w:numPr>
    </w:pPr>
  </w:style>
  <w:style w:type="paragraph" w:customStyle="1" w:styleId="Opsommingteken3eniveauX11">
    <w:name w:val="Opsomming teken 3e niveau X11"/>
    <w:basedOn w:val="ZsysbasisX11"/>
    <w:rsid w:val="005017F3"/>
    <w:pPr>
      <w:numPr>
        <w:ilvl w:val="2"/>
        <w:numId w:val="30"/>
      </w:numPr>
    </w:pPr>
  </w:style>
  <w:style w:type="paragraph" w:customStyle="1" w:styleId="Opsommingbolletje1eniveauX11">
    <w:name w:val="Opsomming bolletje 1e niveau X11"/>
    <w:basedOn w:val="ZsysbasisX11"/>
    <w:qFormat/>
    <w:rsid w:val="005017F3"/>
    <w:pPr>
      <w:numPr>
        <w:numId w:val="31"/>
      </w:numPr>
    </w:pPr>
  </w:style>
  <w:style w:type="paragraph" w:customStyle="1" w:styleId="Opsommingbolletje2eniveauX11">
    <w:name w:val="Opsomming bolletje 2e niveau X11"/>
    <w:basedOn w:val="ZsysbasisX11"/>
    <w:qFormat/>
    <w:rsid w:val="005017F3"/>
    <w:pPr>
      <w:numPr>
        <w:ilvl w:val="1"/>
        <w:numId w:val="31"/>
      </w:numPr>
    </w:pPr>
  </w:style>
  <w:style w:type="paragraph" w:customStyle="1" w:styleId="Opsommingbolletje3eniveauX11">
    <w:name w:val="Opsomming bolletje 3e niveau X11"/>
    <w:basedOn w:val="ZsysbasisX11"/>
    <w:qFormat/>
    <w:rsid w:val="005017F3"/>
    <w:pPr>
      <w:numPr>
        <w:ilvl w:val="2"/>
        <w:numId w:val="31"/>
      </w:numPr>
    </w:pPr>
  </w:style>
  <w:style w:type="numbering" w:customStyle="1" w:styleId="OpsommingbolletjeX11">
    <w:name w:val="Opsomming bolletje X11"/>
    <w:uiPriority w:val="99"/>
    <w:semiHidden/>
    <w:rsid w:val="005017F3"/>
    <w:pPr>
      <w:numPr>
        <w:numId w:val="1"/>
      </w:numPr>
    </w:pPr>
  </w:style>
  <w:style w:type="paragraph" w:customStyle="1" w:styleId="Opsommingkleineletter1eniveauX11">
    <w:name w:val="Opsomming kleine letter 1e niveau X11"/>
    <w:basedOn w:val="ZsysbasisX11"/>
    <w:qFormat/>
    <w:rsid w:val="00B01DA1"/>
    <w:pPr>
      <w:numPr>
        <w:numId w:val="22"/>
      </w:numPr>
    </w:pPr>
  </w:style>
  <w:style w:type="paragraph" w:customStyle="1" w:styleId="Opsommingkleineletter2eniveauX11">
    <w:name w:val="Opsomming kleine letter 2e niveau X11"/>
    <w:basedOn w:val="ZsysbasisX11"/>
    <w:qFormat/>
    <w:rsid w:val="00B01DA1"/>
    <w:pPr>
      <w:numPr>
        <w:ilvl w:val="1"/>
        <w:numId w:val="22"/>
      </w:numPr>
    </w:pPr>
  </w:style>
  <w:style w:type="paragraph" w:customStyle="1" w:styleId="Opsommingkleineletter3eniveauX11">
    <w:name w:val="Opsomming kleine letter 3e niveau X11"/>
    <w:basedOn w:val="ZsysbasisX11"/>
    <w:qFormat/>
    <w:rsid w:val="00B01DA1"/>
    <w:pPr>
      <w:numPr>
        <w:ilvl w:val="2"/>
        <w:numId w:val="22"/>
      </w:numPr>
    </w:pPr>
  </w:style>
  <w:style w:type="numbering" w:customStyle="1" w:styleId="OpsommingkleineletterX11">
    <w:name w:val="Opsomming kleine letter X11"/>
    <w:uiPriority w:val="99"/>
    <w:semiHidden/>
    <w:rsid w:val="00B01DA1"/>
    <w:pPr>
      <w:numPr>
        <w:numId w:val="8"/>
      </w:numPr>
    </w:pPr>
  </w:style>
  <w:style w:type="paragraph" w:customStyle="1" w:styleId="Opsommingnummer1eniveauX11">
    <w:name w:val="Opsomming nummer 1e niveau X11"/>
    <w:basedOn w:val="ZsysbasisX11"/>
    <w:qFormat/>
    <w:rsid w:val="00B01DA1"/>
    <w:pPr>
      <w:numPr>
        <w:numId w:val="23"/>
      </w:numPr>
    </w:pPr>
  </w:style>
  <w:style w:type="paragraph" w:customStyle="1" w:styleId="Opsommingnummer2eniveauX11">
    <w:name w:val="Opsomming nummer 2e niveau X11"/>
    <w:basedOn w:val="ZsysbasisX11"/>
    <w:qFormat/>
    <w:rsid w:val="00B01DA1"/>
    <w:pPr>
      <w:numPr>
        <w:ilvl w:val="1"/>
        <w:numId w:val="23"/>
      </w:numPr>
    </w:pPr>
  </w:style>
  <w:style w:type="paragraph" w:customStyle="1" w:styleId="Opsommingnummer3eniveauX11">
    <w:name w:val="Opsomming nummer 3e niveau X11"/>
    <w:basedOn w:val="ZsysbasisX11"/>
    <w:qFormat/>
    <w:rsid w:val="00B01DA1"/>
    <w:pPr>
      <w:numPr>
        <w:ilvl w:val="2"/>
        <w:numId w:val="23"/>
      </w:numPr>
    </w:pPr>
  </w:style>
  <w:style w:type="numbering" w:customStyle="1" w:styleId="OpsommingnummerX11">
    <w:name w:val="Opsomming nummer X11"/>
    <w:uiPriority w:val="99"/>
    <w:semiHidden/>
    <w:rsid w:val="00B01DA1"/>
    <w:pPr>
      <w:numPr>
        <w:numId w:val="2"/>
      </w:numPr>
    </w:pPr>
  </w:style>
  <w:style w:type="paragraph" w:customStyle="1" w:styleId="Opsommingopenrondje1eniveauX11">
    <w:name w:val="Opsomming open rondje 1e niveau X11"/>
    <w:basedOn w:val="ZsysbasisX11"/>
    <w:rsid w:val="005017F3"/>
    <w:pPr>
      <w:numPr>
        <w:numId w:val="29"/>
      </w:numPr>
    </w:pPr>
  </w:style>
  <w:style w:type="paragraph" w:customStyle="1" w:styleId="Opsommingopenrondje2eniveauX11">
    <w:name w:val="Opsomming open rondje 2e niveau X11"/>
    <w:basedOn w:val="ZsysbasisX11"/>
    <w:rsid w:val="005017F3"/>
    <w:pPr>
      <w:numPr>
        <w:ilvl w:val="1"/>
        <w:numId w:val="29"/>
      </w:numPr>
    </w:pPr>
  </w:style>
  <w:style w:type="paragraph" w:customStyle="1" w:styleId="Opsommingopenrondje3eniveauX11">
    <w:name w:val="Opsomming open rondje 3e niveau X11"/>
    <w:basedOn w:val="ZsysbasisX11"/>
    <w:rsid w:val="005017F3"/>
    <w:pPr>
      <w:numPr>
        <w:ilvl w:val="2"/>
        <w:numId w:val="29"/>
      </w:numPr>
    </w:pPr>
  </w:style>
  <w:style w:type="numbering" w:customStyle="1" w:styleId="OpsommingopenrondjeX11">
    <w:name w:val="Opsomming open rondje X11"/>
    <w:uiPriority w:val="99"/>
    <w:semiHidden/>
    <w:rsid w:val="005017F3"/>
    <w:pPr>
      <w:numPr>
        <w:numId w:val="3"/>
      </w:numPr>
    </w:pPr>
  </w:style>
  <w:style w:type="paragraph" w:customStyle="1" w:styleId="Opsommingstreepje1eniveauX11">
    <w:name w:val="Opsomming streepje 1e niveau X11"/>
    <w:basedOn w:val="ZsysbasisX11"/>
    <w:qFormat/>
    <w:rsid w:val="00B01DA1"/>
    <w:pPr>
      <w:numPr>
        <w:numId w:val="24"/>
      </w:numPr>
    </w:pPr>
  </w:style>
  <w:style w:type="paragraph" w:customStyle="1" w:styleId="Opsommingstreepje2eniveauX11">
    <w:name w:val="Opsomming streepje 2e niveau X11"/>
    <w:basedOn w:val="ZsysbasisX11"/>
    <w:qFormat/>
    <w:rsid w:val="00B01DA1"/>
    <w:pPr>
      <w:numPr>
        <w:ilvl w:val="1"/>
        <w:numId w:val="24"/>
      </w:numPr>
    </w:pPr>
  </w:style>
  <w:style w:type="paragraph" w:customStyle="1" w:styleId="Opsommingstreepje3eniveauX11">
    <w:name w:val="Opsomming streepje 3e niveau X11"/>
    <w:basedOn w:val="ZsysbasisX11"/>
    <w:qFormat/>
    <w:rsid w:val="00B01DA1"/>
    <w:pPr>
      <w:numPr>
        <w:ilvl w:val="2"/>
        <w:numId w:val="24"/>
      </w:numPr>
    </w:pPr>
  </w:style>
  <w:style w:type="numbering" w:customStyle="1" w:styleId="OpsommingstreepjeX11">
    <w:name w:val="Opsomming streepje X11"/>
    <w:uiPriority w:val="99"/>
    <w:semiHidden/>
    <w:rsid w:val="00B01DA1"/>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rsid w:val="00E07762"/>
    <w:rPr>
      <w:color w:val="5D8B1F" w:themeColor="accent4" w:themeShade="BF"/>
    </w:rPr>
    <w:tblPr>
      <w:tblStyleRowBandSize w:val="1"/>
      <w:tblStyleColBandSize w:val="1"/>
      <w:tblBorders>
        <w:top w:val="single" w:sz="8" w:space="0" w:color="7DBA2A" w:themeColor="accent4"/>
        <w:bottom w:val="single" w:sz="8" w:space="0" w:color="7DBA2A" w:themeColor="accent4"/>
      </w:tblBorders>
    </w:tblPr>
    <w:tblStylePr w:type="firstRow">
      <w:pPr>
        <w:spacing w:before="0" w:after="0" w:line="240" w:lineRule="auto"/>
      </w:pPr>
      <w:rPr>
        <w:b/>
        <w:bCs/>
      </w:rPr>
      <w:tblPr/>
      <w:tcPr>
        <w:tcBorders>
          <w:top w:val="single" w:sz="8" w:space="0" w:color="7DBA2A" w:themeColor="accent4"/>
          <w:left w:val="nil"/>
          <w:bottom w:val="single" w:sz="8" w:space="0" w:color="7DBA2A" w:themeColor="accent4"/>
          <w:right w:val="nil"/>
          <w:insideH w:val="nil"/>
          <w:insideV w:val="nil"/>
        </w:tcBorders>
      </w:tcPr>
    </w:tblStylePr>
    <w:tblStylePr w:type="lastRow">
      <w:pPr>
        <w:spacing w:before="0" w:after="0" w:line="240" w:lineRule="auto"/>
      </w:pPr>
      <w:rPr>
        <w:b/>
        <w:bCs/>
      </w:rPr>
      <w:tblPr/>
      <w:tcPr>
        <w:tcBorders>
          <w:top w:val="single" w:sz="8" w:space="0" w:color="7DBA2A" w:themeColor="accent4"/>
          <w:left w:val="nil"/>
          <w:bottom w:val="single" w:sz="8" w:space="0" w:color="7DBA2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2C5" w:themeFill="accent4" w:themeFillTint="3F"/>
      </w:tcPr>
    </w:tblStylePr>
    <w:tblStylePr w:type="band1Horz">
      <w:tblPr/>
      <w:tcPr>
        <w:tcBorders>
          <w:left w:val="nil"/>
          <w:right w:val="nil"/>
          <w:insideH w:val="nil"/>
          <w:insideV w:val="nil"/>
        </w:tcBorders>
        <w:shd w:val="clear" w:color="auto" w:fill="DFF2C5" w:themeFill="accent4" w:themeFillTint="3F"/>
      </w:tcPr>
    </w:tblStylePr>
  </w:style>
  <w:style w:type="table" w:styleId="Lichtearcering-accent3">
    <w:name w:val="Light Shading Accent 3"/>
    <w:basedOn w:val="Standaardtabel"/>
    <w:uiPriority w:val="60"/>
    <w:rsid w:val="00E07762"/>
    <w:rPr>
      <w:color w:val="098587" w:themeColor="accent3" w:themeShade="BF"/>
    </w:rPr>
    <w:tblPr>
      <w:tblStyleRowBandSize w:val="1"/>
      <w:tblStyleColBandSize w:val="1"/>
      <w:tblBorders>
        <w:top w:val="single" w:sz="8" w:space="0" w:color="0CB3B6" w:themeColor="accent3"/>
        <w:bottom w:val="single" w:sz="8" w:space="0" w:color="0CB3B6" w:themeColor="accent3"/>
      </w:tblBorders>
    </w:tblPr>
    <w:tblStylePr w:type="firstRow">
      <w:pPr>
        <w:spacing w:before="0" w:after="0" w:line="240" w:lineRule="auto"/>
      </w:pPr>
      <w:rPr>
        <w:b/>
        <w:bCs/>
      </w:rPr>
      <w:tblPr/>
      <w:tcPr>
        <w:tcBorders>
          <w:top w:val="single" w:sz="8" w:space="0" w:color="0CB3B6" w:themeColor="accent3"/>
          <w:left w:val="nil"/>
          <w:bottom w:val="single" w:sz="8" w:space="0" w:color="0CB3B6" w:themeColor="accent3"/>
          <w:right w:val="nil"/>
          <w:insideH w:val="nil"/>
          <w:insideV w:val="nil"/>
        </w:tcBorders>
      </w:tcPr>
    </w:tblStylePr>
    <w:tblStylePr w:type="lastRow">
      <w:pPr>
        <w:spacing w:before="0" w:after="0" w:line="240" w:lineRule="auto"/>
      </w:pPr>
      <w:rPr>
        <w:b/>
        <w:bCs/>
      </w:rPr>
      <w:tblPr/>
      <w:tcPr>
        <w:tcBorders>
          <w:top w:val="single" w:sz="8" w:space="0" w:color="0CB3B6" w:themeColor="accent3"/>
          <w:left w:val="nil"/>
          <w:bottom w:val="single" w:sz="8" w:space="0" w:color="0CB3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A" w:themeFill="accent3" w:themeFillTint="3F"/>
      </w:tcPr>
    </w:tblStylePr>
    <w:tblStylePr w:type="band1Horz">
      <w:tblPr/>
      <w:tcPr>
        <w:tcBorders>
          <w:left w:val="nil"/>
          <w:right w:val="nil"/>
          <w:insideH w:val="nil"/>
          <w:insideV w:val="nil"/>
        </w:tcBorders>
        <w:shd w:val="clear" w:color="auto" w:fill="B5F8FA" w:themeFill="accent3" w:themeFillTint="3F"/>
      </w:tcPr>
    </w:tblStylePr>
  </w:style>
  <w:style w:type="table" w:styleId="Lichtearcering-accent2">
    <w:name w:val="Light Shading Accent 2"/>
    <w:basedOn w:val="Standaardtabel"/>
    <w:uiPriority w:val="60"/>
    <w:rsid w:val="00E07762"/>
    <w:rPr>
      <w:color w:val="B68710" w:themeColor="accent2" w:themeShade="BF"/>
    </w:rPr>
    <w:tblPr>
      <w:tblStyleRowBandSize w:val="1"/>
      <w:tblStyleColBandSize w:val="1"/>
      <w:tblBorders>
        <w:top w:val="single" w:sz="8" w:space="0" w:color="EBB21E" w:themeColor="accent2"/>
        <w:bottom w:val="single" w:sz="8" w:space="0" w:color="EBB21E" w:themeColor="accent2"/>
      </w:tblBorders>
    </w:tblPr>
    <w:tblStylePr w:type="firstRow">
      <w:pPr>
        <w:spacing w:before="0" w:after="0" w:line="240" w:lineRule="auto"/>
      </w:pPr>
      <w:rPr>
        <w:b/>
        <w:bCs/>
      </w:rPr>
      <w:tblPr/>
      <w:tcPr>
        <w:tcBorders>
          <w:top w:val="single" w:sz="8" w:space="0" w:color="EBB21E" w:themeColor="accent2"/>
          <w:left w:val="nil"/>
          <w:bottom w:val="single" w:sz="8" w:space="0" w:color="EBB21E" w:themeColor="accent2"/>
          <w:right w:val="nil"/>
          <w:insideH w:val="nil"/>
          <w:insideV w:val="nil"/>
        </w:tcBorders>
      </w:tcPr>
    </w:tblStylePr>
    <w:tblStylePr w:type="lastRow">
      <w:pPr>
        <w:spacing w:before="0" w:after="0" w:line="240" w:lineRule="auto"/>
      </w:pPr>
      <w:rPr>
        <w:b/>
        <w:bCs/>
      </w:rPr>
      <w:tblPr/>
      <w:tcPr>
        <w:tcBorders>
          <w:top w:val="single" w:sz="8" w:space="0" w:color="EBB21E" w:themeColor="accent2"/>
          <w:left w:val="nil"/>
          <w:bottom w:val="single" w:sz="8" w:space="0" w:color="EBB21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BC7" w:themeFill="accent2" w:themeFillTint="3F"/>
      </w:tcPr>
    </w:tblStylePr>
    <w:tblStylePr w:type="band1Horz">
      <w:tblPr/>
      <w:tcPr>
        <w:tcBorders>
          <w:left w:val="nil"/>
          <w:right w:val="nil"/>
          <w:insideH w:val="nil"/>
          <w:insideV w:val="nil"/>
        </w:tcBorders>
        <w:shd w:val="clear" w:color="auto" w:fill="FAEBC7" w:themeFill="accent2" w:themeFillTint="3F"/>
      </w:tcPr>
    </w:tblStylePr>
  </w:style>
  <w:style w:type="table" w:styleId="Lichtraster-accent6">
    <w:name w:val="Light Grid Accent 6"/>
    <w:basedOn w:val="Standaardtabel"/>
    <w:uiPriority w:val="62"/>
    <w:rsid w:val="00E07762"/>
    <w:tblPr>
      <w:tblStyleRowBandSize w:val="1"/>
      <w:tblStyleColBandSize w:val="1"/>
      <w:tblBorders>
        <w:top w:val="single" w:sz="8" w:space="0" w:color="0CB3B6" w:themeColor="accent6"/>
        <w:left w:val="single" w:sz="8" w:space="0" w:color="0CB3B6" w:themeColor="accent6"/>
        <w:bottom w:val="single" w:sz="8" w:space="0" w:color="0CB3B6" w:themeColor="accent6"/>
        <w:right w:val="single" w:sz="8" w:space="0" w:color="0CB3B6" w:themeColor="accent6"/>
        <w:insideH w:val="single" w:sz="8" w:space="0" w:color="0CB3B6" w:themeColor="accent6"/>
        <w:insideV w:val="single" w:sz="8" w:space="0" w:color="0CB3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B3B6" w:themeColor="accent6"/>
          <w:left w:val="single" w:sz="8" w:space="0" w:color="0CB3B6" w:themeColor="accent6"/>
          <w:bottom w:val="single" w:sz="18" w:space="0" w:color="0CB3B6" w:themeColor="accent6"/>
          <w:right w:val="single" w:sz="8" w:space="0" w:color="0CB3B6" w:themeColor="accent6"/>
          <w:insideH w:val="nil"/>
          <w:insideV w:val="single" w:sz="8" w:space="0" w:color="0CB3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B3B6" w:themeColor="accent6"/>
          <w:left w:val="single" w:sz="8" w:space="0" w:color="0CB3B6" w:themeColor="accent6"/>
          <w:bottom w:val="single" w:sz="8" w:space="0" w:color="0CB3B6" w:themeColor="accent6"/>
          <w:right w:val="single" w:sz="8" w:space="0" w:color="0CB3B6" w:themeColor="accent6"/>
          <w:insideH w:val="nil"/>
          <w:insideV w:val="single" w:sz="8" w:space="0" w:color="0CB3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B3B6" w:themeColor="accent6"/>
          <w:left w:val="single" w:sz="8" w:space="0" w:color="0CB3B6" w:themeColor="accent6"/>
          <w:bottom w:val="single" w:sz="8" w:space="0" w:color="0CB3B6" w:themeColor="accent6"/>
          <w:right w:val="single" w:sz="8" w:space="0" w:color="0CB3B6" w:themeColor="accent6"/>
        </w:tcBorders>
      </w:tcPr>
    </w:tblStylePr>
    <w:tblStylePr w:type="band1Vert">
      <w:tblPr/>
      <w:tcPr>
        <w:tcBorders>
          <w:top w:val="single" w:sz="8" w:space="0" w:color="0CB3B6" w:themeColor="accent6"/>
          <w:left w:val="single" w:sz="8" w:space="0" w:color="0CB3B6" w:themeColor="accent6"/>
          <w:bottom w:val="single" w:sz="8" w:space="0" w:color="0CB3B6" w:themeColor="accent6"/>
          <w:right w:val="single" w:sz="8" w:space="0" w:color="0CB3B6" w:themeColor="accent6"/>
        </w:tcBorders>
        <w:shd w:val="clear" w:color="auto" w:fill="B5F8FA" w:themeFill="accent6" w:themeFillTint="3F"/>
      </w:tcPr>
    </w:tblStylePr>
    <w:tblStylePr w:type="band1Horz">
      <w:tblPr/>
      <w:tcPr>
        <w:tcBorders>
          <w:top w:val="single" w:sz="8" w:space="0" w:color="0CB3B6" w:themeColor="accent6"/>
          <w:left w:val="single" w:sz="8" w:space="0" w:color="0CB3B6" w:themeColor="accent6"/>
          <w:bottom w:val="single" w:sz="8" w:space="0" w:color="0CB3B6" w:themeColor="accent6"/>
          <w:right w:val="single" w:sz="8" w:space="0" w:color="0CB3B6" w:themeColor="accent6"/>
          <w:insideV w:val="single" w:sz="8" w:space="0" w:color="0CB3B6" w:themeColor="accent6"/>
        </w:tcBorders>
        <w:shd w:val="clear" w:color="auto" w:fill="B5F8FA" w:themeFill="accent6" w:themeFillTint="3F"/>
      </w:tcPr>
    </w:tblStylePr>
    <w:tblStylePr w:type="band2Horz">
      <w:tblPr/>
      <w:tcPr>
        <w:tcBorders>
          <w:top w:val="single" w:sz="8" w:space="0" w:color="0CB3B6" w:themeColor="accent6"/>
          <w:left w:val="single" w:sz="8" w:space="0" w:color="0CB3B6" w:themeColor="accent6"/>
          <w:bottom w:val="single" w:sz="8" w:space="0" w:color="0CB3B6" w:themeColor="accent6"/>
          <w:right w:val="single" w:sz="8" w:space="0" w:color="0CB3B6" w:themeColor="accent6"/>
          <w:insideV w:val="single" w:sz="8" w:space="0" w:color="0CB3B6" w:themeColor="accent6"/>
        </w:tcBorders>
      </w:tcPr>
    </w:tblStylePr>
  </w:style>
  <w:style w:type="table" w:styleId="Lichtraster-accent5">
    <w:name w:val="Light Grid Accent 5"/>
    <w:basedOn w:val="Standaardtabel"/>
    <w:uiPriority w:val="62"/>
    <w:rsid w:val="00E07762"/>
    <w:tblPr>
      <w:tblStyleRowBandSize w:val="1"/>
      <w:tblStyleColBandSize w:val="1"/>
      <w:tblBorders>
        <w:top w:val="single" w:sz="8" w:space="0" w:color="EBB21E" w:themeColor="accent5"/>
        <w:left w:val="single" w:sz="8" w:space="0" w:color="EBB21E" w:themeColor="accent5"/>
        <w:bottom w:val="single" w:sz="8" w:space="0" w:color="EBB21E" w:themeColor="accent5"/>
        <w:right w:val="single" w:sz="8" w:space="0" w:color="EBB21E" w:themeColor="accent5"/>
        <w:insideH w:val="single" w:sz="8" w:space="0" w:color="EBB21E" w:themeColor="accent5"/>
        <w:insideV w:val="single" w:sz="8" w:space="0" w:color="EBB21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B21E" w:themeColor="accent5"/>
          <w:left w:val="single" w:sz="8" w:space="0" w:color="EBB21E" w:themeColor="accent5"/>
          <w:bottom w:val="single" w:sz="18" w:space="0" w:color="EBB21E" w:themeColor="accent5"/>
          <w:right w:val="single" w:sz="8" w:space="0" w:color="EBB21E" w:themeColor="accent5"/>
          <w:insideH w:val="nil"/>
          <w:insideV w:val="single" w:sz="8" w:space="0" w:color="EBB21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B21E" w:themeColor="accent5"/>
          <w:left w:val="single" w:sz="8" w:space="0" w:color="EBB21E" w:themeColor="accent5"/>
          <w:bottom w:val="single" w:sz="8" w:space="0" w:color="EBB21E" w:themeColor="accent5"/>
          <w:right w:val="single" w:sz="8" w:space="0" w:color="EBB21E" w:themeColor="accent5"/>
          <w:insideH w:val="nil"/>
          <w:insideV w:val="single" w:sz="8" w:space="0" w:color="EBB21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B21E" w:themeColor="accent5"/>
          <w:left w:val="single" w:sz="8" w:space="0" w:color="EBB21E" w:themeColor="accent5"/>
          <w:bottom w:val="single" w:sz="8" w:space="0" w:color="EBB21E" w:themeColor="accent5"/>
          <w:right w:val="single" w:sz="8" w:space="0" w:color="EBB21E" w:themeColor="accent5"/>
        </w:tcBorders>
      </w:tcPr>
    </w:tblStylePr>
    <w:tblStylePr w:type="band1Vert">
      <w:tblPr/>
      <w:tcPr>
        <w:tcBorders>
          <w:top w:val="single" w:sz="8" w:space="0" w:color="EBB21E" w:themeColor="accent5"/>
          <w:left w:val="single" w:sz="8" w:space="0" w:color="EBB21E" w:themeColor="accent5"/>
          <w:bottom w:val="single" w:sz="8" w:space="0" w:color="EBB21E" w:themeColor="accent5"/>
          <w:right w:val="single" w:sz="8" w:space="0" w:color="EBB21E" w:themeColor="accent5"/>
        </w:tcBorders>
        <w:shd w:val="clear" w:color="auto" w:fill="FAEBC7" w:themeFill="accent5" w:themeFillTint="3F"/>
      </w:tcPr>
    </w:tblStylePr>
    <w:tblStylePr w:type="band1Horz">
      <w:tblPr/>
      <w:tcPr>
        <w:tcBorders>
          <w:top w:val="single" w:sz="8" w:space="0" w:color="EBB21E" w:themeColor="accent5"/>
          <w:left w:val="single" w:sz="8" w:space="0" w:color="EBB21E" w:themeColor="accent5"/>
          <w:bottom w:val="single" w:sz="8" w:space="0" w:color="EBB21E" w:themeColor="accent5"/>
          <w:right w:val="single" w:sz="8" w:space="0" w:color="EBB21E" w:themeColor="accent5"/>
          <w:insideV w:val="single" w:sz="8" w:space="0" w:color="EBB21E" w:themeColor="accent5"/>
        </w:tcBorders>
        <w:shd w:val="clear" w:color="auto" w:fill="FAEBC7" w:themeFill="accent5" w:themeFillTint="3F"/>
      </w:tcPr>
    </w:tblStylePr>
    <w:tblStylePr w:type="band2Horz">
      <w:tblPr/>
      <w:tcPr>
        <w:tcBorders>
          <w:top w:val="single" w:sz="8" w:space="0" w:color="EBB21E" w:themeColor="accent5"/>
          <w:left w:val="single" w:sz="8" w:space="0" w:color="EBB21E" w:themeColor="accent5"/>
          <w:bottom w:val="single" w:sz="8" w:space="0" w:color="EBB21E" w:themeColor="accent5"/>
          <w:right w:val="single" w:sz="8" w:space="0" w:color="EBB21E" w:themeColor="accent5"/>
          <w:insideV w:val="single" w:sz="8" w:space="0" w:color="EBB21E" w:themeColor="accent5"/>
        </w:tcBorders>
      </w:tcPr>
    </w:tblStylePr>
  </w:style>
  <w:style w:type="table" w:styleId="Lichtraster-accent4">
    <w:name w:val="Light Grid Accent 4"/>
    <w:basedOn w:val="Standaardtabel"/>
    <w:uiPriority w:val="62"/>
    <w:rsid w:val="00E07762"/>
    <w:tblPr>
      <w:tblStyleRowBandSize w:val="1"/>
      <w:tblStyleColBandSize w:val="1"/>
      <w:tblBorders>
        <w:top w:val="single" w:sz="8" w:space="0" w:color="7DBA2A" w:themeColor="accent4"/>
        <w:left w:val="single" w:sz="8" w:space="0" w:color="7DBA2A" w:themeColor="accent4"/>
        <w:bottom w:val="single" w:sz="8" w:space="0" w:color="7DBA2A" w:themeColor="accent4"/>
        <w:right w:val="single" w:sz="8" w:space="0" w:color="7DBA2A" w:themeColor="accent4"/>
        <w:insideH w:val="single" w:sz="8" w:space="0" w:color="7DBA2A" w:themeColor="accent4"/>
        <w:insideV w:val="single" w:sz="8" w:space="0" w:color="7DBA2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BA2A" w:themeColor="accent4"/>
          <w:left w:val="single" w:sz="8" w:space="0" w:color="7DBA2A" w:themeColor="accent4"/>
          <w:bottom w:val="single" w:sz="18" w:space="0" w:color="7DBA2A" w:themeColor="accent4"/>
          <w:right w:val="single" w:sz="8" w:space="0" w:color="7DBA2A" w:themeColor="accent4"/>
          <w:insideH w:val="nil"/>
          <w:insideV w:val="single" w:sz="8" w:space="0" w:color="7DBA2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BA2A" w:themeColor="accent4"/>
          <w:left w:val="single" w:sz="8" w:space="0" w:color="7DBA2A" w:themeColor="accent4"/>
          <w:bottom w:val="single" w:sz="8" w:space="0" w:color="7DBA2A" w:themeColor="accent4"/>
          <w:right w:val="single" w:sz="8" w:space="0" w:color="7DBA2A" w:themeColor="accent4"/>
          <w:insideH w:val="nil"/>
          <w:insideV w:val="single" w:sz="8" w:space="0" w:color="7DBA2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BA2A" w:themeColor="accent4"/>
          <w:left w:val="single" w:sz="8" w:space="0" w:color="7DBA2A" w:themeColor="accent4"/>
          <w:bottom w:val="single" w:sz="8" w:space="0" w:color="7DBA2A" w:themeColor="accent4"/>
          <w:right w:val="single" w:sz="8" w:space="0" w:color="7DBA2A" w:themeColor="accent4"/>
        </w:tcBorders>
      </w:tcPr>
    </w:tblStylePr>
    <w:tblStylePr w:type="band1Vert">
      <w:tblPr/>
      <w:tcPr>
        <w:tcBorders>
          <w:top w:val="single" w:sz="8" w:space="0" w:color="7DBA2A" w:themeColor="accent4"/>
          <w:left w:val="single" w:sz="8" w:space="0" w:color="7DBA2A" w:themeColor="accent4"/>
          <w:bottom w:val="single" w:sz="8" w:space="0" w:color="7DBA2A" w:themeColor="accent4"/>
          <w:right w:val="single" w:sz="8" w:space="0" w:color="7DBA2A" w:themeColor="accent4"/>
        </w:tcBorders>
        <w:shd w:val="clear" w:color="auto" w:fill="DFF2C5" w:themeFill="accent4" w:themeFillTint="3F"/>
      </w:tcPr>
    </w:tblStylePr>
    <w:tblStylePr w:type="band1Horz">
      <w:tblPr/>
      <w:tcPr>
        <w:tcBorders>
          <w:top w:val="single" w:sz="8" w:space="0" w:color="7DBA2A" w:themeColor="accent4"/>
          <w:left w:val="single" w:sz="8" w:space="0" w:color="7DBA2A" w:themeColor="accent4"/>
          <w:bottom w:val="single" w:sz="8" w:space="0" w:color="7DBA2A" w:themeColor="accent4"/>
          <w:right w:val="single" w:sz="8" w:space="0" w:color="7DBA2A" w:themeColor="accent4"/>
          <w:insideV w:val="single" w:sz="8" w:space="0" w:color="7DBA2A" w:themeColor="accent4"/>
        </w:tcBorders>
        <w:shd w:val="clear" w:color="auto" w:fill="DFF2C5" w:themeFill="accent4" w:themeFillTint="3F"/>
      </w:tcPr>
    </w:tblStylePr>
    <w:tblStylePr w:type="band2Horz">
      <w:tblPr/>
      <w:tcPr>
        <w:tcBorders>
          <w:top w:val="single" w:sz="8" w:space="0" w:color="7DBA2A" w:themeColor="accent4"/>
          <w:left w:val="single" w:sz="8" w:space="0" w:color="7DBA2A" w:themeColor="accent4"/>
          <w:bottom w:val="single" w:sz="8" w:space="0" w:color="7DBA2A" w:themeColor="accent4"/>
          <w:right w:val="single" w:sz="8" w:space="0" w:color="7DBA2A" w:themeColor="accent4"/>
          <w:insideV w:val="single" w:sz="8" w:space="0" w:color="7DBA2A" w:themeColor="accent4"/>
        </w:tcBorders>
      </w:tcPr>
    </w:tblStylePr>
  </w:style>
  <w:style w:type="table" w:styleId="Lichtraster-accent3">
    <w:name w:val="Light Grid Accent 3"/>
    <w:basedOn w:val="Standaardtabel"/>
    <w:uiPriority w:val="62"/>
    <w:rsid w:val="00E07762"/>
    <w:tblPr>
      <w:tblStyleRowBandSize w:val="1"/>
      <w:tblStyleColBandSize w:val="1"/>
      <w:tblBorders>
        <w:top w:val="single" w:sz="8" w:space="0" w:color="0CB3B6" w:themeColor="accent3"/>
        <w:left w:val="single" w:sz="8" w:space="0" w:color="0CB3B6" w:themeColor="accent3"/>
        <w:bottom w:val="single" w:sz="8" w:space="0" w:color="0CB3B6" w:themeColor="accent3"/>
        <w:right w:val="single" w:sz="8" w:space="0" w:color="0CB3B6" w:themeColor="accent3"/>
        <w:insideH w:val="single" w:sz="8" w:space="0" w:color="0CB3B6" w:themeColor="accent3"/>
        <w:insideV w:val="single" w:sz="8" w:space="0" w:color="0CB3B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B3B6" w:themeColor="accent3"/>
          <w:left w:val="single" w:sz="8" w:space="0" w:color="0CB3B6" w:themeColor="accent3"/>
          <w:bottom w:val="single" w:sz="18" w:space="0" w:color="0CB3B6" w:themeColor="accent3"/>
          <w:right w:val="single" w:sz="8" w:space="0" w:color="0CB3B6" w:themeColor="accent3"/>
          <w:insideH w:val="nil"/>
          <w:insideV w:val="single" w:sz="8" w:space="0" w:color="0CB3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B3B6" w:themeColor="accent3"/>
          <w:left w:val="single" w:sz="8" w:space="0" w:color="0CB3B6" w:themeColor="accent3"/>
          <w:bottom w:val="single" w:sz="8" w:space="0" w:color="0CB3B6" w:themeColor="accent3"/>
          <w:right w:val="single" w:sz="8" w:space="0" w:color="0CB3B6" w:themeColor="accent3"/>
          <w:insideH w:val="nil"/>
          <w:insideV w:val="single" w:sz="8" w:space="0" w:color="0CB3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B3B6" w:themeColor="accent3"/>
          <w:left w:val="single" w:sz="8" w:space="0" w:color="0CB3B6" w:themeColor="accent3"/>
          <w:bottom w:val="single" w:sz="8" w:space="0" w:color="0CB3B6" w:themeColor="accent3"/>
          <w:right w:val="single" w:sz="8" w:space="0" w:color="0CB3B6" w:themeColor="accent3"/>
        </w:tcBorders>
      </w:tcPr>
    </w:tblStylePr>
    <w:tblStylePr w:type="band1Vert">
      <w:tblPr/>
      <w:tcPr>
        <w:tcBorders>
          <w:top w:val="single" w:sz="8" w:space="0" w:color="0CB3B6" w:themeColor="accent3"/>
          <w:left w:val="single" w:sz="8" w:space="0" w:color="0CB3B6" w:themeColor="accent3"/>
          <w:bottom w:val="single" w:sz="8" w:space="0" w:color="0CB3B6" w:themeColor="accent3"/>
          <w:right w:val="single" w:sz="8" w:space="0" w:color="0CB3B6" w:themeColor="accent3"/>
        </w:tcBorders>
        <w:shd w:val="clear" w:color="auto" w:fill="B5F8FA" w:themeFill="accent3" w:themeFillTint="3F"/>
      </w:tcPr>
    </w:tblStylePr>
    <w:tblStylePr w:type="band1Horz">
      <w:tblPr/>
      <w:tcPr>
        <w:tcBorders>
          <w:top w:val="single" w:sz="8" w:space="0" w:color="0CB3B6" w:themeColor="accent3"/>
          <w:left w:val="single" w:sz="8" w:space="0" w:color="0CB3B6" w:themeColor="accent3"/>
          <w:bottom w:val="single" w:sz="8" w:space="0" w:color="0CB3B6" w:themeColor="accent3"/>
          <w:right w:val="single" w:sz="8" w:space="0" w:color="0CB3B6" w:themeColor="accent3"/>
          <w:insideV w:val="single" w:sz="8" w:space="0" w:color="0CB3B6" w:themeColor="accent3"/>
        </w:tcBorders>
        <w:shd w:val="clear" w:color="auto" w:fill="B5F8FA" w:themeFill="accent3" w:themeFillTint="3F"/>
      </w:tcPr>
    </w:tblStylePr>
    <w:tblStylePr w:type="band2Horz">
      <w:tblPr/>
      <w:tcPr>
        <w:tcBorders>
          <w:top w:val="single" w:sz="8" w:space="0" w:color="0CB3B6" w:themeColor="accent3"/>
          <w:left w:val="single" w:sz="8" w:space="0" w:color="0CB3B6" w:themeColor="accent3"/>
          <w:bottom w:val="single" w:sz="8" w:space="0" w:color="0CB3B6" w:themeColor="accent3"/>
          <w:right w:val="single" w:sz="8" w:space="0" w:color="0CB3B6" w:themeColor="accent3"/>
          <w:insideV w:val="single" w:sz="8" w:space="0" w:color="0CB3B6" w:themeColor="accent3"/>
        </w:tcBorders>
      </w:tcPr>
    </w:tblStylePr>
  </w:style>
  <w:style w:type="table" w:styleId="Lichtraster-accent2">
    <w:name w:val="Light Grid Accent 2"/>
    <w:basedOn w:val="Standaardtabel"/>
    <w:uiPriority w:val="62"/>
    <w:rsid w:val="00E07762"/>
    <w:tblPr>
      <w:tblStyleRowBandSize w:val="1"/>
      <w:tblStyleColBandSize w:val="1"/>
      <w:tblBorders>
        <w:top w:val="single" w:sz="8" w:space="0" w:color="EBB21E" w:themeColor="accent2"/>
        <w:left w:val="single" w:sz="8" w:space="0" w:color="EBB21E" w:themeColor="accent2"/>
        <w:bottom w:val="single" w:sz="8" w:space="0" w:color="EBB21E" w:themeColor="accent2"/>
        <w:right w:val="single" w:sz="8" w:space="0" w:color="EBB21E" w:themeColor="accent2"/>
        <w:insideH w:val="single" w:sz="8" w:space="0" w:color="EBB21E" w:themeColor="accent2"/>
        <w:insideV w:val="single" w:sz="8" w:space="0" w:color="EBB21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B21E" w:themeColor="accent2"/>
          <w:left w:val="single" w:sz="8" w:space="0" w:color="EBB21E" w:themeColor="accent2"/>
          <w:bottom w:val="single" w:sz="18" w:space="0" w:color="EBB21E" w:themeColor="accent2"/>
          <w:right w:val="single" w:sz="8" w:space="0" w:color="EBB21E" w:themeColor="accent2"/>
          <w:insideH w:val="nil"/>
          <w:insideV w:val="single" w:sz="8" w:space="0" w:color="EBB21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B21E" w:themeColor="accent2"/>
          <w:left w:val="single" w:sz="8" w:space="0" w:color="EBB21E" w:themeColor="accent2"/>
          <w:bottom w:val="single" w:sz="8" w:space="0" w:color="EBB21E" w:themeColor="accent2"/>
          <w:right w:val="single" w:sz="8" w:space="0" w:color="EBB21E" w:themeColor="accent2"/>
          <w:insideH w:val="nil"/>
          <w:insideV w:val="single" w:sz="8" w:space="0" w:color="EBB21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B21E" w:themeColor="accent2"/>
          <w:left w:val="single" w:sz="8" w:space="0" w:color="EBB21E" w:themeColor="accent2"/>
          <w:bottom w:val="single" w:sz="8" w:space="0" w:color="EBB21E" w:themeColor="accent2"/>
          <w:right w:val="single" w:sz="8" w:space="0" w:color="EBB21E" w:themeColor="accent2"/>
        </w:tcBorders>
      </w:tcPr>
    </w:tblStylePr>
    <w:tblStylePr w:type="band1Vert">
      <w:tblPr/>
      <w:tcPr>
        <w:tcBorders>
          <w:top w:val="single" w:sz="8" w:space="0" w:color="EBB21E" w:themeColor="accent2"/>
          <w:left w:val="single" w:sz="8" w:space="0" w:color="EBB21E" w:themeColor="accent2"/>
          <w:bottom w:val="single" w:sz="8" w:space="0" w:color="EBB21E" w:themeColor="accent2"/>
          <w:right w:val="single" w:sz="8" w:space="0" w:color="EBB21E" w:themeColor="accent2"/>
        </w:tcBorders>
        <w:shd w:val="clear" w:color="auto" w:fill="FAEBC7" w:themeFill="accent2" w:themeFillTint="3F"/>
      </w:tcPr>
    </w:tblStylePr>
    <w:tblStylePr w:type="band1Horz">
      <w:tblPr/>
      <w:tcPr>
        <w:tcBorders>
          <w:top w:val="single" w:sz="8" w:space="0" w:color="EBB21E" w:themeColor="accent2"/>
          <w:left w:val="single" w:sz="8" w:space="0" w:color="EBB21E" w:themeColor="accent2"/>
          <w:bottom w:val="single" w:sz="8" w:space="0" w:color="EBB21E" w:themeColor="accent2"/>
          <w:right w:val="single" w:sz="8" w:space="0" w:color="EBB21E" w:themeColor="accent2"/>
          <w:insideV w:val="single" w:sz="8" w:space="0" w:color="EBB21E" w:themeColor="accent2"/>
        </w:tcBorders>
        <w:shd w:val="clear" w:color="auto" w:fill="FAEBC7" w:themeFill="accent2" w:themeFillTint="3F"/>
      </w:tcPr>
    </w:tblStylePr>
    <w:tblStylePr w:type="band2Horz">
      <w:tblPr/>
      <w:tcPr>
        <w:tcBorders>
          <w:top w:val="single" w:sz="8" w:space="0" w:color="EBB21E" w:themeColor="accent2"/>
          <w:left w:val="single" w:sz="8" w:space="0" w:color="EBB21E" w:themeColor="accent2"/>
          <w:bottom w:val="single" w:sz="8" w:space="0" w:color="EBB21E" w:themeColor="accent2"/>
          <w:right w:val="single" w:sz="8" w:space="0" w:color="EBB21E" w:themeColor="accent2"/>
          <w:insideV w:val="single" w:sz="8" w:space="0" w:color="EBB21E" w:themeColor="accent2"/>
        </w:tcBorders>
      </w:tcPr>
    </w:tblStylePr>
  </w:style>
  <w:style w:type="table" w:styleId="Kleurrijkelijst-accent6">
    <w:name w:val="Colorful List Accent 6"/>
    <w:basedOn w:val="Standaardtabel"/>
    <w:uiPriority w:val="72"/>
    <w:rsid w:val="00E07762"/>
    <w:rPr>
      <w:color w:val="000000" w:themeColor="text1"/>
    </w:rPr>
    <w:tblPr>
      <w:tblStyleRowBandSize w:val="1"/>
      <w:tblStyleColBandSize w:val="1"/>
    </w:tblPr>
    <w:tcPr>
      <w:shd w:val="clear" w:color="auto" w:fill="E1FCFD" w:themeFill="accent6" w:themeFillTint="19"/>
    </w:tcPr>
    <w:tblStylePr w:type="firstRow">
      <w:rPr>
        <w:b/>
        <w:bCs/>
        <w:color w:val="FFFFFF" w:themeColor="background1"/>
      </w:rPr>
      <w:tblPr/>
      <w:tcPr>
        <w:tcBorders>
          <w:bottom w:val="single" w:sz="12" w:space="0" w:color="FFFFFF" w:themeColor="background1"/>
        </w:tcBorders>
        <w:shd w:val="clear" w:color="auto" w:fill="C29111" w:themeFill="accent5" w:themeFillShade="CC"/>
      </w:tcPr>
    </w:tblStylePr>
    <w:tblStylePr w:type="lastRow">
      <w:rPr>
        <w:b/>
        <w:bCs/>
        <w:color w:val="C291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8FA" w:themeFill="accent6" w:themeFillTint="3F"/>
      </w:tcPr>
    </w:tblStylePr>
    <w:tblStylePr w:type="band1Horz">
      <w:tblPr/>
      <w:tcPr>
        <w:shd w:val="clear" w:color="auto" w:fill="C3FAFB" w:themeFill="accent6" w:themeFillTint="33"/>
      </w:tcPr>
    </w:tblStylePr>
  </w:style>
  <w:style w:type="table" w:styleId="Kleurrijkelijst-accent5">
    <w:name w:val="Colorful List Accent 5"/>
    <w:basedOn w:val="Standaardtabel"/>
    <w:uiPriority w:val="72"/>
    <w:rsid w:val="00E07762"/>
    <w:rPr>
      <w:color w:val="000000" w:themeColor="text1"/>
    </w:rPr>
    <w:tblPr>
      <w:tblStyleRowBandSize w:val="1"/>
      <w:tblStyleColBandSize w:val="1"/>
    </w:tblPr>
    <w:tcPr>
      <w:shd w:val="clear" w:color="auto" w:fill="FDF7E8" w:themeFill="accent5" w:themeFillTint="19"/>
    </w:tcPr>
    <w:tblStylePr w:type="firstRow">
      <w:rPr>
        <w:b/>
        <w:bCs/>
        <w:color w:val="FFFFFF" w:themeColor="background1"/>
      </w:rPr>
      <w:tblPr/>
      <w:tcPr>
        <w:tcBorders>
          <w:bottom w:val="single" w:sz="12" w:space="0" w:color="FFFFFF" w:themeColor="background1"/>
        </w:tcBorders>
        <w:shd w:val="clear" w:color="auto" w:fill="098E91" w:themeFill="accent6" w:themeFillShade="CC"/>
      </w:tcPr>
    </w:tblStylePr>
    <w:tblStylePr w:type="lastRow">
      <w:rPr>
        <w:b/>
        <w:bCs/>
        <w:color w:val="098E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BC7" w:themeFill="accent5" w:themeFillTint="3F"/>
      </w:tcPr>
    </w:tblStylePr>
    <w:tblStylePr w:type="band1Horz">
      <w:tblPr/>
      <w:tcPr>
        <w:shd w:val="clear" w:color="auto" w:fill="FBEFD2" w:themeFill="accent5" w:themeFillTint="33"/>
      </w:tcPr>
    </w:tblStylePr>
  </w:style>
  <w:style w:type="table" w:styleId="Kleurrijkelijst-accent4">
    <w:name w:val="Colorful List Accent 4"/>
    <w:basedOn w:val="Standaardtabel"/>
    <w:uiPriority w:val="72"/>
    <w:rsid w:val="00E07762"/>
    <w:rPr>
      <w:color w:val="000000" w:themeColor="text1"/>
    </w:rPr>
    <w:tblPr>
      <w:tblStyleRowBandSize w:val="1"/>
      <w:tblStyleColBandSize w:val="1"/>
    </w:tblPr>
    <w:tcPr>
      <w:shd w:val="clear" w:color="auto" w:fill="F2FAE8" w:themeFill="accent4" w:themeFillTint="19"/>
    </w:tcPr>
    <w:tblStylePr w:type="firstRow">
      <w:rPr>
        <w:b/>
        <w:bCs/>
        <w:color w:val="FFFFFF" w:themeColor="background1"/>
      </w:rPr>
      <w:tblPr/>
      <w:tcPr>
        <w:tcBorders>
          <w:bottom w:val="single" w:sz="12" w:space="0" w:color="FFFFFF" w:themeColor="background1"/>
        </w:tcBorders>
        <w:shd w:val="clear" w:color="auto" w:fill="098E91" w:themeFill="accent3" w:themeFillShade="CC"/>
      </w:tcPr>
    </w:tblStylePr>
    <w:tblStylePr w:type="lastRow">
      <w:rPr>
        <w:b/>
        <w:bCs/>
        <w:color w:val="098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2C5" w:themeFill="accent4" w:themeFillTint="3F"/>
      </w:tcPr>
    </w:tblStylePr>
    <w:tblStylePr w:type="band1Horz">
      <w:tblPr/>
      <w:tcPr>
        <w:shd w:val="clear" w:color="auto" w:fill="E5F4D0" w:themeFill="accent4" w:themeFillTint="33"/>
      </w:tcPr>
    </w:tblStylePr>
  </w:style>
  <w:style w:type="table" w:styleId="Kleurrijkelijst-accent3">
    <w:name w:val="Colorful List Accent 3"/>
    <w:basedOn w:val="Standaardtabel"/>
    <w:uiPriority w:val="72"/>
    <w:rsid w:val="00E07762"/>
    <w:rPr>
      <w:color w:val="000000" w:themeColor="text1"/>
    </w:rPr>
    <w:tblPr>
      <w:tblStyleRowBandSize w:val="1"/>
      <w:tblStyleColBandSize w:val="1"/>
    </w:tblPr>
    <w:tcPr>
      <w:shd w:val="clear" w:color="auto" w:fill="E1FCFD" w:themeFill="accent3" w:themeFillTint="19"/>
    </w:tcPr>
    <w:tblStylePr w:type="firstRow">
      <w:rPr>
        <w:b/>
        <w:bCs/>
        <w:color w:val="FFFFFF" w:themeColor="background1"/>
      </w:rPr>
      <w:tblPr/>
      <w:tcPr>
        <w:tcBorders>
          <w:bottom w:val="single" w:sz="12" w:space="0" w:color="FFFFFF" w:themeColor="background1"/>
        </w:tcBorders>
        <w:shd w:val="clear" w:color="auto" w:fill="639421" w:themeFill="accent4" w:themeFillShade="CC"/>
      </w:tcPr>
    </w:tblStylePr>
    <w:tblStylePr w:type="lastRow">
      <w:rPr>
        <w:b/>
        <w:bCs/>
        <w:color w:val="63942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8FA" w:themeFill="accent3" w:themeFillTint="3F"/>
      </w:tcPr>
    </w:tblStylePr>
    <w:tblStylePr w:type="band1Horz">
      <w:tblPr/>
      <w:tcPr>
        <w:shd w:val="clear" w:color="auto" w:fill="C3FAFB" w:themeFill="accent3" w:themeFillTint="33"/>
      </w:tcPr>
    </w:tblStylePr>
  </w:style>
  <w:style w:type="table" w:styleId="Kleurrijkelijst-accent2">
    <w:name w:val="Colorful List Accent 2"/>
    <w:basedOn w:val="Standaardtabel"/>
    <w:uiPriority w:val="72"/>
    <w:rsid w:val="00E07762"/>
    <w:rPr>
      <w:color w:val="000000" w:themeColor="text1"/>
    </w:rPr>
    <w:tblPr>
      <w:tblStyleRowBandSize w:val="1"/>
      <w:tblStyleColBandSize w:val="1"/>
    </w:tblPr>
    <w:tcPr>
      <w:shd w:val="clear" w:color="auto" w:fill="FDF7E8" w:themeFill="accent2" w:themeFillTint="19"/>
    </w:tcPr>
    <w:tblStylePr w:type="firstRow">
      <w:rPr>
        <w:b/>
        <w:bCs/>
        <w:color w:val="FFFFFF" w:themeColor="background1"/>
      </w:rPr>
      <w:tblPr/>
      <w:tcPr>
        <w:tcBorders>
          <w:bottom w:val="single" w:sz="12" w:space="0" w:color="FFFFFF" w:themeColor="background1"/>
        </w:tcBorders>
        <w:shd w:val="clear" w:color="auto" w:fill="C29111" w:themeFill="accent2" w:themeFillShade="CC"/>
      </w:tcPr>
    </w:tblStylePr>
    <w:tblStylePr w:type="lastRow">
      <w:rPr>
        <w:b/>
        <w:bCs/>
        <w:color w:val="C291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BC7" w:themeFill="accent2" w:themeFillTint="3F"/>
      </w:tcPr>
    </w:tblStylePr>
    <w:tblStylePr w:type="band1Horz">
      <w:tblPr/>
      <w:tcPr>
        <w:shd w:val="clear" w:color="auto" w:fill="FBEFD2" w:themeFill="accent2" w:themeFillTint="33"/>
      </w:tcPr>
    </w:tblStylePr>
  </w:style>
  <w:style w:type="table" w:styleId="Kleurrijkelijst-accent1">
    <w:name w:val="Colorful List Accent 1"/>
    <w:basedOn w:val="Standaardtabel"/>
    <w:uiPriority w:val="72"/>
    <w:rsid w:val="00E07762"/>
    <w:rPr>
      <w:color w:val="000000" w:themeColor="text1"/>
    </w:rPr>
    <w:tblPr>
      <w:tblStyleRowBandSize w:val="1"/>
      <w:tblStyleColBandSize w:val="1"/>
    </w:tblPr>
    <w:tcPr>
      <w:shd w:val="clear" w:color="auto" w:fill="F2FAE8" w:themeFill="accent1" w:themeFillTint="19"/>
    </w:tcPr>
    <w:tblStylePr w:type="firstRow">
      <w:rPr>
        <w:b/>
        <w:bCs/>
        <w:color w:val="FFFFFF" w:themeColor="background1"/>
      </w:rPr>
      <w:tblPr/>
      <w:tcPr>
        <w:tcBorders>
          <w:bottom w:val="single" w:sz="12" w:space="0" w:color="FFFFFF" w:themeColor="background1"/>
        </w:tcBorders>
        <w:shd w:val="clear" w:color="auto" w:fill="C29111" w:themeFill="accent2" w:themeFillShade="CC"/>
      </w:tcPr>
    </w:tblStylePr>
    <w:tblStylePr w:type="lastRow">
      <w:rPr>
        <w:b/>
        <w:bCs/>
        <w:color w:val="C291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2C5" w:themeFill="accent1" w:themeFillTint="3F"/>
      </w:tcPr>
    </w:tblStylePr>
    <w:tblStylePr w:type="band1Horz">
      <w:tblPr/>
      <w:tcPr>
        <w:shd w:val="clear" w:color="auto" w:fill="E5F4D0" w:themeFill="accent1" w:themeFillTint="33"/>
      </w:tcPr>
    </w:tblStylePr>
  </w:style>
  <w:style w:type="table" w:styleId="Kleurrijkearcering-accent6">
    <w:name w:val="Colorful Shading Accent 6"/>
    <w:basedOn w:val="Standaardtabel"/>
    <w:uiPriority w:val="71"/>
    <w:rsid w:val="00E07762"/>
    <w:rPr>
      <w:color w:val="000000" w:themeColor="text1"/>
    </w:rPr>
    <w:tblPr>
      <w:tblStyleRowBandSize w:val="1"/>
      <w:tblStyleColBandSize w:val="1"/>
      <w:tblBorders>
        <w:top w:val="single" w:sz="24" w:space="0" w:color="EBB21E" w:themeColor="accent5"/>
        <w:left w:val="single" w:sz="4" w:space="0" w:color="0CB3B6" w:themeColor="accent6"/>
        <w:bottom w:val="single" w:sz="4" w:space="0" w:color="0CB3B6" w:themeColor="accent6"/>
        <w:right w:val="single" w:sz="4" w:space="0" w:color="0CB3B6" w:themeColor="accent6"/>
        <w:insideH w:val="single" w:sz="4" w:space="0" w:color="FFFFFF" w:themeColor="background1"/>
        <w:insideV w:val="single" w:sz="4" w:space="0" w:color="FFFFFF" w:themeColor="background1"/>
      </w:tblBorders>
    </w:tblPr>
    <w:tcPr>
      <w:shd w:val="clear" w:color="auto" w:fill="E1FCFD" w:themeFill="accent6" w:themeFillTint="19"/>
    </w:tcPr>
    <w:tblStylePr w:type="firstRow">
      <w:rPr>
        <w:b/>
        <w:bCs/>
      </w:rPr>
      <w:tblPr/>
      <w:tcPr>
        <w:tcBorders>
          <w:top w:val="nil"/>
          <w:left w:val="nil"/>
          <w:bottom w:val="single" w:sz="24" w:space="0" w:color="EBB21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B6D" w:themeFill="accent6" w:themeFillShade="99"/>
      </w:tcPr>
    </w:tblStylePr>
    <w:tblStylePr w:type="firstCol">
      <w:rPr>
        <w:color w:val="FFFFFF" w:themeColor="background1"/>
      </w:rPr>
      <w:tblPr/>
      <w:tcPr>
        <w:tcBorders>
          <w:top w:val="nil"/>
          <w:left w:val="nil"/>
          <w:bottom w:val="nil"/>
          <w:right w:val="nil"/>
          <w:insideH w:val="single" w:sz="4" w:space="0" w:color="076B6D" w:themeColor="accent6" w:themeShade="99"/>
          <w:insideV w:val="nil"/>
        </w:tcBorders>
        <w:shd w:val="clear" w:color="auto" w:fill="076B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76B6D" w:themeFill="accent6" w:themeFillShade="99"/>
      </w:tcPr>
    </w:tblStylePr>
    <w:tblStylePr w:type="band1Vert">
      <w:tblPr/>
      <w:tcPr>
        <w:shd w:val="clear" w:color="auto" w:fill="88F4F7" w:themeFill="accent6" w:themeFillTint="66"/>
      </w:tcPr>
    </w:tblStylePr>
    <w:tblStylePr w:type="band1Horz">
      <w:tblPr/>
      <w:tcPr>
        <w:shd w:val="clear" w:color="auto" w:fill="6BF2F5"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rPr>
      <w:color w:val="000000" w:themeColor="text1"/>
    </w:rPr>
    <w:tblPr>
      <w:tblStyleRowBandSize w:val="1"/>
      <w:tblStyleColBandSize w:val="1"/>
      <w:tblBorders>
        <w:top w:val="single" w:sz="24" w:space="0" w:color="0CB3B6" w:themeColor="accent6"/>
        <w:left w:val="single" w:sz="4" w:space="0" w:color="EBB21E" w:themeColor="accent5"/>
        <w:bottom w:val="single" w:sz="4" w:space="0" w:color="EBB21E" w:themeColor="accent5"/>
        <w:right w:val="single" w:sz="4" w:space="0" w:color="EBB21E" w:themeColor="accent5"/>
        <w:insideH w:val="single" w:sz="4" w:space="0" w:color="FFFFFF" w:themeColor="background1"/>
        <w:insideV w:val="single" w:sz="4" w:space="0" w:color="FFFFFF" w:themeColor="background1"/>
      </w:tblBorders>
    </w:tblPr>
    <w:tcPr>
      <w:shd w:val="clear" w:color="auto" w:fill="FDF7E8" w:themeFill="accent5" w:themeFillTint="19"/>
    </w:tcPr>
    <w:tblStylePr w:type="firstRow">
      <w:rPr>
        <w:b/>
        <w:bCs/>
      </w:rPr>
      <w:tblPr/>
      <w:tcPr>
        <w:tcBorders>
          <w:top w:val="nil"/>
          <w:left w:val="nil"/>
          <w:bottom w:val="single" w:sz="24" w:space="0" w:color="0CB3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6C0D" w:themeFill="accent5" w:themeFillShade="99"/>
      </w:tcPr>
    </w:tblStylePr>
    <w:tblStylePr w:type="firstCol">
      <w:rPr>
        <w:color w:val="FFFFFF" w:themeColor="background1"/>
      </w:rPr>
      <w:tblPr/>
      <w:tcPr>
        <w:tcBorders>
          <w:top w:val="nil"/>
          <w:left w:val="nil"/>
          <w:bottom w:val="nil"/>
          <w:right w:val="nil"/>
          <w:insideH w:val="single" w:sz="4" w:space="0" w:color="926C0D" w:themeColor="accent5" w:themeShade="99"/>
          <w:insideV w:val="nil"/>
        </w:tcBorders>
        <w:shd w:val="clear" w:color="auto" w:fill="926C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26C0D" w:themeFill="accent5" w:themeFillShade="99"/>
      </w:tcPr>
    </w:tblStylePr>
    <w:tblStylePr w:type="band1Vert">
      <w:tblPr/>
      <w:tcPr>
        <w:shd w:val="clear" w:color="auto" w:fill="F7E0A5" w:themeFill="accent5" w:themeFillTint="66"/>
      </w:tcPr>
    </w:tblStylePr>
    <w:tblStylePr w:type="band1Horz">
      <w:tblPr/>
      <w:tcPr>
        <w:shd w:val="clear" w:color="auto" w:fill="F5D88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rPr>
      <w:color w:val="000000" w:themeColor="text1"/>
    </w:rPr>
    <w:tblPr>
      <w:tblStyleRowBandSize w:val="1"/>
      <w:tblStyleColBandSize w:val="1"/>
      <w:tblBorders>
        <w:top w:val="single" w:sz="24" w:space="0" w:color="0CB3B6" w:themeColor="accent3"/>
        <w:left w:val="single" w:sz="4" w:space="0" w:color="7DBA2A" w:themeColor="accent4"/>
        <w:bottom w:val="single" w:sz="4" w:space="0" w:color="7DBA2A" w:themeColor="accent4"/>
        <w:right w:val="single" w:sz="4" w:space="0" w:color="7DBA2A" w:themeColor="accent4"/>
        <w:insideH w:val="single" w:sz="4" w:space="0" w:color="FFFFFF" w:themeColor="background1"/>
        <w:insideV w:val="single" w:sz="4" w:space="0" w:color="FFFFFF" w:themeColor="background1"/>
      </w:tblBorders>
    </w:tblPr>
    <w:tcPr>
      <w:shd w:val="clear" w:color="auto" w:fill="F2FAE8" w:themeFill="accent4" w:themeFillTint="19"/>
    </w:tcPr>
    <w:tblStylePr w:type="firstRow">
      <w:rPr>
        <w:b/>
        <w:bCs/>
      </w:rPr>
      <w:tblPr/>
      <w:tcPr>
        <w:tcBorders>
          <w:top w:val="nil"/>
          <w:left w:val="nil"/>
          <w:bottom w:val="single" w:sz="24" w:space="0" w:color="0CB3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6F19" w:themeFill="accent4" w:themeFillShade="99"/>
      </w:tcPr>
    </w:tblStylePr>
    <w:tblStylePr w:type="firstCol">
      <w:rPr>
        <w:color w:val="FFFFFF" w:themeColor="background1"/>
      </w:rPr>
      <w:tblPr/>
      <w:tcPr>
        <w:tcBorders>
          <w:top w:val="nil"/>
          <w:left w:val="nil"/>
          <w:bottom w:val="nil"/>
          <w:right w:val="nil"/>
          <w:insideH w:val="single" w:sz="4" w:space="0" w:color="4A6F19" w:themeColor="accent4" w:themeShade="99"/>
          <w:insideV w:val="nil"/>
        </w:tcBorders>
        <w:shd w:val="clear" w:color="auto" w:fill="4A6F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A6F19" w:themeFill="accent4" w:themeFillShade="99"/>
      </w:tcPr>
    </w:tblStylePr>
    <w:tblStylePr w:type="band1Vert">
      <w:tblPr/>
      <w:tcPr>
        <w:shd w:val="clear" w:color="auto" w:fill="CBEAA2" w:themeFill="accent4" w:themeFillTint="66"/>
      </w:tcPr>
    </w:tblStylePr>
    <w:tblStylePr w:type="band1Horz">
      <w:tblPr/>
      <w:tcPr>
        <w:shd w:val="clear" w:color="auto" w:fill="BFE58C"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rPr>
      <w:color w:val="000000" w:themeColor="text1"/>
    </w:rPr>
    <w:tblPr>
      <w:tblStyleRowBandSize w:val="1"/>
      <w:tblStyleColBandSize w:val="1"/>
      <w:tblBorders>
        <w:top w:val="single" w:sz="24" w:space="0" w:color="7DBA2A" w:themeColor="accent4"/>
        <w:left w:val="single" w:sz="4" w:space="0" w:color="0CB3B6" w:themeColor="accent3"/>
        <w:bottom w:val="single" w:sz="4" w:space="0" w:color="0CB3B6" w:themeColor="accent3"/>
        <w:right w:val="single" w:sz="4" w:space="0" w:color="0CB3B6" w:themeColor="accent3"/>
        <w:insideH w:val="single" w:sz="4" w:space="0" w:color="FFFFFF" w:themeColor="background1"/>
        <w:insideV w:val="single" w:sz="4" w:space="0" w:color="FFFFFF" w:themeColor="background1"/>
      </w:tblBorders>
    </w:tblPr>
    <w:tcPr>
      <w:shd w:val="clear" w:color="auto" w:fill="E1FCFD" w:themeFill="accent3" w:themeFillTint="19"/>
    </w:tcPr>
    <w:tblStylePr w:type="firstRow">
      <w:rPr>
        <w:b/>
        <w:bCs/>
      </w:rPr>
      <w:tblPr/>
      <w:tcPr>
        <w:tcBorders>
          <w:top w:val="nil"/>
          <w:left w:val="nil"/>
          <w:bottom w:val="single" w:sz="24" w:space="0" w:color="7DBA2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B6D" w:themeFill="accent3" w:themeFillShade="99"/>
      </w:tcPr>
    </w:tblStylePr>
    <w:tblStylePr w:type="firstCol">
      <w:rPr>
        <w:color w:val="FFFFFF" w:themeColor="background1"/>
      </w:rPr>
      <w:tblPr/>
      <w:tcPr>
        <w:tcBorders>
          <w:top w:val="nil"/>
          <w:left w:val="nil"/>
          <w:bottom w:val="nil"/>
          <w:right w:val="nil"/>
          <w:insideH w:val="single" w:sz="4" w:space="0" w:color="076B6D" w:themeColor="accent3" w:themeShade="99"/>
          <w:insideV w:val="nil"/>
        </w:tcBorders>
        <w:shd w:val="clear" w:color="auto" w:fill="076B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6B6D" w:themeFill="accent3" w:themeFillShade="99"/>
      </w:tcPr>
    </w:tblStylePr>
    <w:tblStylePr w:type="band1Vert">
      <w:tblPr/>
      <w:tcPr>
        <w:shd w:val="clear" w:color="auto" w:fill="88F4F7" w:themeFill="accent3" w:themeFillTint="66"/>
      </w:tcPr>
    </w:tblStylePr>
    <w:tblStylePr w:type="band1Horz">
      <w:tblPr/>
      <w:tcPr>
        <w:shd w:val="clear" w:color="auto" w:fill="6BF2F5" w:themeFill="accent3" w:themeFillTint="7F"/>
      </w:tcPr>
    </w:tblStylePr>
  </w:style>
  <w:style w:type="table" w:styleId="Kleurrijkearcering-accent2">
    <w:name w:val="Colorful Shading Accent 2"/>
    <w:basedOn w:val="Standaardtabel"/>
    <w:uiPriority w:val="71"/>
    <w:rsid w:val="00E07762"/>
    <w:rPr>
      <w:color w:val="000000" w:themeColor="text1"/>
    </w:rPr>
    <w:tblPr>
      <w:tblStyleRowBandSize w:val="1"/>
      <w:tblStyleColBandSize w:val="1"/>
      <w:tblBorders>
        <w:top w:val="single" w:sz="24" w:space="0" w:color="EBB21E" w:themeColor="accent2"/>
        <w:left w:val="single" w:sz="4" w:space="0" w:color="EBB21E" w:themeColor="accent2"/>
        <w:bottom w:val="single" w:sz="4" w:space="0" w:color="EBB21E" w:themeColor="accent2"/>
        <w:right w:val="single" w:sz="4" w:space="0" w:color="EBB21E" w:themeColor="accent2"/>
        <w:insideH w:val="single" w:sz="4" w:space="0" w:color="FFFFFF" w:themeColor="background1"/>
        <w:insideV w:val="single" w:sz="4" w:space="0" w:color="FFFFFF" w:themeColor="background1"/>
      </w:tblBorders>
    </w:tblPr>
    <w:tcPr>
      <w:shd w:val="clear" w:color="auto" w:fill="FDF7E8" w:themeFill="accent2" w:themeFillTint="19"/>
    </w:tcPr>
    <w:tblStylePr w:type="firstRow">
      <w:rPr>
        <w:b/>
        <w:bCs/>
      </w:rPr>
      <w:tblPr/>
      <w:tcPr>
        <w:tcBorders>
          <w:top w:val="nil"/>
          <w:left w:val="nil"/>
          <w:bottom w:val="single" w:sz="24" w:space="0" w:color="EBB2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6C0D" w:themeFill="accent2" w:themeFillShade="99"/>
      </w:tcPr>
    </w:tblStylePr>
    <w:tblStylePr w:type="firstCol">
      <w:rPr>
        <w:color w:val="FFFFFF" w:themeColor="background1"/>
      </w:rPr>
      <w:tblPr/>
      <w:tcPr>
        <w:tcBorders>
          <w:top w:val="nil"/>
          <w:left w:val="nil"/>
          <w:bottom w:val="nil"/>
          <w:right w:val="nil"/>
          <w:insideH w:val="single" w:sz="4" w:space="0" w:color="926C0D" w:themeColor="accent2" w:themeShade="99"/>
          <w:insideV w:val="nil"/>
        </w:tcBorders>
        <w:shd w:val="clear" w:color="auto" w:fill="926C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26C0D" w:themeFill="accent2" w:themeFillShade="99"/>
      </w:tcPr>
    </w:tblStylePr>
    <w:tblStylePr w:type="band1Vert">
      <w:tblPr/>
      <w:tcPr>
        <w:shd w:val="clear" w:color="auto" w:fill="F7E0A5" w:themeFill="accent2" w:themeFillTint="66"/>
      </w:tcPr>
    </w:tblStylePr>
    <w:tblStylePr w:type="band1Horz">
      <w:tblPr/>
      <w:tcPr>
        <w:shd w:val="clear" w:color="auto" w:fill="F5D88E"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rPr>
      <w:color w:val="000000" w:themeColor="text1"/>
    </w:rPr>
    <w:tblPr>
      <w:tblStyleRowBandSize w:val="1"/>
      <w:tblStyleColBandSize w:val="1"/>
      <w:tblBorders>
        <w:top w:val="single" w:sz="24" w:space="0" w:color="EBB21E" w:themeColor="accent2"/>
        <w:left w:val="single" w:sz="4" w:space="0" w:color="7DBA2A" w:themeColor="accent1"/>
        <w:bottom w:val="single" w:sz="4" w:space="0" w:color="7DBA2A" w:themeColor="accent1"/>
        <w:right w:val="single" w:sz="4" w:space="0" w:color="7DBA2A" w:themeColor="accent1"/>
        <w:insideH w:val="single" w:sz="4" w:space="0" w:color="FFFFFF" w:themeColor="background1"/>
        <w:insideV w:val="single" w:sz="4" w:space="0" w:color="FFFFFF" w:themeColor="background1"/>
      </w:tblBorders>
    </w:tblPr>
    <w:tcPr>
      <w:shd w:val="clear" w:color="auto" w:fill="F2FAE8" w:themeFill="accent1" w:themeFillTint="19"/>
    </w:tcPr>
    <w:tblStylePr w:type="firstRow">
      <w:rPr>
        <w:b/>
        <w:bCs/>
      </w:rPr>
      <w:tblPr/>
      <w:tcPr>
        <w:tcBorders>
          <w:top w:val="nil"/>
          <w:left w:val="nil"/>
          <w:bottom w:val="single" w:sz="24" w:space="0" w:color="EBB2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6F19" w:themeFill="accent1" w:themeFillShade="99"/>
      </w:tcPr>
    </w:tblStylePr>
    <w:tblStylePr w:type="firstCol">
      <w:rPr>
        <w:color w:val="FFFFFF" w:themeColor="background1"/>
      </w:rPr>
      <w:tblPr/>
      <w:tcPr>
        <w:tcBorders>
          <w:top w:val="nil"/>
          <w:left w:val="nil"/>
          <w:bottom w:val="nil"/>
          <w:right w:val="nil"/>
          <w:insideH w:val="single" w:sz="4" w:space="0" w:color="4A6F19" w:themeColor="accent1" w:themeShade="99"/>
          <w:insideV w:val="nil"/>
        </w:tcBorders>
        <w:shd w:val="clear" w:color="auto" w:fill="4A6F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A6F19" w:themeFill="accent1" w:themeFillShade="99"/>
      </w:tcPr>
    </w:tblStylePr>
    <w:tblStylePr w:type="band1Vert">
      <w:tblPr/>
      <w:tcPr>
        <w:shd w:val="clear" w:color="auto" w:fill="CBEAA2" w:themeFill="accent1" w:themeFillTint="66"/>
      </w:tcPr>
    </w:tblStylePr>
    <w:tblStylePr w:type="band1Horz">
      <w:tblPr/>
      <w:tcPr>
        <w:shd w:val="clear" w:color="auto" w:fill="BFE58C"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C3FAFB" w:themeFill="accent6" w:themeFillTint="33"/>
    </w:tcPr>
    <w:tblStylePr w:type="firstRow">
      <w:rPr>
        <w:b/>
        <w:bCs/>
      </w:rPr>
      <w:tblPr/>
      <w:tcPr>
        <w:shd w:val="clear" w:color="auto" w:fill="88F4F7" w:themeFill="accent6" w:themeFillTint="66"/>
      </w:tcPr>
    </w:tblStylePr>
    <w:tblStylePr w:type="lastRow">
      <w:rPr>
        <w:b/>
        <w:bCs/>
        <w:color w:val="000000" w:themeColor="text1"/>
      </w:rPr>
      <w:tblPr/>
      <w:tcPr>
        <w:shd w:val="clear" w:color="auto" w:fill="88F4F7" w:themeFill="accent6" w:themeFillTint="66"/>
      </w:tcPr>
    </w:tblStylePr>
    <w:tblStylePr w:type="firstCol">
      <w:rPr>
        <w:color w:val="FFFFFF" w:themeColor="background1"/>
      </w:rPr>
      <w:tblPr/>
      <w:tcPr>
        <w:shd w:val="clear" w:color="auto" w:fill="098587" w:themeFill="accent6" w:themeFillShade="BF"/>
      </w:tcPr>
    </w:tblStylePr>
    <w:tblStylePr w:type="lastCol">
      <w:rPr>
        <w:color w:val="FFFFFF" w:themeColor="background1"/>
      </w:rPr>
      <w:tblPr/>
      <w:tcPr>
        <w:shd w:val="clear" w:color="auto" w:fill="098587" w:themeFill="accent6" w:themeFillShade="BF"/>
      </w:tcPr>
    </w:tblStylePr>
    <w:tblStylePr w:type="band1Vert">
      <w:tblPr/>
      <w:tcPr>
        <w:shd w:val="clear" w:color="auto" w:fill="6BF2F5" w:themeFill="accent6" w:themeFillTint="7F"/>
      </w:tcPr>
    </w:tblStylePr>
    <w:tblStylePr w:type="band1Horz">
      <w:tblPr/>
      <w:tcPr>
        <w:shd w:val="clear" w:color="auto" w:fill="6BF2F5" w:themeFill="accent6" w:themeFillTint="7F"/>
      </w:tcPr>
    </w:tblStylePr>
  </w:style>
  <w:style w:type="table" w:styleId="Kleurrijkraster-accent5">
    <w:name w:val="Colorful Grid Accent 5"/>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FBEFD2" w:themeFill="accent5" w:themeFillTint="33"/>
    </w:tcPr>
    <w:tblStylePr w:type="firstRow">
      <w:rPr>
        <w:b/>
        <w:bCs/>
      </w:rPr>
      <w:tblPr/>
      <w:tcPr>
        <w:shd w:val="clear" w:color="auto" w:fill="F7E0A5" w:themeFill="accent5" w:themeFillTint="66"/>
      </w:tcPr>
    </w:tblStylePr>
    <w:tblStylePr w:type="lastRow">
      <w:rPr>
        <w:b/>
        <w:bCs/>
        <w:color w:val="000000" w:themeColor="text1"/>
      </w:rPr>
      <w:tblPr/>
      <w:tcPr>
        <w:shd w:val="clear" w:color="auto" w:fill="F7E0A5" w:themeFill="accent5" w:themeFillTint="66"/>
      </w:tcPr>
    </w:tblStylePr>
    <w:tblStylePr w:type="firstCol">
      <w:rPr>
        <w:color w:val="FFFFFF" w:themeColor="background1"/>
      </w:rPr>
      <w:tblPr/>
      <w:tcPr>
        <w:shd w:val="clear" w:color="auto" w:fill="B68710" w:themeFill="accent5" w:themeFillShade="BF"/>
      </w:tcPr>
    </w:tblStylePr>
    <w:tblStylePr w:type="lastCol">
      <w:rPr>
        <w:color w:val="FFFFFF" w:themeColor="background1"/>
      </w:rPr>
      <w:tblPr/>
      <w:tcPr>
        <w:shd w:val="clear" w:color="auto" w:fill="B68710" w:themeFill="accent5" w:themeFillShade="BF"/>
      </w:tcPr>
    </w:tblStylePr>
    <w:tblStylePr w:type="band1Vert">
      <w:tblPr/>
      <w:tcPr>
        <w:shd w:val="clear" w:color="auto" w:fill="F5D88E" w:themeFill="accent5" w:themeFillTint="7F"/>
      </w:tcPr>
    </w:tblStylePr>
    <w:tblStylePr w:type="band1Horz">
      <w:tblPr/>
      <w:tcPr>
        <w:shd w:val="clear" w:color="auto" w:fill="F5D88E" w:themeFill="accent5" w:themeFillTint="7F"/>
      </w:tcPr>
    </w:tblStylePr>
  </w:style>
  <w:style w:type="table" w:styleId="Kleurrijkraster-accent4">
    <w:name w:val="Colorful Grid Accent 4"/>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E5F4D0" w:themeFill="accent4" w:themeFillTint="33"/>
    </w:tcPr>
    <w:tblStylePr w:type="firstRow">
      <w:rPr>
        <w:b/>
        <w:bCs/>
      </w:rPr>
      <w:tblPr/>
      <w:tcPr>
        <w:shd w:val="clear" w:color="auto" w:fill="CBEAA2" w:themeFill="accent4" w:themeFillTint="66"/>
      </w:tcPr>
    </w:tblStylePr>
    <w:tblStylePr w:type="lastRow">
      <w:rPr>
        <w:b/>
        <w:bCs/>
        <w:color w:val="000000" w:themeColor="text1"/>
      </w:rPr>
      <w:tblPr/>
      <w:tcPr>
        <w:shd w:val="clear" w:color="auto" w:fill="CBEAA2" w:themeFill="accent4" w:themeFillTint="66"/>
      </w:tcPr>
    </w:tblStylePr>
    <w:tblStylePr w:type="firstCol">
      <w:rPr>
        <w:color w:val="FFFFFF" w:themeColor="background1"/>
      </w:rPr>
      <w:tblPr/>
      <w:tcPr>
        <w:shd w:val="clear" w:color="auto" w:fill="5D8B1F" w:themeFill="accent4" w:themeFillShade="BF"/>
      </w:tcPr>
    </w:tblStylePr>
    <w:tblStylePr w:type="lastCol">
      <w:rPr>
        <w:color w:val="FFFFFF" w:themeColor="background1"/>
      </w:rPr>
      <w:tblPr/>
      <w:tcPr>
        <w:shd w:val="clear" w:color="auto" w:fill="5D8B1F" w:themeFill="accent4" w:themeFillShade="BF"/>
      </w:tcPr>
    </w:tblStylePr>
    <w:tblStylePr w:type="band1Vert">
      <w:tblPr/>
      <w:tcPr>
        <w:shd w:val="clear" w:color="auto" w:fill="BFE58C" w:themeFill="accent4" w:themeFillTint="7F"/>
      </w:tcPr>
    </w:tblStylePr>
    <w:tblStylePr w:type="band1Horz">
      <w:tblPr/>
      <w:tcPr>
        <w:shd w:val="clear" w:color="auto" w:fill="BFE58C" w:themeFill="accent4" w:themeFillTint="7F"/>
      </w:tcPr>
    </w:tblStylePr>
  </w:style>
  <w:style w:type="table" w:styleId="Kleurrijkraster-accent3">
    <w:name w:val="Colorful Grid Accent 3"/>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C3FAFB" w:themeFill="accent3" w:themeFillTint="33"/>
    </w:tcPr>
    <w:tblStylePr w:type="firstRow">
      <w:rPr>
        <w:b/>
        <w:bCs/>
      </w:rPr>
      <w:tblPr/>
      <w:tcPr>
        <w:shd w:val="clear" w:color="auto" w:fill="88F4F7" w:themeFill="accent3" w:themeFillTint="66"/>
      </w:tcPr>
    </w:tblStylePr>
    <w:tblStylePr w:type="lastRow">
      <w:rPr>
        <w:b/>
        <w:bCs/>
        <w:color w:val="000000" w:themeColor="text1"/>
      </w:rPr>
      <w:tblPr/>
      <w:tcPr>
        <w:shd w:val="clear" w:color="auto" w:fill="88F4F7" w:themeFill="accent3" w:themeFillTint="66"/>
      </w:tcPr>
    </w:tblStylePr>
    <w:tblStylePr w:type="firstCol">
      <w:rPr>
        <w:color w:val="FFFFFF" w:themeColor="background1"/>
      </w:rPr>
      <w:tblPr/>
      <w:tcPr>
        <w:shd w:val="clear" w:color="auto" w:fill="098587" w:themeFill="accent3" w:themeFillShade="BF"/>
      </w:tcPr>
    </w:tblStylePr>
    <w:tblStylePr w:type="lastCol">
      <w:rPr>
        <w:color w:val="FFFFFF" w:themeColor="background1"/>
      </w:rPr>
      <w:tblPr/>
      <w:tcPr>
        <w:shd w:val="clear" w:color="auto" w:fill="098587" w:themeFill="accent3" w:themeFillShade="BF"/>
      </w:tcPr>
    </w:tblStylePr>
    <w:tblStylePr w:type="band1Vert">
      <w:tblPr/>
      <w:tcPr>
        <w:shd w:val="clear" w:color="auto" w:fill="6BF2F5" w:themeFill="accent3" w:themeFillTint="7F"/>
      </w:tcPr>
    </w:tblStylePr>
    <w:tblStylePr w:type="band1Horz">
      <w:tblPr/>
      <w:tcPr>
        <w:shd w:val="clear" w:color="auto" w:fill="6BF2F5" w:themeFill="accent3" w:themeFillTint="7F"/>
      </w:tcPr>
    </w:tblStylePr>
  </w:style>
  <w:style w:type="table" w:styleId="Kleurrijkraster-accent2">
    <w:name w:val="Colorful Grid Accent 2"/>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FBEFD2" w:themeFill="accent2" w:themeFillTint="33"/>
    </w:tcPr>
    <w:tblStylePr w:type="firstRow">
      <w:rPr>
        <w:b/>
        <w:bCs/>
      </w:rPr>
      <w:tblPr/>
      <w:tcPr>
        <w:shd w:val="clear" w:color="auto" w:fill="F7E0A5" w:themeFill="accent2" w:themeFillTint="66"/>
      </w:tcPr>
    </w:tblStylePr>
    <w:tblStylePr w:type="lastRow">
      <w:rPr>
        <w:b/>
        <w:bCs/>
        <w:color w:val="000000" w:themeColor="text1"/>
      </w:rPr>
      <w:tblPr/>
      <w:tcPr>
        <w:shd w:val="clear" w:color="auto" w:fill="F7E0A5" w:themeFill="accent2" w:themeFillTint="66"/>
      </w:tcPr>
    </w:tblStylePr>
    <w:tblStylePr w:type="firstCol">
      <w:rPr>
        <w:color w:val="FFFFFF" w:themeColor="background1"/>
      </w:rPr>
      <w:tblPr/>
      <w:tcPr>
        <w:shd w:val="clear" w:color="auto" w:fill="B68710" w:themeFill="accent2" w:themeFillShade="BF"/>
      </w:tcPr>
    </w:tblStylePr>
    <w:tblStylePr w:type="lastCol">
      <w:rPr>
        <w:color w:val="FFFFFF" w:themeColor="background1"/>
      </w:rPr>
      <w:tblPr/>
      <w:tcPr>
        <w:shd w:val="clear" w:color="auto" w:fill="B68710" w:themeFill="accent2" w:themeFillShade="BF"/>
      </w:tcPr>
    </w:tblStylePr>
    <w:tblStylePr w:type="band1Vert">
      <w:tblPr/>
      <w:tcPr>
        <w:shd w:val="clear" w:color="auto" w:fill="F5D88E" w:themeFill="accent2" w:themeFillTint="7F"/>
      </w:tcPr>
    </w:tblStylePr>
    <w:tblStylePr w:type="band1Horz">
      <w:tblPr/>
      <w:tcPr>
        <w:shd w:val="clear" w:color="auto" w:fill="F5D88E" w:themeFill="accent2" w:themeFillTint="7F"/>
      </w:tcPr>
    </w:tblStylePr>
  </w:style>
  <w:style w:type="table" w:styleId="Kleurrijkraster-accent1">
    <w:name w:val="Colorful Grid Accent 1"/>
    <w:basedOn w:val="Standaardtabel"/>
    <w:uiPriority w:val="73"/>
    <w:rsid w:val="00E07762"/>
    <w:rPr>
      <w:color w:val="000000" w:themeColor="text1"/>
    </w:rPr>
    <w:tblPr>
      <w:tblStyleRowBandSize w:val="1"/>
      <w:tblStyleColBandSize w:val="1"/>
      <w:tblBorders>
        <w:insideH w:val="single" w:sz="4" w:space="0" w:color="FFFFFF" w:themeColor="background1"/>
      </w:tblBorders>
    </w:tblPr>
    <w:tcPr>
      <w:shd w:val="clear" w:color="auto" w:fill="E5F4D0" w:themeFill="accent1" w:themeFillTint="33"/>
    </w:tcPr>
    <w:tblStylePr w:type="firstRow">
      <w:rPr>
        <w:b/>
        <w:bCs/>
      </w:rPr>
      <w:tblPr/>
      <w:tcPr>
        <w:shd w:val="clear" w:color="auto" w:fill="CBEAA2" w:themeFill="accent1" w:themeFillTint="66"/>
      </w:tcPr>
    </w:tblStylePr>
    <w:tblStylePr w:type="lastRow">
      <w:rPr>
        <w:b/>
        <w:bCs/>
        <w:color w:val="000000" w:themeColor="text1"/>
      </w:rPr>
      <w:tblPr/>
      <w:tcPr>
        <w:shd w:val="clear" w:color="auto" w:fill="CBEAA2" w:themeFill="accent1" w:themeFillTint="66"/>
      </w:tcPr>
    </w:tblStylePr>
    <w:tblStylePr w:type="firstCol">
      <w:rPr>
        <w:color w:val="FFFFFF" w:themeColor="background1"/>
      </w:rPr>
      <w:tblPr/>
      <w:tcPr>
        <w:shd w:val="clear" w:color="auto" w:fill="5D8B1F" w:themeFill="accent1" w:themeFillShade="BF"/>
      </w:tcPr>
    </w:tblStylePr>
    <w:tblStylePr w:type="lastCol">
      <w:rPr>
        <w:color w:val="FFFFFF" w:themeColor="background1"/>
      </w:rPr>
      <w:tblPr/>
      <w:tcPr>
        <w:shd w:val="clear" w:color="auto" w:fill="5D8B1F" w:themeFill="accent1" w:themeFillShade="BF"/>
      </w:tcPr>
    </w:tblStylePr>
    <w:tblStylePr w:type="band1Vert">
      <w:tblPr/>
      <w:tcPr>
        <w:shd w:val="clear" w:color="auto" w:fill="BFE58C" w:themeFill="accent1" w:themeFillTint="7F"/>
      </w:tcPr>
    </w:tblStylePr>
    <w:tblStylePr w:type="band1Horz">
      <w:tblPr/>
      <w:tcPr>
        <w:shd w:val="clear" w:color="auto" w:fill="BFE58C" w:themeFill="accent1" w:themeFillTint="7F"/>
      </w:tcPr>
    </w:tblStylePr>
  </w:style>
  <w:style w:type="table" w:styleId="Gemiddeldelijst2-accent6">
    <w:name w:val="Medium List 2 Accent 6"/>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0CB3B6" w:themeColor="accent6"/>
        <w:left w:val="single" w:sz="8" w:space="0" w:color="0CB3B6" w:themeColor="accent6"/>
        <w:bottom w:val="single" w:sz="8" w:space="0" w:color="0CB3B6" w:themeColor="accent6"/>
        <w:right w:val="single" w:sz="8" w:space="0" w:color="0CB3B6" w:themeColor="accent6"/>
      </w:tblBorders>
    </w:tblPr>
    <w:tblStylePr w:type="firstRow">
      <w:rPr>
        <w:sz w:val="24"/>
        <w:szCs w:val="24"/>
      </w:rPr>
      <w:tblPr/>
      <w:tcPr>
        <w:tcBorders>
          <w:top w:val="nil"/>
          <w:left w:val="nil"/>
          <w:bottom w:val="single" w:sz="24" w:space="0" w:color="0CB3B6" w:themeColor="accent6"/>
          <w:right w:val="nil"/>
          <w:insideH w:val="nil"/>
          <w:insideV w:val="nil"/>
        </w:tcBorders>
        <w:shd w:val="clear" w:color="auto" w:fill="FFFFFF" w:themeFill="background1"/>
      </w:tcPr>
    </w:tblStylePr>
    <w:tblStylePr w:type="lastRow">
      <w:tblPr/>
      <w:tcPr>
        <w:tcBorders>
          <w:top w:val="single" w:sz="8" w:space="0" w:color="0CB3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B3B6" w:themeColor="accent6"/>
          <w:insideH w:val="nil"/>
          <w:insideV w:val="nil"/>
        </w:tcBorders>
        <w:shd w:val="clear" w:color="auto" w:fill="FFFFFF" w:themeFill="background1"/>
      </w:tcPr>
    </w:tblStylePr>
    <w:tblStylePr w:type="lastCol">
      <w:tblPr/>
      <w:tcPr>
        <w:tcBorders>
          <w:top w:val="nil"/>
          <w:left w:val="single" w:sz="8" w:space="0" w:color="0CB3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8FA" w:themeFill="accent6" w:themeFillTint="3F"/>
      </w:tcPr>
    </w:tblStylePr>
    <w:tblStylePr w:type="band1Horz">
      <w:tblPr/>
      <w:tcPr>
        <w:tcBorders>
          <w:top w:val="nil"/>
          <w:bottom w:val="nil"/>
          <w:insideH w:val="nil"/>
          <w:insideV w:val="nil"/>
        </w:tcBorders>
        <w:shd w:val="clear" w:color="auto" w:fill="B5F8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EBB21E" w:themeColor="accent5"/>
        <w:left w:val="single" w:sz="8" w:space="0" w:color="EBB21E" w:themeColor="accent5"/>
        <w:bottom w:val="single" w:sz="8" w:space="0" w:color="EBB21E" w:themeColor="accent5"/>
        <w:right w:val="single" w:sz="8" w:space="0" w:color="EBB21E" w:themeColor="accent5"/>
      </w:tblBorders>
    </w:tblPr>
    <w:tblStylePr w:type="firstRow">
      <w:rPr>
        <w:sz w:val="24"/>
        <w:szCs w:val="24"/>
      </w:rPr>
      <w:tblPr/>
      <w:tcPr>
        <w:tcBorders>
          <w:top w:val="nil"/>
          <w:left w:val="nil"/>
          <w:bottom w:val="single" w:sz="24" w:space="0" w:color="EBB21E" w:themeColor="accent5"/>
          <w:right w:val="nil"/>
          <w:insideH w:val="nil"/>
          <w:insideV w:val="nil"/>
        </w:tcBorders>
        <w:shd w:val="clear" w:color="auto" w:fill="FFFFFF" w:themeFill="background1"/>
      </w:tcPr>
    </w:tblStylePr>
    <w:tblStylePr w:type="lastRow">
      <w:tblPr/>
      <w:tcPr>
        <w:tcBorders>
          <w:top w:val="single" w:sz="8" w:space="0" w:color="EBB21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B21E" w:themeColor="accent5"/>
          <w:insideH w:val="nil"/>
          <w:insideV w:val="nil"/>
        </w:tcBorders>
        <w:shd w:val="clear" w:color="auto" w:fill="FFFFFF" w:themeFill="background1"/>
      </w:tcPr>
    </w:tblStylePr>
    <w:tblStylePr w:type="lastCol">
      <w:tblPr/>
      <w:tcPr>
        <w:tcBorders>
          <w:top w:val="nil"/>
          <w:left w:val="single" w:sz="8" w:space="0" w:color="EBB21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BC7" w:themeFill="accent5" w:themeFillTint="3F"/>
      </w:tcPr>
    </w:tblStylePr>
    <w:tblStylePr w:type="band1Horz">
      <w:tblPr/>
      <w:tcPr>
        <w:tcBorders>
          <w:top w:val="nil"/>
          <w:bottom w:val="nil"/>
          <w:insideH w:val="nil"/>
          <w:insideV w:val="nil"/>
        </w:tcBorders>
        <w:shd w:val="clear" w:color="auto" w:fill="FAEB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7DBA2A" w:themeColor="accent4"/>
        <w:left w:val="single" w:sz="8" w:space="0" w:color="7DBA2A" w:themeColor="accent4"/>
        <w:bottom w:val="single" w:sz="8" w:space="0" w:color="7DBA2A" w:themeColor="accent4"/>
        <w:right w:val="single" w:sz="8" w:space="0" w:color="7DBA2A" w:themeColor="accent4"/>
      </w:tblBorders>
    </w:tblPr>
    <w:tblStylePr w:type="firstRow">
      <w:rPr>
        <w:sz w:val="24"/>
        <w:szCs w:val="24"/>
      </w:rPr>
      <w:tblPr/>
      <w:tcPr>
        <w:tcBorders>
          <w:top w:val="nil"/>
          <w:left w:val="nil"/>
          <w:bottom w:val="single" w:sz="24" w:space="0" w:color="7DBA2A" w:themeColor="accent4"/>
          <w:right w:val="nil"/>
          <w:insideH w:val="nil"/>
          <w:insideV w:val="nil"/>
        </w:tcBorders>
        <w:shd w:val="clear" w:color="auto" w:fill="FFFFFF" w:themeFill="background1"/>
      </w:tcPr>
    </w:tblStylePr>
    <w:tblStylePr w:type="lastRow">
      <w:tblPr/>
      <w:tcPr>
        <w:tcBorders>
          <w:top w:val="single" w:sz="8" w:space="0" w:color="7DBA2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BA2A" w:themeColor="accent4"/>
          <w:insideH w:val="nil"/>
          <w:insideV w:val="nil"/>
        </w:tcBorders>
        <w:shd w:val="clear" w:color="auto" w:fill="FFFFFF" w:themeFill="background1"/>
      </w:tcPr>
    </w:tblStylePr>
    <w:tblStylePr w:type="lastCol">
      <w:tblPr/>
      <w:tcPr>
        <w:tcBorders>
          <w:top w:val="nil"/>
          <w:left w:val="single" w:sz="8" w:space="0" w:color="7DBA2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2C5" w:themeFill="accent4" w:themeFillTint="3F"/>
      </w:tcPr>
    </w:tblStylePr>
    <w:tblStylePr w:type="band1Horz">
      <w:tblPr/>
      <w:tcPr>
        <w:tcBorders>
          <w:top w:val="nil"/>
          <w:bottom w:val="nil"/>
          <w:insideH w:val="nil"/>
          <w:insideV w:val="nil"/>
        </w:tcBorders>
        <w:shd w:val="clear" w:color="auto" w:fill="DFF2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0CB3B6" w:themeColor="accent3"/>
        <w:left w:val="single" w:sz="8" w:space="0" w:color="0CB3B6" w:themeColor="accent3"/>
        <w:bottom w:val="single" w:sz="8" w:space="0" w:color="0CB3B6" w:themeColor="accent3"/>
        <w:right w:val="single" w:sz="8" w:space="0" w:color="0CB3B6" w:themeColor="accent3"/>
      </w:tblBorders>
    </w:tblPr>
    <w:tblStylePr w:type="firstRow">
      <w:rPr>
        <w:sz w:val="24"/>
        <w:szCs w:val="24"/>
      </w:rPr>
      <w:tblPr/>
      <w:tcPr>
        <w:tcBorders>
          <w:top w:val="nil"/>
          <w:left w:val="nil"/>
          <w:bottom w:val="single" w:sz="24" w:space="0" w:color="0CB3B6" w:themeColor="accent3"/>
          <w:right w:val="nil"/>
          <w:insideH w:val="nil"/>
          <w:insideV w:val="nil"/>
        </w:tcBorders>
        <w:shd w:val="clear" w:color="auto" w:fill="FFFFFF" w:themeFill="background1"/>
      </w:tcPr>
    </w:tblStylePr>
    <w:tblStylePr w:type="lastRow">
      <w:tblPr/>
      <w:tcPr>
        <w:tcBorders>
          <w:top w:val="single" w:sz="8" w:space="0" w:color="0CB3B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B3B6" w:themeColor="accent3"/>
          <w:insideH w:val="nil"/>
          <w:insideV w:val="nil"/>
        </w:tcBorders>
        <w:shd w:val="clear" w:color="auto" w:fill="FFFFFF" w:themeFill="background1"/>
      </w:tcPr>
    </w:tblStylePr>
    <w:tblStylePr w:type="lastCol">
      <w:tblPr/>
      <w:tcPr>
        <w:tcBorders>
          <w:top w:val="nil"/>
          <w:left w:val="single" w:sz="8" w:space="0" w:color="0CB3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8FA" w:themeFill="accent3" w:themeFillTint="3F"/>
      </w:tcPr>
    </w:tblStylePr>
    <w:tblStylePr w:type="band1Horz">
      <w:tblPr/>
      <w:tcPr>
        <w:tcBorders>
          <w:top w:val="nil"/>
          <w:bottom w:val="nil"/>
          <w:insideH w:val="nil"/>
          <w:insideV w:val="nil"/>
        </w:tcBorders>
        <w:shd w:val="clear" w:color="auto" w:fill="B5F8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EBB21E" w:themeColor="accent2"/>
        <w:left w:val="single" w:sz="8" w:space="0" w:color="EBB21E" w:themeColor="accent2"/>
        <w:bottom w:val="single" w:sz="8" w:space="0" w:color="EBB21E" w:themeColor="accent2"/>
        <w:right w:val="single" w:sz="8" w:space="0" w:color="EBB21E" w:themeColor="accent2"/>
      </w:tblBorders>
    </w:tblPr>
    <w:tblStylePr w:type="firstRow">
      <w:rPr>
        <w:sz w:val="24"/>
        <w:szCs w:val="24"/>
      </w:rPr>
      <w:tblPr/>
      <w:tcPr>
        <w:tcBorders>
          <w:top w:val="nil"/>
          <w:left w:val="nil"/>
          <w:bottom w:val="single" w:sz="24" w:space="0" w:color="EBB21E" w:themeColor="accent2"/>
          <w:right w:val="nil"/>
          <w:insideH w:val="nil"/>
          <w:insideV w:val="nil"/>
        </w:tcBorders>
        <w:shd w:val="clear" w:color="auto" w:fill="FFFFFF" w:themeFill="background1"/>
      </w:tcPr>
    </w:tblStylePr>
    <w:tblStylePr w:type="lastRow">
      <w:tblPr/>
      <w:tcPr>
        <w:tcBorders>
          <w:top w:val="single" w:sz="8" w:space="0" w:color="EBB21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B21E" w:themeColor="accent2"/>
          <w:insideH w:val="nil"/>
          <w:insideV w:val="nil"/>
        </w:tcBorders>
        <w:shd w:val="clear" w:color="auto" w:fill="FFFFFF" w:themeFill="background1"/>
      </w:tcPr>
    </w:tblStylePr>
    <w:tblStylePr w:type="lastCol">
      <w:tblPr/>
      <w:tcPr>
        <w:tcBorders>
          <w:top w:val="nil"/>
          <w:left w:val="single" w:sz="8" w:space="0" w:color="EBB21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BC7" w:themeFill="accent2" w:themeFillTint="3F"/>
      </w:tcPr>
    </w:tblStylePr>
    <w:tblStylePr w:type="band1Horz">
      <w:tblPr/>
      <w:tcPr>
        <w:tcBorders>
          <w:top w:val="nil"/>
          <w:bottom w:val="nil"/>
          <w:insideH w:val="nil"/>
          <w:insideV w:val="nil"/>
        </w:tcBorders>
        <w:shd w:val="clear" w:color="auto" w:fill="FAEB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rPr>
      <w:rFonts w:asciiTheme="majorHAnsi" w:eastAsiaTheme="majorEastAsia" w:hAnsiTheme="majorHAnsi" w:cstheme="majorBidi"/>
      <w:color w:val="000000" w:themeColor="text1"/>
    </w:rPr>
    <w:tblPr>
      <w:tblStyleRowBandSize w:val="1"/>
      <w:tblStyleColBandSize w:val="1"/>
      <w:tblBorders>
        <w:top w:val="single" w:sz="8" w:space="0" w:color="7DBA2A" w:themeColor="accent1"/>
        <w:left w:val="single" w:sz="8" w:space="0" w:color="7DBA2A" w:themeColor="accent1"/>
        <w:bottom w:val="single" w:sz="8" w:space="0" w:color="7DBA2A" w:themeColor="accent1"/>
        <w:right w:val="single" w:sz="8" w:space="0" w:color="7DBA2A" w:themeColor="accent1"/>
      </w:tblBorders>
    </w:tblPr>
    <w:tblStylePr w:type="firstRow">
      <w:rPr>
        <w:sz w:val="24"/>
        <w:szCs w:val="24"/>
      </w:rPr>
      <w:tblPr/>
      <w:tcPr>
        <w:tcBorders>
          <w:top w:val="nil"/>
          <w:left w:val="nil"/>
          <w:bottom w:val="single" w:sz="24" w:space="0" w:color="7DBA2A" w:themeColor="accent1"/>
          <w:right w:val="nil"/>
          <w:insideH w:val="nil"/>
          <w:insideV w:val="nil"/>
        </w:tcBorders>
        <w:shd w:val="clear" w:color="auto" w:fill="FFFFFF" w:themeFill="background1"/>
      </w:tcPr>
    </w:tblStylePr>
    <w:tblStylePr w:type="lastRow">
      <w:tblPr/>
      <w:tcPr>
        <w:tcBorders>
          <w:top w:val="single" w:sz="8" w:space="0" w:color="7DBA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BA2A" w:themeColor="accent1"/>
          <w:insideH w:val="nil"/>
          <w:insideV w:val="nil"/>
        </w:tcBorders>
        <w:shd w:val="clear" w:color="auto" w:fill="FFFFFF" w:themeFill="background1"/>
      </w:tcPr>
    </w:tblStylePr>
    <w:tblStylePr w:type="lastCol">
      <w:tblPr/>
      <w:tcPr>
        <w:tcBorders>
          <w:top w:val="nil"/>
          <w:left w:val="single" w:sz="8" w:space="0" w:color="7DBA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2C5" w:themeFill="accent1" w:themeFillTint="3F"/>
      </w:tcPr>
    </w:tblStylePr>
    <w:tblStylePr w:type="band1Horz">
      <w:tblPr/>
      <w:tcPr>
        <w:tcBorders>
          <w:top w:val="nil"/>
          <w:bottom w:val="nil"/>
          <w:insideH w:val="nil"/>
          <w:insideV w:val="nil"/>
        </w:tcBorders>
        <w:shd w:val="clear" w:color="auto" w:fill="DFF2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rPr>
      <w:color w:val="000000" w:themeColor="text1"/>
    </w:rPr>
    <w:tblPr>
      <w:tblStyleRowBandSize w:val="1"/>
      <w:tblStyleColBandSize w:val="1"/>
      <w:tblBorders>
        <w:top w:val="single" w:sz="8" w:space="0" w:color="0CB3B6" w:themeColor="accent6"/>
        <w:bottom w:val="single" w:sz="8" w:space="0" w:color="0CB3B6" w:themeColor="accent6"/>
      </w:tblBorders>
    </w:tblPr>
    <w:tblStylePr w:type="firstRow">
      <w:rPr>
        <w:rFonts w:asciiTheme="majorHAnsi" w:eastAsiaTheme="majorEastAsia" w:hAnsiTheme="majorHAnsi" w:cstheme="majorBidi"/>
      </w:rPr>
      <w:tblPr/>
      <w:tcPr>
        <w:tcBorders>
          <w:top w:val="nil"/>
          <w:bottom w:val="single" w:sz="8" w:space="0" w:color="0CB3B6" w:themeColor="accent6"/>
        </w:tcBorders>
      </w:tcPr>
    </w:tblStylePr>
    <w:tblStylePr w:type="lastRow">
      <w:rPr>
        <w:b/>
        <w:bCs/>
        <w:color w:val="000000" w:themeColor="text2"/>
      </w:rPr>
      <w:tblPr/>
      <w:tcPr>
        <w:tcBorders>
          <w:top w:val="single" w:sz="8" w:space="0" w:color="0CB3B6" w:themeColor="accent6"/>
          <w:bottom w:val="single" w:sz="8" w:space="0" w:color="0CB3B6" w:themeColor="accent6"/>
        </w:tcBorders>
      </w:tcPr>
    </w:tblStylePr>
    <w:tblStylePr w:type="firstCol">
      <w:rPr>
        <w:b/>
        <w:bCs/>
      </w:rPr>
    </w:tblStylePr>
    <w:tblStylePr w:type="lastCol">
      <w:rPr>
        <w:b/>
        <w:bCs/>
      </w:rPr>
      <w:tblPr/>
      <w:tcPr>
        <w:tcBorders>
          <w:top w:val="single" w:sz="8" w:space="0" w:color="0CB3B6" w:themeColor="accent6"/>
          <w:bottom w:val="single" w:sz="8" w:space="0" w:color="0CB3B6" w:themeColor="accent6"/>
        </w:tcBorders>
      </w:tcPr>
    </w:tblStylePr>
    <w:tblStylePr w:type="band1Vert">
      <w:tblPr/>
      <w:tcPr>
        <w:shd w:val="clear" w:color="auto" w:fill="B5F8FA" w:themeFill="accent6" w:themeFillTint="3F"/>
      </w:tcPr>
    </w:tblStylePr>
    <w:tblStylePr w:type="band1Horz">
      <w:tblPr/>
      <w:tcPr>
        <w:shd w:val="clear" w:color="auto" w:fill="B5F8FA" w:themeFill="accent6" w:themeFillTint="3F"/>
      </w:tcPr>
    </w:tblStylePr>
  </w:style>
  <w:style w:type="table" w:styleId="Gemiddeldelijst1-accent5">
    <w:name w:val="Medium List 1 Accent 5"/>
    <w:basedOn w:val="Standaardtabel"/>
    <w:uiPriority w:val="65"/>
    <w:rsid w:val="00E07762"/>
    <w:rPr>
      <w:color w:val="000000" w:themeColor="text1"/>
    </w:rPr>
    <w:tblPr>
      <w:tblStyleRowBandSize w:val="1"/>
      <w:tblStyleColBandSize w:val="1"/>
      <w:tblBorders>
        <w:top w:val="single" w:sz="8" w:space="0" w:color="EBB21E" w:themeColor="accent5"/>
        <w:bottom w:val="single" w:sz="8" w:space="0" w:color="EBB21E" w:themeColor="accent5"/>
      </w:tblBorders>
    </w:tblPr>
    <w:tblStylePr w:type="firstRow">
      <w:rPr>
        <w:rFonts w:asciiTheme="majorHAnsi" w:eastAsiaTheme="majorEastAsia" w:hAnsiTheme="majorHAnsi" w:cstheme="majorBidi"/>
      </w:rPr>
      <w:tblPr/>
      <w:tcPr>
        <w:tcBorders>
          <w:top w:val="nil"/>
          <w:bottom w:val="single" w:sz="8" w:space="0" w:color="EBB21E" w:themeColor="accent5"/>
        </w:tcBorders>
      </w:tcPr>
    </w:tblStylePr>
    <w:tblStylePr w:type="lastRow">
      <w:rPr>
        <w:b/>
        <w:bCs/>
        <w:color w:val="000000" w:themeColor="text2"/>
      </w:rPr>
      <w:tblPr/>
      <w:tcPr>
        <w:tcBorders>
          <w:top w:val="single" w:sz="8" w:space="0" w:color="EBB21E" w:themeColor="accent5"/>
          <w:bottom w:val="single" w:sz="8" w:space="0" w:color="EBB21E" w:themeColor="accent5"/>
        </w:tcBorders>
      </w:tcPr>
    </w:tblStylePr>
    <w:tblStylePr w:type="firstCol">
      <w:rPr>
        <w:b/>
        <w:bCs/>
      </w:rPr>
    </w:tblStylePr>
    <w:tblStylePr w:type="lastCol">
      <w:rPr>
        <w:b/>
        <w:bCs/>
      </w:rPr>
      <w:tblPr/>
      <w:tcPr>
        <w:tcBorders>
          <w:top w:val="single" w:sz="8" w:space="0" w:color="EBB21E" w:themeColor="accent5"/>
          <w:bottom w:val="single" w:sz="8" w:space="0" w:color="EBB21E" w:themeColor="accent5"/>
        </w:tcBorders>
      </w:tcPr>
    </w:tblStylePr>
    <w:tblStylePr w:type="band1Vert">
      <w:tblPr/>
      <w:tcPr>
        <w:shd w:val="clear" w:color="auto" w:fill="FAEBC7" w:themeFill="accent5" w:themeFillTint="3F"/>
      </w:tcPr>
    </w:tblStylePr>
    <w:tblStylePr w:type="band1Horz">
      <w:tblPr/>
      <w:tcPr>
        <w:shd w:val="clear" w:color="auto" w:fill="FAEBC7" w:themeFill="accent5" w:themeFillTint="3F"/>
      </w:tcPr>
    </w:tblStylePr>
  </w:style>
  <w:style w:type="table" w:styleId="Gemiddeldelijst1-accent4">
    <w:name w:val="Medium List 1 Accent 4"/>
    <w:basedOn w:val="Standaardtabel"/>
    <w:uiPriority w:val="65"/>
    <w:rsid w:val="00E07762"/>
    <w:rPr>
      <w:color w:val="000000" w:themeColor="text1"/>
    </w:rPr>
    <w:tblPr>
      <w:tblStyleRowBandSize w:val="1"/>
      <w:tblStyleColBandSize w:val="1"/>
      <w:tblBorders>
        <w:top w:val="single" w:sz="8" w:space="0" w:color="7DBA2A" w:themeColor="accent4"/>
        <w:bottom w:val="single" w:sz="8" w:space="0" w:color="7DBA2A" w:themeColor="accent4"/>
      </w:tblBorders>
    </w:tblPr>
    <w:tblStylePr w:type="firstRow">
      <w:rPr>
        <w:rFonts w:asciiTheme="majorHAnsi" w:eastAsiaTheme="majorEastAsia" w:hAnsiTheme="majorHAnsi" w:cstheme="majorBidi"/>
      </w:rPr>
      <w:tblPr/>
      <w:tcPr>
        <w:tcBorders>
          <w:top w:val="nil"/>
          <w:bottom w:val="single" w:sz="8" w:space="0" w:color="7DBA2A" w:themeColor="accent4"/>
        </w:tcBorders>
      </w:tcPr>
    </w:tblStylePr>
    <w:tblStylePr w:type="lastRow">
      <w:rPr>
        <w:b/>
        <w:bCs/>
        <w:color w:val="000000" w:themeColor="text2"/>
      </w:rPr>
      <w:tblPr/>
      <w:tcPr>
        <w:tcBorders>
          <w:top w:val="single" w:sz="8" w:space="0" w:color="7DBA2A" w:themeColor="accent4"/>
          <w:bottom w:val="single" w:sz="8" w:space="0" w:color="7DBA2A" w:themeColor="accent4"/>
        </w:tcBorders>
      </w:tcPr>
    </w:tblStylePr>
    <w:tblStylePr w:type="firstCol">
      <w:rPr>
        <w:b/>
        <w:bCs/>
      </w:rPr>
    </w:tblStylePr>
    <w:tblStylePr w:type="lastCol">
      <w:rPr>
        <w:b/>
        <w:bCs/>
      </w:rPr>
      <w:tblPr/>
      <w:tcPr>
        <w:tcBorders>
          <w:top w:val="single" w:sz="8" w:space="0" w:color="7DBA2A" w:themeColor="accent4"/>
          <w:bottom w:val="single" w:sz="8" w:space="0" w:color="7DBA2A" w:themeColor="accent4"/>
        </w:tcBorders>
      </w:tcPr>
    </w:tblStylePr>
    <w:tblStylePr w:type="band1Vert">
      <w:tblPr/>
      <w:tcPr>
        <w:shd w:val="clear" w:color="auto" w:fill="DFF2C5" w:themeFill="accent4" w:themeFillTint="3F"/>
      </w:tcPr>
    </w:tblStylePr>
    <w:tblStylePr w:type="band1Horz">
      <w:tblPr/>
      <w:tcPr>
        <w:shd w:val="clear" w:color="auto" w:fill="DFF2C5" w:themeFill="accent4" w:themeFillTint="3F"/>
      </w:tcPr>
    </w:tblStylePr>
  </w:style>
  <w:style w:type="table" w:styleId="Gemiddeldelijst1-accent3">
    <w:name w:val="Medium List 1 Accent 3"/>
    <w:basedOn w:val="Standaardtabel"/>
    <w:uiPriority w:val="65"/>
    <w:rsid w:val="00E07762"/>
    <w:rPr>
      <w:color w:val="000000" w:themeColor="text1"/>
    </w:rPr>
    <w:tblPr>
      <w:tblStyleRowBandSize w:val="1"/>
      <w:tblStyleColBandSize w:val="1"/>
      <w:tblBorders>
        <w:top w:val="single" w:sz="8" w:space="0" w:color="0CB3B6" w:themeColor="accent3"/>
        <w:bottom w:val="single" w:sz="8" w:space="0" w:color="0CB3B6" w:themeColor="accent3"/>
      </w:tblBorders>
    </w:tblPr>
    <w:tblStylePr w:type="firstRow">
      <w:rPr>
        <w:rFonts w:asciiTheme="majorHAnsi" w:eastAsiaTheme="majorEastAsia" w:hAnsiTheme="majorHAnsi" w:cstheme="majorBidi"/>
      </w:rPr>
      <w:tblPr/>
      <w:tcPr>
        <w:tcBorders>
          <w:top w:val="nil"/>
          <w:bottom w:val="single" w:sz="8" w:space="0" w:color="0CB3B6" w:themeColor="accent3"/>
        </w:tcBorders>
      </w:tcPr>
    </w:tblStylePr>
    <w:tblStylePr w:type="lastRow">
      <w:rPr>
        <w:b/>
        <w:bCs/>
        <w:color w:val="000000" w:themeColor="text2"/>
      </w:rPr>
      <w:tblPr/>
      <w:tcPr>
        <w:tcBorders>
          <w:top w:val="single" w:sz="8" w:space="0" w:color="0CB3B6" w:themeColor="accent3"/>
          <w:bottom w:val="single" w:sz="8" w:space="0" w:color="0CB3B6" w:themeColor="accent3"/>
        </w:tcBorders>
      </w:tcPr>
    </w:tblStylePr>
    <w:tblStylePr w:type="firstCol">
      <w:rPr>
        <w:b/>
        <w:bCs/>
      </w:rPr>
    </w:tblStylePr>
    <w:tblStylePr w:type="lastCol">
      <w:rPr>
        <w:b/>
        <w:bCs/>
      </w:rPr>
      <w:tblPr/>
      <w:tcPr>
        <w:tcBorders>
          <w:top w:val="single" w:sz="8" w:space="0" w:color="0CB3B6" w:themeColor="accent3"/>
          <w:bottom w:val="single" w:sz="8" w:space="0" w:color="0CB3B6" w:themeColor="accent3"/>
        </w:tcBorders>
      </w:tcPr>
    </w:tblStylePr>
    <w:tblStylePr w:type="band1Vert">
      <w:tblPr/>
      <w:tcPr>
        <w:shd w:val="clear" w:color="auto" w:fill="B5F8FA" w:themeFill="accent3" w:themeFillTint="3F"/>
      </w:tcPr>
    </w:tblStylePr>
    <w:tblStylePr w:type="band1Horz">
      <w:tblPr/>
      <w:tcPr>
        <w:shd w:val="clear" w:color="auto" w:fill="B5F8FA" w:themeFill="accent3" w:themeFillTint="3F"/>
      </w:tcPr>
    </w:tblStylePr>
  </w:style>
  <w:style w:type="table" w:styleId="Gemiddeldelijst1-accent2">
    <w:name w:val="Medium List 1 Accent 2"/>
    <w:basedOn w:val="Standaardtabel"/>
    <w:uiPriority w:val="65"/>
    <w:rsid w:val="00E07762"/>
    <w:rPr>
      <w:color w:val="000000" w:themeColor="text1"/>
    </w:rPr>
    <w:tblPr>
      <w:tblStyleRowBandSize w:val="1"/>
      <w:tblStyleColBandSize w:val="1"/>
      <w:tblBorders>
        <w:top w:val="single" w:sz="8" w:space="0" w:color="EBB21E" w:themeColor="accent2"/>
        <w:bottom w:val="single" w:sz="8" w:space="0" w:color="EBB21E" w:themeColor="accent2"/>
      </w:tblBorders>
    </w:tblPr>
    <w:tblStylePr w:type="firstRow">
      <w:rPr>
        <w:rFonts w:asciiTheme="majorHAnsi" w:eastAsiaTheme="majorEastAsia" w:hAnsiTheme="majorHAnsi" w:cstheme="majorBidi"/>
      </w:rPr>
      <w:tblPr/>
      <w:tcPr>
        <w:tcBorders>
          <w:top w:val="nil"/>
          <w:bottom w:val="single" w:sz="8" w:space="0" w:color="EBB21E" w:themeColor="accent2"/>
        </w:tcBorders>
      </w:tcPr>
    </w:tblStylePr>
    <w:tblStylePr w:type="lastRow">
      <w:rPr>
        <w:b/>
        <w:bCs/>
        <w:color w:val="000000" w:themeColor="text2"/>
      </w:rPr>
      <w:tblPr/>
      <w:tcPr>
        <w:tcBorders>
          <w:top w:val="single" w:sz="8" w:space="0" w:color="EBB21E" w:themeColor="accent2"/>
          <w:bottom w:val="single" w:sz="8" w:space="0" w:color="EBB21E" w:themeColor="accent2"/>
        </w:tcBorders>
      </w:tcPr>
    </w:tblStylePr>
    <w:tblStylePr w:type="firstCol">
      <w:rPr>
        <w:b/>
        <w:bCs/>
      </w:rPr>
    </w:tblStylePr>
    <w:tblStylePr w:type="lastCol">
      <w:rPr>
        <w:b/>
        <w:bCs/>
      </w:rPr>
      <w:tblPr/>
      <w:tcPr>
        <w:tcBorders>
          <w:top w:val="single" w:sz="8" w:space="0" w:color="EBB21E" w:themeColor="accent2"/>
          <w:bottom w:val="single" w:sz="8" w:space="0" w:color="EBB21E" w:themeColor="accent2"/>
        </w:tcBorders>
      </w:tcPr>
    </w:tblStylePr>
    <w:tblStylePr w:type="band1Vert">
      <w:tblPr/>
      <w:tcPr>
        <w:shd w:val="clear" w:color="auto" w:fill="FAEBC7" w:themeFill="accent2" w:themeFillTint="3F"/>
      </w:tcPr>
    </w:tblStylePr>
    <w:tblStylePr w:type="band1Horz">
      <w:tblPr/>
      <w:tcPr>
        <w:shd w:val="clear" w:color="auto" w:fill="FAEBC7" w:themeFill="accent2" w:themeFillTint="3F"/>
      </w:tcPr>
    </w:tblStylePr>
  </w:style>
  <w:style w:type="table" w:styleId="Gemiddeldearcering2-accent6">
    <w:name w:val="Medium Shading 2 Accent 6"/>
    <w:basedOn w:val="Standaardtabel"/>
    <w:uiPriority w:val="64"/>
    <w:rsid w:val="00E077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B3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B3B6" w:themeFill="accent6"/>
      </w:tcPr>
    </w:tblStylePr>
    <w:tblStylePr w:type="lastCol">
      <w:rPr>
        <w:b/>
        <w:bCs/>
        <w:color w:val="FFFFFF" w:themeColor="background1"/>
      </w:rPr>
      <w:tblPr/>
      <w:tcPr>
        <w:tcBorders>
          <w:left w:val="nil"/>
          <w:right w:val="nil"/>
          <w:insideH w:val="nil"/>
          <w:insideV w:val="nil"/>
        </w:tcBorders>
        <w:shd w:val="clear" w:color="auto" w:fill="0CB3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B21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B21E" w:themeFill="accent5"/>
      </w:tcPr>
    </w:tblStylePr>
    <w:tblStylePr w:type="lastCol">
      <w:rPr>
        <w:b/>
        <w:bCs/>
        <w:color w:val="FFFFFF" w:themeColor="background1"/>
      </w:rPr>
      <w:tblPr/>
      <w:tcPr>
        <w:tcBorders>
          <w:left w:val="nil"/>
          <w:right w:val="nil"/>
          <w:insideH w:val="nil"/>
          <w:insideV w:val="nil"/>
        </w:tcBorders>
        <w:shd w:val="clear" w:color="auto" w:fill="EBB2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BA2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BA2A" w:themeFill="accent4"/>
      </w:tcPr>
    </w:tblStylePr>
    <w:tblStylePr w:type="lastCol">
      <w:rPr>
        <w:b/>
        <w:bCs/>
        <w:color w:val="FFFFFF" w:themeColor="background1"/>
      </w:rPr>
      <w:tblPr/>
      <w:tcPr>
        <w:tcBorders>
          <w:left w:val="nil"/>
          <w:right w:val="nil"/>
          <w:insideH w:val="nil"/>
          <w:insideV w:val="nil"/>
        </w:tcBorders>
        <w:shd w:val="clear" w:color="auto" w:fill="7DBA2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B3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B3B6" w:themeFill="accent3"/>
      </w:tcPr>
    </w:tblStylePr>
    <w:tblStylePr w:type="lastCol">
      <w:rPr>
        <w:b/>
        <w:bCs/>
        <w:color w:val="FFFFFF" w:themeColor="background1"/>
      </w:rPr>
      <w:tblPr/>
      <w:tcPr>
        <w:tcBorders>
          <w:left w:val="nil"/>
          <w:right w:val="nil"/>
          <w:insideH w:val="nil"/>
          <w:insideV w:val="nil"/>
        </w:tcBorders>
        <w:shd w:val="clear" w:color="auto" w:fill="0CB3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B21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B21E" w:themeFill="accent2"/>
      </w:tcPr>
    </w:tblStylePr>
    <w:tblStylePr w:type="lastCol">
      <w:rPr>
        <w:b/>
        <w:bCs/>
        <w:color w:val="FFFFFF" w:themeColor="background1"/>
      </w:rPr>
      <w:tblPr/>
      <w:tcPr>
        <w:tcBorders>
          <w:left w:val="nil"/>
          <w:right w:val="nil"/>
          <w:insideH w:val="nil"/>
          <w:insideV w:val="nil"/>
        </w:tcBorders>
        <w:shd w:val="clear" w:color="auto" w:fill="EBB21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tblPr>
      <w:tblStyleRowBandSize w:val="1"/>
      <w:tblStyleColBandSize w:val="1"/>
      <w:tblBorders>
        <w:top w:val="single" w:sz="8" w:space="0" w:color="20ECF0" w:themeColor="accent6" w:themeTint="BF"/>
        <w:left w:val="single" w:sz="8" w:space="0" w:color="20ECF0" w:themeColor="accent6" w:themeTint="BF"/>
        <w:bottom w:val="single" w:sz="8" w:space="0" w:color="20ECF0" w:themeColor="accent6" w:themeTint="BF"/>
        <w:right w:val="single" w:sz="8" w:space="0" w:color="20ECF0" w:themeColor="accent6" w:themeTint="BF"/>
        <w:insideH w:val="single" w:sz="8" w:space="0" w:color="20ECF0" w:themeColor="accent6" w:themeTint="BF"/>
      </w:tblBorders>
    </w:tblPr>
    <w:tblStylePr w:type="firstRow">
      <w:pPr>
        <w:spacing w:before="0" w:after="0" w:line="240" w:lineRule="auto"/>
      </w:pPr>
      <w:rPr>
        <w:b/>
        <w:bCs/>
        <w:color w:val="FFFFFF" w:themeColor="background1"/>
      </w:rPr>
      <w:tblPr/>
      <w:tcPr>
        <w:tcBorders>
          <w:top w:val="single" w:sz="8" w:space="0" w:color="20ECF0" w:themeColor="accent6" w:themeTint="BF"/>
          <w:left w:val="single" w:sz="8" w:space="0" w:color="20ECF0" w:themeColor="accent6" w:themeTint="BF"/>
          <w:bottom w:val="single" w:sz="8" w:space="0" w:color="20ECF0" w:themeColor="accent6" w:themeTint="BF"/>
          <w:right w:val="single" w:sz="8" w:space="0" w:color="20ECF0" w:themeColor="accent6" w:themeTint="BF"/>
          <w:insideH w:val="nil"/>
          <w:insideV w:val="nil"/>
        </w:tcBorders>
        <w:shd w:val="clear" w:color="auto" w:fill="0CB3B6" w:themeFill="accent6"/>
      </w:tcPr>
    </w:tblStylePr>
    <w:tblStylePr w:type="lastRow">
      <w:pPr>
        <w:spacing w:before="0" w:after="0" w:line="240" w:lineRule="auto"/>
      </w:pPr>
      <w:rPr>
        <w:b/>
        <w:bCs/>
      </w:rPr>
      <w:tblPr/>
      <w:tcPr>
        <w:tcBorders>
          <w:top w:val="double" w:sz="6" w:space="0" w:color="20ECF0" w:themeColor="accent6" w:themeTint="BF"/>
          <w:left w:val="single" w:sz="8" w:space="0" w:color="20ECF0" w:themeColor="accent6" w:themeTint="BF"/>
          <w:bottom w:val="single" w:sz="8" w:space="0" w:color="20ECF0" w:themeColor="accent6" w:themeTint="BF"/>
          <w:right w:val="single" w:sz="8" w:space="0" w:color="20EC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5F8FA" w:themeFill="accent6" w:themeFillTint="3F"/>
      </w:tcPr>
    </w:tblStylePr>
    <w:tblStylePr w:type="band1Horz">
      <w:tblPr/>
      <w:tcPr>
        <w:tcBorders>
          <w:insideH w:val="nil"/>
          <w:insideV w:val="nil"/>
        </w:tcBorders>
        <w:shd w:val="clear" w:color="auto" w:fill="B5F8FA"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tblPr>
      <w:tblStyleRowBandSize w:val="1"/>
      <w:tblStyleColBandSize w:val="1"/>
      <w:tblBorders>
        <w:top w:val="single" w:sz="8" w:space="0" w:color="F0C556" w:themeColor="accent5" w:themeTint="BF"/>
        <w:left w:val="single" w:sz="8" w:space="0" w:color="F0C556" w:themeColor="accent5" w:themeTint="BF"/>
        <w:bottom w:val="single" w:sz="8" w:space="0" w:color="F0C556" w:themeColor="accent5" w:themeTint="BF"/>
        <w:right w:val="single" w:sz="8" w:space="0" w:color="F0C556" w:themeColor="accent5" w:themeTint="BF"/>
        <w:insideH w:val="single" w:sz="8" w:space="0" w:color="F0C556" w:themeColor="accent5" w:themeTint="BF"/>
      </w:tblBorders>
    </w:tblPr>
    <w:tblStylePr w:type="firstRow">
      <w:pPr>
        <w:spacing w:before="0" w:after="0" w:line="240" w:lineRule="auto"/>
      </w:pPr>
      <w:rPr>
        <w:b/>
        <w:bCs/>
        <w:color w:val="FFFFFF" w:themeColor="background1"/>
      </w:rPr>
      <w:tblPr/>
      <w:tcPr>
        <w:tcBorders>
          <w:top w:val="single" w:sz="8" w:space="0" w:color="F0C556" w:themeColor="accent5" w:themeTint="BF"/>
          <w:left w:val="single" w:sz="8" w:space="0" w:color="F0C556" w:themeColor="accent5" w:themeTint="BF"/>
          <w:bottom w:val="single" w:sz="8" w:space="0" w:color="F0C556" w:themeColor="accent5" w:themeTint="BF"/>
          <w:right w:val="single" w:sz="8" w:space="0" w:color="F0C556" w:themeColor="accent5" w:themeTint="BF"/>
          <w:insideH w:val="nil"/>
          <w:insideV w:val="nil"/>
        </w:tcBorders>
        <w:shd w:val="clear" w:color="auto" w:fill="EBB21E" w:themeFill="accent5"/>
      </w:tcPr>
    </w:tblStylePr>
    <w:tblStylePr w:type="lastRow">
      <w:pPr>
        <w:spacing w:before="0" w:after="0" w:line="240" w:lineRule="auto"/>
      </w:pPr>
      <w:rPr>
        <w:b/>
        <w:bCs/>
      </w:rPr>
      <w:tblPr/>
      <w:tcPr>
        <w:tcBorders>
          <w:top w:val="double" w:sz="6" w:space="0" w:color="F0C556" w:themeColor="accent5" w:themeTint="BF"/>
          <w:left w:val="single" w:sz="8" w:space="0" w:color="F0C556" w:themeColor="accent5" w:themeTint="BF"/>
          <w:bottom w:val="single" w:sz="8" w:space="0" w:color="F0C556" w:themeColor="accent5" w:themeTint="BF"/>
          <w:right w:val="single" w:sz="8" w:space="0" w:color="F0C55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BC7" w:themeFill="accent5" w:themeFillTint="3F"/>
      </w:tcPr>
    </w:tblStylePr>
    <w:tblStylePr w:type="band1Horz">
      <w:tblPr/>
      <w:tcPr>
        <w:tcBorders>
          <w:insideH w:val="nil"/>
          <w:insideV w:val="nil"/>
        </w:tcBorders>
        <w:shd w:val="clear" w:color="auto" w:fill="FAEBC7"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tblPr>
      <w:tblStyleRowBandSize w:val="1"/>
      <w:tblStyleColBandSize w:val="1"/>
      <w:tblBorders>
        <w:top w:val="single" w:sz="8" w:space="0" w:color="9FD852" w:themeColor="accent4" w:themeTint="BF"/>
        <w:left w:val="single" w:sz="8" w:space="0" w:color="9FD852" w:themeColor="accent4" w:themeTint="BF"/>
        <w:bottom w:val="single" w:sz="8" w:space="0" w:color="9FD852" w:themeColor="accent4" w:themeTint="BF"/>
        <w:right w:val="single" w:sz="8" w:space="0" w:color="9FD852" w:themeColor="accent4" w:themeTint="BF"/>
        <w:insideH w:val="single" w:sz="8" w:space="0" w:color="9FD852" w:themeColor="accent4" w:themeTint="BF"/>
      </w:tblBorders>
    </w:tblPr>
    <w:tblStylePr w:type="firstRow">
      <w:pPr>
        <w:spacing w:before="0" w:after="0" w:line="240" w:lineRule="auto"/>
      </w:pPr>
      <w:rPr>
        <w:b/>
        <w:bCs/>
        <w:color w:val="FFFFFF" w:themeColor="background1"/>
      </w:rPr>
      <w:tblPr/>
      <w:tcPr>
        <w:tcBorders>
          <w:top w:val="single" w:sz="8" w:space="0" w:color="9FD852" w:themeColor="accent4" w:themeTint="BF"/>
          <w:left w:val="single" w:sz="8" w:space="0" w:color="9FD852" w:themeColor="accent4" w:themeTint="BF"/>
          <w:bottom w:val="single" w:sz="8" w:space="0" w:color="9FD852" w:themeColor="accent4" w:themeTint="BF"/>
          <w:right w:val="single" w:sz="8" w:space="0" w:color="9FD852" w:themeColor="accent4" w:themeTint="BF"/>
          <w:insideH w:val="nil"/>
          <w:insideV w:val="nil"/>
        </w:tcBorders>
        <w:shd w:val="clear" w:color="auto" w:fill="7DBA2A" w:themeFill="accent4"/>
      </w:tcPr>
    </w:tblStylePr>
    <w:tblStylePr w:type="lastRow">
      <w:pPr>
        <w:spacing w:before="0" w:after="0" w:line="240" w:lineRule="auto"/>
      </w:pPr>
      <w:rPr>
        <w:b/>
        <w:bCs/>
      </w:rPr>
      <w:tblPr/>
      <w:tcPr>
        <w:tcBorders>
          <w:top w:val="double" w:sz="6" w:space="0" w:color="9FD852" w:themeColor="accent4" w:themeTint="BF"/>
          <w:left w:val="single" w:sz="8" w:space="0" w:color="9FD852" w:themeColor="accent4" w:themeTint="BF"/>
          <w:bottom w:val="single" w:sz="8" w:space="0" w:color="9FD852" w:themeColor="accent4" w:themeTint="BF"/>
          <w:right w:val="single" w:sz="8" w:space="0" w:color="9FD852"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F2C5" w:themeFill="accent4" w:themeFillTint="3F"/>
      </w:tcPr>
    </w:tblStylePr>
    <w:tblStylePr w:type="band1Horz">
      <w:tblPr/>
      <w:tcPr>
        <w:tcBorders>
          <w:insideH w:val="nil"/>
          <w:insideV w:val="nil"/>
        </w:tcBorders>
        <w:shd w:val="clear" w:color="auto" w:fill="DFF2C5"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tblPr>
      <w:tblStyleRowBandSize w:val="1"/>
      <w:tblStyleColBandSize w:val="1"/>
      <w:tblBorders>
        <w:top w:val="single" w:sz="8" w:space="0" w:color="20ECF0" w:themeColor="accent3" w:themeTint="BF"/>
        <w:left w:val="single" w:sz="8" w:space="0" w:color="20ECF0" w:themeColor="accent3" w:themeTint="BF"/>
        <w:bottom w:val="single" w:sz="8" w:space="0" w:color="20ECF0" w:themeColor="accent3" w:themeTint="BF"/>
        <w:right w:val="single" w:sz="8" w:space="0" w:color="20ECF0" w:themeColor="accent3" w:themeTint="BF"/>
        <w:insideH w:val="single" w:sz="8" w:space="0" w:color="20ECF0" w:themeColor="accent3" w:themeTint="BF"/>
      </w:tblBorders>
    </w:tblPr>
    <w:tblStylePr w:type="firstRow">
      <w:pPr>
        <w:spacing w:before="0" w:after="0" w:line="240" w:lineRule="auto"/>
      </w:pPr>
      <w:rPr>
        <w:b/>
        <w:bCs/>
        <w:color w:val="FFFFFF" w:themeColor="background1"/>
      </w:rPr>
      <w:tblPr/>
      <w:tcPr>
        <w:tcBorders>
          <w:top w:val="single" w:sz="8" w:space="0" w:color="20ECF0" w:themeColor="accent3" w:themeTint="BF"/>
          <w:left w:val="single" w:sz="8" w:space="0" w:color="20ECF0" w:themeColor="accent3" w:themeTint="BF"/>
          <w:bottom w:val="single" w:sz="8" w:space="0" w:color="20ECF0" w:themeColor="accent3" w:themeTint="BF"/>
          <w:right w:val="single" w:sz="8" w:space="0" w:color="20ECF0" w:themeColor="accent3" w:themeTint="BF"/>
          <w:insideH w:val="nil"/>
          <w:insideV w:val="nil"/>
        </w:tcBorders>
        <w:shd w:val="clear" w:color="auto" w:fill="0CB3B6" w:themeFill="accent3"/>
      </w:tcPr>
    </w:tblStylePr>
    <w:tblStylePr w:type="lastRow">
      <w:pPr>
        <w:spacing w:before="0" w:after="0" w:line="240" w:lineRule="auto"/>
      </w:pPr>
      <w:rPr>
        <w:b/>
        <w:bCs/>
      </w:rPr>
      <w:tblPr/>
      <w:tcPr>
        <w:tcBorders>
          <w:top w:val="double" w:sz="6" w:space="0" w:color="20ECF0" w:themeColor="accent3" w:themeTint="BF"/>
          <w:left w:val="single" w:sz="8" w:space="0" w:color="20ECF0" w:themeColor="accent3" w:themeTint="BF"/>
          <w:bottom w:val="single" w:sz="8" w:space="0" w:color="20ECF0" w:themeColor="accent3" w:themeTint="BF"/>
          <w:right w:val="single" w:sz="8" w:space="0" w:color="20EC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F8FA" w:themeFill="accent3" w:themeFillTint="3F"/>
      </w:tcPr>
    </w:tblStylePr>
    <w:tblStylePr w:type="band1Horz">
      <w:tblPr/>
      <w:tcPr>
        <w:tcBorders>
          <w:insideH w:val="nil"/>
          <w:insideV w:val="nil"/>
        </w:tcBorders>
        <w:shd w:val="clear" w:color="auto" w:fill="B5F8FA"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tblPr>
      <w:tblStyleRowBandSize w:val="1"/>
      <w:tblStyleColBandSize w:val="1"/>
      <w:tblBorders>
        <w:top w:val="single" w:sz="8" w:space="0" w:color="F0C556" w:themeColor="accent2" w:themeTint="BF"/>
        <w:left w:val="single" w:sz="8" w:space="0" w:color="F0C556" w:themeColor="accent2" w:themeTint="BF"/>
        <w:bottom w:val="single" w:sz="8" w:space="0" w:color="F0C556" w:themeColor="accent2" w:themeTint="BF"/>
        <w:right w:val="single" w:sz="8" w:space="0" w:color="F0C556" w:themeColor="accent2" w:themeTint="BF"/>
        <w:insideH w:val="single" w:sz="8" w:space="0" w:color="F0C556" w:themeColor="accent2" w:themeTint="BF"/>
      </w:tblBorders>
    </w:tblPr>
    <w:tblStylePr w:type="firstRow">
      <w:pPr>
        <w:spacing w:before="0" w:after="0" w:line="240" w:lineRule="auto"/>
      </w:pPr>
      <w:rPr>
        <w:b/>
        <w:bCs/>
        <w:color w:val="FFFFFF" w:themeColor="background1"/>
      </w:rPr>
      <w:tblPr/>
      <w:tcPr>
        <w:tcBorders>
          <w:top w:val="single" w:sz="8" w:space="0" w:color="F0C556" w:themeColor="accent2" w:themeTint="BF"/>
          <w:left w:val="single" w:sz="8" w:space="0" w:color="F0C556" w:themeColor="accent2" w:themeTint="BF"/>
          <w:bottom w:val="single" w:sz="8" w:space="0" w:color="F0C556" w:themeColor="accent2" w:themeTint="BF"/>
          <w:right w:val="single" w:sz="8" w:space="0" w:color="F0C556" w:themeColor="accent2" w:themeTint="BF"/>
          <w:insideH w:val="nil"/>
          <w:insideV w:val="nil"/>
        </w:tcBorders>
        <w:shd w:val="clear" w:color="auto" w:fill="EBB21E" w:themeFill="accent2"/>
      </w:tcPr>
    </w:tblStylePr>
    <w:tblStylePr w:type="lastRow">
      <w:pPr>
        <w:spacing w:before="0" w:after="0" w:line="240" w:lineRule="auto"/>
      </w:pPr>
      <w:rPr>
        <w:b/>
        <w:bCs/>
      </w:rPr>
      <w:tblPr/>
      <w:tcPr>
        <w:tcBorders>
          <w:top w:val="double" w:sz="6" w:space="0" w:color="F0C556" w:themeColor="accent2" w:themeTint="BF"/>
          <w:left w:val="single" w:sz="8" w:space="0" w:color="F0C556" w:themeColor="accent2" w:themeTint="BF"/>
          <w:bottom w:val="single" w:sz="8" w:space="0" w:color="F0C556" w:themeColor="accent2" w:themeTint="BF"/>
          <w:right w:val="single" w:sz="8" w:space="0" w:color="F0C5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EBC7" w:themeFill="accent2" w:themeFillTint="3F"/>
      </w:tcPr>
    </w:tblStylePr>
    <w:tblStylePr w:type="band1Horz">
      <w:tblPr/>
      <w:tcPr>
        <w:tcBorders>
          <w:insideH w:val="nil"/>
          <w:insideV w:val="nil"/>
        </w:tcBorders>
        <w:shd w:val="clear" w:color="auto" w:fill="FAEBC7"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8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B3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B3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B3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B3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F2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F2F5" w:themeFill="accent6" w:themeFillTint="7F"/>
      </w:tcPr>
    </w:tblStylePr>
  </w:style>
  <w:style w:type="table" w:styleId="Gemiddeldraster3-accent5">
    <w:name w:val="Medium Grid 3 Accent 5"/>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B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B21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B21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B21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B21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8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88E" w:themeFill="accent5" w:themeFillTint="7F"/>
      </w:tcPr>
    </w:tblStylePr>
  </w:style>
  <w:style w:type="table" w:styleId="Gemiddeldraster3-accent4">
    <w:name w:val="Medium Grid 3 Accent 4"/>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2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BA2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BA2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BA2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BA2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58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58C" w:themeFill="accent4" w:themeFillTint="7F"/>
      </w:tcPr>
    </w:tblStylePr>
  </w:style>
  <w:style w:type="table" w:styleId="Gemiddeldraster3-accent3">
    <w:name w:val="Medium Grid 3 Accent 3"/>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8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B3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B3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B3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B3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F2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F2F5" w:themeFill="accent3" w:themeFillTint="7F"/>
      </w:tcPr>
    </w:tblStylePr>
  </w:style>
  <w:style w:type="table" w:styleId="Gemiddeldraster3-accent2">
    <w:name w:val="Medium Grid 3 Accent 2"/>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B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B21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B21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B21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B21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88E" w:themeFill="accent2" w:themeFillTint="7F"/>
      </w:tcPr>
    </w:tblStylePr>
  </w:style>
  <w:style w:type="table" w:styleId="Gemiddeldraster3-accent1">
    <w:name w:val="Medium Grid 3 Accent 1"/>
    <w:basedOn w:val="Standaardtabel"/>
    <w:uiPriority w:val="69"/>
    <w:rsid w:val="00E077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2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BA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BA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BA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BA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5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58C" w:themeFill="accent1" w:themeFillTint="7F"/>
      </w:tcPr>
    </w:tblStylePr>
  </w:style>
  <w:style w:type="table" w:styleId="Gemiddeldraster2-accent6">
    <w:name w:val="Medium Grid 2 Accent 6"/>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0CB3B6" w:themeColor="accent6"/>
        <w:left w:val="single" w:sz="8" w:space="0" w:color="0CB3B6" w:themeColor="accent6"/>
        <w:bottom w:val="single" w:sz="8" w:space="0" w:color="0CB3B6" w:themeColor="accent6"/>
        <w:right w:val="single" w:sz="8" w:space="0" w:color="0CB3B6" w:themeColor="accent6"/>
        <w:insideH w:val="single" w:sz="8" w:space="0" w:color="0CB3B6" w:themeColor="accent6"/>
        <w:insideV w:val="single" w:sz="8" w:space="0" w:color="0CB3B6" w:themeColor="accent6"/>
      </w:tblBorders>
    </w:tblPr>
    <w:tcPr>
      <w:shd w:val="clear" w:color="auto" w:fill="B5F8FA" w:themeFill="accent6" w:themeFillTint="3F"/>
    </w:tcPr>
    <w:tblStylePr w:type="firstRow">
      <w:rPr>
        <w:b/>
        <w:bCs/>
        <w:color w:val="000000" w:themeColor="text1"/>
      </w:rPr>
      <w:tblPr/>
      <w:tcPr>
        <w:shd w:val="clear" w:color="auto" w:fill="E1FC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FB" w:themeFill="accent6" w:themeFillTint="33"/>
      </w:tcPr>
    </w:tblStylePr>
    <w:tblStylePr w:type="band1Vert">
      <w:tblPr/>
      <w:tcPr>
        <w:shd w:val="clear" w:color="auto" w:fill="6BF2F5" w:themeFill="accent6" w:themeFillTint="7F"/>
      </w:tcPr>
    </w:tblStylePr>
    <w:tblStylePr w:type="band1Horz">
      <w:tblPr/>
      <w:tcPr>
        <w:tcBorders>
          <w:insideH w:val="single" w:sz="6" w:space="0" w:color="0CB3B6" w:themeColor="accent6"/>
          <w:insideV w:val="single" w:sz="6" w:space="0" w:color="0CB3B6" w:themeColor="accent6"/>
        </w:tcBorders>
        <w:shd w:val="clear" w:color="auto" w:fill="6BF2F5"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EBB21E" w:themeColor="accent5"/>
        <w:left w:val="single" w:sz="8" w:space="0" w:color="EBB21E" w:themeColor="accent5"/>
        <w:bottom w:val="single" w:sz="8" w:space="0" w:color="EBB21E" w:themeColor="accent5"/>
        <w:right w:val="single" w:sz="8" w:space="0" w:color="EBB21E" w:themeColor="accent5"/>
        <w:insideH w:val="single" w:sz="8" w:space="0" w:color="EBB21E" w:themeColor="accent5"/>
        <w:insideV w:val="single" w:sz="8" w:space="0" w:color="EBB21E" w:themeColor="accent5"/>
      </w:tblBorders>
    </w:tblPr>
    <w:tcPr>
      <w:shd w:val="clear" w:color="auto" w:fill="FAEBC7" w:themeFill="accent5" w:themeFillTint="3F"/>
    </w:tcPr>
    <w:tblStylePr w:type="firstRow">
      <w:rPr>
        <w:b/>
        <w:bCs/>
        <w:color w:val="000000" w:themeColor="text1"/>
      </w:rPr>
      <w:tblPr/>
      <w:tcPr>
        <w:shd w:val="clear" w:color="auto" w:fill="FDF7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FD2" w:themeFill="accent5" w:themeFillTint="33"/>
      </w:tcPr>
    </w:tblStylePr>
    <w:tblStylePr w:type="band1Vert">
      <w:tblPr/>
      <w:tcPr>
        <w:shd w:val="clear" w:color="auto" w:fill="F5D88E" w:themeFill="accent5" w:themeFillTint="7F"/>
      </w:tcPr>
    </w:tblStylePr>
    <w:tblStylePr w:type="band1Horz">
      <w:tblPr/>
      <w:tcPr>
        <w:tcBorders>
          <w:insideH w:val="single" w:sz="6" w:space="0" w:color="EBB21E" w:themeColor="accent5"/>
          <w:insideV w:val="single" w:sz="6" w:space="0" w:color="EBB21E" w:themeColor="accent5"/>
        </w:tcBorders>
        <w:shd w:val="clear" w:color="auto" w:fill="F5D88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7DBA2A" w:themeColor="accent4"/>
        <w:left w:val="single" w:sz="8" w:space="0" w:color="7DBA2A" w:themeColor="accent4"/>
        <w:bottom w:val="single" w:sz="8" w:space="0" w:color="7DBA2A" w:themeColor="accent4"/>
        <w:right w:val="single" w:sz="8" w:space="0" w:color="7DBA2A" w:themeColor="accent4"/>
        <w:insideH w:val="single" w:sz="8" w:space="0" w:color="7DBA2A" w:themeColor="accent4"/>
        <w:insideV w:val="single" w:sz="8" w:space="0" w:color="7DBA2A" w:themeColor="accent4"/>
      </w:tblBorders>
    </w:tblPr>
    <w:tcPr>
      <w:shd w:val="clear" w:color="auto" w:fill="DFF2C5" w:themeFill="accent4" w:themeFillTint="3F"/>
    </w:tcPr>
    <w:tblStylePr w:type="firstRow">
      <w:rPr>
        <w:b/>
        <w:bCs/>
        <w:color w:val="000000" w:themeColor="text1"/>
      </w:rPr>
      <w:tblPr/>
      <w:tcPr>
        <w:shd w:val="clear" w:color="auto" w:fill="F2FA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D0" w:themeFill="accent4" w:themeFillTint="33"/>
      </w:tcPr>
    </w:tblStylePr>
    <w:tblStylePr w:type="band1Vert">
      <w:tblPr/>
      <w:tcPr>
        <w:shd w:val="clear" w:color="auto" w:fill="BFE58C" w:themeFill="accent4" w:themeFillTint="7F"/>
      </w:tcPr>
    </w:tblStylePr>
    <w:tblStylePr w:type="band1Horz">
      <w:tblPr/>
      <w:tcPr>
        <w:tcBorders>
          <w:insideH w:val="single" w:sz="6" w:space="0" w:color="7DBA2A" w:themeColor="accent4"/>
          <w:insideV w:val="single" w:sz="6" w:space="0" w:color="7DBA2A" w:themeColor="accent4"/>
        </w:tcBorders>
        <w:shd w:val="clear" w:color="auto" w:fill="BFE58C"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0CB3B6" w:themeColor="accent3"/>
        <w:left w:val="single" w:sz="8" w:space="0" w:color="0CB3B6" w:themeColor="accent3"/>
        <w:bottom w:val="single" w:sz="8" w:space="0" w:color="0CB3B6" w:themeColor="accent3"/>
        <w:right w:val="single" w:sz="8" w:space="0" w:color="0CB3B6" w:themeColor="accent3"/>
        <w:insideH w:val="single" w:sz="8" w:space="0" w:color="0CB3B6" w:themeColor="accent3"/>
        <w:insideV w:val="single" w:sz="8" w:space="0" w:color="0CB3B6" w:themeColor="accent3"/>
      </w:tblBorders>
    </w:tblPr>
    <w:tcPr>
      <w:shd w:val="clear" w:color="auto" w:fill="B5F8FA" w:themeFill="accent3" w:themeFillTint="3F"/>
    </w:tcPr>
    <w:tblStylePr w:type="firstRow">
      <w:rPr>
        <w:b/>
        <w:bCs/>
        <w:color w:val="000000" w:themeColor="text1"/>
      </w:rPr>
      <w:tblPr/>
      <w:tcPr>
        <w:shd w:val="clear" w:color="auto" w:fill="E1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FB" w:themeFill="accent3" w:themeFillTint="33"/>
      </w:tcPr>
    </w:tblStylePr>
    <w:tblStylePr w:type="band1Vert">
      <w:tblPr/>
      <w:tcPr>
        <w:shd w:val="clear" w:color="auto" w:fill="6BF2F5" w:themeFill="accent3" w:themeFillTint="7F"/>
      </w:tcPr>
    </w:tblStylePr>
    <w:tblStylePr w:type="band1Horz">
      <w:tblPr/>
      <w:tcPr>
        <w:tcBorders>
          <w:insideH w:val="single" w:sz="6" w:space="0" w:color="0CB3B6" w:themeColor="accent3"/>
          <w:insideV w:val="single" w:sz="6" w:space="0" w:color="0CB3B6" w:themeColor="accent3"/>
        </w:tcBorders>
        <w:shd w:val="clear" w:color="auto" w:fill="6BF2F5"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EBB21E" w:themeColor="accent2"/>
        <w:left w:val="single" w:sz="8" w:space="0" w:color="EBB21E" w:themeColor="accent2"/>
        <w:bottom w:val="single" w:sz="8" w:space="0" w:color="EBB21E" w:themeColor="accent2"/>
        <w:right w:val="single" w:sz="8" w:space="0" w:color="EBB21E" w:themeColor="accent2"/>
        <w:insideH w:val="single" w:sz="8" w:space="0" w:color="EBB21E" w:themeColor="accent2"/>
        <w:insideV w:val="single" w:sz="8" w:space="0" w:color="EBB21E" w:themeColor="accent2"/>
      </w:tblBorders>
    </w:tblPr>
    <w:tcPr>
      <w:shd w:val="clear" w:color="auto" w:fill="FAEBC7" w:themeFill="accent2" w:themeFillTint="3F"/>
    </w:tcPr>
    <w:tblStylePr w:type="firstRow">
      <w:rPr>
        <w:b/>
        <w:bCs/>
        <w:color w:val="000000" w:themeColor="text1"/>
      </w:rPr>
      <w:tblPr/>
      <w:tcPr>
        <w:shd w:val="clear" w:color="auto" w:fill="FDF7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FD2" w:themeFill="accent2" w:themeFillTint="33"/>
      </w:tcPr>
    </w:tblStylePr>
    <w:tblStylePr w:type="band1Vert">
      <w:tblPr/>
      <w:tcPr>
        <w:shd w:val="clear" w:color="auto" w:fill="F5D88E" w:themeFill="accent2" w:themeFillTint="7F"/>
      </w:tcPr>
    </w:tblStylePr>
    <w:tblStylePr w:type="band1Horz">
      <w:tblPr/>
      <w:tcPr>
        <w:tcBorders>
          <w:insideH w:val="single" w:sz="6" w:space="0" w:color="EBB21E" w:themeColor="accent2"/>
          <w:insideV w:val="single" w:sz="6" w:space="0" w:color="EBB21E" w:themeColor="accent2"/>
        </w:tcBorders>
        <w:shd w:val="clear" w:color="auto" w:fill="F5D88E"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rPr>
      <w:rFonts w:asciiTheme="majorHAnsi" w:eastAsiaTheme="majorEastAsia" w:hAnsiTheme="majorHAnsi" w:cstheme="majorBidi"/>
      <w:color w:val="000000" w:themeColor="text1"/>
    </w:rPr>
    <w:tblPr>
      <w:tblStyleRowBandSize w:val="1"/>
      <w:tblStyleColBandSize w:val="1"/>
      <w:tblBorders>
        <w:top w:val="single" w:sz="8" w:space="0" w:color="7DBA2A" w:themeColor="accent1"/>
        <w:left w:val="single" w:sz="8" w:space="0" w:color="7DBA2A" w:themeColor="accent1"/>
        <w:bottom w:val="single" w:sz="8" w:space="0" w:color="7DBA2A" w:themeColor="accent1"/>
        <w:right w:val="single" w:sz="8" w:space="0" w:color="7DBA2A" w:themeColor="accent1"/>
        <w:insideH w:val="single" w:sz="8" w:space="0" w:color="7DBA2A" w:themeColor="accent1"/>
        <w:insideV w:val="single" w:sz="8" w:space="0" w:color="7DBA2A" w:themeColor="accent1"/>
      </w:tblBorders>
    </w:tblPr>
    <w:tcPr>
      <w:shd w:val="clear" w:color="auto" w:fill="DFF2C5" w:themeFill="accent1" w:themeFillTint="3F"/>
    </w:tcPr>
    <w:tblStylePr w:type="firstRow">
      <w:rPr>
        <w:b/>
        <w:bCs/>
        <w:color w:val="000000" w:themeColor="text1"/>
      </w:rPr>
      <w:tblPr/>
      <w:tcPr>
        <w:shd w:val="clear" w:color="auto" w:fill="F2FA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D0" w:themeFill="accent1" w:themeFillTint="33"/>
      </w:tcPr>
    </w:tblStylePr>
    <w:tblStylePr w:type="band1Vert">
      <w:tblPr/>
      <w:tcPr>
        <w:shd w:val="clear" w:color="auto" w:fill="BFE58C" w:themeFill="accent1" w:themeFillTint="7F"/>
      </w:tcPr>
    </w:tblStylePr>
    <w:tblStylePr w:type="band1Horz">
      <w:tblPr/>
      <w:tcPr>
        <w:tcBorders>
          <w:insideH w:val="single" w:sz="6" w:space="0" w:color="7DBA2A" w:themeColor="accent1"/>
          <w:insideV w:val="single" w:sz="6" w:space="0" w:color="7DBA2A" w:themeColor="accent1"/>
        </w:tcBorders>
        <w:shd w:val="clear" w:color="auto" w:fill="BFE58C"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tblPr>
      <w:tblStyleRowBandSize w:val="1"/>
      <w:tblStyleColBandSize w:val="1"/>
      <w:tblBorders>
        <w:top w:val="single" w:sz="8" w:space="0" w:color="20ECF0" w:themeColor="accent6" w:themeTint="BF"/>
        <w:left w:val="single" w:sz="8" w:space="0" w:color="20ECF0" w:themeColor="accent6" w:themeTint="BF"/>
        <w:bottom w:val="single" w:sz="8" w:space="0" w:color="20ECF0" w:themeColor="accent6" w:themeTint="BF"/>
        <w:right w:val="single" w:sz="8" w:space="0" w:color="20ECF0" w:themeColor="accent6" w:themeTint="BF"/>
        <w:insideH w:val="single" w:sz="8" w:space="0" w:color="20ECF0" w:themeColor="accent6" w:themeTint="BF"/>
        <w:insideV w:val="single" w:sz="8" w:space="0" w:color="20ECF0" w:themeColor="accent6" w:themeTint="BF"/>
      </w:tblBorders>
    </w:tblPr>
    <w:tcPr>
      <w:shd w:val="clear" w:color="auto" w:fill="B5F8FA" w:themeFill="accent6" w:themeFillTint="3F"/>
    </w:tcPr>
    <w:tblStylePr w:type="firstRow">
      <w:rPr>
        <w:b/>
        <w:bCs/>
      </w:rPr>
    </w:tblStylePr>
    <w:tblStylePr w:type="lastRow">
      <w:rPr>
        <w:b/>
        <w:bCs/>
      </w:rPr>
      <w:tblPr/>
      <w:tcPr>
        <w:tcBorders>
          <w:top w:val="single" w:sz="18" w:space="0" w:color="20ECF0" w:themeColor="accent6" w:themeTint="BF"/>
        </w:tcBorders>
      </w:tcPr>
    </w:tblStylePr>
    <w:tblStylePr w:type="firstCol">
      <w:rPr>
        <w:b/>
        <w:bCs/>
      </w:rPr>
    </w:tblStylePr>
    <w:tblStylePr w:type="lastCol">
      <w:rPr>
        <w:b/>
        <w:bCs/>
      </w:rPr>
    </w:tblStylePr>
    <w:tblStylePr w:type="band1Vert">
      <w:tblPr/>
      <w:tcPr>
        <w:shd w:val="clear" w:color="auto" w:fill="6BF2F5" w:themeFill="accent6" w:themeFillTint="7F"/>
      </w:tcPr>
    </w:tblStylePr>
    <w:tblStylePr w:type="band1Horz">
      <w:tblPr/>
      <w:tcPr>
        <w:shd w:val="clear" w:color="auto" w:fill="6BF2F5" w:themeFill="accent6" w:themeFillTint="7F"/>
      </w:tcPr>
    </w:tblStylePr>
  </w:style>
  <w:style w:type="table" w:styleId="Gemiddeldraster1-accent5">
    <w:name w:val="Medium Grid 1 Accent 5"/>
    <w:basedOn w:val="Standaardtabel"/>
    <w:uiPriority w:val="67"/>
    <w:rsid w:val="00E07762"/>
    <w:tblPr>
      <w:tblStyleRowBandSize w:val="1"/>
      <w:tblStyleColBandSize w:val="1"/>
      <w:tblBorders>
        <w:top w:val="single" w:sz="8" w:space="0" w:color="F0C556" w:themeColor="accent5" w:themeTint="BF"/>
        <w:left w:val="single" w:sz="8" w:space="0" w:color="F0C556" w:themeColor="accent5" w:themeTint="BF"/>
        <w:bottom w:val="single" w:sz="8" w:space="0" w:color="F0C556" w:themeColor="accent5" w:themeTint="BF"/>
        <w:right w:val="single" w:sz="8" w:space="0" w:color="F0C556" w:themeColor="accent5" w:themeTint="BF"/>
        <w:insideH w:val="single" w:sz="8" w:space="0" w:color="F0C556" w:themeColor="accent5" w:themeTint="BF"/>
        <w:insideV w:val="single" w:sz="8" w:space="0" w:color="F0C556" w:themeColor="accent5" w:themeTint="BF"/>
      </w:tblBorders>
    </w:tblPr>
    <w:tcPr>
      <w:shd w:val="clear" w:color="auto" w:fill="FAEBC7" w:themeFill="accent5" w:themeFillTint="3F"/>
    </w:tcPr>
    <w:tblStylePr w:type="firstRow">
      <w:rPr>
        <w:b/>
        <w:bCs/>
      </w:rPr>
    </w:tblStylePr>
    <w:tblStylePr w:type="lastRow">
      <w:rPr>
        <w:b/>
        <w:bCs/>
      </w:rPr>
      <w:tblPr/>
      <w:tcPr>
        <w:tcBorders>
          <w:top w:val="single" w:sz="18" w:space="0" w:color="F0C556" w:themeColor="accent5" w:themeTint="BF"/>
        </w:tcBorders>
      </w:tcPr>
    </w:tblStylePr>
    <w:tblStylePr w:type="firstCol">
      <w:rPr>
        <w:b/>
        <w:bCs/>
      </w:rPr>
    </w:tblStylePr>
    <w:tblStylePr w:type="lastCol">
      <w:rPr>
        <w:b/>
        <w:bCs/>
      </w:rPr>
    </w:tblStylePr>
    <w:tblStylePr w:type="band1Vert">
      <w:tblPr/>
      <w:tcPr>
        <w:shd w:val="clear" w:color="auto" w:fill="F5D88E" w:themeFill="accent5" w:themeFillTint="7F"/>
      </w:tcPr>
    </w:tblStylePr>
    <w:tblStylePr w:type="band1Horz">
      <w:tblPr/>
      <w:tcPr>
        <w:shd w:val="clear" w:color="auto" w:fill="F5D88E" w:themeFill="accent5" w:themeFillTint="7F"/>
      </w:tcPr>
    </w:tblStylePr>
  </w:style>
  <w:style w:type="table" w:styleId="Gemiddeldraster1-accent4">
    <w:name w:val="Medium Grid 1 Accent 4"/>
    <w:basedOn w:val="Standaardtabel"/>
    <w:uiPriority w:val="67"/>
    <w:rsid w:val="00E07762"/>
    <w:tblPr>
      <w:tblStyleRowBandSize w:val="1"/>
      <w:tblStyleColBandSize w:val="1"/>
      <w:tblBorders>
        <w:top w:val="single" w:sz="8" w:space="0" w:color="9FD852" w:themeColor="accent4" w:themeTint="BF"/>
        <w:left w:val="single" w:sz="8" w:space="0" w:color="9FD852" w:themeColor="accent4" w:themeTint="BF"/>
        <w:bottom w:val="single" w:sz="8" w:space="0" w:color="9FD852" w:themeColor="accent4" w:themeTint="BF"/>
        <w:right w:val="single" w:sz="8" w:space="0" w:color="9FD852" w:themeColor="accent4" w:themeTint="BF"/>
        <w:insideH w:val="single" w:sz="8" w:space="0" w:color="9FD852" w:themeColor="accent4" w:themeTint="BF"/>
        <w:insideV w:val="single" w:sz="8" w:space="0" w:color="9FD852" w:themeColor="accent4" w:themeTint="BF"/>
      </w:tblBorders>
    </w:tblPr>
    <w:tcPr>
      <w:shd w:val="clear" w:color="auto" w:fill="DFF2C5" w:themeFill="accent4" w:themeFillTint="3F"/>
    </w:tcPr>
    <w:tblStylePr w:type="firstRow">
      <w:rPr>
        <w:b/>
        <w:bCs/>
      </w:rPr>
    </w:tblStylePr>
    <w:tblStylePr w:type="lastRow">
      <w:rPr>
        <w:b/>
        <w:bCs/>
      </w:rPr>
      <w:tblPr/>
      <w:tcPr>
        <w:tcBorders>
          <w:top w:val="single" w:sz="18" w:space="0" w:color="9FD852" w:themeColor="accent4" w:themeTint="BF"/>
        </w:tcBorders>
      </w:tcPr>
    </w:tblStylePr>
    <w:tblStylePr w:type="firstCol">
      <w:rPr>
        <w:b/>
        <w:bCs/>
      </w:rPr>
    </w:tblStylePr>
    <w:tblStylePr w:type="lastCol">
      <w:rPr>
        <w:b/>
        <w:bCs/>
      </w:rPr>
    </w:tblStylePr>
    <w:tblStylePr w:type="band1Vert">
      <w:tblPr/>
      <w:tcPr>
        <w:shd w:val="clear" w:color="auto" w:fill="BFE58C" w:themeFill="accent4" w:themeFillTint="7F"/>
      </w:tcPr>
    </w:tblStylePr>
    <w:tblStylePr w:type="band1Horz">
      <w:tblPr/>
      <w:tcPr>
        <w:shd w:val="clear" w:color="auto" w:fill="BFE58C" w:themeFill="accent4" w:themeFillTint="7F"/>
      </w:tcPr>
    </w:tblStylePr>
  </w:style>
  <w:style w:type="table" w:styleId="Gemiddeldraster1-accent3">
    <w:name w:val="Medium Grid 1 Accent 3"/>
    <w:basedOn w:val="Standaardtabel"/>
    <w:uiPriority w:val="67"/>
    <w:rsid w:val="00E07762"/>
    <w:tblPr>
      <w:tblStyleRowBandSize w:val="1"/>
      <w:tblStyleColBandSize w:val="1"/>
      <w:tblBorders>
        <w:top w:val="single" w:sz="8" w:space="0" w:color="20ECF0" w:themeColor="accent3" w:themeTint="BF"/>
        <w:left w:val="single" w:sz="8" w:space="0" w:color="20ECF0" w:themeColor="accent3" w:themeTint="BF"/>
        <w:bottom w:val="single" w:sz="8" w:space="0" w:color="20ECF0" w:themeColor="accent3" w:themeTint="BF"/>
        <w:right w:val="single" w:sz="8" w:space="0" w:color="20ECF0" w:themeColor="accent3" w:themeTint="BF"/>
        <w:insideH w:val="single" w:sz="8" w:space="0" w:color="20ECF0" w:themeColor="accent3" w:themeTint="BF"/>
        <w:insideV w:val="single" w:sz="8" w:space="0" w:color="20ECF0" w:themeColor="accent3" w:themeTint="BF"/>
      </w:tblBorders>
    </w:tblPr>
    <w:tcPr>
      <w:shd w:val="clear" w:color="auto" w:fill="B5F8FA" w:themeFill="accent3" w:themeFillTint="3F"/>
    </w:tcPr>
    <w:tblStylePr w:type="firstRow">
      <w:rPr>
        <w:b/>
        <w:bCs/>
      </w:rPr>
    </w:tblStylePr>
    <w:tblStylePr w:type="lastRow">
      <w:rPr>
        <w:b/>
        <w:bCs/>
      </w:rPr>
      <w:tblPr/>
      <w:tcPr>
        <w:tcBorders>
          <w:top w:val="single" w:sz="18" w:space="0" w:color="20ECF0" w:themeColor="accent3" w:themeTint="BF"/>
        </w:tcBorders>
      </w:tcPr>
    </w:tblStylePr>
    <w:tblStylePr w:type="firstCol">
      <w:rPr>
        <w:b/>
        <w:bCs/>
      </w:rPr>
    </w:tblStylePr>
    <w:tblStylePr w:type="lastCol">
      <w:rPr>
        <w:b/>
        <w:bCs/>
      </w:rPr>
    </w:tblStylePr>
    <w:tblStylePr w:type="band1Vert">
      <w:tblPr/>
      <w:tcPr>
        <w:shd w:val="clear" w:color="auto" w:fill="6BF2F5" w:themeFill="accent3" w:themeFillTint="7F"/>
      </w:tcPr>
    </w:tblStylePr>
    <w:tblStylePr w:type="band1Horz">
      <w:tblPr/>
      <w:tcPr>
        <w:shd w:val="clear" w:color="auto" w:fill="6BF2F5" w:themeFill="accent3" w:themeFillTint="7F"/>
      </w:tcPr>
    </w:tblStylePr>
  </w:style>
  <w:style w:type="table" w:styleId="Gemiddeldraster1-accent2">
    <w:name w:val="Medium Grid 1 Accent 2"/>
    <w:basedOn w:val="Standaardtabel"/>
    <w:uiPriority w:val="67"/>
    <w:rsid w:val="00E07762"/>
    <w:tblPr>
      <w:tblStyleRowBandSize w:val="1"/>
      <w:tblStyleColBandSize w:val="1"/>
      <w:tblBorders>
        <w:top w:val="single" w:sz="8" w:space="0" w:color="F0C556" w:themeColor="accent2" w:themeTint="BF"/>
        <w:left w:val="single" w:sz="8" w:space="0" w:color="F0C556" w:themeColor="accent2" w:themeTint="BF"/>
        <w:bottom w:val="single" w:sz="8" w:space="0" w:color="F0C556" w:themeColor="accent2" w:themeTint="BF"/>
        <w:right w:val="single" w:sz="8" w:space="0" w:color="F0C556" w:themeColor="accent2" w:themeTint="BF"/>
        <w:insideH w:val="single" w:sz="8" w:space="0" w:color="F0C556" w:themeColor="accent2" w:themeTint="BF"/>
        <w:insideV w:val="single" w:sz="8" w:space="0" w:color="F0C556" w:themeColor="accent2" w:themeTint="BF"/>
      </w:tblBorders>
    </w:tblPr>
    <w:tcPr>
      <w:shd w:val="clear" w:color="auto" w:fill="FAEBC7" w:themeFill="accent2" w:themeFillTint="3F"/>
    </w:tcPr>
    <w:tblStylePr w:type="firstRow">
      <w:rPr>
        <w:b/>
        <w:bCs/>
      </w:rPr>
    </w:tblStylePr>
    <w:tblStylePr w:type="lastRow">
      <w:rPr>
        <w:b/>
        <w:bCs/>
      </w:rPr>
      <w:tblPr/>
      <w:tcPr>
        <w:tcBorders>
          <w:top w:val="single" w:sz="18" w:space="0" w:color="F0C556" w:themeColor="accent2" w:themeTint="BF"/>
        </w:tcBorders>
      </w:tcPr>
    </w:tblStylePr>
    <w:tblStylePr w:type="firstCol">
      <w:rPr>
        <w:b/>
        <w:bCs/>
      </w:rPr>
    </w:tblStylePr>
    <w:tblStylePr w:type="lastCol">
      <w:rPr>
        <w:b/>
        <w:bCs/>
      </w:rPr>
    </w:tblStylePr>
    <w:tblStylePr w:type="band1Vert">
      <w:tblPr/>
      <w:tcPr>
        <w:shd w:val="clear" w:color="auto" w:fill="F5D88E" w:themeFill="accent2" w:themeFillTint="7F"/>
      </w:tcPr>
    </w:tblStylePr>
    <w:tblStylePr w:type="band1Horz">
      <w:tblPr/>
      <w:tcPr>
        <w:shd w:val="clear" w:color="auto" w:fill="F5D88E" w:themeFill="accent2" w:themeFillTint="7F"/>
      </w:tcPr>
    </w:tblStylePr>
  </w:style>
  <w:style w:type="table" w:styleId="Gemiddeldraster1-accent1">
    <w:name w:val="Medium Grid 1 Accent 1"/>
    <w:basedOn w:val="Standaardtabel"/>
    <w:uiPriority w:val="67"/>
    <w:rsid w:val="00E07762"/>
    <w:tblPr>
      <w:tblStyleRowBandSize w:val="1"/>
      <w:tblStyleColBandSize w:val="1"/>
      <w:tblBorders>
        <w:top w:val="single" w:sz="8" w:space="0" w:color="9FD852" w:themeColor="accent1" w:themeTint="BF"/>
        <w:left w:val="single" w:sz="8" w:space="0" w:color="9FD852" w:themeColor="accent1" w:themeTint="BF"/>
        <w:bottom w:val="single" w:sz="8" w:space="0" w:color="9FD852" w:themeColor="accent1" w:themeTint="BF"/>
        <w:right w:val="single" w:sz="8" w:space="0" w:color="9FD852" w:themeColor="accent1" w:themeTint="BF"/>
        <w:insideH w:val="single" w:sz="8" w:space="0" w:color="9FD852" w:themeColor="accent1" w:themeTint="BF"/>
        <w:insideV w:val="single" w:sz="8" w:space="0" w:color="9FD852" w:themeColor="accent1" w:themeTint="BF"/>
      </w:tblBorders>
    </w:tblPr>
    <w:tcPr>
      <w:shd w:val="clear" w:color="auto" w:fill="DFF2C5" w:themeFill="accent1" w:themeFillTint="3F"/>
    </w:tcPr>
    <w:tblStylePr w:type="firstRow">
      <w:rPr>
        <w:b/>
        <w:bCs/>
      </w:rPr>
    </w:tblStylePr>
    <w:tblStylePr w:type="lastRow">
      <w:rPr>
        <w:b/>
        <w:bCs/>
      </w:rPr>
      <w:tblPr/>
      <w:tcPr>
        <w:tcBorders>
          <w:top w:val="single" w:sz="18" w:space="0" w:color="9FD852" w:themeColor="accent1" w:themeTint="BF"/>
        </w:tcBorders>
      </w:tcPr>
    </w:tblStylePr>
    <w:tblStylePr w:type="firstCol">
      <w:rPr>
        <w:b/>
        <w:bCs/>
      </w:rPr>
    </w:tblStylePr>
    <w:tblStylePr w:type="lastCol">
      <w:rPr>
        <w:b/>
        <w:bCs/>
      </w:rPr>
    </w:tblStylePr>
    <w:tblStylePr w:type="band1Vert">
      <w:tblPr/>
      <w:tcPr>
        <w:shd w:val="clear" w:color="auto" w:fill="BFE58C" w:themeFill="accent1" w:themeFillTint="7F"/>
      </w:tcPr>
    </w:tblStylePr>
    <w:tblStylePr w:type="band1Horz">
      <w:tblPr/>
      <w:tcPr>
        <w:shd w:val="clear" w:color="auto" w:fill="BFE58C" w:themeFill="accent1" w:themeFillTint="7F"/>
      </w:tcPr>
    </w:tblStylePr>
  </w:style>
  <w:style w:type="table" w:styleId="Donkerelijst-accent6">
    <w:name w:val="Dark List Accent 6"/>
    <w:basedOn w:val="Standaardtabel"/>
    <w:uiPriority w:val="70"/>
    <w:rsid w:val="00E07762"/>
    <w:rPr>
      <w:color w:val="FFFFFF" w:themeColor="background1"/>
    </w:rPr>
    <w:tblPr>
      <w:tblStyleRowBandSize w:val="1"/>
      <w:tblStyleColBandSize w:val="1"/>
    </w:tblPr>
    <w:tcPr>
      <w:shd w:val="clear" w:color="auto" w:fill="0CB3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8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9858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98587" w:themeFill="accent6" w:themeFillShade="BF"/>
      </w:tcPr>
    </w:tblStylePr>
    <w:tblStylePr w:type="band1Vert">
      <w:tblPr/>
      <w:tcPr>
        <w:tcBorders>
          <w:top w:val="nil"/>
          <w:left w:val="nil"/>
          <w:bottom w:val="nil"/>
          <w:right w:val="nil"/>
          <w:insideH w:val="nil"/>
          <w:insideV w:val="nil"/>
        </w:tcBorders>
        <w:shd w:val="clear" w:color="auto" w:fill="098587" w:themeFill="accent6" w:themeFillShade="BF"/>
      </w:tcPr>
    </w:tblStylePr>
    <w:tblStylePr w:type="band1Horz">
      <w:tblPr/>
      <w:tcPr>
        <w:tcBorders>
          <w:top w:val="nil"/>
          <w:left w:val="nil"/>
          <w:bottom w:val="nil"/>
          <w:right w:val="nil"/>
          <w:insideH w:val="nil"/>
          <w:insideV w:val="nil"/>
        </w:tcBorders>
        <w:shd w:val="clear" w:color="auto" w:fill="098587" w:themeFill="accent6" w:themeFillShade="BF"/>
      </w:tcPr>
    </w:tblStylePr>
  </w:style>
  <w:style w:type="table" w:styleId="Donkerelijst-accent5">
    <w:name w:val="Dark List Accent 5"/>
    <w:basedOn w:val="Standaardtabel"/>
    <w:uiPriority w:val="70"/>
    <w:rsid w:val="00E07762"/>
    <w:rPr>
      <w:color w:val="FFFFFF" w:themeColor="background1"/>
    </w:rPr>
    <w:tblPr>
      <w:tblStyleRowBandSize w:val="1"/>
      <w:tblStyleColBandSize w:val="1"/>
    </w:tblPr>
    <w:tcPr>
      <w:shd w:val="clear" w:color="auto" w:fill="EBB21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A0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687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68710" w:themeFill="accent5" w:themeFillShade="BF"/>
      </w:tcPr>
    </w:tblStylePr>
    <w:tblStylePr w:type="band1Vert">
      <w:tblPr/>
      <w:tcPr>
        <w:tcBorders>
          <w:top w:val="nil"/>
          <w:left w:val="nil"/>
          <w:bottom w:val="nil"/>
          <w:right w:val="nil"/>
          <w:insideH w:val="nil"/>
          <w:insideV w:val="nil"/>
        </w:tcBorders>
        <w:shd w:val="clear" w:color="auto" w:fill="B68710" w:themeFill="accent5" w:themeFillShade="BF"/>
      </w:tcPr>
    </w:tblStylePr>
    <w:tblStylePr w:type="band1Horz">
      <w:tblPr/>
      <w:tcPr>
        <w:tcBorders>
          <w:top w:val="nil"/>
          <w:left w:val="nil"/>
          <w:bottom w:val="nil"/>
          <w:right w:val="nil"/>
          <w:insideH w:val="nil"/>
          <w:insideV w:val="nil"/>
        </w:tcBorders>
        <w:shd w:val="clear" w:color="auto" w:fill="B68710" w:themeFill="accent5" w:themeFillShade="BF"/>
      </w:tcPr>
    </w:tblStylePr>
  </w:style>
  <w:style w:type="table" w:styleId="Donkerelijst-accent4">
    <w:name w:val="Dark List Accent 4"/>
    <w:basedOn w:val="Standaardtabel"/>
    <w:uiPriority w:val="70"/>
    <w:rsid w:val="00E07762"/>
    <w:rPr>
      <w:color w:val="FFFFFF" w:themeColor="background1"/>
    </w:rPr>
    <w:tblPr>
      <w:tblStyleRowBandSize w:val="1"/>
      <w:tblStyleColBandSize w:val="1"/>
    </w:tblPr>
    <w:tcPr>
      <w:shd w:val="clear" w:color="auto" w:fill="7DBA2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5C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D8B1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D8B1F" w:themeFill="accent4" w:themeFillShade="BF"/>
      </w:tcPr>
    </w:tblStylePr>
    <w:tblStylePr w:type="band1Vert">
      <w:tblPr/>
      <w:tcPr>
        <w:tcBorders>
          <w:top w:val="nil"/>
          <w:left w:val="nil"/>
          <w:bottom w:val="nil"/>
          <w:right w:val="nil"/>
          <w:insideH w:val="nil"/>
          <w:insideV w:val="nil"/>
        </w:tcBorders>
        <w:shd w:val="clear" w:color="auto" w:fill="5D8B1F" w:themeFill="accent4" w:themeFillShade="BF"/>
      </w:tcPr>
    </w:tblStylePr>
    <w:tblStylePr w:type="band1Horz">
      <w:tblPr/>
      <w:tcPr>
        <w:tcBorders>
          <w:top w:val="nil"/>
          <w:left w:val="nil"/>
          <w:bottom w:val="nil"/>
          <w:right w:val="nil"/>
          <w:insideH w:val="nil"/>
          <w:insideV w:val="nil"/>
        </w:tcBorders>
        <w:shd w:val="clear" w:color="auto" w:fill="5D8B1F" w:themeFill="accent4" w:themeFillShade="BF"/>
      </w:tcPr>
    </w:tblStylePr>
  </w:style>
  <w:style w:type="table" w:styleId="Donkerelijst-accent3">
    <w:name w:val="Dark List Accent 3"/>
    <w:basedOn w:val="Standaardtabel"/>
    <w:uiPriority w:val="70"/>
    <w:rsid w:val="00E07762"/>
    <w:rPr>
      <w:color w:val="FFFFFF" w:themeColor="background1"/>
    </w:rPr>
    <w:tblPr>
      <w:tblStyleRowBandSize w:val="1"/>
      <w:tblStyleColBandSize w:val="1"/>
    </w:tblPr>
    <w:tcPr>
      <w:shd w:val="clear" w:color="auto" w:fill="0CB3B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8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85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8587" w:themeFill="accent3" w:themeFillShade="BF"/>
      </w:tcPr>
    </w:tblStylePr>
    <w:tblStylePr w:type="band1Vert">
      <w:tblPr/>
      <w:tcPr>
        <w:tcBorders>
          <w:top w:val="nil"/>
          <w:left w:val="nil"/>
          <w:bottom w:val="nil"/>
          <w:right w:val="nil"/>
          <w:insideH w:val="nil"/>
          <w:insideV w:val="nil"/>
        </w:tcBorders>
        <w:shd w:val="clear" w:color="auto" w:fill="098587" w:themeFill="accent3" w:themeFillShade="BF"/>
      </w:tcPr>
    </w:tblStylePr>
    <w:tblStylePr w:type="band1Horz">
      <w:tblPr/>
      <w:tcPr>
        <w:tcBorders>
          <w:top w:val="nil"/>
          <w:left w:val="nil"/>
          <w:bottom w:val="nil"/>
          <w:right w:val="nil"/>
          <w:insideH w:val="nil"/>
          <w:insideV w:val="nil"/>
        </w:tcBorders>
        <w:shd w:val="clear" w:color="auto" w:fill="098587" w:themeFill="accent3" w:themeFillShade="BF"/>
      </w:tcPr>
    </w:tblStylePr>
  </w:style>
  <w:style w:type="table" w:styleId="Donkerelijst-accent2">
    <w:name w:val="Dark List Accent 2"/>
    <w:basedOn w:val="Standaardtabel"/>
    <w:uiPriority w:val="70"/>
    <w:rsid w:val="00E07762"/>
    <w:rPr>
      <w:color w:val="FFFFFF" w:themeColor="background1"/>
    </w:rPr>
    <w:tblPr>
      <w:tblStyleRowBandSize w:val="1"/>
      <w:tblStyleColBandSize w:val="1"/>
    </w:tblPr>
    <w:tcPr>
      <w:shd w:val="clear" w:color="auto" w:fill="EBB21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A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687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68710" w:themeFill="accent2" w:themeFillShade="BF"/>
      </w:tcPr>
    </w:tblStylePr>
    <w:tblStylePr w:type="band1Vert">
      <w:tblPr/>
      <w:tcPr>
        <w:tcBorders>
          <w:top w:val="nil"/>
          <w:left w:val="nil"/>
          <w:bottom w:val="nil"/>
          <w:right w:val="nil"/>
          <w:insideH w:val="nil"/>
          <w:insideV w:val="nil"/>
        </w:tcBorders>
        <w:shd w:val="clear" w:color="auto" w:fill="B68710" w:themeFill="accent2" w:themeFillShade="BF"/>
      </w:tcPr>
    </w:tblStylePr>
    <w:tblStylePr w:type="band1Horz">
      <w:tblPr/>
      <w:tcPr>
        <w:tcBorders>
          <w:top w:val="nil"/>
          <w:left w:val="nil"/>
          <w:bottom w:val="nil"/>
          <w:right w:val="nil"/>
          <w:insideH w:val="nil"/>
          <w:insideV w:val="nil"/>
        </w:tcBorders>
        <w:shd w:val="clear" w:color="auto" w:fill="B68710" w:themeFill="accent2" w:themeFillShade="BF"/>
      </w:tcPr>
    </w:tblStylePr>
  </w:style>
  <w:style w:type="table" w:styleId="Donkerelijst-accent1">
    <w:name w:val="Dark List Accent 1"/>
    <w:basedOn w:val="Standaardtabel"/>
    <w:uiPriority w:val="70"/>
    <w:rsid w:val="00E07762"/>
    <w:rPr>
      <w:color w:val="FFFFFF" w:themeColor="background1"/>
    </w:rPr>
    <w:tblPr>
      <w:tblStyleRowBandSize w:val="1"/>
      <w:tblStyleColBandSize w:val="1"/>
    </w:tblPr>
    <w:tcPr>
      <w:shd w:val="clear" w:color="auto" w:fill="7DBA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5C1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8B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8B1F" w:themeFill="accent1" w:themeFillShade="BF"/>
      </w:tcPr>
    </w:tblStylePr>
    <w:tblStylePr w:type="band1Vert">
      <w:tblPr/>
      <w:tcPr>
        <w:tcBorders>
          <w:top w:val="nil"/>
          <w:left w:val="nil"/>
          <w:bottom w:val="nil"/>
          <w:right w:val="nil"/>
          <w:insideH w:val="nil"/>
          <w:insideV w:val="nil"/>
        </w:tcBorders>
        <w:shd w:val="clear" w:color="auto" w:fill="5D8B1F" w:themeFill="accent1" w:themeFillShade="BF"/>
      </w:tcPr>
    </w:tblStylePr>
    <w:tblStylePr w:type="band1Horz">
      <w:tblPr/>
      <w:tcPr>
        <w:tcBorders>
          <w:top w:val="nil"/>
          <w:left w:val="nil"/>
          <w:bottom w:val="nil"/>
          <w:right w:val="nil"/>
          <w:insideH w:val="nil"/>
          <w:insideV w:val="nil"/>
        </w:tcBorders>
        <w:shd w:val="clear" w:color="auto" w:fill="5D8B1F" w:themeFill="accent1" w:themeFillShade="BF"/>
      </w:tcPr>
    </w:tblStylePr>
  </w:style>
  <w:style w:type="paragraph" w:styleId="Bibliografie">
    <w:name w:val="Bibliography"/>
    <w:basedOn w:val="ZsysbasisX11"/>
    <w:next w:val="BasistekstX11"/>
    <w:uiPriority w:val="37"/>
    <w:semiHidden/>
    <w:rsid w:val="00E07762"/>
  </w:style>
  <w:style w:type="paragraph" w:styleId="Citaat">
    <w:name w:val="Quote"/>
    <w:basedOn w:val="ZsysbasisX11"/>
    <w:next w:val="BasistekstX11"/>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X11"/>
    <w:next w:val="BasistekstX11"/>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X11"/>
    <w:basedOn w:val="Standaardalinea-lettertype"/>
    <w:rsid w:val="00E07762"/>
    <w:rPr>
      <w:vertAlign w:val="superscript"/>
    </w:rPr>
  </w:style>
  <w:style w:type="paragraph" w:styleId="Geenafstand">
    <w:name w:val="No Spacing"/>
    <w:basedOn w:val="ZsysbasisX11"/>
    <w:next w:val="BasistekstX11"/>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X11"/>
    <w:next w:val="BasistekstX11"/>
    <w:uiPriority w:val="39"/>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X11"/>
    <w:next w:val="BasistekstX11"/>
    <w:uiPriority w:val="34"/>
    <w:qFormat/>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X11">
    <w:name w:val="Kopnummering X11"/>
    <w:uiPriority w:val="99"/>
    <w:semiHidden/>
    <w:rsid w:val="00B01DA1"/>
    <w:pPr>
      <w:numPr>
        <w:numId w:val="9"/>
      </w:numPr>
    </w:pPr>
  </w:style>
  <w:style w:type="paragraph" w:customStyle="1" w:styleId="ZsyseenpuntX11">
    <w:name w:val="Zsyseenpunt X11"/>
    <w:basedOn w:val="ZsysbasisX11"/>
    <w:semiHidden/>
    <w:rsid w:val="00756C31"/>
    <w:pPr>
      <w:spacing w:line="20" w:lineRule="exact"/>
    </w:pPr>
    <w:rPr>
      <w:sz w:val="2"/>
    </w:rPr>
  </w:style>
  <w:style w:type="paragraph" w:customStyle="1" w:styleId="ZsysbasisdocumentgegevensX11">
    <w:name w:val="Zsysbasisdocumentgegevens X11"/>
    <w:basedOn w:val="ZsysbasisX11"/>
    <w:next w:val="BasistekstX11"/>
    <w:semiHidden/>
    <w:rsid w:val="0020548B"/>
    <w:rPr>
      <w:noProof/>
    </w:rPr>
  </w:style>
  <w:style w:type="paragraph" w:customStyle="1" w:styleId="DocumentgegevenskopjeX11">
    <w:name w:val="Documentgegevens kopje X11"/>
    <w:basedOn w:val="ZsysbasisdocumentgegevensX11"/>
    <w:rsid w:val="00756C31"/>
  </w:style>
  <w:style w:type="paragraph" w:customStyle="1" w:styleId="DocumentgegevensX11">
    <w:name w:val="Documentgegevens X11"/>
    <w:basedOn w:val="ZsysbasisdocumentgegevensX11"/>
    <w:rsid w:val="00756C31"/>
  </w:style>
  <w:style w:type="paragraph" w:customStyle="1" w:styleId="DocumentgegevensdatumX11">
    <w:name w:val="Documentgegevens datum X11"/>
    <w:basedOn w:val="ZsysbasisdocumentgegevensX11"/>
    <w:rsid w:val="00756C31"/>
  </w:style>
  <w:style w:type="paragraph" w:customStyle="1" w:styleId="DocumentgegevensonderwerpX11">
    <w:name w:val="Documentgegevens onderwerp X11"/>
    <w:basedOn w:val="ZsysbasisdocumentgegevensX11"/>
    <w:rsid w:val="00C87372"/>
    <w:rPr>
      <w:noProof w:val="0"/>
    </w:rPr>
  </w:style>
  <w:style w:type="paragraph" w:customStyle="1" w:styleId="DocumentgegevensextraX11">
    <w:name w:val="Documentgegevens extra X11"/>
    <w:basedOn w:val="ZsysbasisdocumentgegevensX11"/>
    <w:rsid w:val="00756C31"/>
  </w:style>
  <w:style w:type="paragraph" w:customStyle="1" w:styleId="PaginanummerX11">
    <w:name w:val="Paginanummer X11"/>
    <w:basedOn w:val="ZsysbasisdocumentgegevensX11"/>
    <w:rsid w:val="00E478F3"/>
    <w:pPr>
      <w:spacing w:line="360" w:lineRule="exact"/>
    </w:pPr>
    <w:rPr>
      <w:b/>
      <w:color w:val="7DBA2A" w:themeColor="accent1"/>
      <w:spacing w:val="2"/>
      <w:sz w:val="30"/>
    </w:rPr>
  </w:style>
  <w:style w:type="paragraph" w:customStyle="1" w:styleId="AfzendergegevensX11">
    <w:name w:val="Afzendergegevens X11"/>
    <w:basedOn w:val="ZsysbasisdocumentgegevensX11"/>
    <w:rsid w:val="00135E7B"/>
  </w:style>
  <w:style w:type="paragraph" w:customStyle="1" w:styleId="AfzendergegevenskopjeX11">
    <w:name w:val="Afzendergegevens kopje X11"/>
    <w:basedOn w:val="ZsysbasisdocumentgegevensX11"/>
    <w:rsid w:val="00135E7B"/>
  </w:style>
  <w:style w:type="numbering" w:customStyle="1" w:styleId="OpsommingtekenX11">
    <w:name w:val="Opsomming teken X11"/>
    <w:uiPriority w:val="99"/>
    <w:semiHidden/>
    <w:rsid w:val="005017F3"/>
    <w:pPr>
      <w:numPr>
        <w:numId w:val="10"/>
      </w:numPr>
    </w:pPr>
  </w:style>
  <w:style w:type="paragraph" w:customStyle="1" w:styleId="AlineavoorafbeeldingX11">
    <w:name w:val="Alinea voor afbeelding X11"/>
    <w:basedOn w:val="ZsysbasisX11"/>
    <w:next w:val="BasistekstX11"/>
    <w:qFormat/>
    <w:rsid w:val="00BB239A"/>
  </w:style>
  <w:style w:type="paragraph" w:customStyle="1" w:styleId="TitelX11">
    <w:name w:val="Titel X11"/>
    <w:basedOn w:val="ZsysbasisX11"/>
    <w:next w:val="BasistekstX11"/>
    <w:qFormat/>
    <w:rsid w:val="00C10F3A"/>
    <w:pPr>
      <w:keepLines/>
      <w:spacing w:line="660" w:lineRule="exact"/>
    </w:pPr>
    <w:rPr>
      <w:color w:val="EBB21E" w:themeColor="accent2"/>
      <w:spacing w:val="8"/>
      <w:sz w:val="56"/>
    </w:rPr>
  </w:style>
  <w:style w:type="paragraph" w:customStyle="1" w:styleId="SubtitelX11">
    <w:name w:val="Subtitel X11"/>
    <w:basedOn w:val="ZsysbasisX11"/>
    <w:next w:val="BasistekstX11"/>
    <w:qFormat/>
    <w:rsid w:val="000E1539"/>
    <w:pPr>
      <w:keepLines/>
    </w:pPr>
  </w:style>
  <w:style w:type="numbering" w:customStyle="1" w:styleId="BijlagenummeringX11">
    <w:name w:val="Bijlagenummering X11"/>
    <w:uiPriority w:val="99"/>
    <w:semiHidden/>
    <w:rsid w:val="003D49E5"/>
    <w:pPr>
      <w:numPr>
        <w:numId w:val="11"/>
      </w:numPr>
    </w:pPr>
  </w:style>
  <w:style w:type="paragraph" w:customStyle="1" w:styleId="Bijlagekop1X11">
    <w:name w:val="Bijlage kop 1 X11"/>
    <w:basedOn w:val="ZsysbasisX11"/>
    <w:next w:val="BasistekstX11"/>
    <w:qFormat/>
    <w:rsid w:val="003D49E5"/>
    <w:pPr>
      <w:keepNext/>
      <w:keepLines/>
      <w:numPr>
        <w:numId w:val="25"/>
      </w:numPr>
      <w:tabs>
        <w:tab w:val="left" w:pos="709"/>
      </w:tabs>
      <w:outlineLvl w:val="0"/>
    </w:pPr>
    <w:rPr>
      <w:b/>
      <w:sz w:val="24"/>
    </w:rPr>
  </w:style>
  <w:style w:type="paragraph" w:customStyle="1" w:styleId="Bijlagekop2X11">
    <w:name w:val="Bijlage kop 2 X11"/>
    <w:basedOn w:val="ZsysbasisX11"/>
    <w:next w:val="BasistekstX11"/>
    <w:qFormat/>
    <w:rsid w:val="003D49E5"/>
    <w:pPr>
      <w:keepNext/>
      <w:keepLines/>
      <w:numPr>
        <w:ilvl w:val="1"/>
        <w:numId w:val="25"/>
      </w:numPr>
      <w:outlineLvl w:val="1"/>
    </w:pPr>
    <w:rPr>
      <w:b/>
    </w:rPr>
  </w:style>
  <w:style w:type="paragraph" w:styleId="Onderwerpvanopmerking">
    <w:name w:val="annotation subject"/>
    <w:basedOn w:val="ZsysbasisX11"/>
    <w:next w:val="BasistekstX11"/>
    <w:link w:val="OnderwerpvanopmerkingChar"/>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X11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X11"/>
    <w:next w:val="BasistekstX11"/>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X11"/>
    <w:next w:val="BasistekstX11"/>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semiHidden/>
    <w:rsid w:val="00DD2A9E"/>
  </w:style>
  <w:style w:type="table" w:customStyle="1" w:styleId="TabelzonderopmaakX11">
    <w:name w:val="Tabel zonder opmaak X11"/>
    <w:basedOn w:val="Standaardtabel"/>
    <w:uiPriority w:val="99"/>
    <w:qFormat/>
    <w:rsid w:val="00D16E87"/>
    <w:tblPr>
      <w:tblCellMar>
        <w:left w:w="0" w:type="dxa"/>
        <w:right w:w="0" w:type="dxa"/>
      </w:tblCellMar>
    </w:tblPr>
  </w:style>
  <w:style w:type="paragraph" w:customStyle="1" w:styleId="ZsysbasistocX11">
    <w:name w:val="Zsysbasistoc X11"/>
    <w:basedOn w:val="ZsysbasisX11"/>
    <w:next w:val="BasistekstX11"/>
    <w:semiHidden/>
    <w:rsid w:val="00364B2C"/>
    <w:pPr>
      <w:ind w:left="709" w:right="567" w:hanging="709"/>
    </w:pPr>
  </w:style>
  <w:style w:type="numbering" w:customStyle="1" w:styleId="AgendapuntlijstX11">
    <w:name w:val="Agendapunt (lijst) X11"/>
    <w:uiPriority w:val="99"/>
    <w:semiHidden/>
    <w:rsid w:val="001C6232"/>
    <w:pPr>
      <w:numPr>
        <w:numId w:val="26"/>
      </w:numPr>
    </w:pPr>
  </w:style>
  <w:style w:type="paragraph" w:customStyle="1" w:styleId="AgendapuntX11">
    <w:name w:val="Agendapunt X11"/>
    <w:basedOn w:val="ZsysbasisX11"/>
    <w:rsid w:val="001C6232"/>
    <w:pPr>
      <w:numPr>
        <w:numId w:val="27"/>
      </w:numPr>
    </w:pPr>
  </w:style>
  <w:style w:type="paragraph" w:customStyle="1" w:styleId="ZsysbasistabeltekstX11">
    <w:name w:val="Zsysbasistabeltekst X11"/>
    <w:basedOn w:val="ZsysbasisX11"/>
    <w:next w:val="TabeltekstX11"/>
    <w:semiHidden/>
    <w:rsid w:val="00A83083"/>
    <w:pPr>
      <w:ind w:left="85"/>
    </w:pPr>
    <w:rPr>
      <w:sz w:val="16"/>
    </w:rPr>
  </w:style>
  <w:style w:type="paragraph" w:customStyle="1" w:styleId="TabeltekstX11">
    <w:name w:val="Tabeltekst X11"/>
    <w:basedOn w:val="ZsysbasistabeltekstX11"/>
    <w:rsid w:val="00312D26"/>
  </w:style>
  <w:style w:type="paragraph" w:customStyle="1" w:styleId="TabelkopjeX11">
    <w:name w:val="Tabelkopje X11"/>
    <w:basedOn w:val="ZsysbasistabeltekstX11"/>
    <w:next w:val="TabeltekstX11"/>
    <w:rsid w:val="00A83083"/>
    <w:rPr>
      <w:b/>
      <w:color w:val="FFFFFF"/>
    </w:rPr>
  </w:style>
  <w:style w:type="paragraph" w:customStyle="1" w:styleId="TussenkopX11">
    <w:name w:val="Tussenkop X11"/>
    <w:basedOn w:val="ZsysbasisX11"/>
    <w:next w:val="BasistekstX11"/>
    <w:rsid w:val="00C10F3A"/>
    <w:pPr>
      <w:keepNext/>
    </w:pPr>
    <w:rPr>
      <w:b/>
    </w:rPr>
  </w:style>
  <w:style w:type="paragraph" w:customStyle="1" w:styleId="SchooljaarX11">
    <w:name w:val="Schooljaar X11"/>
    <w:basedOn w:val="ZsysbasisX11"/>
    <w:rsid w:val="00C10F3A"/>
    <w:pPr>
      <w:spacing w:line="360" w:lineRule="exact"/>
    </w:pPr>
    <w:rPr>
      <w:b/>
      <w:color w:val="7DBA2A" w:themeColor="accent1"/>
      <w:spacing w:val="4"/>
      <w:sz w:val="30"/>
    </w:rPr>
  </w:style>
  <w:style w:type="table" w:customStyle="1" w:styleId="TabelstijlX11">
    <w:name w:val="Tabelstijl X11"/>
    <w:basedOn w:val="Standaardtabel"/>
    <w:uiPriority w:val="99"/>
    <w:rsid w:val="00A83083"/>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tblPr/>
      <w:tcPr>
        <w:shd w:val="clear" w:color="auto" w:fill="EBB21E" w:themeFill="accent2"/>
      </w:tcPr>
    </w:tblStylePr>
  </w:style>
  <w:style w:type="character" w:customStyle="1" w:styleId="Kop1Char">
    <w:name w:val="Kop 1 Char"/>
    <w:aliases w:val="Kop 1 X11 Char"/>
    <w:basedOn w:val="Standaardalinea-lettertype"/>
    <w:link w:val="Kop1"/>
    <w:rsid w:val="0081515E"/>
    <w:rPr>
      <w:rFonts w:ascii="Arial" w:hAnsi="Arial" w:cs="Arial"/>
      <w:b/>
      <w:bCs/>
      <w:color w:val="000000" w:themeColor="text1"/>
      <w:sz w:val="28"/>
      <w:szCs w:val="32"/>
    </w:rPr>
  </w:style>
  <w:style w:type="paragraph" w:customStyle="1" w:styleId="p1">
    <w:name w:val="p1"/>
    <w:basedOn w:val="Standaard"/>
    <w:rsid w:val="0074601F"/>
    <w:pPr>
      <w:spacing w:line="240" w:lineRule="auto"/>
    </w:pPr>
    <w:rPr>
      <w:rFonts w:ascii="Tahoma" w:eastAsiaTheme="minorHAnsi" w:hAnsi="Tahoma" w:cs="Tahoma"/>
      <w:color w:val="auto"/>
      <w:sz w:val="15"/>
      <w:szCs w:val="15"/>
    </w:rPr>
  </w:style>
  <w:style w:type="character" w:customStyle="1" w:styleId="s1">
    <w:name w:val="s1"/>
    <w:basedOn w:val="Standaardalinea-lettertype"/>
    <w:rsid w:val="0074601F"/>
  </w:style>
  <w:style w:type="character" w:customStyle="1" w:styleId="apple-converted-space">
    <w:name w:val="apple-converted-space"/>
    <w:basedOn w:val="Standaardalinea-lettertype"/>
    <w:rsid w:val="0074601F"/>
  </w:style>
  <w:style w:type="paragraph" w:customStyle="1" w:styleId="Default">
    <w:name w:val="Default"/>
    <w:rsid w:val="00782684"/>
    <w:pPr>
      <w:autoSpaceDE w:val="0"/>
      <w:autoSpaceDN w:val="0"/>
      <w:adjustRightInd w:val="0"/>
      <w:spacing w:line="240" w:lineRule="auto"/>
    </w:pPr>
    <w:rPr>
      <w:rFonts w:ascii="HelveticaNeueLT Std" w:eastAsiaTheme="minorHAnsi" w:hAnsi="HelveticaNeueLT Std" w:cs="HelveticaNeueLT Std"/>
      <w:color w:val="000000"/>
      <w:sz w:val="24"/>
      <w:szCs w:val="24"/>
      <w:lang w:eastAsia="en-US"/>
    </w:rPr>
  </w:style>
  <w:style w:type="paragraph" w:customStyle="1" w:styleId="Pa1">
    <w:name w:val="Pa1"/>
    <w:basedOn w:val="Default"/>
    <w:next w:val="Default"/>
    <w:uiPriority w:val="99"/>
    <w:rsid w:val="00782684"/>
    <w:pPr>
      <w:spacing w:line="181" w:lineRule="atLeast"/>
    </w:pPr>
    <w:rPr>
      <w:rFonts w:cstheme="minorBidi"/>
      <w:color w:val="auto"/>
    </w:rPr>
  </w:style>
  <w:style w:type="paragraph" w:customStyle="1" w:styleId="Pa2">
    <w:name w:val="Pa2"/>
    <w:basedOn w:val="Default"/>
    <w:next w:val="Default"/>
    <w:uiPriority w:val="99"/>
    <w:rsid w:val="00782684"/>
    <w:pPr>
      <w:spacing w:line="181" w:lineRule="atLeast"/>
    </w:pPr>
    <w:rPr>
      <w:rFonts w:cstheme="minorBidi"/>
      <w:color w:val="auto"/>
    </w:rPr>
  </w:style>
  <w:style w:type="character" w:customStyle="1" w:styleId="A9">
    <w:name w:val="A9"/>
    <w:uiPriority w:val="99"/>
    <w:rsid w:val="00782684"/>
    <w:rPr>
      <w:rFonts w:cs="HelveticaNeueLT Std"/>
      <w:color w:val="009EE3"/>
      <w:sz w:val="18"/>
      <w:szCs w:val="18"/>
      <w:u w:val="single"/>
    </w:rPr>
  </w:style>
  <w:style w:type="paragraph" w:customStyle="1" w:styleId="xmsonormal">
    <w:name w:val="x_msonormal"/>
    <w:basedOn w:val="Standaard"/>
    <w:uiPriority w:val="99"/>
    <w:rsid w:val="00FB1F43"/>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399951">
      <w:bodyDiv w:val="1"/>
      <w:marLeft w:val="0"/>
      <w:marRight w:val="0"/>
      <w:marTop w:val="0"/>
      <w:marBottom w:val="0"/>
      <w:divBdr>
        <w:top w:val="none" w:sz="0" w:space="0" w:color="auto"/>
        <w:left w:val="none" w:sz="0" w:space="0" w:color="auto"/>
        <w:bottom w:val="none" w:sz="0" w:space="0" w:color="auto"/>
        <w:right w:val="none" w:sz="0" w:space="0" w:color="auto"/>
      </w:divBdr>
      <w:divsChild>
        <w:div w:id="72434083">
          <w:marLeft w:val="0"/>
          <w:marRight w:val="0"/>
          <w:marTop w:val="0"/>
          <w:marBottom w:val="0"/>
          <w:divBdr>
            <w:top w:val="none" w:sz="0" w:space="0" w:color="auto"/>
            <w:left w:val="none" w:sz="0" w:space="0" w:color="auto"/>
            <w:bottom w:val="none" w:sz="0" w:space="0" w:color="auto"/>
            <w:right w:val="none" w:sz="0" w:space="0" w:color="auto"/>
          </w:divBdr>
          <w:divsChild>
            <w:div w:id="1342587125">
              <w:marLeft w:val="0"/>
              <w:marRight w:val="0"/>
              <w:marTop w:val="0"/>
              <w:marBottom w:val="0"/>
              <w:divBdr>
                <w:top w:val="none" w:sz="0" w:space="0" w:color="auto"/>
                <w:left w:val="none" w:sz="0" w:space="0" w:color="auto"/>
                <w:bottom w:val="none" w:sz="0" w:space="0" w:color="auto"/>
                <w:right w:val="none" w:sz="0" w:space="0" w:color="auto"/>
              </w:divBdr>
              <w:divsChild>
                <w:div w:id="633675847">
                  <w:marLeft w:val="0"/>
                  <w:marRight w:val="0"/>
                  <w:marTop w:val="0"/>
                  <w:marBottom w:val="0"/>
                  <w:divBdr>
                    <w:top w:val="none" w:sz="0" w:space="0" w:color="auto"/>
                    <w:left w:val="none" w:sz="0" w:space="0" w:color="auto"/>
                    <w:bottom w:val="none" w:sz="0" w:space="0" w:color="auto"/>
                    <w:right w:val="none" w:sz="0" w:space="0" w:color="auto"/>
                  </w:divBdr>
                  <w:divsChild>
                    <w:div w:id="2106268952">
                      <w:marLeft w:val="0"/>
                      <w:marRight w:val="0"/>
                      <w:marTop w:val="0"/>
                      <w:marBottom w:val="0"/>
                      <w:divBdr>
                        <w:top w:val="none" w:sz="0" w:space="0" w:color="auto"/>
                        <w:left w:val="none" w:sz="0" w:space="0" w:color="auto"/>
                        <w:bottom w:val="none" w:sz="0" w:space="0" w:color="auto"/>
                        <w:right w:val="none" w:sz="0" w:space="0" w:color="auto"/>
                      </w:divBdr>
                      <w:divsChild>
                        <w:div w:id="1457286592">
                          <w:marLeft w:val="-150"/>
                          <w:marRight w:val="-150"/>
                          <w:marTop w:val="0"/>
                          <w:marBottom w:val="0"/>
                          <w:divBdr>
                            <w:top w:val="none" w:sz="0" w:space="0" w:color="auto"/>
                            <w:left w:val="none" w:sz="0" w:space="0" w:color="auto"/>
                            <w:bottom w:val="none" w:sz="0" w:space="0" w:color="auto"/>
                            <w:right w:val="none" w:sz="0" w:space="0" w:color="auto"/>
                          </w:divBdr>
                          <w:divsChild>
                            <w:div w:id="3733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9566">
      <w:bodyDiv w:val="1"/>
      <w:marLeft w:val="0"/>
      <w:marRight w:val="0"/>
      <w:marTop w:val="0"/>
      <w:marBottom w:val="0"/>
      <w:divBdr>
        <w:top w:val="none" w:sz="0" w:space="0" w:color="auto"/>
        <w:left w:val="none" w:sz="0" w:space="0" w:color="auto"/>
        <w:bottom w:val="none" w:sz="0" w:space="0" w:color="auto"/>
        <w:right w:val="none" w:sz="0" w:space="0" w:color="auto"/>
      </w:divBdr>
    </w:div>
    <w:div w:id="902377315">
      <w:bodyDiv w:val="1"/>
      <w:marLeft w:val="0"/>
      <w:marRight w:val="0"/>
      <w:marTop w:val="0"/>
      <w:marBottom w:val="0"/>
      <w:divBdr>
        <w:top w:val="none" w:sz="0" w:space="0" w:color="auto"/>
        <w:left w:val="none" w:sz="0" w:space="0" w:color="auto"/>
        <w:bottom w:val="none" w:sz="0" w:space="0" w:color="auto"/>
        <w:right w:val="none" w:sz="0" w:space="0" w:color="auto"/>
      </w:divBdr>
    </w:div>
    <w:div w:id="974289194">
      <w:bodyDiv w:val="1"/>
      <w:marLeft w:val="0"/>
      <w:marRight w:val="0"/>
      <w:marTop w:val="0"/>
      <w:marBottom w:val="0"/>
      <w:divBdr>
        <w:top w:val="none" w:sz="0" w:space="0" w:color="auto"/>
        <w:left w:val="none" w:sz="0" w:space="0" w:color="auto"/>
        <w:bottom w:val="none" w:sz="0" w:space="0" w:color="auto"/>
        <w:right w:val="none" w:sz="0" w:space="0" w:color="auto"/>
      </w:divBdr>
    </w:div>
    <w:div w:id="1222985283">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62571744">
      <w:bodyDiv w:val="1"/>
      <w:marLeft w:val="0"/>
      <w:marRight w:val="0"/>
      <w:marTop w:val="0"/>
      <w:marBottom w:val="0"/>
      <w:divBdr>
        <w:top w:val="none" w:sz="0" w:space="0" w:color="auto"/>
        <w:left w:val="none" w:sz="0" w:space="0" w:color="auto"/>
        <w:bottom w:val="none" w:sz="0" w:space="0" w:color="auto"/>
        <w:right w:val="none" w:sz="0" w:space="0" w:color="auto"/>
      </w:divBdr>
    </w:div>
    <w:div w:id="186070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ekrieter@x11.nu" TargetMode="External"/><Relationship Id="rId13" Type="http://schemas.openxmlformats.org/officeDocument/2006/relationships/image" Target="media/image1.jpeg"/><Relationship Id="rId18" Type="http://schemas.openxmlformats.org/officeDocument/2006/relationships/image" Target="cid:63c70bd5-c6b8-495b-918d-9f0828f509af@eurprd05.prod.outloo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gister@x11.n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cid:d9493f4b-00c2-49ab-9647-68efbef89fe7@eurprd05.prod.outlook.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x11.n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u-pas.n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kebolt@x11.nu" TargetMode="External"/><Relationship Id="rId14" Type="http://schemas.openxmlformats.org/officeDocument/2006/relationships/image" Target="cid:9c3347fc-141a-4e52-afc3-6b9291d5e28b@eurprd05.prod.outloo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Kleuren X11">
      <a:dk1>
        <a:sysClr val="windowText" lastClr="000000"/>
      </a:dk1>
      <a:lt1>
        <a:sysClr val="window" lastClr="FFFFFF"/>
      </a:lt1>
      <a:dk2>
        <a:srgbClr val="000000"/>
      </a:dk2>
      <a:lt2>
        <a:srgbClr val="FFFFFF"/>
      </a:lt2>
      <a:accent1>
        <a:srgbClr val="7DBA2A"/>
      </a:accent1>
      <a:accent2>
        <a:srgbClr val="EBB21E"/>
      </a:accent2>
      <a:accent3>
        <a:srgbClr val="0CB3B6"/>
      </a:accent3>
      <a:accent4>
        <a:srgbClr val="7DBA2A"/>
      </a:accent4>
      <a:accent5>
        <a:srgbClr val="EBB21E"/>
      </a:accent5>
      <a:accent6>
        <a:srgbClr val="0CB3B6"/>
      </a:accent6>
      <a:hlink>
        <a:srgbClr val="7DBA2A"/>
      </a:hlink>
      <a:folHlink>
        <a:srgbClr val="7DBA2A"/>
      </a:folHlink>
    </a:clrScheme>
    <a:fontScheme name="Lettertypen X1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8761-45D4-4A42-842A-A2BE2677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2330</Words>
  <Characters>12511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Nieuwsbrief</vt:lpstr>
    </vt:vector>
  </TitlesOfParts>
  <Manager/>
  <Company>X11</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dc:title>
  <dc:subject/>
  <dc:creator>X11</dc:creator>
  <cp:keywords/>
  <dc:description>sjabloonversie 1.0 - 7 april 2016</dc:description>
  <cp:lastModifiedBy>Mary van Hofwegen</cp:lastModifiedBy>
  <cp:revision>3</cp:revision>
  <cp:lastPrinted>2018-10-05T12:39:00Z</cp:lastPrinted>
  <dcterms:created xsi:type="dcterms:W3CDTF">2018-10-05T10:35:00Z</dcterms:created>
  <dcterms:modified xsi:type="dcterms:W3CDTF">2018-10-05T12:39:00Z</dcterms:modified>
  <cp:category/>
</cp:coreProperties>
</file>